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4de3" w14:textId="9cb4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26 қарашадағы № 30/523-VIII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582-бабына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 бойынша жер салығының базалық мөлшерлемелерін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арттыру және азайту.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қаласы бойынша жер салығының базалық мөлшерлемелерін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арттыру және азайту.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№30/523-VIII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ауданының ауылдық елді мекендерінің жерлеріне базалық салықтық мөлшерлемелерінен салынатын салық мөлшерлемелерін түзетуі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ставкасын арттыру пайызы (+) немесе азайту пайызы(-)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Шыңғожа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Майлин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Акклет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Биесимас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Дөненбай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Егізқызыл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Колкутты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(Ақшәулі ауылдық округі)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Ақшәулі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Коңыртау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Кенқолат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(Майлин ауылдық округі)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Жүзағаш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Малтүгел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Шағрай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Орта-Арал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Таңсық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 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Шұбартөс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Байқошкар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(Косағаш ауылдық округі)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№30/523-VIII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ауданының елді мекендерінен тыс орналасқан өнеркәсіп жерлеріне базалық салықтық мөлшерлемелерінен салынатын салық мөлшерлемелерін түзетуі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Кадастрлік тоқсанның нөмірі және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ставкасын арттыру пайызы (+) немесе азайту пайызы(-)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05-239-007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Беймбет Майлин атындағы кеңшары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"Сергиополь" кеңшары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05-239-009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Аягөз аудандық ауыл шаруашылығы бірлестігі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(ет комбинатының қосалқы шаруашылығы)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05-239-054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Калинин кеңшары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05-239-024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Кеңес Одағы Коммунистік Партиясының XXV съезд кеңшары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"Ақшатау" кеңшары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"Нарын" кеңшары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"Мыңбұлақ" кеңшары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05-239-011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"Ақши" кеңшары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Сабыржан Габбасов атындағы кеңшары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"Тарбағатай" кеңшары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05-239-022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"Тансық" кеңшары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05-239-058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"Көктал" кеңшары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"Овцевод" кеңшары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Ш.Уалиханов атындағы кеңшары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"Горный" кеңшары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"Бақанас" кеңшары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"Сарықамыс" кеңшары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05-239-044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Кеңес Одағы Коммунистік Партиясының XXIII съезд кеңшары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"Алғабас" кеңшары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"Шұбартау" кеңшары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№30/523-VIII</w:t>
            </w:r>
          </w:p>
        </w:tc>
      </w:tr>
    </w:tbl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қаласының жерлеріне базалық салықтық мөлшерлемелерінен салынатын базалық салық мөлшерлемелерін түзетуі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ставкасын арттыру пайызы (+) немесе азайту пайызы(-)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бағалау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бағалау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бағалау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бағалау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бағалау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бағалау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