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30c03" w14:textId="fd30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20/407-VІІI "2025-2027 жылдарға арналған Аягөз ауданының Тарлаулы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29/520-VIII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№20/407-VIII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Аягөз ауданының Тарлаулы ауылдық округінің бюджеті туралы":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Тарлаулы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81265,3мың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–9944,2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71227,1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83107,6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-1842,3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1842,3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1842,3,0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№29/520-VIІI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20/407-VIII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Тарлаулы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Тауарларға жұмыстарға және қызметтерге салынатын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үшін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Аудандық, қалалардың, ауылдардың, кенттердің, ауылдық округтердің автомобиль жолдарын күрделі және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