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6965" w14:textId="e696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20/398-VІІI "2025-2027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№20/398-VІІІ "2025-2027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60684,6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12145,0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116,0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48423,6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64030,3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-3345,7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3345,7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3345,7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Мәдениет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