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e3c9" w14:textId="cc6e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20/388-VІІІ "2025-2027 жылдарға арналған Аягөз ауданының Ақшатау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28 қазандағы № 29/501-VIII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№20/388-VІІІ "2025-2027 жылдарға арналған Аягөз ауданының Ақшатау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Ақшатау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275835,8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түсімдері – 5328,7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270507,1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–278663,6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-2827,8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2827,8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2827,8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№29/501-VІIІ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№20/388-VІIІ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Ақшатау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қалдық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