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26a6" w14:textId="d3a2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№20/404-VІІІ "2025-2027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№20/404-VІІІ "2025-2027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42467,0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8873,0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33594,0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42915,8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- 448,8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448,8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