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01b7" w14:textId="7390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20/389-VІІI "2025-2027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№20/389-VІІІ "2025-2027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40708,9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4170,0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–36538,9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41875,9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-1167,0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1167,0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–1167,0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Ақшәулі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