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ac30" w14:textId="daba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20/402-VІІІ "2025-2027 жылдарға арналған Аягөз ауданының Мыңбұлақ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25/452-VIII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1.Аягөз аудандық мәслихатының 2024 жылғы 30 желтоқсандағы №20/402-VІІІ "2025-2027 жылдарға арналған Аягөз ауданының Мыңбұлақ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Мыңбұлақ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43140,6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16939,0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26201,6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43174,6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34,0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34,0 мың теңге.";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№25/452-VIII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№20/402-VІІI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Мыңбұлақ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жәнет 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