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2a13" w14:textId="fa62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24/10-VIIІ "2025-2027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26/10-VIII шешімі. Күші жойылды - Абай облысы Абай аудандық мәслихатының 2025 жылғы 23 желтоқсандағы № 36/10-VIII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Тоқтамыс ауылдық округінің бюджеті туралы" мәслихаттың 2024 жылғы 31 желтоқсандағы № 24/10-VIIІ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74 882,0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7 660,0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67 069,0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81 286,0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- 6 404,0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6 404,0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6 404,0 мың теңге";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Тоқтамыс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