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42b6b" w14:textId="c142b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31 желтоқсандағы № 24/4-VIII "2025-2027 жылдарға арналған Көкбай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аудандық мәслихатының 2025 жылғы 17 қазандағы № 32/4-VIII шешімі. Күші жойылды - Абай облысы Абай аудандық мәслихатының 2025 жылғы 23 желтоқсандағы № 36/4-VIII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Абай облысы Абай аудандық мәслихатының 23.12.2025 </w:t>
      </w:r>
      <w:r>
        <w:rPr>
          <w:rFonts w:ascii="Times New Roman"/>
          <w:b w:val="false"/>
          <w:i w:val="false"/>
          <w:color w:val="000000"/>
          <w:sz w:val="28"/>
        </w:rPr>
        <w:t>№ 36/4-VIII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Көкбай ауылдық округінің бюджеті туралы" мәслихаттың 2024 жылғы 31 желтоқсандағы № 24/4-VIII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Көкбай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108 893,0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11 968,0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86,0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96 839,0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115 950,1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- 0 теңге, соның ішінде: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4)қаржылық активтермен жасалатын операциялар бойынша сальдо - 0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- 0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- 0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- - 7 057,1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6)бюджеттің мұнайға қатысты емес тапшылығы (профициті) – 0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7)бюджет тапшылығын қаржыландыру (профицитін пайдалану) - 7 057,1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7 057,1 мың теңге.";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Абай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32/4-VIII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24/4-VІIІ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Көкбай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37 581,0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115 950,1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58 263,5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58 263,5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58 263,5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58 263,5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54 376,3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54 376,3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54 376,3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52 326,3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- 7 057,1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7 057,1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7 057,1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7 057,1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7 057,1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