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1373" w14:textId="6a01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24/9-VІIІ "2025-2027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30/8-VIII шешімі. Күші жойылды - Абай облысы Абай аудандық мәслихатының 2025 жылғы 23 желтоқсандағы № 36/9-VIII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Саржал ауылдық округінің бюджеті туралы" мәслихаттың 2024 жылғы 31 желтоқсандағы № 24/9-VІIІ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71 315,0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56 466,0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80 122,2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- 8 807,2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8 807,2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8 807,2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Саржал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