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ebaf" w14:textId="0cae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Кіндікті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220 686,6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208 607,6 мың теңге;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224 750,4 мың теңге;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-4 063,8 мың теңге;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4 063,8 мың теңге;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4 063,8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47/4-VIII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Кіндікті ауылдық округ бюджетіне аудандық бюджеттен берілетін субвенция көлемі 32 185,0 мың теңге сомасында белгіленгені ескерілсін.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Кіндікті ауылдық округ бюджетіне облыстық бюджеттен 159 122,6 мың теңге көлемінде нысаналы трансферттер көзделгені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ауданы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47/4-VIII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Кіндікті ауылдық округ бюджетіне аудандық бюджеттен 17 300,0 мың теңге көлемінде нысаналы трансферттер көзделгені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4 063,8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Кіндікті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47/4-VIII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220 686,6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11 779,0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4 805,0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224 750,4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13" w:id="21"/>
      <w:r>
        <w:rPr>
          <w:rFonts w:ascii="Times New Roman"/>
          <w:b w:val="false"/>
          <w:i w:val="false"/>
          <w:color w:val="000000"/>
          <w:sz w:val="28"/>
        </w:rPr>
        <w:t>
      Ақсуат аудандық мәслихатының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39/4-VIII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