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7346" w14:textId="c337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ауданы Екпін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желтоқсандағы № 39/3-VIII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253 358,1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137 589,0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19,0 мың теңге;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2 590,0 мың теңге;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113 160,1 мың теңге;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388 723,9 мың теңге;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-135 365,8 мың теңге;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135 365,8 мың теңге;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135 365,8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ауданы мәслихатының 11.08.2026 </w:t>
      </w:r>
      <w:r>
        <w:rPr>
          <w:rFonts w:ascii="Times New Roman"/>
          <w:b w:val="false"/>
          <w:i w:val="false"/>
          <w:color w:val="00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Ақсуат ауданы Екпін ауылдық округ бюджетінде ауылдық округ бюджетінен аудандық бюджетке 84 599,0 мың теңге сомада бюджеттік алып қоюлар көлемі қарастырылғаны ескерілсін.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Абай облысы Ақсуат ауданы мәслихатының 11.08.2026 </w:t>
      </w:r>
      <w:r>
        <w:rPr>
          <w:rFonts w:ascii="Times New Roman"/>
          <w:b w:val="false"/>
          <w:i w:val="false"/>
          <w:color w:val="00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Ақсуат ауданы Екпін ауылдық округ бюджетіне облыстық бюджеттен 95 860,1 мың теңге көлемінде нысаналы трансферттер көзделгені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ауданы мәслихатының 11.08.2026 </w:t>
      </w:r>
      <w:r>
        <w:rPr>
          <w:rFonts w:ascii="Times New Roman"/>
          <w:b w:val="false"/>
          <w:i w:val="false"/>
          <w:color w:val="00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Ақсуат ауданы Екпін ауылдық округ бюджетіне оьлыстық бюджеттен 17 300,0 мың теңге көлемінде нысаналы трансферттер көзделгені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135 365,8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Екпін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11.08.2026 </w:t>
      </w:r>
      <w:r>
        <w:rPr>
          <w:rFonts w:ascii="Times New Roman"/>
          <w:b w:val="false"/>
          <w:i w:val="false"/>
          <w:color w:val="ff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253 358,1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137 589,0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107 280,0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107 280,0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13 934,0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388 723,9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102 775,0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84 599,0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bookmarkStart w:name="z13" w:id="21"/>
      <w:r>
        <w:rPr>
          <w:rFonts w:ascii="Times New Roman"/>
          <w:b w:val="false"/>
          <w:i w:val="false"/>
          <w:color w:val="000000"/>
          <w:sz w:val="28"/>
        </w:rPr>
        <w:t>
      Ақсуат аудандық мәслихатының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39/3-VIII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