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eaac" w14:textId="e38e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25/9-VIII "2025-2027 жылдарға арналған Ақсуат ауданы Сатпаев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15 желтоқсандағы № 37/8-VIII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№25/9-VIII "2025-2027 жылдарға арналған Ақсуат ауданы Сатпаев ауылдық округінің бюджеті туралы" (Нормативтік құқықтық актілерді мемлекеттік тіркеу тізілімінде № 206293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77 107,0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10 865,1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344,5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65 877,4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80 370,0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-3 263,0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3 263,0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3 263,0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Ақсуат ауданы Сатпаев ауылдық округ бюджетіне облыстық бюджеттен 265,6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Сатпаев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