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fbd0" w14:textId="0ddf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25/5-VIII "2025-2027 жылдарға арналған Ақсуат ауданы Көкжыра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15 желтоқсандағы № 37/5-VIII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25/5-VIII "2025-2027 жылдарға арналған Ақсуат ауданы Көкжыра ауылдық округінің бюджеті туралы" (Нормативтік құқықтық актілерді мемлекеттік тіркеу тізілімінде № 206288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108 316,8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25 426,1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82 650,7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113 751,6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-5 434,8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5 434,8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5 434,8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Көкжыра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