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c3f20" w14:textId="49c3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Ақсуат аудандық мәслихатының 2024 жылғы 30 желтоқсандағы № 25/2-VIII "2025-2027 жылдарға арналған Ақсуат ауданы Ақсуат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2025 жылғы 15 желтоқсандағы № 37/2-VIII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Ақсуат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облысы Ақсуат аудандық мәслихатының 2024 жылғы 30 желтоқсандағы № 25/2-VIII "2025-2027 жылдарға арналған Ақсуат ауданы Ақсуат ауылдық округінің бюджеті туралы" (Нормативтік құқықтық актілерді мемлекеттік тіркеу тізілімінде № 206289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Ақсуат ауданы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466 526,6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88 812,2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1 154,3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17 364,5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359 195,6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483 479,0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-16 952,4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16 952,4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16 952,4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Ақсуат ауданы Ақсуат ауылдық округ бюджетіне облыстық бюджеттен 13 372,5 мың теңге көлемінде нысаналы трансферттер көзделгені ескерілсін.";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25/2 -VIII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Ақсуат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466 526,6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359 195,6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359 195,6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359 195,6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147 048,2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