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3c4f" w14:textId="4be3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25/8-VIII "2025-2027 жылдарға арналған Ақсуат ауданы Ойшілік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қазандағы № 34/7-VIII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25/8-VIII "2025-2027 жылдарға арналған Ақсуат ауданы Ойшілік ауылдық округінің бюджеті туралы" (Нормативтік құқықтық актілерді мемлекеттік тіркеу тізілімінде № 206294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89 617,3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9 551,7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1 381,3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78 684,3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92 615,3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-2 998,0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2 998,0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2 998,0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Ойшілік ауылдық округ бюджетіне аудандық бюджеттен 31 512,3 мың теңге көлемінде нысаналы трансферттер көзделгені ескерілсін";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