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7342" w14:textId="8c07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(Нормативтік құқықтық актілерді мемлекеттік тіркеу тізілімінде № 206296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91 486,0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11 856,0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79 310,0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94 230,1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-2 744,1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2 744,1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2 744,1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Құмкөл ауылдық округ бюджетіне аудандық бюджеттен 36 613,0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