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0ea8" w14:textId="3c6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(Нормативтік құқықтық актілерді мемлекеттік тіркеу тізілімінде № 206288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105 917,8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23 027,1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82 650,7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111 352,6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-5 434,8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5 434,8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5 434,8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Көкжыра ауылдық округ бюджетіне аудандық бюджеттен 41 148,7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