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be83d" w14:textId="babe8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облысы Ақсуат аудандық мәслихатының 2024 жылғы 30 желтоқсандағы № 25/2-VIII "2025-2027 жылдарға арналған Ақсуат ауданы Ақсуат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Ақсуат ауданы мәслихатының 2025 жылғы 22 қазандағы № 34/2-VIII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облысы Ақсуат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Абай облысы Ақсуат аудандық мәслихатының 2024 жылғы 30 желтоқсандағы № 25/2-VIII "2025-2027 жылдарға арналған Ақсуат ауданы Ақсуат ауылдық округінің бюджеті туралы" (Нормативтік құқықтық актілерді мемлекеттік тіркеу тізілімінде № 206289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Ақсуат ауданы Ақсуат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466 149,1 мың теңге, соның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90 998,2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1 154,3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12 465,5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361 531,1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483 101,5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0,0 мың теңге, соның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0,0 мың теңге;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-16 952,4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16 952,4 мың теңге;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16 952,4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2025 жылға арналған Ақсуат ауданы Ақсуат ауылдық округ бюджетіне аудандық бюджеттен 341 761,1 мың теңге көлемінде нысаналы трансферттер көзделгені ескерілсін.";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Ақсуат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Оразғалиев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№34/2-VIII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25/2-VIII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Ақсуат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КIРICТЕР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466 149,1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90 998,2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60 248,4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60 248,4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30 018,8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12 465,5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12 465,5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12 465,5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361 531,1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361 531,1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361 531,1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483 101,5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144 635,2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144 635,2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144 635,2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330 731,9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330 731,9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330 731,9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15 182,1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298 549,8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-16 952,4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16 952,4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№34/2-VIII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25/2-VIII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3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қаражаты бос қалдықтарының пайдалануы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5 847,9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16 952,4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