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aacf" w14:textId="780a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2025 жылғы 16 мамырдағы № 29/6-VIII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25/6-VIII "2025-2027 жылдарға арналған Ақсуат ауданы Құмкөл ауылдық округінің бюджеті туралы" (Нормативтік құқықтық актілерді мемлекеттік тіркеу тізілімінде № 206296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91 600,3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11 359,0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422,0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79 424,3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94 344,4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-2 744,1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2 744,1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2 744,1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Құмкөл ауылдық округ бюджетіне аудандық бюджеттен 36 727,3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2 744,1 мың теңге бюджет қаражатының пайдаланатын қалдықтары осы шешімнің 4-қосымшасына сәйкес бөлінсін.";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