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b8449" w14:textId="ceb84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облысы Ақсуат аудандық мәслихатының 2024 жылғы 30 желтоқсандағы № 25/4-VIII "2025-2027 жылдарға арналған Ақсуат ауданы Кіндікті ауылдық округінің бюджеті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Ақсуат аудандық мәслихатының 2025 жылғы 16 мамырдағы № 29/4-VIII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облысы Ақсуат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облысы Ақсуат аудандық мәслихатының 2024 жылғы 30 желтоқсандағы № 25/4-VIII "2025-2027 жылдарға арналған Ақсуат ауданы Кіндікті ауылдық округінің бюджеті туралы" (Нормативтік құқықтық актілерді мемлекеттік тіркеу тізілімінде № 206291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Ақсуат ауданы Кіндікті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57 197,3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6 293,0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50 904,3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57 440,7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0,0 мың теңге, соның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0,0 мың теңге;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-243,4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243,4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243,4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2025 жылға арналған Ақсуат ауданы Кіндікті ауылдық округ бюджетіне аудандық бюджеттен 18 616,3 мың теңге көлемінде нысаналы трансферттер көзделгені ескерілсін.";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4-1-тармақпен толықтырылсын: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243,4 мың теңге бюджет қаражатының пайдаланатын қалдықтары осы шешімнің 4-қосымшасына сәйкес бөлінсін.";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4-қосымшасымен толықтырылсын.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Ақсуат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Оразғалиев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16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29/4-VIII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25/4-VIII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Кіндікті ауылдық округінің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57 197,3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50 904,3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50 904,3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50 904,3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57 440,7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44 419,1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44 419,1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44 419,1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44 273,8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16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29/4-VIII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25/4-VIII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3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қаражаты бос қалдықтарының пайдалануы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