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fe42f2" w14:textId="3fe42f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2026 жылға арналған жұмыс орындарының квотасын белгілеу туралы</w:t>
      </w:r>
    </w:p>
    <w:p>
      <w:pPr>
        <w:spacing w:after="0"/>
        <w:ind w:left="0"/>
        <w:jc w:val="both"/>
      </w:pPr>
      <w:r>
        <w:rPr>
          <w:rFonts w:ascii="Times New Roman"/>
          <w:b w:val="false"/>
          <w:i w:val="false"/>
          <w:color w:val="000000"/>
          <w:sz w:val="28"/>
        </w:rPr>
        <w:t>Абай облысының әкімдігінің 2025 жылғы 5 желтоқсандағы № 207 қаулысы</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Осы шешім 01.01 2026 бастап қолданысқа енгізіледі.</w:t>
      </w:r>
    </w:p>
    <w:bookmarkStart w:name="z7" w:id="0"/>
    <w:p>
      <w:pPr>
        <w:spacing w:after="0"/>
        <w:ind w:left="0"/>
        <w:jc w:val="both"/>
      </w:pPr>
      <w:r>
        <w:rPr>
          <w:rFonts w:ascii="Times New Roman"/>
          <w:b w:val="false"/>
          <w:i w:val="false"/>
          <w:color w:val="000000"/>
          <w:sz w:val="28"/>
        </w:rPr>
        <w:t xml:space="preserve">
      Қазақстан Республикасының Әлеуметтік кодексінің 107-бабының </w:t>
      </w:r>
      <w:r>
        <w:rPr>
          <w:rFonts w:ascii="Times New Roman"/>
          <w:b w:val="false"/>
          <w:i w:val="false"/>
          <w:color w:val="000000"/>
          <w:sz w:val="28"/>
        </w:rPr>
        <w:t>1-тармағына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27-бабының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 Еңбек және халықты әлеуметтік қорғау министрінің 2023 жылғы 7 маусымдағы </w:t>
      </w:r>
      <w:r>
        <w:rPr>
          <w:rFonts w:ascii="Times New Roman"/>
          <w:b w:val="false"/>
          <w:i w:val="false"/>
          <w:color w:val="000000"/>
          <w:sz w:val="28"/>
        </w:rPr>
        <w:t>№ 207</w:t>
      </w:r>
      <w:r>
        <w:rPr>
          <w:rFonts w:ascii="Times New Roman"/>
          <w:b w:val="false"/>
          <w:i w:val="false"/>
          <w:color w:val="000000"/>
          <w:sz w:val="28"/>
        </w:rPr>
        <w:t xml:space="preserve"> "Мүгедектігі бар адамдар үшін жұмыс орындарын квоталау қағидаларын бекіту туралы" (Қазақстан Республикасы нормативтік құқықтық актілерінің мемлекеттік тізілімінде № 32737 болып тіркелген), 2023 жылғы 17 қазандағы </w:t>
      </w:r>
      <w:r>
        <w:rPr>
          <w:rFonts w:ascii="Times New Roman"/>
          <w:b w:val="false"/>
          <w:i w:val="false"/>
          <w:color w:val="000000"/>
          <w:sz w:val="28"/>
        </w:rPr>
        <w:t>№ 446</w:t>
      </w:r>
      <w:r>
        <w:rPr>
          <w:rFonts w:ascii="Times New Roman"/>
          <w:b w:val="false"/>
          <w:i w:val="false"/>
          <w:color w:val="000000"/>
          <w:sz w:val="28"/>
        </w:rPr>
        <w:t xml:space="preserve">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(Қазақстан Республикасы нормативтік құқықтық актілерінің мемлекеттік тізілімінде № 33564 болып тіркелген) бұйрықтарына сәйкес, Абай облысының әкімдігі ҚАУЛЫ ЕТЕДІ:</w:t>
      </w:r>
    </w:p>
    <w:bookmarkEnd w:id="0"/>
    <w:bookmarkStart w:name="z8" w:id="1"/>
    <w:p>
      <w:pPr>
        <w:spacing w:after="0"/>
        <w:ind w:left="0"/>
        <w:jc w:val="both"/>
      </w:pPr>
      <w:r>
        <w:rPr>
          <w:rFonts w:ascii="Times New Roman"/>
          <w:b w:val="false"/>
          <w:i w:val="false"/>
          <w:color w:val="000000"/>
          <w:sz w:val="28"/>
        </w:rPr>
        <w:t>
      1. Ұйымдық-құқықтық нысаны және меншік нысанына қарамастан Абай облысының кәсіпорындарында, ұйымдарында және мекемелерінде жұмыс орындарының квотасы белгіленсін:</w:t>
      </w:r>
    </w:p>
    <w:bookmarkEnd w:id="1"/>
    <w:bookmarkStart w:name="z9" w:id="2"/>
    <w:p>
      <w:pPr>
        <w:spacing w:after="0"/>
        <w:ind w:left="0"/>
        <w:jc w:val="both"/>
      </w:pPr>
      <w:r>
        <w:rPr>
          <w:rFonts w:ascii="Times New Roman"/>
          <w:b w:val="false"/>
          <w:i w:val="false"/>
          <w:color w:val="000000"/>
          <w:sz w:val="28"/>
        </w:rPr>
        <w:t xml:space="preserve">
      мүгедектігі бар адамдарды жұмысқа орналастыру үшін,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w:t>
      </w:r>
    </w:p>
    <w:bookmarkEnd w:id="2"/>
    <w:bookmarkStart w:name="z10" w:id="3"/>
    <w:p>
      <w:pPr>
        <w:spacing w:after="0"/>
        <w:ind w:left="0"/>
        <w:jc w:val="both"/>
      </w:pPr>
      <w:r>
        <w:rPr>
          <w:rFonts w:ascii="Times New Roman"/>
          <w:b w:val="false"/>
          <w:i w:val="false"/>
          <w:color w:val="000000"/>
          <w:sz w:val="28"/>
        </w:rPr>
        <w:t xml:space="preserve">
      пробация қызметінің есебінде тұрған адамдарды жұмысқа орналастыру үшін,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w:t>
      </w:r>
    </w:p>
    <w:bookmarkEnd w:id="3"/>
    <w:bookmarkStart w:name="z11" w:id="4"/>
    <w:p>
      <w:pPr>
        <w:spacing w:after="0"/>
        <w:ind w:left="0"/>
        <w:jc w:val="both"/>
      </w:pPr>
      <w:r>
        <w:rPr>
          <w:rFonts w:ascii="Times New Roman"/>
          <w:b w:val="false"/>
          <w:i w:val="false"/>
          <w:color w:val="000000"/>
          <w:sz w:val="28"/>
        </w:rPr>
        <w:t xml:space="preserve">
      бас бостандығынан айыру орындарынан босатылған адамдарды жұмысқа орналастыру үшін, осы қаулының </w:t>
      </w:r>
      <w:r>
        <w:rPr>
          <w:rFonts w:ascii="Times New Roman"/>
          <w:b w:val="false"/>
          <w:i w:val="false"/>
          <w:color w:val="000000"/>
          <w:sz w:val="28"/>
        </w:rPr>
        <w:t>3-қосымшасына</w:t>
      </w:r>
      <w:r>
        <w:rPr>
          <w:rFonts w:ascii="Times New Roman"/>
          <w:b w:val="false"/>
          <w:i w:val="false"/>
          <w:color w:val="000000"/>
          <w:sz w:val="28"/>
        </w:rPr>
        <w:t xml:space="preserve"> сәйкес;</w:t>
      </w:r>
    </w:p>
    <w:bookmarkEnd w:id="4"/>
    <w:bookmarkStart w:name="z12" w:id="5"/>
    <w:p>
      <w:pPr>
        <w:spacing w:after="0"/>
        <w:ind w:left="0"/>
        <w:jc w:val="both"/>
      </w:pPr>
      <w:r>
        <w:rPr>
          <w:rFonts w:ascii="Times New Roman"/>
          <w:b w:val="false"/>
          <w:i w:val="false"/>
          <w:color w:val="000000"/>
          <w:sz w:val="28"/>
        </w:rPr>
        <w:t xml:space="preserve">
      он сегіз жасқа толғанға дейін ата-анасынан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осы қаулының </w:t>
      </w:r>
      <w:r>
        <w:rPr>
          <w:rFonts w:ascii="Times New Roman"/>
          <w:b w:val="false"/>
          <w:i w:val="false"/>
          <w:color w:val="000000"/>
          <w:sz w:val="28"/>
        </w:rPr>
        <w:t>4-қосымшасына</w:t>
      </w:r>
      <w:r>
        <w:rPr>
          <w:rFonts w:ascii="Times New Roman"/>
          <w:b w:val="false"/>
          <w:i w:val="false"/>
          <w:color w:val="000000"/>
          <w:sz w:val="28"/>
        </w:rPr>
        <w:t xml:space="preserve"> сәйкес.</w:t>
      </w:r>
    </w:p>
    <w:bookmarkEnd w:id="5"/>
    <w:bookmarkStart w:name="z13" w:id="6"/>
    <w:p>
      <w:pPr>
        <w:spacing w:after="0"/>
        <w:ind w:left="0"/>
        <w:jc w:val="both"/>
      </w:pPr>
      <w:r>
        <w:rPr>
          <w:rFonts w:ascii="Times New Roman"/>
          <w:b w:val="false"/>
          <w:i w:val="false"/>
          <w:color w:val="000000"/>
          <w:sz w:val="28"/>
        </w:rPr>
        <w:t>
      2. "Абай облысының жұмыспен қамту және әлеуметтік бағдарламаларды үйлестіру басқармасы" мемлекеттік мекемесі Қазақстан Республикасының заңнамасында белгіленген тәртіпте қамтамасыз етсін:</w:t>
      </w:r>
    </w:p>
    <w:bookmarkEnd w:id="6"/>
    <w:bookmarkStart w:name="z14" w:id="7"/>
    <w:p>
      <w:pPr>
        <w:spacing w:after="0"/>
        <w:ind w:left="0"/>
        <w:jc w:val="both"/>
      </w:pPr>
      <w:r>
        <w:rPr>
          <w:rFonts w:ascii="Times New Roman"/>
          <w:b w:val="false"/>
          <w:i w:val="false"/>
          <w:color w:val="000000"/>
          <w:sz w:val="28"/>
        </w:rPr>
        <w:t>
      1) осы қаулыға қол қойылған күнінен бастап бес жұмыс күні ішінде мемлекеттік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Абай облысы бойынша филиалына ресми жариялауға Қазақстан Республикасының Нормативтік құқықтық актілердің эталондық бақылау банкіне енгізілсін;</w:t>
      </w:r>
    </w:p>
    <w:bookmarkEnd w:id="7"/>
    <w:bookmarkStart w:name="z15" w:id="8"/>
    <w:p>
      <w:pPr>
        <w:spacing w:after="0"/>
        <w:ind w:left="0"/>
        <w:jc w:val="both"/>
      </w:pPr>
      <w:r>
        <w:rPr>
          <w:rFonts w:ascii="Times New Roman"/>
          <w:b w:val="false"/>
          <w:i w:val="false"/>
          <w:color w:val="000000"/>
          <w:sz w:val="28"/>
        </w:rPr>
        <w:t>
      2) осы қаулыны ресми жарияланғанынан кейін Абай облысы әкімдігінің интернет-ресурсында орналастырылсын.</w:t>
      </w:r>
    </w:p>
    <w:bookmarkEnd w:id="8"/>
    <w:bookmarkStart w:name="z16" w:id="9"/>
    <w:p>
      <w:pPr>
        <w:spacing w:after="0"/>
        <w:ind w:left="0"/>
        <w:jc w:val="both"/>
      </w:pPr>
      <w:r>
        <w:rPr>
          <w:rFonts w:ascii="Times New Roman"/>
          <w:b w:val="false"/>
          <w:i w:val="false"/>
          <w:color w:val="000000"/>
          <w:sz w:val="28"/>
        </w:rPr>
        <w:t xml:space="preserve">
      3. Осы қаулының орындалуын бақылау Абай облысы әкімінің жетекшілік ететін орынбасарына жүктелсін. </w:t>
      </w:r>
    </w:p>
    <w:bookmarkEnd w:id="9"/>
    <w:bookmarkStart w:name="z17" w:id="10"/>
    <w:p>
      <w:pPr>
        <w:spacing w:after="0"/>
        <w:ind w:left="0"/>
        <w:jc w:val="both"/>
      </w:pPr>
      <w:r>
        <w:rPr>
          <w:rFonts w:ascii="Times New Roman"/>
          <w:b w:val="false"/>
          <w:i w:val="false"/>
          <w:color w:val="000000"/>
          <w:sz w:val="28"/>
        </w:rPr>
        <w:t>
      4. Осы қаулы 2026 жылғы 1 қаңтардан бастап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Абай облысы әкімінің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Оспанов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облысы әкімдігінің</w:t>
            </w:r>
            <w:r>
              <w:br/>
            </w:r>
            <w:r>
              <w:rPr>
                <w:rFonts w:ascii="Times New Roman"/>
                <w:b w:val="false"/>
                <w:i w:val="false"/>
                <w:color w:val="000000"/>
                <w:sz w:val="20"/>
              </w:rPr>
              <w:t>2025 жылғы "05"желтоқсандағы</w:t>
            </w:r>
            <w:r>
              <w:br/>
            </w:r>
            <w:r>
              <w:rPr>
                <w:rFonts w:ascii="Times New Roman"/>
                <w:b w:val="false"/>
                <w:i w:val="false"/>
                <w:color w:val="000000"/>
                <w:sz w:val="20"/>
              </w:rPr>
              <w:t>№207 қаулысына</w:t>
            </w:r>
            <w:r>
              <w:br/>
            </w:r>
            <w:r>
              <w:rPr>
                <w:rFonts w:ascii="Times New Roman"/>
                <w:b w:val="false"/>
                <w:i w:val="false"/>
                <w:color w:val="000000"/>
                <w:sz w:val="20"/>
              </w:rPr>
              <w:t xml:space="preserve">1-қосымша </w:t>
            </w:r>
          </w:p>
        </w:tc>
      </w:tr>
    </w:tbl>
    <w:bookmarkStart w:name="z20" w:id="11"/>
    <w:p>
      <w:pPr>
        <w:spacing w:after="0"/>
        <w:ind w:left="0"/>
        <w:jc w:val="left"/>
      </w:pPr>
      <w:r>
        <w:rPr>
          <w:rFonts w:ascii="Times New Roman"/>
          <w:b/>
          <w:i w:val="false"/>
          <w:color w:val="000000"/>
        </w:rPr>
        <w:t xml:space="preserve"> 2026 жылға мүгедектігі бар адамдарды жұмысқа орналастыру үшін жұмыс орындарының квотасы</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тізімдік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Белгіленетін квота мөлшері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саны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білім басқармасының "Экономикалық лицейі"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білім басқармасының "№ 6 арнайы мектеп - интернаты"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білім басқармасының "№ 4 арнайы мектеп-интернаты"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білім басқармасының "№ 3 арнайы мектеп - интернаты"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білім басқармасының Семей қаласы білім бөлімінің "Мектеп жанындағы интернаты бар № 42 жалпы орта білім беретін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денсаулық сақтау басқармасының "Семей қаласының №12 бастапқы медициналық -санитариялық көмек орталығы" шаруашылық жүргізу құқығындағы коммуналдық мемлекеттік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денсаулық сақтау басқармасының "Семей қаласының Дүйсенбі Қалматаев атындағы мемлекеттік жоғары медициналық колледжі" шаруашылық жүргізу құқығындағы коммуналдық мемлекеттік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білім басқармасының "Көлік колледжі" коммуналдық мемлекеттік қазыналық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білім басқармасының "Политехникалық колледжі" коммуналдық мемлекеттік қазыналық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білім басқармасының "Геологиялық барлау колледжі" коммуналдық мемлекеттік қазыналық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облысының мәдениет, тілдерді дамыту және архив ісі басқармасының "Әміре Қашаубаев атындағы мемлекеттік филармониясы" коммуналдық мемлекеттік қазыналық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Семей қаласы тұрғын үй-коммуналдық шаруашылық бөлімі" мемлекеттік мекемесінің шаруашылық жүргізу құқығындағы "Теплокоммунэнерго" мемлекеттік коммуналдық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"KondiZ"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"Восток Бройлер"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 Сем 2012"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"Ибраев+К" өндірістік кооперативі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 3 консультативтік - диагностикалық емханасы"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"Эйкос"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автоқұрастыру зауыты"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"Казполиграф"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Курчатов қаласы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"Курчатов Водоканал" шаруашылық жүргізу құқығындағы коммуналдық мемлекеттік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Курчатов қаласы әкімдігінің "Курчатов көпсалалы эксплуатациялық кәсіпорны" шаруашылық жүргізу құқығындағы мемлекеттік коммуналдық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білім басқармасының Курчатов қаласы білім бөлімінің № 4 жалпы орта білім беретін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білім басқармасының Курчатов қаласы білім бөлімінің № 3 жалпы орта білім беретін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білім басқармасының Курчатов қаласы білім бөлімінің "Журавушка балабақшасы" коммуналдық мемлекеттік қазыналық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Денсаулық басқармасының "Курчатов қалалық ауруханасы" шаруашылық жүргізу құқығындағы коммуналдық мемлекеттік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ауданы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білім басқармасының Абай ауданы білім бөлімінің "Абай атындағы мамандандырылған мектеп-гимназиясы"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білім басқармасының Абай ауданы білім бөлімінің "Жалпы білім беретін Қарауыл гимназиясы"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денсаулық сақтау басқармасының "Абай аудандық ауруханасы" шаруашылық жүргізу құқығындағы коммуналдық мемлекеттік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ветеринария басқармасының "Абай-Вет" шаруашылық жүргізу құқығындағы коммуналдық мемлекеттік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білім басқармасының Абай ауданы білім бөлімінің "Ш. Тоқжігітов атындағы орта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білім басқармасының "Абай колледжі"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Аягөз ауданы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білім басқармасының Аягөз ауданы білім бөлімінің "Аягөз қалалық №1 бөбекжай-балабақшасы" коммуналдық мемлекеттік қазыналық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білім басқармасының Аягөз ауданы білім бөлімінің "№ 4 жалпы орта білім беретін аралас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білім басқармасының Аягөз ауданы білім бөлімінің "№ 5 жалпы орта білім беретін аралас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Абай облысы білім басқармасының Аягөз ауданы білім бөлімінің "Мектеп жанындағы интернаты бар жалпы орта білім беретін № 6 мектебі" коммуналдық мемлекеттік мекемесі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білім басқармасының Аягөз ауданы білім бөлімінің "Аягөз қалалық № 10 қазақ мектеп-гимназиясы"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білім басқармасының Аягөз ауданы білім бөлімінің "Аягөз қалалық № 6 бөбекжай-балабақшасы" коммуналдық мемлекеттік қазыналық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Бесқарағай ауданы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білім басқармасының Бесқарағай ауданы білім бөлімінің "Қайрат Рысқұлбеков атындағы орта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білім басқармасының Бесқарағай ауданы білім бөлімінің "№ 1 жалпы орта білім беретін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білім басқармасының Бесқарағай ауданы білім бөлімінің "Нұрлыбек Баймұратов атындағы орта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Экология және табиғи ресурстар министрлігі Орман шаруашылығы және жануарлар дүниесі комитетінің "Семей орманы" мемлекеттік орман табиғи резерваты" республикалық мемлекеттік мекемесінің Морозов филиалы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Экология және табиғи ресурстар министрлігі Орман шаруашылығы және жануарлар дүниесі комитетінің "Семей орманы" мемлекеттік орман табиғи резерваты" республикалық мемлекеттік мекемесінің Канонерка филиалы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Экология және табиғи ресурстар министрлігі Орман шаруашылығы және жануарлар дүниесі комитетінің "Семей орманы" мемлекеттік орман табиғи резерваты" республикалық мемлекеттік мекемесінің Беген филиалы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Экология және табиғи ресурстар министрлігі Орман шаруашылығы және жануарлар дүниесі комитетінің "Семей орманы" мемлекеттік орман табиғи резерваты" республикалық мемлекеттік мекемесінің Долон филиалы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Экология және табиғи ресурстар министрлігі Орман шаруашылығы және жануарлар дүниесі комитетінің "Семей орманы" мемлекеттік орман табиғи резерваты" республикалық мемлекеттік мекемесінің Бөкебай филиалы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Бородулиха ауданы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денсаулық сақтау басқармасының "Бородулиха аудандық ауруханасы" шаруашылық жүргізу құқығындағы коммуналдық мемлекеттік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білім басқармасының Бородулиха ауданы білім бөлімінің "Жезкент кентінің мектеп-лицейі"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"Новая Заря"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"Семейгидрогеология"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білім басқармасының Бородулиха ауданы білім бөлімінің "Әлихан Бөкейхан атындағы қазақ орта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білім басқармасының Бородулиха ауданы білім бөлімінің "Жезкент орта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білім басқармасының Бородулиха ауданы білім бөлімінің "Владимир Комаров атындағы орта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білім басқармасының Бородулиха ауданы білім бөлімінің "Николай Островский атындағы орта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 ауданы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білім басқармасының Жарма ауданы білім бөлімінің "Абай атындағы көпсалалы мектеп-гимназиясы"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Жарма ауданы әкімдігінің "Горводхоз" коммуналдық мемлекеттік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білім басқармасының Жарма ауданы білім бөлімінің "Георгиевка орта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"Қамқорлокомотив" жауапкершілігі шектеулі серіктестігінің "Шар локомотив жөндеу депосы" филиалы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Жарма ауданы әкімдігінің "Жарма-Су" коммуналдық мемлекеттік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білім басқармасының "Жарма технология колледжі"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білім басқармасының Жарма ауданы білім бөлімінің "Бақыршық орта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білім басқармасының Жарма ауданы білім бөлімінің "Жаңғызтөбе орта мектеп – балабақшасы"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білім басқармасының Жарма ауданы білім бөлімінің "П. Г. Карелин атындағы орта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білім басқармасының Жарма ауданы білім бөлімінің "Т. Көбдіков атындағы орта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білім басқармасының Жарма ауданы білім бөлімінің "Маяковский атындағы орта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білім басқармасының Жарма ауданы білім бөлімінің "Б. Тұрсынов атындағы орта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"Шалабай"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денсаулық сақтау басқармасының "Жарма аудандық ауруханасы" шаруашылық жүргізу құқығындағы коммуналдық мемлекеттік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Жарма ауданы әкімдігінің "Аумақтық әлеуметтік қызмет көрсету орталығы"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денсаулық сақтау басқармасының "Шар қалалық ауруханасы" шаруашылық жүргізу құқығындағы коммуналдық мемлекеттік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Көкпекті ауданы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білім басқармасының Көкпекті ауданы білім бөлімінің "Ж.Шайжүнісов атындағы орта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білім басқармасының Көкпекті ауданы білім бөлімінің "Көкпекті орта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Көкпекті ауданының мәдениет, тілдерді дамыту, дене шынықтыру және спорт бөлімі" мемлекеттік мекемесінің "Бос уақыт орталығы" коммуналдық мемлекеттік қазыналық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денсаулық сақтау басқармасының "Көкпекті аудандық ауруханасы" шаруашылық жүргізу құқығындағы коммуналдық мемлекеттік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Ақсуат ауданы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білім басқармасының Ақсуат ауданы білім бөлімінің "К. Нұрбаев атындағы Ақсуат орта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білім басқармасының Ақсуат ауданы білім бөлімінің "Балдырған бөбекжайы"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Абай облысы білім басқармасының Ақсуат ауданы білім бөлімінің "Қожагелді батыр атындағы орта мектебі" коммуналдық мемлекеттік мекемесі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білім басқармасының Ақсуат ауданы білім бөлімінің "Ю. Гагарин атындағы орта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Ақсуат облысы білім басқармасының Ақсуат ауданы білім бөлімінің "М. Әуезов атындағы Көкжыра орта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Ақсуат ауданының арнаулы әлеуметтік қызметтер көрсету орталығы"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ауданы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білім басқармасының Үржар ауданы білім бөлімінің "Ы. Алтынсарин атындағы орта мектеп-бақшасы"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білім басқармасының Үржар ауданы білім бөлімінің "Мешітбай Хасенов атындағы интернаты бар Бестерек орта мектеп-балабақшасы"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білім басқармасының Үржар ауданы білім бөлімінің "Абылай хан атындағы орта мектеп-балабақшасы"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білім басқармасының Үржар ауданы білім бөлімінің "І. Жансүгіров атындағы орта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білім басқармасының Үржар ауданы білім бөлімінің "Бауыржан Момышұлы атындағы орта мектеп-балабақшасы"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білім басқармасының Үржар ауданы білім бөлімінің "Абай атындағы орта мектеп-балабақшасы"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Мақаншы ауданы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денсаулық сақтау басқармасының "Мақаншы аудандық ауруханасы" шаруашылық жүргізу құқығындағы коммуналдық мемлекеттік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Жаңасемей ауданы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"Шүлбі АЭС"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облысы әкімдігінің</w:t>
            </w:r>
            <w:r>
              <w:br/>
            </w:r>
            <w:r>
              <w:rPr>
                <w:rFonts w:ascii="Times New Roman"/>
                <w:b w:val="false"/>
                <w:i w:val="false"/>
                <w:color w:val="000000"/>
                <w:sz w:val="20"/>
              </w:rPr>
              <w:t>2025 жылғы "05"</w:t>
            </w:r>
            <w:r>
              <w:br/>
            </w:r>
            <w:r>
              <w:rPr>
                <w:rFonts w:ascii="Times New Roman"/>
                <w:b w:val="false"/>
                <w:i w:val="false"/>
                <w:color w:val="000000"/>
                <w:sz w:val="20"/>
              </w:rPr>
              <w:t>желтоқсандағы</w:t>
            </w:r>
            <w:r>
              <w:br/>
            </w:r>
            <w:r>
              <w:rPr>
                <w:rFonts w:ascii="Times New Roman"/>
                <w:b w:val="false"/>
                <w:i w:val="false"/>
                <w:color w:val="000000"/>
                <w:sz w:val="20"/>
              </w:rPr>
              <w:t>№207 қаулысына</w:t>
            </w:r>
            <w:r>
              <w:br/>
            </w:r>
            <w:r>
              <w:rPr>
                <w:rFonts w:ascii="Times New Roman"/>
                <w:b w:val="false"/>
                <w:i w:val="false"/>
                <w:color w:val="000000"/>
                <w:sz w:val="20"/>
              </w:rPr>
              <w:t xml:space="preserve">2-қосымша </w:t>
            </w:r>
          </w:p>
        </w:tc>
      </w:tr>
    </w:tbl>
    <w:bookmarkStart w:name="z22" w:id="12"/>
    <w:p>
      <w:pPr>
        <w:spacing w:after="0"/>
        <w:ind w:left="0"/>
        <w:jc w:val="left"/>
      </w:pPr>
      <w:r>
        <w:rPr>
          <w:rFonts w:ascii="Times New Roman"/>
          <w:b/>
          <w:i w:val="false"/>
          <w:color w:val="000000"/>
        </w:rPr>
        <w:t xml:space="preserve"> 2026 жылға арналған пробация қызметінің есебінде тұрған адамдарды жұмысқа орналастыру үшін жұмыс орындарының квотасы</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13"/>
          <w:p>
            <w:pPr>
              <w:spacing w:after="20"/>
              <w:ind w:left="20"/>
              <w:jc w:val="both"/>
            </w:pPr>
            <w:r>
              <w:rPr>
                <w:rFonts w:ascii="Times New Roman"/>
                <w:b w:val="false"/>
                <w:i w:val="false"/>
                <w:color w:val="000000"/>
                <w:sz w:val="20"/>
              </w:rPr>
              <w:t>
р/с</w:t>
            </w:r>
          </w:p>
          <w:bookmarkEnd w:id="13"/>
          <w:p>
            <w:pPr>
              <w:spacing w:after="20"/>
              <w:ind w:left="20"/>
              <w:jc w:val="both"/>
            </w:pPr>
            <w:r>
              <w:rPr>
                <w:rFonts w:ascii="Times New Roman"/>
                <w:b w:val="false"/>
                <w:i w:val="false"/>
                <w:color w:val="000000"/>
                <w:sz w:val="20"/>
              </w:rPr>
              <w:t xml:space="preserve">
№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тізімдік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Белгіленетін квота мөлшері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саны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машина жасау зауыты"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Семей қаласының тұрғын үй-коммуналдық шаруашылық бөлімі" мемлекеттік мекемесінің шаруашылық жүргізу құқығына негізделген "Семей Водоканал" мемлекеттік коммуналдық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Семей қаласының тұрғын үй-коммуналдық шаруашылық бөлімі" мемлекеттік мекемесінің шаруашылық жүргізу құқығындағы "Теплокоммунэнерго" мемлекеттік коммуналдық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"Ибраев+К" өндірістік кооперативі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"Фирма Азия"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"Казполиграф"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"Daewoo Bus Kazakhstan"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"Эйкос"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"Қаражыра"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Курчатов қаласы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 "Балапан көлігі"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"Курчатов водоканал" шаруашылық жүргізу құқығындағы мемлекеттік коммуналдық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Курчатов қаласы әкімдігінің шаруашылық жүргізу құқығындағы "Курчатов көпсалалы эксплуатациялық кәсіпорны" мемлекеттік коммуналдық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ауданы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ветеринария басқармасының "Абай-Вет" шаруашылық жүргізу құқығындағы коммуналдық мемлекеттік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Аягөз ауданы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Аягөз ауданы әкімдігінің шаруашылық жүргізу құқығындағы "Аягөз Су" коммуналдық мемлекеттік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Аягөз ауданы әкімдігінің шаруашылық жүргізу құқығындағы "Су" коммуналдық мемлекеттік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темір жолы" ұлттық компаниясы акционерлік қоғамы "Алматы магистральдық желі бөлімшесі" филиалының "Ақтоғай сигнализация және байланыс дистанциясы"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темір жолы" ұлттық компаниясы акционерлік қоғамы "Семей магистральдық желі бөлімшесі" филиалының "Аягөз белгі беру және байланыс дистанциясы"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Аягөз ауданы әкімдігінің шаруашылық жүргізу құқығындағы "Аягөз жылу" мемлекеттік коммуналдық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темір жолы" Ұлттық компаниясы акционерлік қоғамы "Семей магистральдық желі бөлімшесі" филиалының "Аягөз жол дистанциясы"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Бесқарағай ауданы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Экология және табиғи ресурстар министрлігі Орман шаруашылығы және жануарлар дүниесі комитетінің "Семей орманы" мемлекеттік орман табиғи резерваты" республикалық мемлекеттік мекемесінің Бөкебай филиалы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Экология және табиғи ресурстар министрлігі Орман шаруашылығы және жануарлар дүниесі комитетінің "Семей орманы" мемлекеттік орман табиғи резерваты" республикалық мемлекеттік мекемесінің Морозов филиалы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Экология және табиғи ресурстар министрлігі Орман шаруашылығы және жануарлар дүниесі комитетінің "Семей орманы" мемлекеттік орман табиғи резерваты" республикалық мемлекеттік мекемесінің Канонерка филиалы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Экология, геология және табиғи ресурстар министрлігі Орман шаруашылығы және жануарлар дүниесі комитетінің "Семей орманы" мемлекеттік орман табиғи резерваты" республикалық мемлекеттік мекемесінің Жаңасемей филиалы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Экология және табиғи ресурстар министрлігі Орман шаруашылығы және жануарлар дүниесі комитетінің "Семей орманы" мемлекеттік орман табиғи резерваты" республикалық мемлекеттік мекемесінің Долон филиалы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Экология және табиғи ресурстар министрлігі Орман шаруашылығы және жануарлар дүниесі комитетінің "Семей орманы" мемлекеттік орман табиғи резерваты" республикалық мемлекеттік мекемесінің Беген филиалы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Бородулиха ауданы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"Полюс Арсенал"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Бородулиха ауданы әкімдігінің коммуналдық шаруашылығы" коммуналдық мемлекеттік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Экология және табиғи ресурстар министрлігі Орман шаруашылығы және жануарлар дүниесі комитетінің "Семей орманы" мемлекеттік орман табиғи резерваты" республикалық мемлекеттік мекемесінің Новошульба филиалы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Экология және табиғи ресурстар министрлігі Орман шаруашылығы және жануарлар дүниесі комитетінің "Семей орманы" мемлекеттік орман табиғи резерваты" республикалық мемлекеттік мекемесінің Бородулиха филиалы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 Эко Сервис"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"Востокцветмет" жауапкершілігі шектеулі серіктестігінің – Орлов өндірістік кешені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 ауданы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"Георгиевка сорғы-жабдықтары зауыты"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"Қамқорлокомотив" жауапкершілігі шектеулі серіктестігінің "Шар локомотив жөндеу депосы" филиалы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 ауданы әкімдігінің "Горводхоз" коммуналдық мемлекеттік кәсіпорыны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 ауданы әкімдігінің "Жарма-Су" коммуналдық мемлекеттік кәсіпорыны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Көкпекті ауданы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"Қалиханұлы"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Ақсуат ауданы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"Көкжыра" өндірістік кооперативі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ауданы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"Мерси" көтерме және бөлшек сауда дүкендер желісі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Мақаншы ауданы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"Сағади"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Мақаншы ауданы әкімдігінің "Мақаншы" мемлекеттік коммуналдық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Жаңасемей ауданы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"Шүлбі СЭС"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облысы әкімдігінің</w:t>
            </w:r>
            <w:r>
              <w:br/>
            </w:r>
            <w:r>
              <w:rPr>
                <w:rFonts w:ascii="Times New Roman"/>
                <w:b w:val="false"/>
                <w:i w:val="false"/>
                <w:color w:val="000000"/>
                <w:sz w:val="20"/>
              </w:rPr>
              <w:t>2025 жылғы "05"желтоқсандағы</w:t>
            </w:r>
            <w:r>
              <w:br/>
            </w:r>
            <w:r>
              <w:rPr>
                <w:rFonts w:ascii="Times New Roman"/>
                <w:b w:val="false"/>
                <w:i w:val="false"/>
                <w:color w:val="000000"/>
                <w:sz w:val="20"/>
              </w:rPr>
              <w:t>№207 қаулысына</w:t>
            </w:r>
            <w:r>
              <w:br/>
            </w:r>
            <w:r>
              <w:rPr>
                <w:rFonts w:ascii="Times New Roman"/>
                <w:b w:val="false"/>
                <w:i w:val="false"/>
                <w:color w:val="000000"/>
                <w:sz w:val="20"/>
              </w:rPr>
              <w:t xml:space="preserve">3-қосымша </w:t>
            </w:r>
          </w:p>
        </w:tc>
      </w:tr>
    </w:tbl>
    <w:bookmarkStart w:name="z25" w:id="14"/>
    <w:p>
      <w:pPr>
        <w:spacing w:after="0"/>
        <w:ind w:left="0"/>
        <w:jc w:val="left"/>
      </w:pPr>
      <w:r>
        <w:rPr>
          <w:rFonts w:ascii="Times New Roman"/>
          <w:b/>
          <w:i w:val="false"/>
          <w:color w:val="000000"/>
        </w:rPr>
        <w:t xml:space="preserve"> 2026 жылға арналған бас бостандығынан айыру орындарынан босатылған адамдарды жұмысқа орналастыру үшін жұмыс орындарының квотасы</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15"/>
          <w:p>
            <w:pPr>
              <w:spacing w:after="20"/>
              <w:ind w:left="20"/>
              <w:jc w:val="both"/>
            </w:pPr>
            <w:r>
              <w:rPr>
                <w:rFonts w:ascii="Times New Roman"/>
                <w:b w:val="false"/>
                <w:i w:val="false"/>
                <w:color w:val="000000"/>
                <w:sz w:val="20"/>
              </w:rPr>
              <w:t>
р/с</w:t>
            </w:r>
          </w:p>
          <w:bookmarkEnd w:id="15"/>
          <w:p>
            <w:pPr>
              <w:spacing w:after="20"/>
              <w:ind w:left="20"/>
              <w:jc w:val="both"/>
            </w:pPr>
            <w:r>
              <w:rPr>
                <w:rFonts w:ascii="Times New Roman"/>
                <w:b w:val="false"/>
                <w:i w:val="false"/>
                <w:color w:val="000000"/>
                <w:sz w:val="20"/>
              </w:rPr>
              <w:t xml:space="preserve">
№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тізімдік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Белгіленетін квота мөлшері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саны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машина жасау зауыты"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Семей қаласының тұрғын үй-коммуналдық шаруашылық бөлімі" мемлекеттік мекемесінің шаруашылық жүргізу құқығына негізделген "Семей Водоканал" мемлекеттік коммуналдық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Семей қаласының тұрғын үй-коммуналдық шаруашылық бөлімі" мемлекеттік мекемесінің шаруашылық жүргізу құқығындағы "Теплокоммунэнерго" мемлекеттік коммуналдық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"Ибраев+К" өндірістік кооперативі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"Фирма Азия"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"Казполиграф"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"Daewoo Bus Kazakhstan"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"Эйкос"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"Қаражыра"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Курчатов қаласы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 "Балапан көлігі"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"Курчатов водоканал" шаруашылық жүргізу құқығындағы мемлекеттік коммуналдық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Курчатов қаласы әкімдігінің шаруашылық жүргізу құқығындағы "Курчатов көпсалалы эксплуатациялық кәсіпорны" мемлекеттік коммуналдық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ауданы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ветеринария басқармасының "Абай-Вет" шаруашылық жүргізу құқығындағы коммуналдық мемлекеттік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Аягөз ауданы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Аягөз ауданы әкімдігінің шаруашылық жүргізу құқығындағы "Аягөз Су" коммуналдық мемлекеттік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Аягөз ауданы әкімдігінің шаруашылық жүргізу құқығындағы "Су" коммуналдық мемлекеттік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темір жолы" ұлттық компаниясы акционерлік қоғамы "Алматы магистральдық желі бөлімшесі" филиалының "Ақтоғай сигнализация және байланыс дистанциясы"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темір жолы" ұлттық компаниясы акционерлік қоғамы "Семей магистральдық желі бөлімшесі" филиалының "Аягөз белгі беру және байланыс дистанциясы"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Аягөз ауданы әкімдігінің шаруашылық жүргізу құқығындағы "Аягөз жылу" мемлекеттік коммуналдық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темір жолы" Ұлттық компаниясы акционерлік қоғамы "Семей магистральдық желі бөлімшесі" филиалының "Аягөз жол дистанциясы"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Бесқарағай ауданы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Экология және табиғи ресурстар министрлігі Орман шаруашылығы және жануарлар дүниесі комитетінің "Семей орманы" мемлекеттік орман табиғи резерваты" республикалық мемлекеттік мекемесінің Бөкебай филиалы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Экология және табиғи ресурстар министрлігі Орман шаруашылығы және жануарлар дүниесі комитетінің "Семей орманы" мемлекеттік орман табиғи резерваты" республикалық мемлекеттік мекемесінің Морозов филиалы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Экология және табиғи ресурстар министрлігі Орман шаруашылығы және жануарлар дүниесі комитетінің "Семей орманы" мемлекеттік орман табиғи резерваты" республикалық мемлекеттік мекемесінің Канонерка филиалы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Экология, геология және табиғи ресурстар министрлігі Орман шаруашылығы және жануарлар дүниесі комитетінің "Семей орманы" мемлекеттік орман табиғи резерваты" республикалық мемлекеттік мекемесінің Жаңасемей филиалы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Экология және табиғи ресурстар министрлігі Орман шаруашылығы және жануарлар дүниесі комитетінің "Семей орманы" мемлекеттік орман табиғи резерваты" республикалық мемлекеттік мекемесінің Долон филиалы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Экология және табиғи ресурстар министрлігі Орман шаруашылығы және жануарлар дүниесі комитетінің "Семей орманы" мемлекеттік орман табиғи резерваты" республикалық мемлекеттік мекемесінің Беген филиалы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Бородулиха ауданы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"Полюс Арсенал"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Бородулиха ауданы әкімдігінің коммуналдық шаруашылығы" коммуналдық мемлекеттік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Экология және табиғи ресурстар министрлігі Орман шаруашылығы және жануарлар дүниесі комитетінің "Семей орманы" мемлекеттік орман табиғи резерваты" республикалық мемлекеттік мекемесінің Новошульба филиалы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Экология және табиғи ресурстар министрлігі Орман шаруашылығы және жануарлар дүниесі комитетінің "Семей орманы" мемлекеттік орман табиғи резерваты" республикалық мемлекеттік мекемесінің Бородулиха филиалы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 Эко Сервис"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"Востокцветмет" жауапкершілігі шектеулі серіктестігінің – Орлов өндірістік кешені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 ауданы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"Георгиевка сорғы-жабдықтары зауыты"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"Қамқорлокомотив" жауапкершілігі шектеулі серіктестігінің "Шар локомотив жөндеу депосы" филиалы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 ауданы әкімдігінің "Горводхоз" коммуналдық мемлекеттік кәсіпорыны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 ауданы әкімдігінің "Жарма-Су" коммуналдық мемлекеттік кәсіпорыны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Көкпекті ауданы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"Қалиханұлы"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Ақсуат ауданы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"Көкжыра" өндірістік кооперативі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ауданы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"Мерси" көтерме және бөлшек сауда дүкендер желісі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Мақаншы ауданы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"Сағади"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Мақаншы ауданы әкімдігінің "Мақаншы" мемлекеттік коммуналдық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Жаңасемей ауданы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"Шүлбі СЭС"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облысы әкімдігінің</w:t>
            </w:r>
            <w:r>
              <w:br/>
            </w:r>
            <w:r>
              <w:rPr>
                <w:rFonts w:ascii="Times New Roman"/>
                <w:b w:val="false"/>
                <w:i w:val="false"/>
                <w:color w:val="000000"/>
                <w:sz w:val="20"/>
              </w:rPr>
              <w:t>2025 жылғы "05"</w:t>
            </w:r>
            <w:r>
              <w:br/>
            </w:r>
            <w:r>
              <w:rPr>
                <w:rFonts w:ascii="Times New Roman"/>
                <w:b w:val="false"/>
                <w:i w:val="false"/>
                <w:color w:val="000000"/>
                <w:sz w:val="20"/>
              </w:rPr>
              <w:t>желтоқсандағы</w:t>
            </w:r>
            <w:r>
              <w:br/>
            </w:r>
            <w:r>
              <w:rPr>
                <w:rFonts w:ascii="Times New Roman"/>
                <w:b w:val="false"/>
                <w:i w:val="false"/>
                <w:color w:val="000000"/>
                <w:sz w:val="20"/>
              </w:rPr>
              <w:t>№207 қаулысына</w:t>
            </w:r>
            <w:r>
              <w:br/>
            </w:r>
            <w:r>
              <w:rPr>
                <w:rFonts w:ascii="Times New Roman"/>
                <w:b w:val="false"/>
                <w:i w:val="false"/>
                <w:color w:val="000000"/>
                <w:sz w:val="20"/>
              </w:rPr>
              <w:t xml:space="preserve">4-қосымша </w:t>
            </w:r>
          </w:p>
        </w:tc>
      </w:tr>
    </w:tbl>
    <w:bookmarkStart w:name="z28" w:id="16"/>
    <w:p>
      <w:pPr>
        <w:spacing w:after="0"/>
        <w:ind w:left="0"/>
        <w:jc w:val="left"/>
      </w:pPr>
      <w:r>
        <w:rPr>
          <w:rFonts w:ascii="Times New Roman"/>
          <w:b/>
          <w:i w:val="false"/>
          <w:color w:val="000000"/>
        </w:rPr>
        <w:t xml:space="preserve"> 2026 жылға арналған он сегіз жасқа толғанға дейін ата-анасынан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жұмыс орындарының квотасы</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17"/>
          <w:p>
            <w:pPr>
              <w:spacing w:after="20"/>
              <w:ind w:left="20"/>
              <w:jc w:val="both"/>
            </w:pPr>
            <w:r>
              <w:rPr>
                <w:rFonts w:ascii="Times New Roman"/>
                <w:b w:val="false"/>
                <w:i w:val="false"/>
                <w:color w:val="000000"/>
                <w:sz w:val="20"/>
              </w:rPr>
              <w:t>
р/с</w:t>
            </w:r>
          </w:p>
          <w:bookmarkEnd w:id="17"/>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тізімдік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Белгіленетін квота мөлшері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саны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білім басқармасының "Рымбек Байсейітов атындағы Семей қаржы-экономикалық колледжі" коммуналдық мемлекеттік қазыналық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"Эйкос"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"Казполиграф"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Экология және табиғи ресурстар министрлігі Орман шаруашылығы және жануарлар дүниесі комитетінің "Семей орманы" мемлекеттік орман табиғи резерваты" республикалық мемлекеттік мекемесінің Семей филиалы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білім басқармасының "Геологиялық барлау колледжі" коммуналдық мемлекеттік қазыналық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"Daewoo Bus Kazakhstan"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"Қаражыра"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машина жасау зауыты"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Курчатов қаласы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ауданы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Аягөз ауданы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Бесқарағай ауданы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денсаулық сақтау басқармасының "Бесқарағай аудандық ауруханасы" шаруашылық жүргізу құқығындағы коммуналдық мемлекеттік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Бородулиха ауданы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 ауданы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білім басқармасының "Жарма технология колледжі"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денсаулық сақтау басқармасының "Жарма аудандық ауруханасы" шаруашылық жүргізу құқығындағы коммуналдық мемлекеттік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денсаулық сақтау басқармасының "Шар қалалық ауруханасы" шаруашылық жүргізу құқығындағы коммуналдық мемлекеттік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білім басқармасының Жарма ауданы білім бөлімінің "В. Маяковский атындағы орта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"Георгиевка сорғы-жабдықтары зауыты"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білім басқармасының Жарма ауданы білім бөлімінің "Георгиевка жалпы орта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Көкпекті ауданы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Көкпекті ауданының арнаулы әлеуметтік қызметтер көрсету орталығы"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Ақсуат ауданы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денсаулық сақтау басқармасының "Ақсуат аудандық ауруханасы" шаруашылық жүргізу құқығындағы коммуналдық мемлекеттік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ауданы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Мақаншы ауданы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денсаулық сақтау басқармасының "Мақаншы аудандық ауруханасы" шаруашылық жүргізу құқығындағы коммуналдық мемлекеттік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Жаңасемей ауданы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