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9a94" w14:textId="cd49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бойынша 2025 жылға субсидияланатын пестицидтердің, биоагентердің (энтомофагтардың) тізбесі және пестицидтердің, биоагентердің (энтомофагтардың) 1 литріне (килограмына, грамына, данасына) арналған субсидиялар нормаларын бекіту туралы" Абай облысы әкімдігінің 2025 жылғы 29 сәуірдегі № 62 қаулысына толықтырулар енгізу туралы"</w:t>
      </w:r>
    </w:p>
    <w:p>
      <w:pPr>
        <w:spacing w:after="0"/>
        <w:ind w:left="0"/>
        <w:jc w:val="both"/>
      </w:pPr>
      <w:r>
        <w:rPr>
          <w:rFonts w:ascii="Times New Roman"/>
          <w:b w:val="false"/>
          <w:i w:val="false"/>
          <w:color w:val="000000"/>
          <w:sz w:val="28"/>
        </w:rPr>
        <w:t>Абай облысы әкімдігінің 2025 жылғы 13 қазандағы № 178 қаулысы</w:t>
      </w:r>
    </w:p>
    <w:p>
      <w:pPr>
        <w:spacing w:after="0"/>
        <w:ind w:left="0"/>
        <w:jc w:val="both"/>
      </w:pPr>
      <w:bookmarkStart w:name="z5" w:id="0"/>
      <w:r>
        <w:rPr>
          <w:rFonts w:ascii="Times New Roman"/>
          <w:b w:val="false"/>
          <w:i w:val="false"/>
          <w:color w:val="000000"/>
          <w:sz w:val="28"/>
        </w:rPr>
        <w:t xml:space="preserve">
      Абай облысының әкімдігі ҚАУЛЫ ЕТЕДІ: </w:t>
      </w:r>
    </w:p>
    <w:bookmarkEnd w:id="0"/>
    <w:bookmarkStart w:name="z6" w:id="1"/>
    <w:p>
      <w:pPr>
        <w:spacing w:after="0"/>
        <w:ind w:left="0"/>
        <w:jc w:val="both"/>
      </w:pPr>
      <w:r>
        <w:rPr>
          <w:rFonts w:ascii="Times New Roman"/>
          <w:b w:val="false"/>
          <w:i w:val="false"/>
          <w:color w:val="000000"/>
          <w:sz w:val="28"/>
        </w:rPr>
        <w:t xml:space="preserve">
      1. "Абай облысы бойынша 2025 жылға субсидияланатын пестицидтердің, биоагентердің (энтомофагтардың) тізбесі және пестицидтердің, биоагентердің (энтомофагтардың) 1 литріне (килограмына, грамына, данасына) арналған субсидиялар нормаларын бекіту туралы" Абай облысы әкімдігінің 2025 жылғы 29 сәуірдегі № 62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449-18 болып тіркелген) келесі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877-1006 жолдарымен толықтырылсын.</w:t>
      </w:r>
    </w:p>
    <w:bookmarkEnd w:id="2"/>
    <w:bookmarkStart w:name="z8" w:id="3"/>
    <w:p>
      <w:pPr>
        <w:spacing w:after="0"/>
        <w:ind w:left="0"/>
        <w:jc w:val="both"/>
      </w:pPr>
      <w:r>
        <w:rPr>
          <w:rFonts w:ascii="Times New Roman"/>
          <w:b w:val="false"/>
          <w:i w:val="false"/>
          <w:color w:val="000000"/>
          <w:sz w:val="28"/>
        </w:rPr>
        <w:t>
      2. "Абай облысы ауыл шаруашылығы басқармасы" мемлекеттік мекемесі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көшірмелері қазақ және орыс тілдерінде электрондық түрде Қазақстан Республикасы нормативтік құқықтық актілерінің эталондық бақылау банкіне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жіберілсін;</w:t>
      </w:r>
    </w:p>
    <w:bookmarkEnd w:id="4"/>
    <w:bookmarkStart w:name="z10" w:id="5"/>
    <w:p>
      <w:pPr>
        <w:spacing w:after="0"/>
        <w:ind w:left="0"/>
        <w:jc w:val="both"/>
      </w:pPr>
      <w:r>
        <w:rPr>
          <w:rFonts w:ascii="Times New Roman"/>
          <w:b w:val="false"/>
          <w:i w:val="false"/>
          <w:color w:val="000000"/>
          <w:sz w:val="28"/>
        </w:rPr>
        <w:t>
      2) осы қаулы оның ресми жарияланғаннан кейін Абай облысы әкімдігінің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облысы әкімдігінің</w:t>
            </w:r>
            <w:r>
              <w:br/>
            </w:r>
            <w:r>
              <w:rPr>
                <w:rFonts w:ascii="Times New Roman"/>
                <w:b w:val="false"/>
                <w:i w:val="false"/>
                <w:color w:val="000000"/>
                <w:sz w:val="20"/>
              </w:rPr>
              <w:t>2025 жылғы "___" ______</w:t>
            </w:r>
            <w:r>
              <w:br/>
            </w:r>
            <w:r>
              <w:rPr>
                <w:rFonts w:ascii="Times New Roman"/>
                <w:b w:val="false"/>
                <w:i w:val="false"/>
                <w:color w:val="000000"/>
                <w:sz w:val="20"/>
              </w:rPr>
              <w:t>№ ___ қаулысына</w:t>
            </w:r>
            <w:r>
              <w:br/>
            </w:r>
            <w:r>
              <w:rPr>
                <w:rFonts w:ascii="Times New Roman"/>
                <w:b w:val="false"/>
                <w:i w:val="false"/>
                <w:color w:val="000000"/>
                <w:sz w:val="20"/>
              </w:rPr>
              <w:t>қосымша</w:t>
            </w:r>
            <w:r>
              <w:br/>
            </w:r>
            <w:r>
              <w:rPr>
                <w:rFonts w:ascii="Times New Roman"/>
                <w:b w:val="false"/>
                <w:i w:val="false"/>
                <w:color w:val="000000"/>
                <w:sz w:val="20"/>
              </w:rPr>
              <w:t>Абай облысы әкімдігінің</w:t>
            </w:r>
            <w:r>
              <w:br/>
            </w:r>
            <w:r>
              <w:rPr>
                <w:rFonts w:ascii="Times New Roman"/>
                <w:b w:val="false"/>
                <w:i w:val="false"/>
                <w:color w:val="000000"/>
                <w:sz w:val="20"/>
              </w:rPr>
              <w:t>2025 жылғы 29 сәуірдегі</w:t>
            </w:r>
            <w:r>
              <w:br/>
            </w:r>
            <w:r>
              <w:rPr>
                <w:rFonts w:ascii="Times New Roman"/>
                <w:b w:val="false"/>
                <w:i w:val="false"/>
                <w:color w:val="000000"/>
                <w:sz w:val="20"/>
              </w:rPr>
              <w:t>№ 62 қаулысына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Субсидияланатын пестицидтердің, биоагентердің (энтомофагтардың) тізбесі және пестицидтердің, биоагентердің (энтомофагтардың) 1 литріне (килограмына, грамына, данасына) арналған субсидиялар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w:t>
            </w:r>
          </w:p>
          <w:bookmarkEnd w:id="9"/>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w:t>
            </w:r>
          </w:p>
          <w:bookmarkEnd w:id="10"/>
          <w:p>
            <w:pPr>
              <w:spacing w:after="20"/>
              <w:ind w:left="20"/>
              <w:jc w:val="both"/>
            </w:pPr>
            <w:r>
              <w:rPr>
                <w:rFonts w:ascii="Times New Roman"/>
                <w:b w:val="false"/>
                <w:i w:val="false"/>
                <w:color w:val="000000"/>
                <w:sz w:val="20"/>
              </w:rPr>
              <w:t>
Пестицидтер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белсенді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(литр,килограмм, грамм,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литріне (килограмм, грам, дана) субсидиялар нормасы,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АВАКСС,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ципроконазол, 80 грамм/литр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АЛЬТО СУПЕР 330,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АГАМАГГАН,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ВЕРТИМЕК 018,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грамм/литр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ТРЕЙСЕР,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АМЕТИСТ суспензия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ципроконазол, 80 грамм/литр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АМИСТАР ЭКСТРА 280,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АМПЛИГО 15, майлы суспензия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100 грамм/литр + лямбда-цигалотрин, 50 грамм/литр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ЛАСТРОЛ,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АНТАЛ,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2, 4-Д, 357 грамм/литр + дикамба, 124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 СТАР,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225 грамм/литр + флутриафол,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микрокапсуляцияланған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БАЙСАТ 540,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және калий тұздары түріндегі глифосат,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397 г/л + триадименол, 97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БАКЛЕР, микроэмульсия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200 грамм/литр+ метконазол,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ФОРТЕ, суспензия эмульсиясы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300 грамм/литр + пиклорам, 37,5 грамм/литр + флорасулам, 10 грамм /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БАЛИЙ, микроэмульсия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180 г/л + азоксистробин, 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БЕЛЛАТОР,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 Гур, су дисперсті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су дисперсті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су дисперсті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БИММЕР,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Биолан Супер,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447 г/л + дикамба, 156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300, майлы суспензия эмульсии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150 грамм/литр + фенмедифам,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150 грамм/литр+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БОСФОР,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БРАВО 500,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хлороталонил,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ВИВАТ 48%,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ВИТЯЗЬ,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мефенпир - диэтил (антидот),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ВОЛЬНИК,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МЕТАФОР, су дисперсті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су дисперсті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ГАЛИОН,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 пиклорам,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387 г/л + альфа циперметрин, 47 г/л + тиаметоксам, 67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ПРАЙМ,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142 г/л + тиаметоксам, 257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ГЕРБИТОКС-Л,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калий және натрий тұздарының қоспасы түріндегі қышқыл,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ГЕРОЛЬД, су-суспензия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ГОПЛИТ,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115 г/л + ацетамиприд, 95 г/л+ тиаметоксам, 65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ГОТИКА,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грамм/литр + лямбда- цигалотрин,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МЕГА, су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грамм/килограмм+ тифенсульфурон-метил,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ДЕЛЛЕР, су-гликоль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қышқылы , 88,5 г/л + пиклорама қышқылы, 8,5 г/л + клопиралида қышқылы, 177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ДЖАЛЕНТРА,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159 г/л + хлорантранилипрол, 106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ДЖЕРОНИМО, су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250 г/кг + бифентрин 250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ДИМЕТРОН,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ПРАЙМ,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күрделі 2-этилгексил эфирі түріндегі қышқылдар, 850 г/л + флорасулам, 12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ДОБЕРМАН,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130 г/л + имидаклоприд, 70 г/л + альфа циперметрин, 147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су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грамм/килограмм + тифенсульфурон - метил,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КАРАБОР, микрокапсуляцияланған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грамм/литр + фенмедифам, 63 грамм/литр + десмедифам, 21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КАТРАНАТИР,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Квелекс 200, су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галаксифен-метил, 104,2 г/кг + флорасулам, 100 г/кг + клоквинтосет қышқылы, 70,8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КУДЕСНИК, 70% су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натрия 700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КИНЖАЛ,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125 г/л+ эмамектин бензоат,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КЛЕВЕРОЛ,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г/л + тиаметоксам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КЛОНРИН,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150 г/л + зета-циперметрин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КОГОРТА, су-гликоль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330 г/л +фомесафен, 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КОМИССАР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300 грамм/литр + тебуконазол,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СУПЕР,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400 грамм/литр + имазамокс,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КОУИН,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КРЕЙЦЕР, су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никосульфурона, 650 грамм/килограмм + тефенсульфурон-метил, 60 грамм/килограмм + флорасулам 40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СУПЕР, наноэмульсия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ЛАМБАДА, суспензия эмульсиясы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300 грамм/литр + флорасулам,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квизалофоп-п-тефурил,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ЛИСТЕГО ПРО 050,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СОНХУС, су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су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300 грамм/килограмм + трибенурон - метил, 450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МБМ,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эфир, 600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МЕЦЕНАТ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МУСТЕР, суспензия эмульсиясы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610 г/л + флорасулам, 9,4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НЕКСУС,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НИОФИР СУПЕР,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905 г / 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ЭФИОН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ОНИКС, 10 % су суспензиясы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бета-циперметрин,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120,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ПОЛГАР,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мефенпир - диэтил (антидот),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Эйр 200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РИСОВОД,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цигалофоп-бутил, 125 г/л + бенсульфурон-метил, 35 г/л + пеноксулам,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ФОРТЕ,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30 г/л + хизалофоп-П-этил, 20 г/л + имазапир, 12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СВАРОГ, суспензия эмульсиясы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452 г/л + флорасулам, 6,25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СИКУРС,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240 грамм/литр + эпоксиконазол, 160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СКАРАБЕЙ, суспензия эмульсиясы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300 г/л + эсфенвалерат, 88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СКУТУМ,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СМИЛОДОН,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60 г/л + клоквинтосет-мексил (антидот), 15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СПАРРИНГ,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150 г/л +фипронил, 90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СТИЛЕТ,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100 г/л +абамектин,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ДУО, су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680 грамм/килограмм + метсульфурон-метил, 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100,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клоквинтоцет-мексил,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май-сулы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клоквинтоцет-мексил-антидот,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ТАЛИСМАН,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ТИАМИКС,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г/л + лямбда-цигалотрин, 105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ТИЛТ 250,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сұйық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ИБЬЮТ,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310 грамм/килограммг + тифенсульфурон-метил, 300 грамм/килограмм + флорасулам, 103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су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 - 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су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грамм/килограмм + хлоримурон - этил,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ФАНАТ,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ФАНФАН,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ФЕЯ,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125 г/л, тебуконазол 125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ЭКСТРА, 13,5%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45 грамм/литр + клоквинтоцет-мексил (антидот),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40%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 380 г/л + тебуконазол, 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ФУЛТАЙМ,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г/л + никосульфурон37,5 +пиклорам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ХИМСТАР, су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ЭВЕЛИН,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90 г/л+ тиаметоксам 270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ЭГИДА,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ПРЕМИУМ, суспензия эмульсиясы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7,2 г/л + 2,4 Д күрделі эфир түріндегі қышқыл, 410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су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ЭСТОК, су дисперсті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 - 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ЭСХИЛ су-гликоль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40 г/л + имазамокс, 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