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98cf" w14:textId="b2c9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17 желтоқсандағы № 475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Жер ресурстарын басқару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Қазақстан Республикасы Ауыл шаруашылығы министрлігі Жер ресурстарын басқару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bookmarkStart w:name="z9"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