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6bb7" w14:textId="aef6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 өндірісінде пайдаланылатын қосалқы бөлшектер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18 қыркүйектегі № 302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Салық кодексінің 508-бабы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509-бабы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техникасы өндірісінде пайдаланылатын қосалқы бөлшектер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банкiне енгізу үшін жіберілуін;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кинистрлігі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бұйрығымен бекітілген</w:t>
            </w:r>
          </w:p>
        </w:tc>
      </w:tr>
    </w:tbl>
    <w:bookmarkStart w:name="z9" w:id="7"/>
    <w:p>
      <w:pPr>
        <w:spacing w:after="0"/>
        <w:ind w:left="0"/>
        <w:jc w:val="left"/>
      </w:pPr>
      <w:r>
        <w:rPr>
          <w:rFonts w:ascii="Times New Roman"/>
          <w:b/>
          <w:i w:val="false"/>
          <w:color w:val="000000"/>
        </w:rPr>
        <w:t xml:space="preserve"> Ауыл шаруашылығы техникасы өндірісінде пайдаланылатын қосалқы бөлшектер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конвейерлік таспалар немесе жетекті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позицияларын 8701-8705 моторлы көлік құралдарына арналған қатты резеңкеден басқа, вулканизацияланған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орамдалған серіппелер, 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10 110 0-ден,</w:t>
            </w:r>
          </w:p>
          <w:p>
            <w:pPr>
              <w:spacing w:after="20"/>
              <w:ind w:left="20"/>
              <w:jc w:val="both"/>
            </w:pPr>
            <w:r>
              <w:rPr>
                <w:rFonts w:ascii="Times New Roman"/>
                <w:b w:val="false"/>
                <w:i w:val="false"/>
                <w:color w:val="000000"/>
                <w:sz w:val="20"/>
              </w:rPr>
              <w:t>
7320 10 190 0-ден,</w:t>
            </w:r>
          </w:p>
          <w:p>
            <w:pPr>
              <w:spacing w:after="20"/>
              <w:ind w:left="20"/>
              <w:jc w:val="both"/>
            </w:pPr>
            <w:r>
              <w:rPr>
                <w:rFonts w:ascii="Times New Roman"/>
                <w:b w:val="false"/>
                <w:i w:val="false"/>
                <w:color w:val="000000"/>
                <w:sz w:val="20"/>
              </w:rPr>
              <w:t>
7320 20 200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Созылатын бұрандалы суықтай орамдалған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қабықтар*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оталатын іштен жану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машиналарында, локомотивтерде, тракторларда, кемелерде, электр станцияларында пайдалануға жататын, қысқанда тұтанатын поршеньді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сұйықтықты сорғылар;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0-ден,</w:t>
            </w:r>
          </w:p>
          <w:p>
            <w:pPr>
              <w:spacing w:after="20"/>
              <w:ind w:left="20"/>
              <w:jc w:val="both"/>
            </w:pPr>
            <w:r>
              <w:rPr>
                <w:rFonts w:ascii="Times New Roman"/>
                <w:b w:val="false"/>
                <w:i w:val="false"/>
                <w:color w:val="000000"/>
                <w:sz w:val="20"/>
              </w:rPr>
              <w:t>
8421 99 000-ден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қармауыштар және көскіштер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дайындауға арналған машиналардың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Гидробөлгіштер*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өзге де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сепараторы мен роликтері бар ішкі конус сақиналарды қоса алғанда, роликті конус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роликті сфералық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тәріздес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өзге де цилиндр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жылжымалы және тартқыш құрамында пайдаланылатындардан басқа, қиыстырылған шарикті-роликті мойынтіректерді қоса алғанда,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 тәріздес роликтер және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элементтерден құрастырылған (құрамдас) иінді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(жұдырықшалы және иінді біліктерді қоса алғанда) мен өзге де қосиіндер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 орнатылған мойынтіректер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мойынтіректерге арналған мойынтіректер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Біліктермен жиынтықтағы тісті берілістер мен тісті доңғалақтар; беріліс қораптары және басқа да жылдамдық вариаторлары*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40-тан,</w:t>
            </w:r>
          </w:p>
          <w:p>
            <w:pPr>
              <w:spacing w:after="20"/>
              <w:ind w:left="20"/>
              <w:jc w:val="both"/>
            </w:pPr>
            <w:r>
              <w:rPr>
                <w:rFonts w:ascii="Times New Roman"/>
                <w:b w:val="false"/>
                <w:i w:val="false"/>
                <w:color w:val="000000"/>
                <w:sz w:val="20"/>
              </w:rPr>
              <w:t>
8483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Шкивтердің блоктарын қоса алғанда, тегершіктер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қосуға арналған жалғастырғыштар мен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тізбектік жұлдызшалар және жеке-жеке ұсынылған басқа да беріліс элементтері; азаматтық авиацияға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күштік; өзгелері; станционарлық*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 8507 20 800 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қоспаларды қысу арқылы тұтанатын іштен жану қозғалтқыштарын оталдыруға немесе іске қосуға арналған электр жабдығы (мысалы, магнето, оталдыру катушкалары, оталдыру шырақтары, қыздыру шырақтары, стартерлер); осындай қозғалтқыштармен бірге пайдаланылатындар үлгісіндегі генераторлар (мысалы, тұрақты және айнымалы ток генераторлары) мен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жарықтандыру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немесе сағатпен біріктірілген немесе біріктірілмеген радиохабар таратуға арналған қабылдау аппаратурасы: сыртқы қуат көзінсіз жұмыс істеуге қабілетті хабар тарату радиоқабылдағыштары: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немесе сағатпен біріктірілген немесе біріктірілмеген радиохабар таратуға арналған қабылдау аппаратурасы: сыртқы қоректендіру көзінсіз жұмыс істей алмайтын, моторлы көлік құралдарында пайдаланылатын хабар тарату радиоқабылдағыштары: дыбыс жазу немесе дыбыс шығару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кабинасын жылытқыштар, амортизаторлар*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 осі, ролик осі, иінді осі, шынжыр табан буынының бунағы*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шассиі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шанағы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осьтері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және жартылай тіркемелердің өзге де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және 9032 тауар позицияларының аспаптары мен аппаратурасынан басқа, сұйықтықтардың немесе газдардың шығысын, деңгейін, қысымын немесе басқа да құбылмалы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реттеуге немесе басқаруға арналған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bl>
    <w:p>
      <w:pPr>
        <w:spacing w:after="0"/>
        <w:ind w:left="0"/>
        <w:jc w:val="both"/>
      </w:pPr>
      <w:r>
        <w:rPr>
          <w:rFonts w:ascii="Times New Roman"/>
          <w:b w:val="false"/>
          <w:i w:val="false"/>
          <w:color w:val="000000"/>
          <w:sz w:val="28"/>
        </w:rPr>
        <w:t>
      Ескертпе: * тауарлар номенклатурасы тауарлар коды арқылы да, атауы арқылы 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