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182d5" w14:textId="43182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Қосалқы жұмыстар мен көрсетілетін қызметтерді қоса алғанда, өз өндірісінің ауыл шаруашылығы өнімін өндіру және қайта өңдеу мақсатында ауыл шаруашылығы кооперативтері өз мүшелеріне орындайтын жұмыстардың және (немесе) көрсетілетін қызметтердің тізбесін, сондай-ақ ауыл шаруашылығы кооперативтері өз мүшелеріне өз өндірісінің ауыл шаруашылығы өнімін өндіру және қайта өңдеу мақсатында өткізетін тауарлардың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2025 жылғы 17 қыркүйектегі № 301 бұйрығы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Осы бұйрық 01.01.2026 ж. бастап қолданысқа енгізіледі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Салық кодексінің 16-бабының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қосалқы жұмыстар мен көрсетілетін қызметтерді қоса алғанда, өз өндірісінің ауыл шаруашылығы өнімін өндіру және қайта өңдеу мақсатында ауыл шаруашылығы кооперативтері өз мүшелеріне орындайтын жұмыстардың және (немесе) көрсетілетін қызметтердің тізбесі;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ауыл шаруашылығы кооперативтері өз мүшелеріне өз өндірісінің ауыл шаруашылығы өнімін өндіру және қайта өңдеу мақсатында өткізетін тауарлардың тізбесі бекітілсін.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Стратегиялық жоспарлау және талдау департаменті заңнамада белгіленген тәртіппен: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Ауыл шаруашылығы министрлігінің интернет-ресурсында орналастырылуын қамтамасыз етсін.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ауыл шаруашылығы вице-министріне жүктелсін.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2026 жылғы 1 қаңтардан бастап қолданысқа енгізіледі және ресми жариялануға тиіс.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 1-қосымша</w:t>
            </w:r>
          </w:p>
        </w:tc>
      </w:tr>
    </w:tbl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Қосалқы жұмыстар мен көрсетілетін қызметтерді қоса алғанда, ауыл шаруашылығы кооперативтерінің өз мүшелеріне өз өндірісінің ауыл шаруашылығы өнімдерін өндіру және қайта өңдеу мақсатында орындайтын жұмыстарының және (немесе) көрсетілетін қызметтерінің тізбесі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қызмет түрлерінің жалпы жіктеуші коды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Жануарларға арналған дайын азықтарды өндіру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ыдыстарды өндіру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Бүрмеленген қатырма қағаз, қағаз және қатырма қағаздан қапқорап өндіру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 және қатырма қағаздан басқа да бұйымдар өндіру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және құрамында азот болатын қоспалар өндіру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 мен басқа агрохимиялық өнімдерді өндіру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арналған пластик ораулар өндіру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металдардан буып-түюге арналған материалдар өндіру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 мен жабдықтарды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 жабдықтарды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жабдықтарды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техника мен жабдықты монтаждау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Суды жинау, өңдеу және бөлу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Кәріз жүйесі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 қалдықтарды жинау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Қауіпті қалдықтарды жинау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Қалдықтарды өңдеу және жою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Қалдықтарды қайта қалпына келтіру және жою саласындағы өзге де қызметтер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1-санаттағы стационарлық сауда объектілерін қоспағанда, тұрғын емес ғимараттардың құрылысы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41.20.2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имараттарының құрылысы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алаңындағы дайындық жұмыстары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Электротехникалық, слесарлық және өзге де құрылыс-монтаж жұмыстары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Әрлеу жұмыстары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мамандандырылған құрылыс жұмыстары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техникалық қызметтер көрсету және оларды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шикізатын, тірі мал, тоқыма шикізаты мен жартылай фабрикаттарды сату жөніндегі агенттердің қызметі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көлігімен жүк тасымалдау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Жүктерді қоймаға қою және сақтау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 кезіндегі қосалқы қызмет түрлері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қызметтердің жұмысы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сынақтар мен талдаулар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 ақпарат құралдарында жарнама беру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қызмет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көліктерін жалға алу және жалға беру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Ауылшаруашылығы техникасы мен жабдықтарын жалға алу және жалға беру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объектілердің құрылысына арналған құрылыс техникасы мен жабдықтарды жалға алу және жалға беру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санаттарға енгізілмеген білім берудің өзге де түрлері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85.59.9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Компьютерлер мен шеткері жабдықтарды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 жабдықтарды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 2-қосымша</w:t>
            </w:r>
          </w:p>
        </w:tc>
      </w:tr>
    </w:tbl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Өз өндірісінің ауыл шаруашылығы өнімдерін өндіру және қайта өңдеу мақсатында ауыл шаруашылығы кооперативтері өз мүшелеріне өткізетін тауарлардың тізбесі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қызмет түрлерi бойынша өнiмдер жіктеуші коды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Маусымдық дақылдар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жылғы дақылдар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Өсімдікті материалдар; тірі өсімдіктер; баданалар, түйіндер мен тамырлар; сұлама бұтақтар және қалемшелер; саңырауқұлақты жерлер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Тірі малдар және мал шаруашылығы өнімдері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және басқа да балық аулау өнімдері; аквашаруашылық;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Тас, құм және саз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Малға арналған дайын азық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ыдыс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Қағазды және қатырма қағазды ыдыс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17.12.3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Моторлық отын (жанармай, соның ішінде авиациялық)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19.20.21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Газойли (дизель отыны)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19.20.26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мен азотты қосылыстар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 және өзге де агрохимиялық өнімдер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Желімдер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Майлайтын материалдар; жапсырмалар; антифриздар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20.59.4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Резеңке бұйымдар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Пластмассадан жасалған бұйымдар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Плиткалар және қыштан жасалған плиткалар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23.31.1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Қышты құрылыс кірпіштер, еденге арналған блоктар, салмақ түсетін блоктар немесе толтырылатын блоктар және отқа төзімсіз қышқа аналогты бұйымдар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23.32.11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Цемент, әк және ғаныш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Бетоннан, ғаныштан және цементтен жасалған бұйымдар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 диаметрлі құбырлар, болаттан жасалған түрлі диаметрлі құбырларға арналған қуыс профильдер мен фитингтер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конструкциялар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цистерналар, резервуарлар мен контейнерлер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қозғалтқыштар, генераторлар, трансформаторлар және электр таратушы және реттеуші аппаратура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Аккумуляторлар мен батареялар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Оқшауланған сымдар мен кабелдер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жарықтандыру жабдықтары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электр жабдықтары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мақсаттағы машиналар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жалпы мақсатқа арналған жабдықтар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және орман шаруашылығына арналған машиналар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өнімдерін, сусындарды өңдеуге арналған жабдық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шанақтары; тіркемелер және жартылай тіркемелер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Автомобильдердің бөліктері мен керек-жарақтары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Аэростаттар (ауа шарлары, дирижабльдер; планерлер, дельтапландар және басқа да моторсыз ұшу аппараттары)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30.30.20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Ұшақтар және бос салмағы 2000 килограмм артық емес өзге де ұшу аппараттары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30.30.32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Ұшақтар және бос салмағы 2000 килограмм болатын, бірақ 15000 килограмм жоғары емес өзге де ұшу аппараттары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30.30.33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кемелер және өзге де мамандандырылған кемелер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30.11.3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36.00.1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