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122e" w14:textId="3ca1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жылғы 1 шілде мен 2026 жылғы 1 шілде аралығында балық ресурстары мен басқа да су жануарларын алып қою лимиттерін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 шiлдедегi № 212 бұйрығы.</w:t>
      </w:r>
    </w:p>
    <w:p>
      <w:pPr>
        <w:spacing w:after="0"/>
        <w:ind w:left="0"/>
        <w:jc w:val="both"/>
      </w:pPr>
      <w:bookmarkStart w:name="z4"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29-бабының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Ауыл шаруашылығы министрлігінiң кейбiр мәселелерi"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508-62)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2025 жылғы 1 шілде мен 2026 жылғы 1 шілде аралығында балық ресурстары мен басқа да су жануарларын алып қою лимиттері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2 шілдедегі</w:t>
            </w:r>
            <w:r>
              <w:br/>
            </w:r>
            <w:r>
              <w:rPr>
                <w:rFonts w:ascii="Times New Roman"/>
                <w:b w:val="false"/>
                <w:i w:val="false"/>
                <w:color w:val="000000"/>
                <w:sz w:val="20"/>
              </w:rPr>
              <w:t>№ 212 бұйрығына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2025 жылғы 1 шілдеден бастап 2026 жылғы 1 шілдеге дейін балық ресурстарын және басқа су да жануарларын алып қою лимиттері</w:t>
      </w:r>
    </w:p>
    <w:bookmarkEnd w:id="7"/>
    <w:p>
      <w:pPr>
        <w:spacing w:after="0"/>
        <w:ind w:left="0"/>
        <w:jc w:val="both"/>
      </w:pPr>
      <w:r>
        <w:rPr>
          <w:rFonts w:ascii="Times New Roman"/>
          <w:b w:val="false"/>
          <w:i w:val="false"/>
          <w:color w:val="ff0000"/>
          <w:sz w:val="28"/>
        </w:rPr>
        <w:t xml:space="preserve">
      Ескерту. Қосымшаға өзгеріс енгізілді – ҚР Ауыл шаруашылығы министрінің 20.10.2025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қолданысқа енгізіледі); 26.11.2025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қолданысқа енгізіледі) бұйрықтарымен.</w:t>
      </w:r>
    </w:p>
    <w:bookmarkStart w:name="z14" w:id="8"/>
    <w:p>
      <w:pPr>
        <w:spacing w:after="0"/>
        <w:ind w:left="0"/>
        <w:jc w:val="left"/>
      </w:pPr>
      <w:r>
        <w:rPr>
          <w:rFonts w:ascii="Times New Roman"/>
          <w:b/>
          <w:i w:val="false"/>
          <w:color w:val="000000"/>
        </w:rPr>
        <w:t xml:space="preserve"> 1-тарау. Халықаралық және республикалық маңызы бар балық шаруашылығы су айдындары</w:t>
      </w:r>
    </w:p>
    <w:bookmarkEnd w:id="8"/>
    <w:bookmarkStart w:name="z15" w:id="9"/>
    <w:p>
      <w:pPr>
        <w:spacing w:after="0"/>
        <w:ind w:left="0"/>
        <w:jc w:val="left"/>
      </w:pPr>
      <w:r>
        <w:rPr>
          <w:rFonts w:ascii="Times New Roman"/>
          <w:b/>
          <w:i w:val="false"/>
          <w:color w:val="000000"/>
        </w:rPr>
        <w:t xml:space="preserve"> 1-параграф. Жайық-Каспий бассейні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ерекше қорғалатын табиғи аумағының буферлік аймағын қоса алғанда, Жайық өзені сағалық кеңістігімен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 сағалық кеңістігімен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шегінде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шегінде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шегінде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 тобы,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 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 тобы,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 тәрізділер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қарынсауы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 көз қарынсауы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Жұмырбасты қарынсау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албыртын******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36491,826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51267,652</w:t>
            </w:r>
          </w:p>
        </w:tc>
      </w:tr>
    </w:tbl>
    <w:bookmarkStart w:name="z16" w:id="10"/>
    <w:p>
      <w:pPr>
        <w:spacing w:after="0"/>
        <w:ind w:left="0"/>
        <w:jc w:val="both"/>
      </w:pPr>
      <w:r>
        <w:rPr>
          <w:rFonts w:ascii="Times New Roman"/>
          <w:b w:val="false"/>
          <w:i w:val="false"/>
          <w:color w:val="000000"/>
          <w:sz w:val="28"/>
        </w:rPr>
        <w:t>
      2-параграф. Балқаш көлі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шегінде,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(Жетісу облысын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шегінде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bl>
    <w:bookmarkStart w:name="z17" w:id="11"/>
    <w:p>
      <w:pPr>
        <w:spacing w:after="0"/>
        <w:ind w:left="0"/>
        <w:jc w:val="both"/>
      </w:pPr>
      <w:r>
        <w:rPr>
          <w:rFonts w:ascii="Times New Roman"/>
          <w:b w:val="false"/>
          <w:i w:val="false"/>
          <w:color w:val="000000"/>
          <w:sz w:val="28"/>
        </w:rPr>
        <w:t>
      3-параграф. Іле өзені және Іле өзені сағасының су айдындары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 сағасының су айдындары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w:t>
            </w:r>
          </w:p>
        </w:tc>
      </w:tr>
    </w:tbl>
    <w:bookmarkStart w:name="z18" w:id="12"/>
    <w:p>
      <w:pPr>
        <w:spacing w:after="0"/>
        <w:ind w:left="0"/>
        <w:jc w:val="both"/>
      </w:pPr>
      <w:r>
        <w:rPr>
          <w:rFonts w:ascii="Times New Roman"/>
          <w:b w:val="false"/>
          <w:i w:val="false"/>
          <w:color w:val="000000"/>
          <w:sz w:val="28"/>
        </w:rPr>
        <w:t>
      4-параграф. Алакөл көлдері жүйесі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577,47</w:t>
            </w:r>
          </w:p>
        </w:tc>
      </w:tr>
    </w:tbl>
    <w:bookmarkStart w:name="z19" w:id="13"/>
    <w:p>
      <w:pPr>
        <w:spacing w:after="0"/>
        <w:ind w:left="0"/>
        <w:jc w:val="both"/>
      </w:pPr>
      <w:r>
        <w:rPr>
          <w:rFonts w:ascii="Times New Roman"/>
          <w:b w:val="false"/>
          <w:i w:val="false"/>
          <w:color w:val="000000"/>
          <w:sz w:val="28"/>
        </w:rPr>
        <w:t>
      5-параграф. Іле өзеніндегі Қапшағай су қоймасы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w:t>
            </w:r>
          </w:p>
        </w:tc>
      </w:tr>
    </w:tbl>
    <w:bookmarkStart w:name="z20" w:id="14"/>
    <w:p>
      <w:pPr>
        <w:spacing w:after="0"/>
        <w:ind w:left="0"/>
        <w:jc w:val="both"/>
      </w:pPr>
      <w:r>
        <w:rPr>
          <w:rFonts w:ascii="Times New Roman"/>
          <w:b w:val="false"/>
          <w:i w:val="false"/>
          <w:color w:val="000000"/>
          <w:sz w:val="28"/>
        </w:rPr>
        <w:t>
      6-параграф. Бұқтырма су қоймасы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Тау-алқап және тау бөлігі,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шегіндегі көл-өзен бөлігі,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шегіндегі көл-өзен бөлігі,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3160,5006</w:t>
            </w:r>
          </w:p>
        </w:tc>
      </w:tr>
    </w:tbl>
    <w:bookmarkStart w:name="z21" w:id="15"/>
    <w:p>
      <w:pPr>
        <w:spacing w:after="0"/>
        <w:ind w:left="0"/>
        <w:jc w:val="both"/>
      </w:pPr>
      <w:r>
        <w:rPr>
          <w:rFonts w:ascii="Times New Roman"/>
          <w:b w:val="false"/>
          <w:i w:val="false"/>
          <w:color w:val="000000"/>
          <w:sz w:val="28"/>
        </w:rPr>
        <w:t>
      7-параграф. Жайсан көлі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6776,3</w:t>
            </w:r>
          </w:p>
        </w:tc>
      </w:tr>
    </w:tbl>
    <w:bookmarkStart w:name="z22" w:id="16"/>
    <w:p>
      <w:pPr>
        <w:spacing w:after="0"/>
        <w:ind w:left="0"/>
        <w:jc w:val="both"/>
      </w:pPr>
      <w:r>
        <w:rPr>
          <w:rFonts w:ascii="Times New Roman"/>
          <w:b w:val="false"/>
          <w:i w:val="false"/>
          <w:color w:val="000000"/>
          <w:sz w:val="28"/>
        </w:rPr>
        <w:t>
      8-параграф. Ертіс өзеніндегі Шүлбі су қоймасы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 балық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470,14</w:t>
            </w:r>
          </w:p>
        </w:tc>
      </w:tr>
    </w:tbl>
    <w:bookmarkStart w:name="z23" w:id="17"/>
    <w:p>
      <w:pPr>
        <w:spacing w:after="0"/>
        <w:ind w:left="0"/>
        <w:jc w:val="both"/>
      </w:pPr>
      <w:r>
        <w:rPr>
          <w:rFonts w:ascii="Times New Roman"/>
          <w:b w:val="false"/>
          <w:i w:val="false"/>
          <w:color w:val="000000"/>
          <w:sz w:val="28"/>
        </w:rPr>
        <w:t>
      9-параграф. Өскемен су қоймасы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r>
    </w:tbl>
    <w:bookmarkStart w:name="z24" w:id="18"/>
    <w:p>
      <w:pPr>
        <w:spacing w:after="0"/>
        <w:ind w:left="0"/>
        <w:jc w:val="both"/>
      </w:pPr>
      <w:r>
        <w:rPr>
          <w:rFonts w:ascii="Times New Roman"/>
          <w:b w:val="false"/>
          <w:i w:val="false"/>
          <w:color w:val="000000"/>
          <w:sz w:val="28"/>
        </w:rPr>
        <w:t>
      10-параграф. Ертіс өзені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bl>
    <w:bookmarkStart w:name="z25" w:id="19"/>
    <w:p>
      <w:pPr>
        <w:spacing w:after="0"/>
        <w:ind w:left="0"/>
        <w:jc w:val="both"/>
      </w:pPr>
      <w:r>
        <w:rPr>
          <w:rFonts w:ascii="Times New Roman"/>
          <w:b w:val="false"/>
          <w:i w:val="false"/>
          <w:color w:val="000000"/>
          <w:sz w:val="28"/>
        </w:rPr>
        <w:t>
      11-параграф. Арал (Кіші) теңізі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5949,06</w:t>
            </w:r>
          </w:p>
        </w:tc>
      </w:tr>
    </w:tbl>
    <w:bookmarkStart w:name="z26" w:id="20"/>
    <w:p>
      <w:pPr>
        <w:spacing w:after="0"/>
        <w:ind w:left="0"/>
        <w:jc w:val="both"/>
      </w:pPr>
      <w:r>
        <w:rPr>
          <w:rFonts w:ascii="Times New Roman"/>
          <w:b w:val="false"/>
          <w:i w:val="false"/>
          <w:color w:val="000000"/>
          <w:sz w:val="28"/>
        </w:rPr>
        <w:t>
      12-параграф. Сырдария өзені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184,78</w:t>
            </w:r>
          </w:p>
        </w:tc>
      </w:tr>
    </w:tbl>
    <w:bookmarkStart w:name="z27" w:id="21"/>
    <w:p>
      <w:pPr>
        <w:spacing w:after="0"/>
        <w:ind w:left="0"/>
        <w:jc w:val="both"/>
      </w:pPr>
      <w:r>
        <w:rPr>
          <w:rFonts w:ascii="Times New Roman"/>
          <w:b w:val="false"/>
          <w:i w:val="false"/>
          <w:color w:val="000000"/>
          <w:sz w:val="28"/>
        </w:rPr>
        <w:t>
      13-параграф. Арал (Үлкен) тенізі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 және басқа су жануарлары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485,54</w:t>
            </w:r>
          </w:p>
        </w:tc>
      </w:tr>
    </w:tbl>
    <w:bookmarkStart w:name="z28" w:id="22"/>
    <w:p>
      <w:pPr>
        <w:spacing w:after="0"/>
        <w:ind w:left="0"/>
        <w:jc w:val="both"/>
      </w:pPr>
      <w:r>
        <w:rPr>
          <w:rFonts w:ascii="Times New Roman"/>
          <w:b w:val="false"/>
          <w:i w:val="false"/>
          <w:color w:val="000000"/>
          <w:sz w:val="28"/>
        </w:rPr>
        <w:t>
      14-параграф. Шардара су қоймасы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2203,95</w:t>
            </w:r>
          </w:p>
        </w:tc>
      </w:tr>
    </w:tbl>
    <w:bookmarkStart w:name="z29" w:id="23"/>
    <w:p>
      <w:pPr>
        <w:spacing w:after="0"/>
        <w:ind w:left="0"/>
        <w:jc w:val="both"/>
      </w:pPr>
      <w:r>
        <w:rPr>
          <w:rFonts w:ascii="Times New Roman"/>
          <w:b w:val="false"/>
          <w:i w:val="false"/>
          <w:color w:val="000000"/>
          <w:sz w:val="28"/>
        </w:rPr>
        <w:t>
      15-параграф. Есіл өзені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СолтүстікҚакақстан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bl>
    <w:bookmarkStart w:name="z30" w:id="24"/>
    <w:p>
      <w:pPr>
        <w:spacing w:after="0"/>
        <w:ind w:left="0"/>
        <w:jc w:val="both"/>
      </w:pPr>
      <w:r>
        <w:rPr>
          <w:rFonts w:ascii="Times New Roman"/>
          <w:b w:val="false"/>
          <w:i w:val="false"/>
          <w:color w:val="000000"/>
          <w:sz w:val="28"/>
        </w:rPr>
        <w:t>
      16-параграф. Сілеті өзені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СолтүстікҚакақстан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bl>
    <w:bookmarkStart w:name="z31" w:id="25"/>
    <w:p>
      <w:pPr>
        <w:spacing w:after="0"/>
        <w:ind w:left="0"/>
        <w:jc w:val="both"/>
      </w:pPr>
      <w:r>
        <w:rPr>
          <w:rFonts w:ascii="Times New Roman"/>
          <w:b w:val="false"/>
          <w:i w:val="false"/>
          <w:color w:val="000000"/>
          <w:sz w:val="28"/>
        </w:rPr>
        <w:t>
      17-параграф. Тобыл өзені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bookmarkStart w:name="z32" w:id="26"/>
    <w:p>
      <w:pPr>
        <w:spacing w:after="0"/>
        <w:ind w:left="0"/>
        <w:jc w:val="both"/>
      </w:pPr>
      <w:r>
        <w:rPr>
          <w:rFonts w:ascii="Times New Roman"/>
          <w:b w:val="false"/>
          <w:i w:val="false"/>
          <w:color w:val="000000"/>
          <w:sz w:val="28"/>
        </w:rPr>
        <w:t>
      18-параграф. Нұра өзені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r>
    </w:tbl>
    <w:bookmarkStart w:name="z33" w:id="27"/>
    <w:p>
      <w:pPr>
        <w:spacing w:after="0"/>
        <w:ind w:left="0"/>
        <w:jc w:val="both"/>
      </w:pPr>
      <w:r>
        <w:rPr>
          <w:rFonts w:ascii="Times New Roman"/>
          <w:b w:val="false"/>
          <w:i w:val="false"/>
          <w:color w:val="000000"/>
          <w:sz w:val="28"/>
        </w:rPr>
        <w:t>
      19-параграф. Қаныш Сәтпаев атындағы канал</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212,895</w:t>
            </w:r>
          </w:p>
        </w:tc>
      </w:tr>
    </w:tbl>
    <w:bookmarkStart w:name="z34" w:id="28"/>
    <w:p>
      <w:pPr>
        <w:spacing w:after="0"/>
        <w:ind w:left="0"/>
        <w:jc w:val="left"/>
      </w:pPr>
      <w:r>
        <w:rPr>
          <w:rFonts w:ascii="Times New Roman"/>
          <w:b/>
          <w:i w:val="false"/>
          <w:color w:val="000000"/>
        </w:rPr>
        <w:t xml:space="preserve"> 2-тарау. Жергілікті маңызы бар балық шаруашылығы су айдындары</w:t>
      </w:r>
    </w:p>
    <w:bookmarkEnd w:id="28"/>
    <w:bookmarkStart w:name="z35" w:id="29"/>
    <w:p>
      <w:pPr>
        <w:spacing w:after="0"/>
        <w:ind w:left="0"/>
        <w:jc w:val="both"/>
      </w:pPr>
      <w:r>
        <w:rPr>
          <w:rFonts w:ascii="Times New Roman"/>
          <w:b w:val="false"/>
          <w:i w:val="false"/>
          <w:color w:val="000000"/>
          <w:sz w:val="28"/>
        </w:rPr>
        <w:t>
      1-параграф. Ақмола облысы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Ащысор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Туздыкөл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Тұзащы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бөгеті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5,</w:t>
            </w:r>
          </w:p>
          <w:bookmarkEnd w:id="30"/>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0,</w:t>
            </w:r>
          </w:p>
          <w:bookmarkEnd w:id="31"/>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0,</w:t>
            </w:r>
          </w:p>
          <w:bookmarkEnd w:id="32"/>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0,</w:t>
            </w:r>
          </w:p>
          <w:bookmarkEnd w:id="33"/>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0,</w:t>
            </w:r>
          </w:p>
          <w:bookmarkEnd w:id="34"/>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0,</w:t>
            </w:r>
          </w:p>
          <w:bookmarkEnd w:id="35"/>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көлі (Балықтыкөл)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3,</w:t>
            </w:r>
          </w:p>
          <w:bookmarkEnd w:id="36"/>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0,</w:t>
            </w:r>
          </w:p>
          <w:bookmarkEnd w:id="37"/>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Вячеславское (Астана) су қоймасы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11,</w:t>
            </w:r>
          </w:p>
          <w:bookmarkEnd w:id="38"/>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1,</w:t>
            </w:r>
          </w:p>
          <w:bookmarkEnd w:id="39"/>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1,</w:t>
            </w:r>
          </w:p>
          <w:bookmarkEnd w:id="40"/>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2,</w:t>
            </w:r>
          </w:p>
          <w:bookmarkEnd w:id="41"/>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су қоймасы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9,</w:t>
            </w:r>
          </w:p>
          <w:bookmarkEnd w:id="42"/>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7,</w:t>
            </w:r>
          </w:p>
          <w:bookmarkEnd w:id="43"/>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7,</w:t>
            </w:r>
          </w:p>
          <w:bookmarkEnd w:id="44"/>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6,</w:t>
            </w:r>
          </w:p>
          <w:bookmarkEnd w:id="45"/>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су қоймасы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0,</w:t>
            </w:r>
          </w:p>
          <w:bookmarkEnd w:id="46"/>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0,</w:t>
            </w:r>
          </w:p>
          <w:bookmarkEnd w:id="47"/>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Барсен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1,</w:t>
            </w:r>
          </w:p>
          <w:bookmarkEnd w:id="48"/>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0,</w:t>
            </w:r>
          </w:p>
          <w:bookmarkEnd w:id="49"/>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1,</w:t>
            </w:r>
          </w:p>
          <w:bookmarkEnd w:id="50"/>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0,</w:t>
            </w:r>
          </w:p>
          <w:bookmarkEnd w:id="51"/>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тоғаны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3,</w:t>
            </w:r>
          </w:p>
          <w:bookmarkEnd w:id="52"/>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3,</w:t>
            </w:r>
          </w:p>
          <w:bookmarkEnd w:id="53"/>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 № 1 уч.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Новожуравлевское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 №2 уч.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Қожакөл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76,</w:t>
            </w:r>
          </w:p>
          <w:bookmarkEnd w:id="54"/>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16,</w:t>
            </w:r>
          </w:p>
          <w:bookmarkEnd w:id="55"/>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1,</w:t>
            </w:r>
          </w:p>
          <w:bookmarkEnd w:id="56"/>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14,</w:t>
            </w:r>
          </w:p>
          <w:bookmarkEnd w:id="57"/>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8,</w:t>
            </w:r>
          </w:p>
          <w:bookmarkEnd w:id="58"/>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Биртабан көлінің уч.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Садырбай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Ший–Шалқар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 учаскесінен Максимовская бөгеті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0,</w:t>
            </w:r>
          </w:p>
          <w:bookmarkEnd w:id="59"/>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0,</w:t>
            </w:r>
          </w:p>
          <w:bookmarkEnd w:id="60"/>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0,</w:t>
            </w:r>
          </w:p>
          <w:bookmarkEnd w:id="61"/>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0,</w:t>
            </w:r>
          </w:p>
          <w:bookmarkEnd w:id="62"/>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айдындары**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89,</w:t>
            </w:r>
          </w:p>
          <w:bookmarkEnd w:id="63"/>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56,</w:t>
            </w:r>
          </w:p>
          <w:bookmarkEnd w:id="64"/>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1,</w:t>
            </w:r>
          </w:p>
          <w:bookmarkEnd w:id="65"/>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8,</w:t>
            </w:r>
          </w:p>
          <w:bookmarkEnd w:id="66"/>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3,</w:t>
            </w:r>
          </w:p>
          <w:bookmarkEnd w:id="67"/>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5,</w:t>
            </w:r>
          </w:p>
          <w:bookmarkEnd w:id="68"/>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672,</w:t>
            </w:r>
          </w:p>
          <w:bookmarkEnd w:id="69"/>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131,</w:t>
            </w:r>
          </w:p>
          <w:bookmarkEnd w:id="70"/>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48,</w:t>
            </w:r>
          </w:p>
          <w:bookmarkEnd w:id="71"/>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29,</w:t>
            </w:r>
          </w:p>
          <w:bookmarkEnd w:id="72"/>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3,</w:t>
            </w:r>
          </w:p>
          <w:bookmarkEnd w:id="73"/>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62,</w:t>
            </w:r>
          </w:p>
          <w:bookmarkEnd w:id="74"/>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44,</w:t>
            </w:r>
          </w:p>
          <w:bookmarkEnd w:id="75"/>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40,</w:t>
            </w:r>
          </w:p>
          <w:bookmarkEnd w:id="76"/>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26,</w:t>
            </w:r>
          </w:p>
          <w:bookmarkEnd w:id="77"/>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0,</w:t>
            </w:r>
          </w:p>
          <w:bookmarkEnd w:id="78"/>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bl>
    <w:bookmarkStart w:name="z85" w:id="79"/>
    <w:p>
      <w:pPr>
        <w:spacing w:after="0"/>
        <w:ind w:left="0"/>
        <w:jc w:val="both"/>
      </w:pPr>
      <w:r>
        <w:rPr>
          <w:rFonts w:ascii="Times New Roman"/>
          <w:b w:val="false"/>
          <w:i w:val="false"/>
          <w:color w:val="000000"/>
          <w:sz w:val="28"/>
        </w:rPr>
        <w:t>
      2-параграф. Ақтөбе облысы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Үл.Хобда өз-ң №1,2 учаскелері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0,</w:t>
            </w:r>
          </w:p>
          <w:bookmarkEnd w:id="80"/>
          <w:p>
            <w:pPr>
              <w:spacing w:after="20"/>
              <w:ind w:left="20"/>
              <w:jc w:val="both"/>
            </w:pPr>
            <w:r>
              <w:rPr>
                <w:rFonts w:ascii="Times New Roman"/>
                <w:b w:val="false"/>
                <w:i w:val="false"/>
                <w:color w:val="000000"/>
                <w:sz w:val="20"/>
              </w:rPr>
              <w:t>
48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өз. №2,3,4,5 учаскелі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0,</w:t>
            </w:r>
          </w:p>
          <w:bookmarkEnd w:id="81"/>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өзенінің учаскесі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0,</w:t>
            </w:r>
          </w:p>
          <w:bookmarkEnd w:id="82"/>
          <w:p>
            <w:pPr>
              <w:spacing w:after="20"/>
              <w:ind w:left="20"/>
              <w:jc w:val="both"/>
            </w:pPr>
            <w:r>
              <w:rPr>
                <w:rFonts w:ascii="Times New Roman"/>
                <w:b w:val="false"/>
                <w:i w:val="false"/>
                <w:color w:val="000000"/>
                <w:sz w:val="20"/>
              </w:rPr>
              <w:t>
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0,</w:t>
            </w:r>
          </w:p>
          <w:bookmarkEnd w:id="83"/>
          <w:p>
            <w:pPr>
              <w:spacing w:after="20"/>
              <w:ind w:left="20"/>
              <w:jc w:val="both"/>
            </w:pPr>
            <w:r>
              <w:rPr>
                <w:rFonts w:ascii="Times New Roman"/>
                <w:b w:val="false"/>
                <w:i w:val="false"/>
                <w:color w:val="000000"/>
                <w:sz w:val="20"/>
              </w:rPr>
              <w:t>
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0,</w:t>
            </w:r>
          </w:p>
          <w:bookmarkEnd w:id="84"/>
          <w:p>
            <w:pPr>
              <w:spacing w:after="20"/>
              <w:ind w:left="20"/>
              <w:jc w:val="both"/>
            </w:pPr>
            <w:r>
              <w:rPr>
                <w:rFonts w:ascii="Times New Roman"/>
                <w:b w:val="false"/>
                <w:i w:val="false"/>
                <w:color w:val="000000"/>
                <w:sz w:val="20"/>
              </w:rPr>
              <w:t>
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су қоймасы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5,</w:t>
            </w:r>
          </w:p>
          <w:bookmarkEnd w:id="85"/>
          <w:p>
            <w:pPr>
              <w:spacing w:after="20"/>
              <w:ind w:left="20"/>
              <w:jc w:val="both"/>
            </w:pPr>
            <w:r>
              <w:rPr>
                <w:rFonts w:ascii="Times New Roman"/>
                <w:b w:val="false"/>
                <w:i w:val="false"/>
                <w:color w:val="000000"/>
                <w:sz w:val="20"/>
              </w:rPr>
              <w:t>
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Ойсылқара су қоймасы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Құтикөл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Каракөл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су қоймасы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Бокенкөл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Жаркөл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Қармақкөл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Жаркөл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Жалаңаш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Жаланаш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Тайпақкөл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Малайдар көлі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0,</w:t>
            </w:r>
          </w:p>
          <w:bookmarkEnd w:id="86"/>
          <w:p>
            <w:pPr>
              <w:spacing w:after="20"/>
              <w:ind w:left="20"/>
              <w:jc w:val="both"/>
            </w:pPr>
            <w:r>
              <w:rPr>
                <w:rFonts w:ascii="Times New Roman"/>
                <w:b w:val="false"/>
                <w:i w:val="false"/>
                <w:color w:val="000000"/>
                <w:sz w:val="20"/>
              </w:rPr>
              <w:t>
66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311,</w:t>
            </w:r>
          </w:p>
          <w:bookmarkEnd w:id="87"/>
          <w:p>
            <w:pPr>
              <w:spacing w:after="20"/>
              <w:ind w:left="20"/>
              <w:jc w:val="both"/>
            </w:pPr>
            <w:r>
              <w:rPr>
                <w:rFonts w:ascii="Times New Roman"/>
                <w:b w:val="false"/>
                <w:i w:val="false"/>
                <w:color w:val="000000"/>
                <w:sz w:val="20"/>
              </w:rPr>
              <w:t>
97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3,</w:t>
            </w:r>
          </w:p>
          <w:bookmarkEnd w:id="88"/>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41,</w:t>
            </w:r>
          </w:p>
          <w:bookmarkEnd w:id="89"/>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30,</w:t>
            </w:r>
          </w:p>
          <w:bookmarkEnd w:id="90"/>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69,</w:t>
            </w:r>
          </w:p>
          <w:bookmarkEnd w:id="91"/>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30,</w:t>
            </w:r>
          </w:p>
          <w:bookmarkEnd w:id="92"/>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18,</w:t>
            </w:r>
          </w:p>
          <w:bookmarkEnd w:id="93"/>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1,</w:t>
            </w:r>
          </w:p>
          <w:bookmarkEnd w:id="94"/>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2,</w:t>
            </w:r>
          </w:p>
          <w:bookmarkEnd w:id="95"/>
          <w:p>
            <w:pPr>
              <w:spacing w:after="20"/>
              <w:ind w:left="20"/>
              <w:jc w:val="both"/>
            </w:pPr>
            <w:r>
              <w:rPr>
                <w:rFonts w:ascii="Times New Roman"/>
                <w:b w:val="false"/>
                <w:i w:val="false"/>
                <w:color w:val="000000"/>
                <w:sz w:val="20"/>
              </w:rPr>
              <w:t>
54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47,</w:t>
            </w:r>
          </w:p>
          <w:bookmarkEnd w:id="96"/>
          <w:p>
            <w:pPr>
              <w:spacing w:after="20"/>
              <w:ind w:left="20"/>
              <w:jc w:val="both"/>
            </w:pPr>
            <w:r>
              <w:rPr>
                <w:rFonts w:ascii="Times New Roman"/>
                <w:b w:val="false"/>
                <w:i w:val="false"/>
                <w:color w:val="000000"/>
                <w:sz w:val="20"/>
              </w:rPr>
              <w:t>
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bookmarkStart w:name="z103" w:id="97"/>
    <w:p>
      <w:pPr>
        <w:spacing w:after="0"/>
        <w:ind w:left="0"/>
        <w:jc w:val="both"/>
      </w:pPr>
      <w:r>
        <w:rPr>
          <w:rFonts w:ascii="Times New Roman"/>
          <w:b w:val="false"/>
          <w:i w:val="false"/>
          <w:color w:val="000000"/>
          <w:sz w:val="28"/>
        </w:rPr>
        <w:t>
      3-параграф. Алматы облысы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15,</w:t>
            </w:r>
          </w:p>
          <w:bookmarkEnd w:id="98"/>
          <w:p>
            <w:pPr>
              <w:spacing w:after="20"/>
              <w:ind w:left="20"/>
              <w:jc w:val="both"/>
            </w:pPr>
            <w:r>
              <w:rPr>
                <w:rFonts w:ascii="Times New Roman"/>
                <w:b w:val="false"/>
                <w:i w:val="false"/>
                <w:color w:val="000000"/>
                <w:sz w:val="20"/>
              </w:rPr>
              <w:t>
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0,</w:t>
            </w:r>
          </w:p>
          <w:bookmarkEnd w:id="99"/>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2,</w:t>
            </w:r>
          </w:p>
          <w:bookmarkEnd w:id="100"/>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1,</w:t>
            </w:r>
          </w:p>
          <w:bookmarkEnd w:id="101"/>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0,</w:t>
            </w:r>
          </w:p>
          <w:bookmarkEnd w:id="102"/>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1,</w:t>
            </w:r>
          </w:p>
          <w:bookmarkEnd w:id="103"/>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1,</w:t>
            </w:r>
          </w:p>
          <w:bookmarkEnd w:id="104"/>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1,</w:t>
            </w:r>
          </w:p>
          <w:bookmarkEnd w:id="105"/>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0,</w:t>
            </w:r>
          </w:p>
          <w:bookmarkEnd w:id="106"/>
          <w:p>
            <w:pPr>
              <w:spacing w:after="20"/>
              <w:ind w:left="20"/>
              <w:jc w:val="both"/>
            </w:pPr>
            <w:r>
              <w:rPr>
                <w:rFonts w:ascii="Times New Roman"/>
                <w:b w:val="false"/>
                <w:i w:val="false"/>
                <w:color w:val="000000"/>
                <w:sz w:val="20"/>
              </w:rPr>
              <w:t>
831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4,</w:t>
            </w:r>
          </w:p>
          <w:bookmarkEnd w:id="107"/>
          <w:p>
            <w:pPr>
              <w:spacing w:after="20"/>
              <w:ind w:left="20"/>
              <w:jc w:val="both"/>
            </w:pPr>
            <w:r>
              <w:rPr>
                <w:rFonts w:ascii="Times New Roman"/>
                <w:b w:val="false"/>
                <w:i w:val="false"/>
                <w:color w:val="000000"/>
                <w:sz w:val="20"/>
              </w:rPr>
              <w:t>
239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1,</w:t>
            </w:r>
          </w:p>
          <w:bookmarkEnd w:id="108"/>
          <w:p>
            <w:pPr>
              <w:spacing w:after="20"/>
              <w:ind w:left="20"/>
              <w:jc w:val="both"/>
            </w:pPr>
            <w:r>
              <w:rPr>
                <w:rFonts w:ascii="Times New Roman"/>
                <w:b w:val="false"/>
                <w:i w:val="false"/>
                <w:color w:val="000000"/>
                <w:sz w:val="20"/>
              </w:rPr>
              <w:t>
655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15,</w:t>
            </w:r>
          </w:p>
          <w:bookmarkEnd w:id="109"/>
          <w:p>
            <w:pPr>
              <w:spacing w:after="20"/>
              <w:ind w:left="20"/>
              <w:jc w:val="both"/>
            </w:pPr>
            <w:r>
              <w:rPr>
                <w:rFonts w:ascii="Times New Roman"/>
                <w:b w:val="false"/>
                <w:i w:val="false"/>
                <w:color w:val="000000"/>
                <w:sz w:val="20"/>
              </w:rPr>
              <w:t>
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0,</w:t>
            </w:r>
          </w:p>
          <w:bookmarkEnd w:id="110"/>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2,</w:t>
            </w:r>
          </w:p>
          <w:bookmarkEnd w:id="111"/>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1,</w:t>
            </w:r>
          </w:p>
          <w:bookmarkEnd w:id="112"/>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0,</w:t>
            </w:r>
          </w:p>
          <w:bookmarkEnd w:id="113"/>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1,</w:t>
            </w:r>
          </w:p>
          <w:bookmarkEnd w:id="114"/>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1,</w:t>
            </w:r>
          </w:p>
          <w:bookmarkEnd w:id="115"/>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1,</w:t>
            </w:r>
          </w:p>
          <w:bookmarkEnd w:id="116"/>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0,</w:t>
            </w:r>
          </w:p>
          <w:bookmarkEnd w:id="117"/>
          <w:p>
            <w:pPr>
              <w:spacing w:after="20"/>
              <w:ind w:left="20"/>
              <w:jc w:val="both"/>
            </w:pPr>
            <w:r>
              <w:rPr>
                <w:rFonts w:ascii="Times New Roman"/>
                <w:b w:val="false"/>
                <w:i w:val="false"/>
                <w:color w:val="000000"/>
                <w:sz w:val="20"/>
              </w:rPr>
              <w:t>
831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4,</w:t>
            </w:r>
          </w:p>
          <w:bookmarkEnd w:id="118"/>
          <w:p>
            <w:pPr>
              <w:spacing w:after="20"/>
              <w:ind w:left="20"/>
              <w:jc w:val="both"/>
            </w:pPr>
            <w:r>
              <w:rPr>
                <w:rFonts w:ascii="Times New Roman"/>
                <w:b w:val="false"/>
                <w:i w:val="false"/>
                <w:color w:val="000000"/>
                <w:sz w:val="20"/>
              </w:rPr>
              <w:t>
239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1,</w:t>
            </w:r>
          </w:p>
          <w:bookmarkEnd w:id="119"/>
          <w:p>
            <w:pPr>
              <w:spacing w:after="20"/>
              <w:ind w:left="20"/>
              <w:jc w:val="both"/>
            </w:pPr>
            <w:r>
              <w:rPr>
                <w:rFonts w:ascii="Times New Roman"/>
                <w:b w:val="false"/>
                <w:i w:val="false"/>
                <w:color w:val="000000"/>
                <w:sz w:val="20"/>
              </w:rPr>
              <w:t>
655</w:t>
            </w:r>
          </w:p>
        </w:tc>
      </w:tr>
    </w:tbl>
    <w:bookmarkStart w:name="z126" w:id="120"/>
    <w:p>
      <w:pPr>
        <w:spacing w:after="0"/>
        <w:ind w:left="0"/>
        <w:jc w:val="both"/>
      </w:pPr>
      <w:r>
        <w:rPr>
          <w:rFonts w:ascii="Times New Roman"/>
          <w:b w:val="false"/>
          <w:i w:val="false"/>
          <w:color w:val="000000"/>
          <w:sz w:val="28"/>
        </w:rPr>
        <w:t>
      4-параграф. Шығыс Қазақстан облысы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Таловка өзеніндегі тоған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Ешкебайское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bl>
    <w:bookmarkStart w:name="z127" w:id="121"/>
    <w:p>
      <w:pPr>
        <w:spacing w:after="0"/>
        <w:ind w:left="0"/>
        <w:jc w:val="both"/>
      </w:pPr>
      <w:r>
        <w:rPr>
          <w:rFonts w:ascii="Times New Roman"/>
          <w:b w:val="false"/>
          <w:i w:val="false"/>
          <w:color w:val="000000"/>
          <w:sz w:val="28"/>
        </w:rPr>
        <w:t>
      5-параграф. Жамбыл облысы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(сазан)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дөңмандай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Сарыбалдақ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Қамқалы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bl>
    <w:p>
      <w:pPr>
        <w:spacing w:after="0"/>
        <w:ind w:left="0"/>
        <w:jc w:val="left"/>
      </w:pPr>
      <w:r>
        <w:br/>
      </w:r>
      <w:r>
        <w:rPr>
          <w:rFonts w:ascii="Times New Roman"/>
          <w:b w:val="false"/>
          <w:i w:val="false"/>
          <w:color w:val="000000"/>
          <w:sz w:val="28"/>
        </w:rPr>
        <w:t>
</w:t>
      </w:r>
    </w:p>
    <w:bookmarkStart w:name="z189" w:id="122"/>
    <w:p>
      <w:pPr>
        <w:spacing w:after="0"/>
        <w:ind w:left="0"/>
        <w:jc w:val="both"/>
      </w:pPr>
      <w:r>
        <w:rPr>
          <w:rFonts w:ascii="Times New Roman"/>
          <w:b w:val="false"/>
          <w:i w:val="false"/>
          <w:color w:val="000000"/>
          <w:sz w:val="28"/>
        </w:rPr>
        <w:t>
      6-параграф. Жетісу облысы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жайылмалары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r>
    </w:tbl>
    <w:bookmarkStart w:name="z190" w:id="123"/>
    <w:p>
      <w:pPr>
        <w:spacing w:after="0"/>
        <w:ind w:left="0"/>
        <w:jc w:val="both"/>
      </w:pPr>
      <w:r>
        <w:rPr>
          <w:rFonts w:ascii="Times New Roman"/>
          <w:b w:val="false"/>
          <w:i w:val="false"/>
          <w:color w:val="000000"/>
          <w:sz w:val="28"/>
        </w:rPr>
        <w:t>
      7-параграф. Батыс Қазақстан облысы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мөңке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мөңке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балпанбалық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4"/>
          <w:p>
            <w:pPr>
              <w:spacing w:after="20"/>
              <w:ind w:left="20"/>
              <w:jc w:val="both"/>
            </w:pPr>
            <w:r>
              <w:rPr>
                <w:rFonts w:ascii="Times New Roman"/>
                <w:b w:val="false"/>
                <w:i w:val="false"/>
                <w:color w:val="000000"/>
                <w:sz w:val="20"/>
              </w:rPr>
              <w:t>
3,</w:t>
            </w:r>
          </w:p>
          <w:bookmarkEnd w:id="124"/>
          <w:p>
            <w:pPr>
              <w:spacing w:after="20"/>
              <w:ind w:left="20"/>
              <w:jc w:val="both"/>
            </w:pPr>
            <w:r>
              <w:rPr>
                <w:rFonts w:ascii="Times New Roman"/>
                <w:b w:val="false"/>
                <w:i w:val="false"/>
                <w:color w:val="000000"/>
                <w:sz w:val="20"/>
              </w:rPr>
              <w:t>
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5"/>
          <w:p>
            <w:pPr>
              <w:spacing w:after="20"/>
              <w:ind w:left="20"/>
              <w:jc w:val="both"/>
            </w:pPr>
            <w:r>
              <w:rPr>
                <w:rFonts w:ascii="Times New Roman"/>
                <w:b w:val="false"/>
                <w:i w:val="false"/>
                <w:color w:val="000000"/>
                <w:sz w:val="20"/>
              </w:rPr>
              <w:t>
3,</w:t>
            </w:r>
          </w:p>
          <w:bookmarkEnd w:id="125"/>
          <w:p>
            <w:pPr>
              <w:spacing w:after="20"/>
              <w:ind w:left="20"/>
              <w:jc w:val="both"/>
            </w:pPr>
            <w:r>
              <w:rPr>
                <w:rFonts w:ascii="Times New Roman"/>
                <w:b w:val="false"/>
                <w:i w:val="false"/>
                <w:color w:val="000000"/>
                <w:sz w:val="20"/>
              </w:rPr>
              <w:t>
98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6"/>
          <w:p>
            <w:pPr>
              <w:spacing w:after="20"/>
              <w:ind w:left="20"/>
              <w:jc w:val="both"/>
            </w:pPr>
            <w:r>
              <w:rPr>
                <w:rFonts w:ascii="Times New Roman"/>
                <w:b w:val="false"/>
                <w:i w:val="false"/>
                <w:color w:val="000000"/>
                <w:sz w:val="20"/>
              </w:rPr>
              <w:t>
3,</w:t>
            </w:r>
          </w:p>
          <w:bookmarkEnd w:id="126"/>
          <w:p>
            <w:pPr>
              <w:spacing w:after="20"/>
              <w:ind w:left="20"/>
              <w:jc w:val="both"/>
            </w:pPr>
            <w:r>
              <w:rPr>
                <w:rFonts w:ascii="Times New Roman"/>
                <w:b w:val="false"/>
                <w:i w:val="false"/>
                <w:color w:val="000000"/>
                <w:sz w:val="20"/>
              </w:rPr>
              <w:t>
78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7"/>
          <w:p>
            <w:pPr>
              <w:spacing w:after="20"/>
              <w:ind w:left="20"/>
              <w:jc w:val="both"/>
            </w:pPr>
            <w:r>
              <w:rPr>
                <w:rFonts w:ascii="Times New Roman"/>
                <w:b w:val="false"/>
                <w:i w:val="false"/>
                <w:color w:val="000000"/>
                <w:sz w:val="20"/>
              </w:rPr>
              <w:t>
0,</w:t>
            </w:r>
          </w:p>
          <w:bookmarkEnd w:id="127"/>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8"/>
          <w:p>
            <w:pPr>
              <w:spacing w:after="20"/>
              <w:ind w:left="20"/>
              <w:jc w:val="both"/>
            </w:pPr>
            <w:r>
              <w:rPr>
                <w:rFonts w:ascii="Times New Roman"/>
                <w:b w:val="false"/>
                <w:i w:val="false"/>
                <w:color w:val="000000"/>
                <w:sz w:val="20"/>
              </w:rPr>
              <w:t>
3,</w:t>
            </w:r>
          </w:p>
          <w:bookmarkEnd w:id="128"/>
          <w:p>
            <w:pPr>
              <w:spacing w:after="20"/>
              <w:ind w:left="20"/>
              <w:jc w:val="both"/>
            </w:pPr>
            <w:r>
              <w:rPr>
                <w:rFonts w:ascii="Times New Roman"/>
                <w:b w:val="false"/>
                <w:i w:val="false"/>
                <w:color w:val="000000"/>
                <w:sz w:val="20"/>
              </w:rPr>
              <w:t>
86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9"/>
          <w:p>
            <w:pPr>
              <w:spacing w:after="20"/>
              <w:ind w:left="20"/>
              <w:jc w:val="both"/>
            </w:pPr>
            <w:r>
              <w:rPr>
                <w:rFonts w:ascii="Times New Roman"/>
                <w:b w:val="false"/>
                <w:i w:val="false"/>
                <w:color w:val="000000"/>
                <w:sz w:val="20"/>
              </w:rPr>
              <w:t>
5,</w:t>
            </w:r>
          </w:p>
          <w:bookmarkEnd w:id="129"/>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0"/>
          <w:p>
            <w:pPr>
              <w:spacing w:after="20"/>
              <w:ind w:left="20"/>
              <w:jc w:val="both"/>
            </w:pPr>
            <w:r>
              <w:rPr>
                <w:rFonts w:ascii="Times New Roman"/>
                <w:b w:val="false"/>
                <w:i w:val="false"/>
                <w:color w:val="000000"/>
                <w:sz w:val="20"/>
              </w:rPr>
              <w:t>
6,</w:t>
            </w:r>
          </w:p>
          <w:bookmarkEnd w:id="130"/>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1"/>
          <w:p>
            <w:pPr>
              <w:spacing w:after="20"/>
              <w:ind w:left="20"/>
              <w:jc w:val="both"/>
            </w:pPr>
            <w:r>
              <w:rPr>
                <w:rFonts w:ascii="Times New Roman"/>
                <w:b w:val="false"/>
                <w:i w:val="false"/>
                <w:color w:val="000000"/>
                <w:sz w:val="20"/>
              </w:rPr>
              <w:t>
1,</w:t>
            </w:r>
          </w:p>
          <w:bookmarkEnd w:id="131"/>
          <w:p>
            <w:pPr>
              <w:spacing w:after="20"/>
              <w:ind w:left="20"/>
              <w:jc w:val="both"/>
            </w:pPr>
            <w:r>
              <w:rPr>
                <w:rFonts w:ascii="Times New Roman"/>
                <w:b w:val="false"/>
                <w:i w:val="false"/>
                <w:color w:val="000000"/>
                <w:sz w:val="20"/>
              </w:rPr>
              <w:t>
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2"/>
          <w:p>
            <w:pPr>
              <w:spacing w:after="20"/>
              <w:ind w:left="20"/>
              <w:jc w:val="both"/>
            </w:pPr>
            <w:r>
              <w:rPr>
                <w:rFonts w:ascii="Times New Roman"/>
                <w:b w:val="false"/>
                <w:i w:val="false"/>
                <w:color w:val="000000"/>
                <w:sz w:val="20"/>
              </w:rPr>
              <w:t>
0,</w:t>
            </w:r>
          </w:p>
          <w:bookmarkEnd w:id="132"/>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3"/>
          <w:p>
            <w:pPr>
              <w:spacing w:after="20"/>
              <w:ind w:left="20"/>
              <w:jc w:val="both"/>
            </w:pPr>
            <w:r>
              <w:rPr>
                <w:rFonts w:ascii="Times New Roman"/>
                <w:b w:val="false"/>
                <w:i w:val="false"/>
                <w:color w:val="000000"/>
                <w:sz w:val="20"/>
              </w:rPr>
              <w:t>
4,</w:t>
            </w:r>
          </w:p>
          <w:bookmarkEnd w:id="133"/>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4"/>
          <w:p>
            <w:pPr>
              <w:spacing w:after="20"/>
              <w:ind w:left="20"/>
              <w:jc w:val="both"/>
            </w:pPr>
            <w:r>
              <w:rPr>
                <w:rFonts w:ascii="Times New Roman"/>
                <w:b w:val="false"/>
                <w:i w:val="false"/>
                <w:color w:val="000000"/>
                <w:sz w:val="20"/>
              </w:rPr>
              <w:t>
8,</w:t>
            </w:r>
          </w:p>
          <w:bookmarkEnd w:id="134"/>
          <w:p>
            <w:pPr>
              <w:spacing w:after="20"/>
              <w:ind w:left="20"/>
              <w:jc w:val="both"/>
            </w:pPr>
            <w:r>
              <w:rPr>
                <w:rFonts w:ascii="Times New Roman"/>
                <w:b w:val="false"/>
                <w:i w:val="false"/>
                <w:color w:val="000000"/>
                <w:sz w:val="20"/>
              </w:rPr>
              <w:t>
13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5"/>
          <w:p>
            <w:pPr>
              <w:spacing w:after="20"/>
              <w:ind w:left="20"/>
              <w:jc w:val="both"/>
            </w:pPr>
            <w:r>
              <w:rPr>
                <w:rFonts w:ascii="Times New Roman"/>
                <w:b w:val="false"/>
                <w:i w:val="false"/>
                <w:color w:val="000000"/>
                <w:sz w:val="20"/>
              </w:rPr>
              <w:t>
33,</w:t>
            </w:r>
          </w:p>
          <w:bookmarkEnd w:id="135"/>
          <w:p>
            <w:pPr>
              <w:spacing w:after="20"/>
              <w:ind w:left="20"/>
              <w:jc w:val="both"/>
            </w:pPr>
            <w:r>
              <w:rPr>
                <w:rFonts w:ascii="Times New Roman"/>
                <w:b w:val="false"/>
                <w:i w:val="false"/>
                <w:color w:val="000000"/>
                <w:sz w:val="20"/>
              </w:rPr>
              <w:t>
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6"/>
          <w:p>
            <w:pPr>
              <w:spacing w:after="20"/>
              <w:ind w:left="20"/>
              <w:jc w:val="both"/>
            </w:pPr>
            <w:r>
              <w:rPr>
                <w:rFonts w:ascii="Times New Roman"/>
                <w:b w:val="false"/>
                <w:i w:val="false"/>
                <w:color w:val="000000"/>
                <w:sz w:val="20"/>
              </w:rPr>
              <w:t>
1,</w:t>
            </w:r>
          </w:p>
          <w:bookmarkEnd w:id="136"/>
          <w:p>
            <w:pPr>
              <w:spacing w:after="20"/>
              <w:ind w:left="20"/>
              <w:jc w:val="both"/>
            </w:pPr>
            <w:r>
              <w:rPr>
                <w:rFonts w:ascii="Times New Roman"/>
                <w:b w:val="false"/>
                <w:i w:val="false"/>
                <w:color w:val="000000"/>
                <w:sz w:val="20"/>
              </w:rPr>
              <w:t>
69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7"/>
          <w:p>
            <w:pPr>
              <w:spacing w:after="20"/>
              <w:ind w:left="20"/>
              <w:jc w:val="both"/>
            </w:pPr>
            <w:r>
              <w:rPr>
                <w:rFonts w:ascii="Times New Roman"/>
                <w:b w:val="false"/>
                <w:i w:val="false"/>
                <w:color w:val="000000"/>
                <w:sz w:val="20"/>
              </w:rPr>
              <w:t>
6,</w:t>
            </w:r>
          </w:p>
          <w:bookmarkEnd w:id="137"/>
          <w:p>
            <w:pPr>
              <w:spacing w:after="20"/>
              <w:ind w:left="20"/>
              <w:jc w:val="both"/>
            </w:pPr>
            <w:r>
              <w:rPr>
                <w:rFonts w:ascii="Times New Roman"/>
                <w:b w:val="false"/>
                <w:i w:val="false"/>
                <w:color w:val="000000"/>
                <w:sz w:val="20"/>
              </w:rPr>
              <w:t>
63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8"/>
          <w:p>
            <w:pPr>
              <w:spacing w:after="20"/>
              <w:ind w:left="20"/>
              <w:jc w:val="both"/>
            </w:pPr>
            <w:r>
              <w:rPr>
                <w:rFonts w:ascii="Times New Roman"/>
                <w:b w:val="false"/>
                <w:i w:val="false"/>
                <w:color w:val="000000"/>
                <w:sz w:val="20"/>
              </w:rPr>
              <w:t>
0,</w:t>
            </w:r>
          </w:p>
          <w:bookmarkEnd w:id="138"/>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9"/>
          <w:p>
            <w:pPr>
              <w:spacing w:after="20"/>
              <w:ind w:left="20"/>
              <w:jc w:val="both"/>
            </w:pPr>
            <w:r>
              <w:rPr>
                <w:rFonts w:ascii="Times New Roman"/>
                <w:b w:val="false"/>
                <w:i w:val="false"/>
                <w:color w:val="000000"/>
                <w:sz w:val="20"/>
              </w:rPr>
              <w:t>
2,</w:t>
            </w:r>
          </w:p>
          <w:bookmarkEnd w:id="139"/>
          <w:p>
            <w:pPr>
              <w:spacing w:after="20"/>
              <w:ind w:left="20"/>
              <w:jc w:val="both"/>
            </w:pPr>
            <w:r>
              <w:rPr>
                <w:rFonts w:ascii="Times New Roman"/>
                <w:b w:val="false"/>
                <w:i w:val="false"/>
                <w:color w:val="000000"/>
                <w:sz w:val="20"/>
              </w:rPr>
              <w:t>
82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0"/>
          <w:p>
            <w:pPr>
              <w:spacing w:after="20"/>
              <w:ind w:left="20"/>
              <w:jc w:val="both"/>
            </w:pPr>
            <w:r>
              <w:rPr>
                <w:rFonts w:ascii="Times New Roman"/>
                <w:b w:val="false"/>
                <w:i w:val="false"/>
                <w:color w:val="000000"/>
                <w:sz w:val="20"/>
              </w:rPr>
              <w:t>
0,</w:t>
            </w:r>
          </w:p>
          <w:bookmarkEnd w:id="140"/>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1"/>
          <w:p>
            <w:pPr>
              <w:spacing w:after="20"/>
              <w:ind w:left="20"/>
              <w:jc w:val="both"/>
            </w:pPr>
            <w:r>
              <w:rPr>
                <w:rFonts w:ascii="Times New Roman"/>
                <w:b w:val="false"/>
                <w:i w:val="false"/>
                <w:color w:val="000000"/>
                <w:sz w:val="20"/>
              </w:rPr>
              <w:t>
1,</w:t>
            </w:r>
          </w:p>
          <w:bookmarkEnd w:id="141"/>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2"/>
          <w:p>
            <w:pPr>
              <w:spacing w:after="20"/>
              <w:ind w:left="20"/>
              <w:jc w:val="both"/>
            </w:pPr>
            <w:r>
              <w:rPr>
                <w:rFonts w:ascii="Times New Roman"/>
                <w:b w:val="false"/>
                <w:i w:val="false"/>
                <w:color w:val="000000"/>
                <w:sz w:val="20"/>
              </w:rPr>
              <w:t>
3,</w:t>
            </w:r>
          </w:p>
          <w:bookmarkEnd w:id="142"/>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3"/>
          <w:p>
            <w:pPr>
              <w:spacing w:after="20"/>
              <w:ind w:left="20"/>
              <w:jc w:val="both"/>
            </w:pPr>
            <w:r>
              <w:rPr>
                <w:rFonts w:ascii="Times New Roman"/>
                <w:b w:val="false"/>
                <w:i w:val="false"/>
                <w:color w:val="000000"/>
                <w:sz w:val="20"/>
              </w:rPr>
              <w:t>
1,</w:t>
            </w:r>
          </w:p>
          <w:bookmarkEnd w:id="143"/>
          <w:p>
            <w:pPr>
              <w:spacing w:after="20"/>
              <w:ind w:left="20"/>
              <w:jc w:val="both"/>
            </w:pPr>
            <w:r>
              <w:rPr>
                <w:rFonts w:ascii="Times New Roman"/>
                <w:b w:val="false"/>
                <w:i w:val="false"/>
                <w:color w:val="000000"/>
                <w:sz w:val="20"/>
              </w:rPr>
              <w:t>
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4"/>
          <w:p>
            <w:pPr>
              <w:spacing w:after="20"/>
              <w:ind w:left="20"/>
              <w:jc w:val="both"/>
            </w:pPr>
            <w:r>
              <w:rPr>
                <w:rFonts w:ascii="Times New Roman"/>
                <w:b w:val="false"/>
                <w:i w:val="false"/>
                <w:color w:val="000000"/>
                <w:sz w:val="20"/>
              </w:rPr>
              <w:t>
7,</w:t>
            </w:r>
          </w:p>
          <w:bookmarkEnd w:id="144"/>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5"/>
          <w:p>
            <w:pPr>
              <w:spacing w:after="20"/>
              <w:ind w:left="20"/>
              <w:jc w:val="both"/>
            </w:pPr>
            <w:r>
              <w:rPr>
                <w:rFonts w:ascii="Times New Roman"/>
                <w:b w:val="false"/>
                <w:i w:val="false"/>
                <w:color w:val="000000"/>
                <w:sz w:val="20"/>
              </w:rPr>
              <w:t>
3,</w:t>
            </w:r>
          </w:p>
          <w:bookmarkEnd w:id="145"/>
          <w:p>
            <w:pPr>
              <w:spacing w:after="20"/>
              <w:ind w:left="20"/>
              <w:jc w:val="both"/>
            </w:pPr>
            <w:r>
              <w:rPr>
                <w:rFonts w:ascii="Times New Roman"/>
                <w:b w:val="false"/>
                <w:i w:val="false"/>
                <w:color w:val="000000"/>
                <w:sz w:val="20"/>
              </w:rPr>
              <w:t>
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6"/>
          <w:p>
            <w:pPr>
              <w:spacing w:after="20"/>
              <w:ind w:left="20"/>
              <w:jc w:val="both"/>
            </w:pPr>
            <w:r>
              <w:rPr>
                <w:rFonts w:ascii="Times New Roman"/>
                <w:b w:val="false"/>
                <w:i w:val="false"/>
                <w:color w:val="000000"/>
                <w:sz w:val="20"/>
              </w:rPr>
              <w:t>
4,</w:t>
            </w:r>
          </w:p>
          <w:bookmarkEnd w:id="146"/>
          <w:p>
            <w:pPr>
              <w:spacing w:after="20"/>
              <w:ind w:left="20"/>
              <w:jc w:val="both"/>
            </w:pPr>
            <w:r>
              <w:rPr>
                <w:rFonts w:ascii="Times New Roman"/>
                <w:b w:val="false"/>
                <w:i w:val="false"/>
                <w:color w:val="000000"/>
                <w:sz w:val="20"/>
              </w:rPr>
              <w:t>
77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7"/>
          <w:p>
            <w:pPr>
              <w:spacing w:after="20"/>
              <w:ind w:left="20"/>
              <w:jc w:val="both"/>
            </w:pPr>
            <w:r>
              <w:rPr>
                <w:rFonts w:ascii="Times New Roman"/>
                <w:b w:val="false"/>
                <w:i w:val="false"/>
                <w:color w:val="000000"/>
                <w:sz w:val="20"/>
              </w:rPr>
              <w:t>
0,</w:t>
            </w:r>
          </w:p>
          <w:bookmarkEnd w:id="147"/>
          <w:p>
            <w:pPr>
              <w:spacing w:after="20"/>
              <w:ind w:left="20"/>
              <w:jc w:val="both"/>
            </w:pPr>
            <w:r>
              <w:rPr>
                <w:rFonts w:ascii="Times New Roman"/>
                <w:b w:val="false"/>
                <w:i w:val="false"/>
                <w:color w:val="000000"/>
                <w:sz w:val="20"/>
              </w:rPr>
              <w:t>
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8"/>
          <w:p>
            <w:pPr>
              <w:spacing w:after="20"/>
              <w:ind w:left="20"/>
              <w:jc w:val="both"/>
            </w:pPr>
            <w:r>
              <w:rPr>
                <w:rFonts w:ascii="Times New Roman"/>
                <w:b w:val="false"/>
                <w:i w:val="false"/>
                <w:color w:val="000000"/>
                <w:sz w:val="20"/>
              </w:rPr>
              <w:t>
0,</w:t>
            </w:r>
          </w:p>
          <w:bookmarkEnd w:id="148"/>
          <w:p>
            <w:pPr>
              <w:spacing w:after="20"/>
              <w:ind w:left="20"/>
              <w:jc w:val="both"/>
            </w:pPr>
            <w:r>
              <w:rPr>
                <w:rFonts w:ascii="Times New Roman"/>
                <w:b w:val="false"/>
                <w:i w:val="false"/>
                <w:color w:val="000000"/>
                <w:sz w:val="20"/>
              </w:rPr>
              <w:t>
94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9"/>
          <w:p>
            <w:pPr>
              <w:spacing w:after="20"/>
              <w:ind w:left="20"/>
              <w:jc w:val="both"/>
            </w:pPr>
            <w:r>
              <w:rPr>
                <w:rFonts w:ascii="Times New Roman"/>
                <w:b w:val="false"/>
                <w:i w:val="false"/>
                <w:color w:val="000000"/>
                <w:sz w:val="20"/>
              </w:rPr>
              <w:t>
0,</w:t>
            </w:r>
          </w:p>
          <w:bookmarkEnd w:id="149"/>
          <w:p>
            <w:pPr>
              <w:spacing w:after="20"/>
              <w:ind w:left="20"/>
              <w:jc w:val="both"/>
            </w:pPr>
            <w:r>
              <w:rPr>
                <w:rFonts w:ascii="Times New Roman"/>
                <w:b w:val="false"/>
                <w:i w:val="false"/>
                <w:color w:val="000000"/>
                <w:sz w:val="20"/>
              </w:rPr>
              <w:t>
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0"/>
          <w:p>
            <w:pPr>
              <w:spacing w:after="20"/>
              <w:ind w:left="20"/>
              <w:jc w:val="both"/>
            </w:pPr>
            <w:r>
              <w:rPr>
                <w:rFonts w:ascii="Times New Roman"/>
                <w:b w:val="false"/>
                <w:i w:val="false"/>
                <w:color w:val="000000"/>
                <w:sz w:val="20"/>
              </w:rPr>
              <w:t>
0,</w:t>
            </w:r>
          </w:p>
          <w:bookmarkEnd w:id="150"/>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1"/>
          <w:p>
            <w:pPr>
              <w:spacing w:after="20"/>
              <w:ind w:left="20"/>
              <w:jc w:val="both"/>
            </w:pPr>
            <w:r>
              <w:rPr>
                <w:rFonts w:ascii="Times New Roman"/>
                <w:b w:val="false"/>
                <w:i w:val="false"/>
                <w:color w:val="000000"/>
                <w:sz w:val="20"/>
              </w:rPr>
              <w:t>
0,</w:t>
            </w:r>
          </w:p>
          <w:bookmarkEnd w:id="151"/>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2"/>
          <w:p>
            <w:pPr>
              <w:spacing w:after="20"/>
              <w:ind w:left="20"/>
              <w:jc w:val="both"/>
            </w:pPr>
            <w:r>
              <w:rPr>
                <w:rFonts w:ascii="Times New Roman"/>
                <w:b w:val="false"/>
                <w:i w:val="false"/>
                <w:color w:val="000000"/>
                <w:sz w:val="20"/>
              </w:rPr>
              <w:t>
0,</w:t>
            </w:r>
          </w:p>
          <w:bookmarkEnd w:id="152"/>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3"/>
          <w:p>
            <w:pPr>
              <w:spacing w:after="20"/>
              <w:ind w:left="20"/>
              <w:jc w:val="both"/>
            </w:pPr>
            <w:r>
              <w:rPr>
                <w:rFonts w:ascii="Times New Roman"/>
                <w:b w:val="false"/>
                <w:i w:val="false"/>
                <w:color w:val="000000"/>
                <w:sz w:val="20"/>
              </w:rPr>
              <w:t>
0,</w:t>
            </w:r>
          </w:p>
          <w:bookmarkEnd w:id="153"/>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4"/>
          <w:p>
            <w:pPr>
              <w:spacing w:after="20"/>
              <w:ind w:left="20"/>
              <w:jc w:val="both"/>
            </w:pPr>
            <w:r>
              <w:rPr>
                <w:rFonts w:ascii="Times New Roman"/>
                <w:b w:val="false"/>
                <w:i w:val="false"/>
                <w:color w:val="000000"/>
                <w:sz w:val="20"/>
              </w:rPr>
              <w:t>
0,</w:t>
            </w:r>
          </w:p>
          <w:bookmarkEnd w:id="154"/>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5"/>
          <w:p>
            <w:pPr>
              <w:spacing w:after="20"/>
              <w:ind w:left="20"/>
              <w:jc w:val="both"/>
            </w:pPr>
            <w:r>
              <w:rPr>
                <w:rFonts w:ascii="Times New Roman"/>
                <w:b w:val="false"/>
                <w:i w:val="false"/>
                <w:color w:val="000000"/>
                <w:sz w:val="20"/>
              </w:rPr>
              <w:t>
0,</w:t>
            </w:r>
          </w:p>
          <w:bookmarkEnd w:id="155"/>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6"/>
          <w:p>
            <w:pPr>
              <w:spacing w:after="20"/>
              <w:ind w:left="20"/>
              <w:jc w:val="both"/>
            </w:pPr>
            <w:r>
              <w:rPr>
                <w:rFonts w:ascii="Times New Roman"/>
                <w:b w:val="false"/>
                <w:i w:val="false"/>
                <w:color w:val="000000"/>
                <w:sz w:val="20"/>
              </w:rPr>
              <w:t>
0,</w:t>
            </w:r>
          </w:p>
          <w:bookmarkEnd w:id="156"/>
          <w:p>
            <w:pPr>
              <w:spacing w:after="20"/>
              <w:ind w:left="20"/>
              <w:jc w:val="both"/>
            </w:pPr>
            <w:r>
              <w:rPr>
                <w:rFonts w:ascii="Times New Roman"/>
                <w:b w:val="false"/>
                <w:i w:val="false"/>
                <w:color w:val="000000"/>
                <w:sz w:val="20"/>
              </w:rPr>
              <w:t>
44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7"/>
          <w:p>
            <w:pPr>
              <w:spacing w:after="20"/>
              <w:ind w:left="20"/>
              <w:jc w:val="both"/>
            </w:pPr>
            <w:r>
              <w:rPr>
                <w:rFonts w:ascii="Times New Roman"/>
                <w:b w:val="false"/>
                <w:i w:val="false"/>
                <w:color w:val="000000"/>
                <w:sz w:val="20"/>
              </w:rPr>
              <w:t>
36,</w:t>
            </w:r>
          </w:p>
          <w:bookmarkEnd w:id="157"/>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8"/>
          <w:p>
            <w:pPr>
              <w:spacing w:after="20"/>
              <w:ind w:left="20"/>
              <w:jc w:val="both"/>
            </w:pPr>
            <w:r>
              <w:rPr>
                <w:rFonts w:ascii="Times New Roman"/>
                <w:b w:val="false"/>
                <w:i w:val="false"/>
                <w:color w:val="000000"/>
                <w:sz w:val="20"/>
              </w:rPr>
              <w:t>
0,</w:t>
            </w:r>
          </w:p>
          <w:bookmarkEnd w:id="158"/>
          <w:p>
            <w:pPr>
              <w:spacing w:after="20"/>
              <w:ind w:left="20"/>
              <w:jc w:val="both"/>
            </w:pPr>
            <w:r>
              <w:rPr>
                <w:rFonts w:ascii="Times New Roman"/>
                <w:b w:val="false"/>
                <w:i w:val="false"/>
                <w:color w:val="000000"/>
                <w:sz w:val="20"/>
              </w:rPr>
              <w:t>
54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9"/>
          <w:p>
            <w:pPr>
              <w:spacing w:after="20"/>
              <w:ind w:left="20"/>
              <w:jc w:val="both"/>
            </w:pPr>
            <w:r>
              <w:rPr>
                <w:rFonts w:ascii="Times New Roman"/>
                <w:b w:val="false"/>
                <w:i w:val="false"/>
                <w:color w:val="000000"/>
                <w:sz w:val="20"/>
              </w:rPr>
              <w:t>
1,</w:t>
            </w:r>
          </w:p>
          <w:bookmarkEnd w:id="159"/>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0"/>
          <w:p>
            <w:pPr>
              <w:spacing w:after="20"/>
              <w:ind w:left="20"/>
              <w:jc w:val="both"/>
            </w:pPr>
            <w:r>
              <w:rPr>
                <w:rFonts w:ascii="Times New Roman"/>
                <w:b w:val="false"/>
                <w:i w:val="false"/>
                <w:color w:val="000000"/>
                <w:sz w:val="20"/>
              </w:rPr>
              <w:t>
4,</w:t>
            </w:r>
          </w:p>
          <w:bookmarkEnd w:id="160"/>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1"/>
          <w:p>
            <w:pPr>
              <w:spacing w:after="20"/>
              <w:ind w:left="20"/>
              <w:jc w:val="both"/>
            </w:pPr>
            <w:r>
              <w:rPr>
                <w:rFonts w:ascii="Times New Roman"/>
                <w:b w:val="false"/>
                <w:i w:val="false"/>
                <w:color w:val="000000"/>
                <w:sz w:val="20"/>
              </w:rPr>
              <w:t>
0,</w:t>
            </w:r>
          </w:p>
          <w:bookmarkEnd w:id="161"/>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2"/>
          <w:p>
            <w:pPr>
              <w:spacing w:after="20"/>
              <w:ind w:left="20"/>
              <w:jc w:val="both"/>
            </w:pPr>
            <w:r>
              <w:rPr>
                <w:rFonts w:ascii="Times New Roman"/>
                <w:b w:val="false"/>
                <w:i w:val="false"/>
                <w:color w:val="000000"/>
                <w:sz w:val="20"/>
              </w:rPr>
              <w:t>
3,</w:t>
            </w:r>
          </w:p>
          <w:bookmarkEnd w:id="162"/>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3"/>
          <w:p>
            <w:pPr>
              <w:spacing w:after="20"/>
              <w:ind w:left="20"/>
              <w:jc w:val="both"/>
            </w:pPr>
            <w:r>
              <w:rPr>
                <w:rFonts w:ascii="Times New Roman"/>
                <w:b w:val="false"/>
                <w:i w:val="false"/>
                <w:color w:val="000000"/>
                <w:sz w:val="20"/>
              </w:rPr>
              <w:t>
1,</w:t>
            </w:r>
          </w:p>
          <w:bookmarkEnd w:id="163"/>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4"/>
          <w:p>
            <w:pPr>
              <w:spacing w:after="20"/>
              <w:ind w:left="20"/>
              <w:jc w:val="both"/>
            </w:pPr>
            <w:r>
              <w:rPr>
                <w:rFonts w:ascii="Times New Roman"/>
                <w:b w:val="false"/>
                <w:i w:val="false"/>
                <w:color w:val="000000"/>
                <w:sz w:val="20"/>
              </w:rPr>
              <w:t>
3,</w:t>
            </w:r>
          </w:p>
          <w:bookmarkEnd w:id="164"/>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5"/>
          <w:p>
            <w:pPr>
              <w:spacing w:after="20"/>
              <w:ind w:left="20"/>
              <w:jc w:val="both"/>
            </w:pPr>
            <w:r>
              <w:rPr>
                <w:rFonts w:ascii="Times New Roman"/>
                <w:b w:val="false"/>
                <w:i w:val="false"/>
                <w:color w:val="000000"/>
                <w:sz w:val="20"/>
              </w:rPr>
              <w:t>
2,</w:t>
            </w:r>
          </w:p>
          <w:bookmarkEnd w:id="165"/>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6"/>
          <w:p>
            <w:pPr>
              <w:spacing w:after="20"/>
              <w:ind w:left="20"/>
              <w:jc w:val="both"/>
            </w:pPr>
            <w:r>
              <w:rPr>
                <w:rFonts w:ascii="Times New Roman"/>
                <w:b w:val="false"/>
                <w:i w:val="false"/>
                <w:color w:val="000000"/>
                <w:sz w:val="20"/>
              </w:rPr>
              <w:t>
1,</w:t>
            </w:r>
          </w:p>
          <w:bookmarkEnd w:id="166"/>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7"/>
          <w:p>
            <w:pPr>
              <w:spacing w:after="20"/>
              <w:ind w:left="20"/>
              <w:jc w:val="both"/>
            </w:pPr>
            <w:r>
              <w:rPr>
                <w:rFonts w:ascii="Times New Roman"/>
                <w:b w:val="false"/>
                <w:i w:val="false"/>
                <w:color w:val="000000"/>
                <w:sz w:val="20"/>
              </w:rPr>
              <w:t>
0,</w:t>
            </w:r>
          </w:p>
          <w:bookmarkEnd w:id="167"/>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8"/>
          <w:p>
            <w:pPr>
              <w:spacing w:after="20"/>
              <w:ind w:left="20"/>
              <w:jc w:val="both"/>
            </w:pPr>
            <w:r>
              <w:rPr>
                <w:rFonts w:ascii="Times New Roman"/>
                <w:b w:val="false"/>
                <w:i w:val="false"/>
                <w:color w:val="000000"/>
                <w:sz w:val="20"/>
              </w:rPr>
              <w:t>
1,</w:t>
            </w:r>
          </w:p>
          <w:bookmarkEnd w:id="168"/>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9"/>
          <w:p>
            <w:pPr>
              <w:spacing w:after="20"/>
              <w:ind w:left="20"/>
              <w:jc w:val="both"/>
            </w:pPr>
            <w:r>
              <w:rPr>
                <w:rFonts w:ascii="Times New Roman"/>
                <w:b w:val="false"/>
                <w:i w:val="false"/>
                <w:color w:val="000000"/>
                <w:sz w:val="20"/>
              </w:rPr>
              <w:t>
3,</w:t>
            </w:r>
          </w:p>
          <w:bookmarkEnd w:id="169"/>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0"/>
          <w:p>
            <w:pPr>
              <w:spacing w:after="20"/>
              <w:ind w:left="20"/>
              <w:jc w:val="both"/>
            </w:pPr>
            <w:r>
              <w:rPr>
                <w:rFonts w:ascii="Times New Roman"/>
                <w:b w:val="false"/>
                <w:i w:val="false"/>
                <w:color w:val="000000"/>
                <w:sz w:val="20"/>
              </w:rPr>
              <w:t>
0,</w:t>
            </w:r>
          </w:p>
          <w:bookmarkEnd w:id="170"/>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1"/>
          <w:p>
            <w:pPr>
              <w:spacing w:after="20"/>
              <w:ind w:left="20"/>
              <w:jc w:val="both"/>
            </w:pPr>
            <w:r>
              <w:rPr>
                <w:rFonts w:ascii="Times New Roman"/>
                <w:b w:val="false"/>
                <w:i w:val="false"/>
                <w:color w:val="000000"/>
                <w:sz w:val="20"/>
              </w:rPr>
              <w:t>
2,</w:t>
            </w:r>
          </w:p>
          <w:bookmarkEnd w:id="171"/>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2"/>
          <w:p>
            <w:pPr>
              <w:spacing w:after="20"/>
              <w:ind w:left="20"/>
              <w:jc w:val="both"/>
            </w:pPr>
            <w:r>
              <w:rPr>
                <w:rFonts w:ascii="Times New Roman"/>
                <w:b w:val="false"/>
                <w:i w:val="false"/>
                <w:color w:val="000000"/>
                <w:sz w:val="20"/>
              </w:rPr>
              <w:t>
2,</w:t>
            </w:r>
          </w:p>
          <w:bookmarkEnd w:id="172"/>
          <w:p>
            <w:pPr>
              <w:spacing w:after="20"/>
              <w:ind w:left="20"/>
              <w:jc w:val="both"/>
            </w:pPr>
            <w:r>
              <w:rPr>
                <w:rFonts w:ascii="Times New Roman"/>
                <w:b w:val="false"/>
                <w:i w:val="false"/>
                <w:color w:val="000000"/>
                <w:sz w:val="20"/>
              </w:rPr>
              <w:t>
78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3"/>
          <w:p>
            <w:pPr>
              <w:spacing w:after="20"/>
              <w:ind w:left="20"/>
              <w:jc w:val="both"/>
            </w:pPr>
            <w:r>
              <w:rPr>
                <w:rFonts w:ascii="Times New Roman"/>
                <w:b w:val="false"/>
                <w:i w:val="false"/>
                <w:color w:val="000000"/>
                <w:sz w:val="20"/>
              </w:rPr>
              <w:t>
9,</w:t>
            </w:r>
          </w:p>
          <w:bookmarkEnd w:id="173"/>
          <w:p>
            <w:pPr>
              <w:spacing w:after="20"/>
              <w:ind w:left="20"/>
              <w:jc w:val="both"/>
            </w:pPr>
            <w:r>
              <w:rPr>
                <w:rFonts w:ascii="Times New Roman"/>
                <w:b w:val="false"/>
                <w:i w:val="false"/>
                <w:color w:val="000000"/>
                <w:sz w:val="20"/>
              </w:rPr>
              <w:t>
01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өзенінің учаскесі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4"/>
          <w:p>
            <w:pPr>
              <w:spacing w:after="20"/>
              <w:ind w:left="20"/>
              <w:jc w:val="both"/>
            </w:pPr>
            <w:r>
              <w:rPr>
                <w:rFonts w:ascii="Times New Roman"/>
                <w:b w:val="false"/>
                <w:i w:val="false"/>
                <w:color w:val="000000"/>
                <w:sz w:val="20"/>
              </w:rPr>
              <w:t>
3,</w:t>
            </w:r>
          </w:p>
          <w:bookmarkEnd w:id="174"/>
          <w:p>
            <w:pPr>
              <w:spacing w:after="20"/>
              <w:ind w:left="20"/>
              <w:jc w:val="both"/>
            </w:pPr>
            <w:r>
              <w:rPr>
                <w:rFonts w:ascii="Times New Roman"/>
                <w:b w:val="false"/>
                <w:i w:val="false"/>
                <w:color w:val="000000"/>
                <w:sz w:val="20"/>
              </w:rPr>
              <w:t>
35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5"/>
          <w:p>
            <w:pPr>
              <w:spacing w:after="20"/>
              <w:ind w:left="20"/>
              <w:jc w:val="both"/>
            </w:pPr>
            <w:r>
              <w:rPr>
                <w:rFonts w:ascii="Times New Roman"/>
                <w:b w:val="false"/>
                <w:i w:val="false"/>
                <w:color w:val="000000"/>
                <w:sz w:val="20"/>
              </w:rPr>
              <w:t>
0,</w:t>
            </w:r>
          </w:p>
          <w:bookmarkEnd w:id="175"/>
          <w:p>
            <w:pPr>
              <w:spacing w:after="20"/>
              <w:ind w:left="20"/>
              <w:jc w:val="both"/>
            </w:pPr>
            <w:r>
              <w:rPr>
                <w:rFonts w:ascii="Times New Roman"/>
                <w:b w:val="false"/>
                <w:i w:val="false"/>
                <w:color w:val="000000"/>
                <w:sz w:val="20"/>
              </w:rPr>
              <w:t>
82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6"/>
          <w:p>
            <w:pPr>
              <w:spacing w:after="20"/>
              <w:ind w:left="20"/>
              <w:jc w:val="both"/>
            </w:pPr>
            <w:r>
              <w:rPr>
                <w:rFonts w:ascii="Times New Roman"/>
                <w:b w:val="false"/>
                <w:i w:val="false"/>
                <w:color w:val="000000"/>
                <w:sz w:val="20"/>
              </w:rPr>
              <w:t>
0,</w:t>
            </w:r>
          </w:p>
          <w:bookmarkEnd w:id="176"/>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7"/>
          <w:p>
            <w:pPr>
              <w:spacing w:after="20"/>
              <w:ind w:left="20"/>
              <w:jc w:val="both"/>
            </w:pPr>
            <w:r>
              <w:rPr>
                <w:rFonts w:ascii="Times New Roman"/>
                <w:b w:val="false"/>
                <w:i w:val="false"/>
                <w:color w:val="000000"/>
                <w:sz w:val="20"/>
              </w:rPr>
              <w:t>
0,</w:t>
            </w:r>
          </w:p>
          <w:bookmarkEnd w:id="177"/>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8"/>
          <w:p>
            <w:pPr>
              <w:spacing w:after="20"/>
              <w:ind w:left="20"/>
              <w:jc w:val="both"/>
            </w:pPr>
            <w:r>
              <w:rPr>
                <w:rFonts w:ascii="Times New Roman"/>
                <w:b w:val="false"/>
                <w:i w:val="false"/>
                <w:color w:val="000000"/>
                <w:sz w:val="20"/>
              </w:rPr>
              <w:t>
0,</w:t>
            </w:r>
          </w:p>
          <w:bookmarkEnd w:id="178"/>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9"/>
          <w:p>
            <w:pPr>
              <w:spacing w:after="20"/>
              <w:ind w:left="20"/>
              <w:jc w:val="both"/>
            </w:pPr>
            <w:r>
              <w:rPr>
                <w:rFonts w:ascii="Times New Roman"/>
                <w:b w:val="false"/>
                <w:i w:val="false"/>
                <w:color w:val="000000"/>
                <w:sz w:val="20"/>
              </w:rPr>
              <w:t>
0,</w:t>
            </w:r>
          </w:p>
          <w:bookmarkEnd w:id="179"/>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0"/>
          <w:p>
            <w:pPr>
              <w:spacing w:after="20"/>
              <w:ind w:left="20"/>
              <w:jc w:val="both"/>
            </w:pPr>
            <w:r>
              <w:rPr>
                <w:rFonts w:ascii="Times New Roman"/>
                <w:b w:val="false"/>
                <w:i w:val="false"/>
                <w:color w:val="000000"/>
                <w:sz w:val="20"/>
              </w:rPr>
              <w:t>
0,</w:t>
            </w:r>
          </w:p>
          <w:bookmarkEnd w:id="180"/>
          <w:p>
            <w:pPr>
              <w:spacing w:after="20"/>
              <w:ind w:left="20"/>
              <w:jc w:val="both"/>
            </w:pPr>
            <w:r>
              <w:rPr>
                <w:rFonts w:ascii="Times New Roman"/>
                <w:b w:val="false"/>
                <w:i w:val="false"/>
                <w:color w:val="000000"/>
                <w:sz w:val="20"/>
              </w:rPr>
              <w:t>
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1"/>
          <w:p>
            <w:pPr>
              <w:spacing w:after="20"/>
              <w:ind w:left="20"/>
              <w:jc w:val="both"/>
            </w:pPr>
            <w:r>
              <w:rPr>
                <w:rFonts w:ascii="Times New Roman"/>
                <w:b w:val="false"/>
                <w:i w:val="false"/>
                <w:color w:val="000000"/>
                <w:sz w:val="20"/>
              </w:rPr>
              <w:t>
0,</w:t>
            </w:r>
          </w:p>
          <w:bookmarkEnd w:id="181"/>
          <w:p>
            <w:pPr>
              <w:spacing w:after="20"/>
              <w:ind w:left="20"/>
              <w:jc w:val="both"/>
            </w:pPr>
            <w:r>
              <w:rPr>
                <w:rFonts w:ascii="Times New Roman"/>
                <w:b w:val="false"/>
                <w:i w:val="false"/>
                <w:color w:val="000000"/>
                <w:sz w:val="20"/>
              </w:rPr>
              <w:t>
73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су қоймасы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2"/>
          <w:p>
            <w:pPr>
              <w:spacing w:after="20"/>
              <w:ind w:left="20"/>
              <w:jc w:val="both"/>
            </w:pPr>
            <w:r>
              <w:rPr>
                <w:rFonts w:ascii="Times New Roman"/>
                <w:b w:val="false"/>
                <w:i w:val="false"/>
                <w:color w:val="000000"/>
                <w:sz w:val="20"/>
              </w:rPr>
              <w:t>
36,</w:t>
            </w:r>
          </w:p>
          <w:bookmarkEnd w:id="182"/>
          <w:p>
            <w:pPr>
              <w:spacing w:after="20"/>
              <w:ind w:left="20"/>
              <w:jc w:val="both"/>
            </w:pPr>
            <w:r>
              <w:rPr>
                <w:rFonts w:ascii="Times New Roman"/>
                <w:b w:val="false"/>
                <w:i w:val="false"/>
                <w:color w:val="000000"/>
                <w:sz w:val="20"/>
              </w:rPr>
              <w:t>
96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3"/>
          <w:p>
            <w:pPr>
              <w:spacing w:after="20"/>
              <w:ind w:left="20"/>
              <w:jc w:val="both"/>
            </w:pPr>
            <w:r>
              <w:rPr>
                <w:rFonts w:ascii="Times New Roman"/>
                <w:b w:val="false"/>
                <w:i w:val="false"/>
                <w:color w:val="000000"/>
                <w:sz w:val="20"/>
              </w:rPr>
              <w:t>
4,</w:t>
            </w:r>
          </w:p>
          <w:bookmarkEnd w:id="183"/>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4"/>
          <w:p>
            <w:pPr>
              <w:spacing w:after="20"/>
              <w:ind w:left="20"/>
              <w:jc w:val="both"/>
            </w:pPr>
            <w:r>
              <w:rPr>
                <w:rFonts w:ascii="Times New Roman"/>
                <w:b w:val="false"/>
                <w:i w:val="false"/>
                <w:color w:val="000000"/>
                <w:sz w:val="20"/>
              </w:rPr>
              <w:t>
4,</w:t>
            </w:r>
          </w:p>
          <w:bookmarkEnd w:id="184"/>
          <w:p>
            <w:pPr>
              <w:spacing w:after="20"/>
              <w:ind w:left="20"/>
              <w:jc w:val="both"/>
            </w:pPr>
            <w:r>
              <w:rPr>
                <w:rFonts w:ascii="Times New Roman"/>
                <w:b w:val="false"/>
                <w:i w:val="false"/>
                <w:color w:val="000000"/>
                <w:sz w:val="20"/>
              </w:rPr>
              <w:t>
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5"/>
          <w:p>
            <w:pPr>
              <w:spacing w:after="20"/>
              <w:ind w:left="20"/>
              <w:jc w:val="both"/>
            </w:pPr>
            <w:r>
              <w:rPr>
                <w:rFonts w:ascii="Times New Roman"/>
                <w:b w:val="false"/>
                <w:i w:val="false"/>
                <w:color w:val="000000"/>
                <w:sz w:val="20"/>
              </w:rPr>
              <w:t>
1,</w:t>
            </w:r>
          </w:p>
          <w:bookmarkEnd w:id="185"/>
          <w:p>
            <w:pPr>
              <w:spacing w:after="20"/>
              <w:ind w:left="20"/>
              <w:jc w:val="both"/>
            </w:pPr>
            <w:r>
              <w:rPr>
                <w:rFonts w:ascii="Times New Roman"/>
                <w:b w:val="false"/>
                <w:i w:val="false"/>
                <w:color w:val="000000"/>
                <w:sz w:val="20"/>
              </w:rPr>
              <w:t>
63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6"/>
          <w:p>
            <w:pPr>
              <w:spacing w:after="20"/>
              <w:ind w:left="20"/>
              <w:jc w:val="both"/>
            </w:pPr>
            <w:r>
              <w:rPr>
                <w:rFonts w:ascii="Times New Roman"/>
                <w:b w:val="false"/>
                <w:i w:val="false"/>
                <w:color w:val="000000"/>
                <w:sz w:val="20"/>
              </w:rPr>
              <w:t>
2,</w:t>
            </w:r>
          </w:p>
          <w:bookmarkEnd w:id="186"/>
          <w:p>
            <w:pPr>
              <w:spacing w:after="20"/>
              <w:ind w:left="20"/>
              <w:jc w:val="both"/>
            </w:pPr>
            <w:r>
              <w:rPr>
                <w:rFonts w:ascii="Times New Roman"/>
                <w:b w:val="false"/>
                <w:i w:val="false"/>
                <w:color w:val="000000"/>
                <w:sz w:val="20"/>
              </w:rPr>
              <w:t>
99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7"/>
          <w:p>
            <w:pPr>
              <w:spacing w:after="20"/>
              <w:ind w:left="20"/>
              <w:jc w:val="both"/>
            </w:pPr>
            <w:r>
              <w:rPr>
                <w:rFonts w:ascii="Times New Roman"/>
                <w:b w:val="false"/>
                <w:i w:val="false"/>
                <w:color w:val="000000"/>
                <w:sz w:val="20"/>
              </w:rPr>
              <w:t>
0,</w:t>
            </w:r>
          </w:p>
          <w:bookmarkEnd w:id="187"/>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8"/>
          <w:p>
            <w:pPr>
              <w:spacing w:after="20"/>
              <w:ind w:left="20"/>
              <w:jc w:val="both"/>
            </w:pPr>
            <w:r>
              <w:rPr>
                <w:rFonts w:ascii="Times New Roman"/>
                <w:b w:val="false"/>
                <w:i w:val="false"/>
                <w:color w:val="000000"/>
                <w:sz w:val="20"/>
              </w:rPr>
              <w:t>
2,</w:t>
            </w:r>
          </w:p>
          <w:bookmarkEnd w:id="188"/>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9"/>
          <w:p>
            <w:pPr>
              <w:spacing w:after="20"/>
              <w:ind w:left="20"/>
              <w:jc w:val="both"/>
            </w:pPr>
            <w:r>
              <w:rPr>
                <w:rFonts w:ascii="Times New Roman"/>
                <w:b w:val="false"/>
                <w:i w:val="false"/>
                <w:color w:val="000000"/>
                <w:sz w:val="20"/>
              </w:rPr>
              <w:t>
14,</w:t>
            </w:r>
          </w:p>
          <w:bookmarkEnd w:id="189"/>
          <w:p>
            <w:pPr>
              <w:spacing w:after="20"/>
              <w:ind w:left="20"/>
              <w:jc w:val="both"/>
            </w:pPr>
            <w:r>
              <w:rPr>
                <w:rFonts w:ascii="Times New Roman"/>
                <w:b w:val="false"/>
                <w:i w:val="false"/>
                <w:color w:val="000000"/>
                <w:sz w:val="20"/>
              </w:rPr>
              <w:t>
61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0"/>
          <w:p>
            <w:pPr>
              <w:spacing w:after="20"/>
              <w:ind w:left="20"/>
              <w:jc w:val="both"/>
            </w:pPr>
            <w:r>
              <w:rPr>
                <w:rFonts w:ascii="Times New Roman"/>
                <w:b w:val="false"/>
                <w:i w:val="false"/>
                <w:color w:val="000000"/>
                <w:sz w:val="20"/>
              </w:rPr>
              <w:t>
31,</w:t>
            </w:r>
          </w:p>
          <w:bookmarkEnd w:id="190"/>
          <w:p>
            <w:pPr>
              <w:spacing w:after="20"/>
              <w:ind w:left="20"/>
              <w:jc w:val="both"/>
            </w:pPr>
            <w:r>
              <w:rPr>
                <w:rFonts w:ascii="Times New Roman"/>
                <w:b w:val="false"/>
                <w:i w:val="false"/>
                <w:color w:val="000000"/>
                <w:sz w:val="20"/>
              </w:rPr>
              <w:t>
75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1"/>
          <w:p>
            <w:pPr>
              <w:spacing w:after="20"/>
              <w:ind w:left="20"/>
              <w:jc w:val="both"/>
            </w:pPr>
            <w:r>
              <w:rPr>
                <w:rFonts w:ascii="Times New Roman"/>
                <w:b w:val="false"/>
                <w:i w:val="false"/>
                <w:color w:val="000000"/>
                <w:sz w:val="20"/>
              </w:rPr>
              <w:t>
12,</w:t>
            </w:r>
          </w:p>
          <w:bookmarkEnd w:id="191"/>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2"/>
          <w:p>
            <w:pPr>
              <w:spacing w:after="20"/>
              <w:ind w:left="20"/>
              <w:jc w:val="both"/>
            </w:pPr>
            <w:r>
              <w:rPr>
                <w:rFonts w:ascii="Times New Roman"/>
                <w:b w:val="false"/>
                <w:i w:val="false"/>
                <w:color w:val="000000"/>
                <w:sz w:val="20"/>
              </w:rPr>
              <w:t>
11,</w:t>
            </w:r>
          </w:p>
          <w:bookmarkEnd w:id="192"/>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3"/>
          <w:p>
            <w:pPr>
              <w:spacing w:after="20"/>
              <w:ind w:left="20"/>
              <w:jc w:val="both"/>
            </w:pPr>
            <w:r>
              <w:rPr>
                <w:rFonts w:ascii="Times New Roman"/>
                <w:b w:val="false"/>
                <w:i w:val="false"/>
                <w:color w:val="000000"/>
                <w:sz w:val="20"/>
              </w:rPr>
              <w:t>
7,</w:t>
            </w:r>
          </w:p>
          <w:bookmarkEnd w:id="193"/>
          <w:p>
            <w:pPr>
              <w:spacing w:after="20"/>
              <w:ind w:left="20"/>
              <w:jc w:val="both"/>
            </w:pPr>
            <w:r>
              <w:rPr>
                <w:rFonts w:ascii="Times New Roman"/>
                <w:b w:val="false"/>
                <w:i w:val="false"/>
                <w:color w:val="000000"/>
                <w:sz w:val="20"/>
              </w:rPr>
              <w:t>
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көлі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4"/>
          <w:p>
            <w:pPr>
              <w:spacing w:after="20"/>
              <w:ind w:left="20"/>
              <w:jc w:val="both"/>
            </w:pPr>
            <w:r>
              <w:rPr>
                <w:rFonts w:ascii="Times New Roman"/>
                <w:b w:val="false"/>
                <w:i w:val="false"/>
                <w:color w:val="000000"/>
                <w:sz w:val="20"/>
              </w:rPr>
              <w:t>
24,</w:t>
            </w:r>
          </w:p>
          <w:bookmarkEnd w:id="194"/>
          <w:p>
            <w:pPr>
              <w:spacing w:after="20"/>
              <w:ind w:left="20"/>
              <w:jc w:val="both"/>
            </w:pPr>
            <w:r>
              <w:rPr>
                <w:rFonts w:ascii="Times New Roman"/>
                <w:b w:val="false"/>
                <w:i w:val="false"/>
                <w:color w:val="000000"/>
                <w:sz w:val="20"/>
              </w:rPr>
              <w:t>
49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5"/>
          <w:p>
            <w:pPr>
              <w:spacing w:after="20"/>
              <w:ind w:left="20"/>
              <w:jc w:val="both"/>
            </w:pPr>
            <w:r>
              <w:rPr>
                <w:rFonts w:ascii="Times New Roman"/>
                <w:b w:val="false"/>
                <w:i w:val="false"/>
                <w:color w:val="000000"/>
                <w:sz w:val="20"/>
              </w:rPr>
              <w:t>
2,</w:t>
            </w:r>
          </w:p>
          <w:bookmarkEnd w:id="195"/>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6"/>
          <w:p>
            <w:pPr>
              <w:spacing w:after="20"/>
              <w:ind w:left="20"/>
              <w:jc w:val="both"/>
            </w:pPr>
            <w:r>
              <w:rPr>
                <w:rFonts w:ascii="Times New Roman"/>
                <w:b w:val="false"/>
                <w:i w:val="false"/>
                <w:color w:val="000000"/>
                <w:sz w:val="20"/>
              </w:rPr>
              <w:t>
2,</w:t>
            </w:r>
          </w:p>
          <w:bookmarkEnd w:id="196"/>
          <w:p>
            <w:pPr>
              <w:spacing w:after="20"/>
              <w:ind w:left="20"/>
              <w:jc w:val="both"/>
            </w:pPr>
            <w:r>
              <w:rPr>
                <w:rFonts w:ascii="Times New Roman"/>
                <w:b w:val="false"/>
                <w:i w:val="false"/>
                <w:color w:val="000000"/>
                <w:sz w:val="20"/>
              </w:rPr>
              <w:t>
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7"/>
          <w:p>
            <w:pPr>
              <w:spacing w:after="20"/>
              <w:ind w:left="20"/>
              <w:jc w:val="both"/>
            </w:pPr>
            <w:r>
              <w:rPr>
                <w:rFonts w:ascii="Times New Roman"/>
                <w:b w:val="false"/>
                <w:i w:val="false"/>
                <w:color w:val="000000"/>
                <w:sz w:val="20"/>
              </w:rPr>
              <w:t>
1,</w:t>
            </w:r>
          </w:p>
          <w:bookmarkEnd w:id="197"/>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8"/>
          <w:p>
            <w:pPr>
              <w:spacing w:after="20"/>
              <w:ind w:left="20"/>
              <w:jc w:val="both"/>
            </w:pPr>
            <w:r>
              <w:rPr>
                <w:rFonts w:ascii="Times New Roman"/>
                <w:b w:val="false"/>
                <w:i w:val="false"/>
                <w:color w:val="000000"/>
                <w:sz w:val="20"/>
              </w:rPr>
              <w:t>
3,</w:t>
            </w:r>
          </w:p>
          <w:bookmarkEnd w:id="198"/>
          <w:p>
            <w:pPr>
              <w:spacing w:after="20"/>
              <w:ind w:left="20"/>
              <w:jc w:val="both"/>
            </w:pPr>
            <w:r>
              <w:rPr>
                <w:rFonts w:ascii="Times New Roman"/>
                <w:b w:val="false"/>
                <w:i w:val="false"/>
                <w:color w:val="000000"/>
                <w:sz w:val="20"/>
              </w:rPr>
              <w:t>
82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9"/>
          <w:p>
            <w:pPr>
              <w:spacing w:after="20"/>
              <w:ind w:left="20"/>
              <w:jc w:val="both"/>
            </w:pPr>
            <w:r>
              <w:rPr>
                <w:rFonts w:ascii="Times New Roman"/>
                <w:b w:val="false"/>
                <w:i w:val="false"/>
                <w:color w:val="000000"/>
                <w:sz w:val="20"/>
              </w:rPr>
              <w:t>
3,</w:t>
            </w:r>
          </w:p>
          <w:bookmarkEnd w:id="199"/>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0"/>
          <w:p>
            <w:pPr>
              <w:spacing w:after="20"/>
              <w:ind w:left="20"/>
              <w:jc w:val="both"/>
            </w:pPr>
            <w:r>
              <w:rPr>
                <w:rFonts w:ascii="Times New Roman"/>
                <w:b w:val="false"/>
                <w:i w:val="false"/>
                <w:color w:val="000000"/>
                <w:sz w:val="20"/>
              </w:rPr>
              <w:t>
1,</w:t>
            </w:r>
          </w:p>
          <w:bookmarkEnd w:id="200"/>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1"/>
          <w:p>
            <w:pPr>
              <w:spacing w:after="20"/>
              <w:ind w:left="20"/>
              <w:jc w:val="both"/>
            </w:pPr>
            <w:r>
              <w:rPr>
                <w:rFonts w:ascii="Times New Roman"/>
                <w:b w:val="false"/>
                <w:i w:val="false"/>
                <w:color w:val="000000"/>
                <w:sz w:val="20"/>
              </w:rPr>
              <w:t>
1,</w:t>
            </w:r>
          </w:p>
          <w:bookmarkEnd w:id="201"/>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2"/>
          <w:p>
            <w:pPr>
              <w:spacing w:after="20"/>
              <w:ind w:left="20"/>
              <w:jc w:val="both"/>
            </w:pPr>
            <w:r>
              <w:rPr>
                <w:rFonts w:ascii="Times New Roman"/>
                <w:b w:val="false"/>
                <w:i w:val="false"/>
                <w:color w:val="000000"/>
                <w:sz w:val="20"/>
              </w:rPr>
              <w:t>
2,</w:t>
            </w:r>
          </w:p>
          <w:bookmarkEnd w:id="202"/>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3"/>
          <w:p>
            <w:pPr>
              <w:spacing w:after="20"/>
              <w:ind w:left="20"/>
              <w:jc w:val="both"/>
            </w:pPr>
            <w:r>
              <w:rPr>
                <w:rFonts w:ascii="Times New Roman"/>
                <w:b w:val="false"/>
                <w:i w:val="false"/>
                <w:color w:val="000000"/>
                <w:sz w:val="20"/>
              </w:rPr>
              <w:t>
27,</w:t>
            </w:r>
          </w:p>
          <w:bookmarkEnd w:id="203"/>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4"/>
          <w:p>
            <w:pPr>
              <w:spacing w:after="20"/>
              <w:ind w:left="20"/>
              <w:jc w:val="both"/>
            </w:pPr>
            <w:r>
              <w:rPr>
                <w:rFonts w:ascii="Times New Roman"/>
                <w:b w:val="false"/>
                <w:i w:val="false"/>
                <w:color w:val="000000"/>
                <w:sz w:val="20"/>
              </w:rPr>
              <w:t>
0,</w:t>
            </w:r>
          </w:p>
          <w:bookmarkEnd w:id="204"/>
          <w:p>
            <w:pPr>
              <w:spacing w:after="20"/>
              <w:ind w:left="20"/>
              <w:jc w:val="both"/>
            </w:pPr>
            <w:r>
              <w:rPr>
                <w:rFonts w:ascii="Times New Roman"/>
                <w:b w:val="false"/>
                <w:i w:val="false"/>
                <w:color w:val="000000"/>
                <w:sz w:val="20"/>
              </w:rPr>
              <w:t>
75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5"/>
          <w:p>
            <w:pPr>
              <w:spacing w:after="20"/>
              <w:ind w:left="20"/>
              <w:jc w:val="both"/>
            </w:pPr>
            <w:r>
              <w:rPr>
                <w:rFonts w:ascii="Times New Roman"/>
                <w:b w:val="false"/>
                <w:i w:val="false"/>
                <w:color w:val="000000"/>
                <w:sz w:val="20"/>
              </w:rPr>
              <w:t>
3,</w:t>
            </w:r>
          </w:p>
          <w:bookmarkEnd w:id="205"/>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6"/>
          <w:p>
            <w:pPr>
              <w:spacing w:after="20"/>
              <w:ind w:left="20"/>
              <w:jc w:val="both"/>
            </w:pPr>
            <w:r>
              <w:rPr>
                <w:rFonts w:ascii="Times New Roman"/>
                <w:b w:val="false"/>
                <w:i w:val="false"/>
                <w:color w:val="000000"/>
                <w:sz w:val="20"/>
              </w:rPr>
              <w:t>
0,</w:t>
            </w:r>
          </w:p>
          <w:bookmarkEnd w:id="206"/>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7"/>
          <w:p>
            <w:pPr>
              <w:spacing w:after="20"/>
              <w:ind w:left="20"/>
              <w:jc w:val="both"/>
            </w:pPr>
            <w:r>
              <w:rPr>
                <w:rFonts w:ascii="Times New Roman"/>
                <w:b w:val="false"/>
                <w:i w:val="false"/>
                <w:color w:val="000000"/>
                <w:sz w:val="20"/>
              </w:rPr>
              <w:t>
1,</w:t>
            </w:r>
          </w:p>
          <w:bookmarkEnd w:id="207"/>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8"/>
          <w:p>
            <w:pPr>
              <w:spacing w:after="20"/>
              <w:ind w:left="20"/>
              <w:jc w:val="both"/>
            </w:pPr>
            <w:r>
              <w:rPr>
                <w:rFonts w:ascii="Times New Roman"/>
                <w:b w:val="false"/>
                <w:i w:val="false"/>
                <w:color w:val="000000"/>
                <w:sz w:val="20"/>
              </w:rPr>
              <w:t>
0,</w:t>
            </w:r>
          </w:p>
          <w:bookmarkEnd w:id="208"/>
          <w:p>
            <w:pPr>
              <w:spacing w:after="20"/>
              <w:ind w:left="20"/>
              <w:jc w:val="both"/>
            </w:pPr>
            <w:r>
              <w:rPr>
                <w:rFonts w:ascii="Times New Roman"/>
                <w:b w:val="false"/>
                <w:i w:val="false"/>
                <w:color w:val="000000"/>
                <w:sz w:val="20"/>
              </w:rPr>
              <w:t>
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9"/>
          <w:p>
            <w:pPr>
              <w:spacing w:after="20"/>
              <w:ind w:left="20"/>
              <w:jc w:val="both"/>
            </w:pPr>
            <w:r>
              <w:rPr>
                <w:rFonts w:ascii="Times New Roman"/>
                <w:b w:val="false"/>
                <w:i w:val="false"/>
                <w:color w:val="000000"/>
                <w:sz w:val="20"/>
              </w:rPr>
              <w:t>
1,</w:t>
            </w:r>
          </w:p>
          <w:bookmarkEnd w:id="209"/>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0"/>
          <w:p>
            <w:pPr>
              <w:spacing w:after="20"/>
              <w:ind w:left="20"/>
              <w:jc w:val="both"/>
            </w:pPr>
            <w:r>
              <w:rPr>
                <w:rFonts w:ascii="Times New Roman"/>
                <w:b w:val="false"/>
                <w:i w:val="false"/>
                <w:color w:val="000000"/>
                <w:sz w:val="20"/>
              </w:rPr>
              <w:t>
1,</w:t>
            </w:r>
          </w:p>
          <w:bookmarkEnd w:id="210"/>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1"/>
          <w:p>
            <w:pPr>
              <w:spacing w:after="20"/>
              <w:ind w:left="20"/>
              <w:jc w:val="both"/>
            </w:pPr>
            <w:r>
              <w:rPr>
                <w:rFonts w:ascii="Times New Roman"/>
                <w:b w:val="false"/>
                <w:i w:val="false"/>
                <w:color w:val="000000"/>
                <w:sz w:val="20"/>
              </w:rPr>
              <w:t>
0,</w:t>
            </w:r>
          </w:p>
          <w:bookmarkEnd w:id="211"/>
          <w:p>
            <w:pPr>
              <w:spacing w:after="20"/>
              <w:ind w:left="20"/>
              <w:jc w:val="both"/>
            </w:pPr>
            <w:r>
              <w:rPr>
                <w:rFonts w:ascii="Times New Roman"/>
                <w:b w:val="false"/>
                <w:i w:val="false"/>
                <w:color w:val="000000"/>
                <w:sz w:val="20"/>
              </w:rPr>
              <w:t>
63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2"/>
          <w:p>
            <w:pPr>
              <w:spacing w:after="20"/>
              <w:ind w:left="20"/>
              <w:jc w:val="both"/>
            </w:pPr>
            <w:r>
              <w:rPr>
                <w:rFonts w:ascii="Times New Roman"/>
                <w:b w:val="false"/>
                <w:i w:val="false"/>
                <w:color w:val="000000"/>
                <w:sz w:val="20"/>
              </w:rPr>
              <w:t>
0,</w:t>
            </w:r>
          </w:p>
          <w:bookmarkEnd w:id="212"/>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3"/>
          <w:p>
            <w:pPr>
              <w:spacing w:after="20"/>
              <w:ind w:left="20"/>
              <w:jc w:val="both"/>
            </w:pPr>
            <w:r>
              <w:rPr>
                <w:rFonts w:ascii="Times New Roman"/>
                <w:b w:val="false"/>
                <w:i w:val="false"/>
                <w:color w:val="000000"/>
                <w:sz w:val="20"/>
              </w:rPr>
              <w:t>
1,</w:t>
            </w:r>
          </w:p>
          <w:bookmarkEnd w:id="213"/>
          <w:p>
            <w:pPr>
              <w:spacing w:after="20"/>
              <w:ind w:left="20"/>
              <w:jc w:val="both"/>
            </w:pPr>
            <w:r>
              <w:rPr>
                <w:rFonts w:ascii="Times New Roman"/>
                <w:b w:val="false"/>
                <w:i w:val="false"/>
                <w:color w:val="000000"/>
                <w:sz w:val="20"/>
              </w:rPr>
              <w:t>
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4"/>
          <w:p>
            <w:pPr>
              <w:spacing w:after="20"/>
              <w:ind w:left="20"/>
              <w:jc w:val="both"/>
            </w:pPr>
            <w:r>
              <w:rPr>
                <w:rFonts w:ascii="Times New Roman"/>
                <w:b w:val="false"/>
                <w:i w:val="false"/>
                <w:color w:val="000000"/>
                <w:sz w:val="20"/>
              </w:rPr>
              <w:t>
14,</w:t>
            </w:r>
          </w:p>
          <w:bookmarkEnd w:id="214"/>
          <w:p>
            <w:pPr>
              <w:spacing w:after="20"/>
              <w:ind w:left="20"/>
              <w:jc w:val="both"/>
            </w:pPr>
            <w:r>
              <w:rPr>
                <w:rFonts w:ascii="Times New Roman"/>
                <w:b w:val="false"/>
                <w:i w:val="false"/>
                <w:color w:val="000000"/>
                <w:sz w:val="20"/>
              </w:rPr>
              <w:t>
91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Өзен өзені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5"/>
          <w:p>
            <w:pPr>
              <w:spacing w:after="20"/>
              <w:ind w:left="20"/>
              <w:jc w:val="both"/>
            </w:pPr>
            <w:r>
              <w:rPr>
                <w:rFonts w:ascii="Times New Roman"/>
                <w:b w:val="false"/>
                <w:i w:val="false"/>
                <w:color w:val="000000"/>
                <w:sz w:val="20"/>
              </w:rPr>
              <w:t>
16,</w:t>
            </w:r>
          </w:p>
          <w:bookmarkEnd w:id="215"/>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6"/>
          <w:p>
            <w:pPr>
              <w:spacing w:after="20"/>
              <w:ind w:left="20"/>
              <w:jc w:val="both"/>
            </w:pPr>
            <w:r>
              <w:rPr>
                <w:rFonts w:ascii="Times New Roman"/>
                <w:b w:val="false"/>
                <w:i w:val="false"/>
                <w:color w:val="000000"/>
                <w:sz w:val="20"/>
              </w:rPr>
              <w:t>
1,</w:t>
            </w:r>
          </w:p>
          <w:bookmarkEnd w:id="216"/>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7"/>
          <w:p>
            <w:pPr>
              <w:spacing w:after="20"/>
              <w:ind w:left="20"/>
              <w:jc w:val="both"/>
            </w:pPr>
            <w:r>
              <w:rPr>
                <w:rFonts w:ascii="Times New Roman"/>
                <w:b w:val="false"/>
                <w:i w:val="false"/>
                <w:color w:val="000000"/>
                <w:sz w:val="20"/>
              </w:rPr>
              <w:t>
0,</w:t>
            </w:r>
          </w:p>
          <w:bookmarkEnd w:id="217"/>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8"/>
          <w:p>
            <w:pPr>
              <w:spacing w:after="20"/>
              <w:ind w:left="20"/>
              <w:jc w:val="both"/>
            </w:pPr>
            <w:r>
              <w:rPr>
                <w:rFonts w:ascii="Times New Roman"/>
                <w:b w:val="false"/>
                <w:i w:val="false"/>
                <w:color w:val="000000"/>
                <w:sz w:val="20"/>
              </w:rPr>
              <w:t>
0,</w:t>
            </w:r>
          </w:p>
          <w:bookmarkEnd w:id="218"/>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9"/>
          <w:p>
            <w:pPr>
              <w:spacing w:after="20"/>
              <w:ind w:left="20"/>
              <w:jc w:val="both"/>
            </w:pPr>
            <w:r>
              <w:rPr>
                <w:rFonts w:ascii="Times New Roman"/>
                <w:b w:val="false"/>
                <w:i w:val="false"/>
                <w:color w:val="000000"/>
                <w:sz w:val="20"/>
              </w:rPr>
              <w:t>
0,</w:t>
            </w:r>
          </w:p>
          <w:bookmarkEnd w:id="219"/>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0"/>
          <w:p>
            <w:pPr>
              <w:spacing w:after="20"/>
              <w:ind w:left="20"/>
              <w:jc w:val="both"/>
            </w:pPr>
            <w:r>
              <w:rPr>
                <w:rFonts w:ascii="Times New Roman"/>
                <w:b w:val="false"/>
                <w:i w:val="false"/>
                <w:color w:val="000000"/>
                <w:sz w:val="20"/>
              </w:rPr>
              <w:t>
0,</w:t>
            </w:r>
          </w:p>
          <w:bookmarkEnd w:id="220"/>
          <w:p>
            <w:pPr>
              <w:spacing w:after="20"/>
              <w:ind w:left="20"/>
              <w:jc w:val="both"/>
            </w:pPr>
            <w:r>
              <w:rPr>
                <w:rFonts w:ascii="Times New Roman"/>
                <w:b w:val="false"/>
                <w:i w:val="false"/>
                <w:color w:val="000000"/>
                <w:sz w:val="20"/>
              </w:rPr>
              <w:t>
85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1"/>
          <w:p>
            <w:pPr>
              <w:spacing w:after="20"/>
              <w:ind w:left="20"/>
              <w:jc w:val="both"/>
            </w:pPr>
            <w:r>
              <w:rPr>
                <w:rFonts w:ascii="Times New Roman"/>
                <w:b w:val="false"/>
                <w:i w:val="false"/>
                <w:color w:val="000000"/>
                <w:sz w:val="20"/>
              </w:rPr>
              <w:t>
0,</w:t>
            </w:r>
          </w:p>
          <w:bookmarkEnd w:id="221"/>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2"/>
          <w:p>
            <w:pPr>
              <w:spacing w:after="20"/>
              <w:ind w:left="20"/>
              <w:jc w:val="both"/>
            </w:pPr>
            <w:r>
              <w:rPr>
                <w:rFonts w:ascii="Times New Roman"/>
                <w:b w:val="false"/>
                <w:i w:val="false"/>
                <w:color w:val="000000"/>
                <w:sz w:val="20"/>
              </w:rPr>
              <w:t>
2,</w:t>
            </w:r>
          </w:p>
          <w:bookmarkEnd w:id="222"/>
          <w:p>
            <w:pPr>
              <w:spacing w:after="20"/>
              <w:ind w:left="20"/>
              <w:jc w:val="both"/>
            </w:pPr>
            <w:r>
              <w:rPr>
                <w:rFonts w:ascii="Times New Roman"/>
                <w:b w:val="false"/>
                <w:i w:val="false"/>
                <w:color w:val="000000"/>
                <w:sz w:val="20"/>
              </w:rPr>
              <w:t>
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3"/>
          <w:p>
            <w:pPr>
              <w:spacing w:after="20"/>
              <w:ind w:left="20"/>
              <w:jc w:val="both"/>
            </w:pPr>
            <w:r>
              <w:rPr>
                <w:rFonts w:ascii="Times New Roman"/>
                <w:b w:val="false"/>
                <w:i w:val="false"/>
                <w:color w:val="000000"/>
                <w:sz w:val="20"/>
              </w:rPr>
              <w:t>
1,</w:t>
            </w:r>
          </w:p>
          <w:bookmarkEnd w:id="223"/>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4"/>
          <w:p>
            <w:pPr>
              <w:spacing w:after="20"/>
              <w:ind w:left="20"/>
              <w:jc w:val="both"/>
            </w:pPr>
            <w:r>
              <w:rPr>
                <w:rFonts w:ascii="Times New Roman"/>
                <w:b w:val="false"/>
                <w:i w:val="false"/>
                <w:color w:val="000000"/>
                <w:sz w:val="20"/>
              </w:rPr>
              <w:t>
0,</w:t>
            </w:r>
          </w:p>
          <w:bookmarkEnd w:id="224"/>
          <w:p>
            <w:pPr>
              <w:spacing w:after="20"/>
              <w:ind w:left="20"/>
              <w:jc w:val="both"/>
            </w:pPr>
            <w:r>
              <w:rPr>
                <w:rFonts w:ascii="Times New Roman"/>
                <w:b w:val="false"/>
                <w:i w:val="false"/>
                <w:color w:val="000000"/>
                <w:sz w:val="20"/>
              </w:rPr>
              <w:t>
89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5"/>
          <w:p>
            <w:pPr>
              <w:spacing w:after="20"/>
              <w:ind w:left="20"/>
              <w:jc w:val="both"/>
            </w:pPr>
            <w:r>
              <w:rPr>
                <w:rFonts w:ascii="Times New Roman"/>
                <w:b w:val="false"/>
                <w:i w:val="false"/>
                <w:color w:val="000000"/>
                <w:sz w:val="20"/>
              </w:rPr>
              <w:t>
7,</w:t>
            </w:r>
          </w:p>
          <w:bookmarkEnd w:id="225"/>
          <w:p>
            <w:pPr>
              <w:spacing w:after="20"/>
              <w:ind w:left="20"/>
              <w:jc w:val="both"/>
            </w:pPr>
            <w:r>
              <w:rPr>
                <w:rFonts w:ascii="Times New Roman"/>
                <w:b w:val="false"/>
                <w:i w:val="false"/>
                <w:color w:val="000000"/>
                <w:sz w:val="20"/>
              </w:rPr>
              <w:t>
57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6"/>
          <w:p>
            <w:pPr>
              <w:spacing w:after="20"/>
              <w:ind w:left="20"/>
              <w:jc w:val="both"/>
            </w:pPr>
            <w:r>
              <w:rPr>
                <w:rFonts w:ascii="Times New Roman"/>
                <w:b w:val="false"/>
                <w:i w:val="false"/>
                <w:color w:val="000000"/>
                <w:sz w:val="20"/>
              </w:rPr>
              <w:t>
8,</w:t>
            </w:r>
          </w:p>
          <w:bookmarkEnd w:id="226"/>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7"/>
          <w:p>
            <w:pPr>
              <w:spacing w:after="20"/>
              <w:ind w:left="20"/>
              <w:jc w:val="both"/>
            </w:pPr>
            <w:r>
              <w:rPr>
                <w:rFonts w:ascii="Times New Roman"/>
                <w:b w:val="false"/>
                <w:i w:val="false"/>
                <w:color w:val="000000"/>
                <w:sz w:val="20"/>
              </w:rPr>
              <w:t>
0,</w:t>
            </w:r>
          </w:p>
          <w:bookmarkEnd w:id="227"/>
          <w:p>
            <w:pPr>
              <w:spacing w:after="20"/>
              <w:ind w:left="20"/>
              <w:jc w:val="both"/>
            </w:pPr>
            <w:r>
              <w:rPr>
                <w:rFonts w:ascii="Times New Roman"/>
                <w:b w:val="false"/>
                <w:i w:val="false"/>
                <w:color w:val="000000"/>
                <w:sz w:val="20"/>
              </w:rPr>
              <w:t>
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8"/>
          <w:p>
            <w:pPr>
              <w:spacing w:after="20"/>
              <w:ind w:left="20"/>
              <w:jc w:val="both"/>
            </w:pPr>
            <w:r>
              <w:rPr>
                <w:rFonts w:ascii="Times New Roman"/>
                <w:b w:val="false"/>
                <w:i w:val="false"/>
                <w:color w:val="000000"/>
                <w:sz w:val="20"/>
              </w:rPr>
              <w:t>
0,</w:t>
            </w:r>
          </w:p>
          <w:bookmarkEnd w:id="228"/>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9"/>
          <w:p>
            <w:pPr>
              <w:spacing w:after="20"/>
              <w:ind w:left="20"/>
              <w:jc w:val="both"/>
            </w:pPr>
            <w:r>
              <w:rPr>
                <w:rFonts w:ascii="Times New Roman"/>
                <w:b w:val="false"/>
                <w:i w:val="false"/>
                <w:color w:val="000000"/>
                <w:sz w:val="20"/>
              </w:rPr>
              <w:t>
0,</w:t>
            </w:r>
          </w:p>
          <w:bookmarkEnd w:id="229"/>
          <w:p>
            <w:pPr>
              <w:spacing w:after="20"/>
              <w:ind w:left="20"/>
              <w:jc w:val="both"/>
            </w:pPr>
            <w:r>
              <w:rPr>
                <w:rFonts w:ascii="Times New Roman"/>
                <w:b w:val="false"/>
                <w:i w:val="false"/>
                <w:color w:val="000000"/>
                <w:sz w:val="20"/>
              </w:rPr>
              <w:t>
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0"/>
          <w:p>
            <w:pPr>
              <w:spacing w:after="20"/>
              <w:ind w:left="20"/>
              <w:jc w:val="both"/>
            </w:pPr>
            <w:r>
              <w:rPr>
                <w:rFonts w:ascii="Times New Roman"/>
                <w:b w:val="false"/>
                <w:i w:val="false"/>
                <w:color w:val="000000"/>
                <w:sz w:val="20"/>
              </w:rPr>
              <w:t>
0,</w:t>
            </w:r>
          </w:p>
          <w:bookmarkEnd w:id="230"/>
          <w:p>
            <w:pPr>
              <w:spacing w:after="20"/>
              <w:ind w:left="20"/>
              <w:jc w:val="both"/>
            </w:pPr>
            <w:r>
              <w:rPr>
                <w:rFonts w:ascii="Times New Roman"/>
                <w:b w:val="false"/>
                <w:i w:val="false"/>
                <w:color w:val="000000"/>
                <w:sz w:val="20"/>
              </w:rPr>
              <w:t>
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1"/>
          <w:p>
            <w:pPr>
              <w:spacing w:after="20"/>
              <w:ind w:left="20"/>
              <w:jc w:val="both"/>
            </w:pPr>
            <w:r>
              <w:rPr>
                <w:rFonts w:ascii="Times New Roman"/>
                <w:b w:val="false"/>
                <w:i w:val="false"/>
                <w:color w:val="000000"/>
                <w:sz w:val="20"/>
              </w:rPr>
              <w:t>
0,</w:t>
            </w:r>
          </w:p>
          <w:bookmarkEnd w:id="231"/>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2"/>
          <w:p>
            <w:pPr>
              <w:spacing w:after="20"/>
              <w:ind w:left="20"/>
              <w:jc w:val="both"/>
            </w:pPr>
            <w:r>
              <w:rPr>
                <w:rFonts w:ascii="Times New Roman"/>
                <w:b w:val="false"/>
                <w:i w:val="false"/>
                <w:color w:val="000000"/>
                <w:sz w:val="20"/>
              </w:rPr>
              <w:t>
0,</w:t>
            </w:r>
          </w:p>
          <w:bookmarkEnd w:id="232"/>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3"/>
          <w:p>
            <w:pPr>
              <w:spacing w:after="20"/>
              <w:ind w:left="20"/>
              <w:jc w:val="both"/>
            </w:pPr>
            <w:r>
              <w:rPr>
                <w:rFonts w:ascii="Times New Roman"/>
                <w:b w:val="false"/>
                <w:i w:val="false"/>
                <w:color w:val="000000"/>
                <w:sz w:val="20"/>
              </w:rPr>
              <w:t>
0,</w:t>
            </w:r>
          </w:p>
          <w:bookmarkEnd w:id="233"/>
          <w:p>
            <w:pPr>
              <w:spacing w:after="20"/>
              <w:ind w:left="20"/>
              <w:jc w:val="both"/>
            </w:pPr>
            <w:r>
              <w:rPr>
                <w:rFonts w:ascii="Times New Roman"/>
                <w:b w:val="false"/>
                <w:i w:val="false"/>
                <w:color w:val="000000"/>
                <w:sz w:val="20"/>
              </w:rPr>
              <w:t>
81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4"/>
          <w:p>
            <w:pPr>
              <w:spacing w:after="20"/>
              <w:ind w:left="20"/>
              <w:jc w:val="both"/>
            </w:pPr>
            <w:r>
              <w:rPr>
                <w:rFonts w:ascii="Times New Roman"/>
                <w:b w:val="false"/>
                <w:i w:val="false"/>
                <w:color w:val="000000"/>
                <w:sz w:val="20"/>
              </w:rPr>
              <w:t>
0,</w:t>
            </w:r>
          </w:p>
          <w:bookmarkEnd w:id="234"/>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5"/>
          <w:p>
            <w:pPr>
              <w:spacing w:after="20"/>
              <w:ind w:left="20"/>
              <w:jc w:val="both"/>
            </w:pPr>
            <w:r>
              <w:rPr>
                <w:rFonts w:ascii="Times New Roman"/>
                <w:b w:val="false"/>
                <w:i w:val="false"/>
                <w:color w:val="000000"/>
                <w:sz w:val="20"/>
              </w:rPr>
              <w:t>
0,</w:t>
            </w:r>
          </w:p>
          <w:bookmarkEnd w:id="235"/>
          <w:p>
            <w:pPr>
              <w:spacing w:after="20"/>
              <w:ind w:left="20"/>
              <w:jc w:val="both"/>
            </w:pPr>
            <w:r>
              <w:rPr>
                <w:rFonts w:ascii="Times New Roman"/>
                <w:b w:val="false"/>
                <w:i w:val="false"/>
                <w:color w:val="000000"/>
                <w:sz w:val="20"/>
              </w:rPr>
              <w:t>
63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6"/>
          <w:p>
            <w:pPr>
              <w:spacing w:after="20"/>
              <w:ind w:left="20"/>
              <w:jc w:val="both"/>
            </w:pPr>
            <w:r>
              <w:rPr>
                <w:rFonts w:ascii="Times New Roman"/>
                <w:b w:val="false"/>
                <w:i w:val="false"/>
                <w:color w:val="000000"/>
                <w:sz w:val="20"/>
              </w:rPr>
              <w:t>
0,</w:t>
            </w:r>
          </w:p>
          <w:bookmarkEnd w:id="236"/>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7"/>
          <w:p>
            <w:pPr>
              <w:spacing w:after="20"/>
              <w:ind w:left="20"/>
              <w:jc w:val="both"/>
            </w:pPr>
            <w:r>
              <w:rPr>
                <w:rFonts w:ascii="Times New Roman"/>
                <w:b w:val="false"/>
                <w:i w:val="false"/>
                <w:color w:val="000000"/>
                <w:sz w:val="20"/>
              </w:rPr>
              <w:t>
1,</w:t>
            </w:r>
          </w:p>
          <w:bookmarkEnd w:id="237"/>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8"/>
          <w:p>
            <w:pPr>
              <w:spacing w:after="20"/>
              <w:ind w:left="20"/>
              <w:jc w:val="both"/>
            </w:pPr>
            <w:r>
              <w:rPr>
                <w:rFonts w:ascii="Times New Roman"/>
                <w:b w:val="false"/>
                <w:i w:val="false"/>
                <w:color w:val="000000"/>
                <w:sz w:val="20"/>
              </w:rPr>
              <w:t>
0,</w:t>
            </w:r>
          </w:p>
          <w:bookmarkEnd w:id="238"/>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9"/>
          <w:p>
            <w:pPr>
              <w:spacing w:after="20"/>
              <w:ind w:left="20"/>
              <w:jc w:val="both"/>
            </w:pPr>
            <w:r>
              <w:rPr>
                <w:rFonts w:ascii="Times New Roman"/>
                <w:b w:val="false"/>
                <w:i w:val="false"/>
                <w:color w:val="000000"/>
                <w:sz w:val="20"/>
              </w:rPr>
              <w:t>
0,</w:t>
            </w:r>
          </w:p>
          <w:bookmarkEnd w:id="239"/>
          <w:p>
            <w:pPr>
              <w:spacing w:after="20"/>
              <w:ind w:left="20"/>
              <w:jc w:val="both"/>
            </w:pPr>
            <w:r>
              <w:rPr>
                <w:rFonts w:ascii="Times New Roman"/>
                <w:b w:val="false"/>
                <w:i w:val="false"/>
                <w:color w:val="000000"/>
                <w:sz w:val="20"/>
              </w:rPr>
              <w:t>
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0"/>
          <w:p>
            <w:pPr>
              <w:spacing w:after="20"/>
              <w:ind w:left="20"/>
              <w:jc w:val="both"/>
            </w:pPr>
            <w:r>
              <w:rPr>
                <w:rFonts w:ascii="Times New Roman"/>
                <w:b w:val="false"/>
                <w:i w:val="false"/>
                <w:color w:val="000000"/>
                <w:sz w:val="20"/>
              </w:rPr>
              <w:t>
0,</w:t>
            </w:r>
          </w:p>
          <w:bookmarkEnd w:id="240"/>
          <w:p>
            <w:pPr>
              <w:spacing w:after="20"/>
              <w:ind w:left="20"/>
              <w:jc w:val="both"/>
            </w:pPr>
            <w:r>
              <w:rPr>
                <w:rFonts w:ascii="Times New Roman"/>
                <w:b w:val="false"/>
                <w:i w:val="false"/>
                <w:color w:val="000000"/>
                <w:sz w:val="20"/>
              </w:rPr>
              <w:t>
26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1"/>
          <w:p>
            <w:pPr>
              <w:spacing w:after="20"/>
              <w:ind w:left="20"/>
              <w:jc w:val="both"/>
            </w:pPr>
            <w:r>
              <w:rPr>
                <w:rFonts w:ascii="Times New Roman"/>
                <w:b w:val="false"/>
                <w:i w:val="false"/>
                <w:color w:val="000000"/>
                <w:sz w:val="20"/>
              </w:rPr>
              <w:t>
282,</w:t>
            </w:r>
          </w:p>
          <w:bookmarkEnd w:id="241"/>
          <w:p>
            <w:pPr>
              <w:spacing w:after="20"/>
              <w:ind w:left="20"/>
              <w:jc w:val="both"/>
            </w:pPr>
            <w:r>
              <w:rPr>
                <w:rFonts w:ascii="Times New Roman"/>
                <w:b w:val="false"/>
                <w:i w:val="false"/>
                <w:color w:val="000000"/>
                <w:sz w:val="20"/>
              </w:rPr>
              <w:t>
36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2"/>
          <w:p>
            <w:pPr>
              <w:spacing w:after="20"/>
              <w:ind w:left="20"/>
              <w:jc w:val="both"/>
            </w:pPr>
            <w:r>
              <w:rPr>
                <w:rFonts w:ascii="Times New Roman"/>
                <w:b w:val="false"/>
                <w:i w:val="false"/>
                <w:color w:val="000000"/>
                <w:sz w:val="20"/>
              </w:rPr>
              <w:t>
4,</w:t>
            </w:r>
          </w:p>
          <w:bookmarkEnd w:id="242"/>
          <w:p>
            <w:pPr>
              <w:spacing w:after="20"/>
              <w:ind w:left="20"/>
              <w:jc w:val="both"/>
            </w:pPr>
            <w:r>
              <w:rPr>
                <w:rFonts w:ascii="Times New Roman"/>
                <w:b w:val="false"/>
                <w:i w:val="false"/>
                <w:color w:val="000000"/>
                <w:sz w:val="20"/>
              </w:rPr>
              <w:t>
69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3"/>
          <w:p>
            <w:pPr>
              <w:spacing w:after="20"/>
              <w:ind w:left="20"/>
              <w:jc w:val="both"/>
            </w:pPr>
            <w:r>
              <w:rPr>
                <w:rFonts w:ascii="Times New Roman"/>
                <w:b w:val="false"/>
                <w:i w:val="false"/>
                <w:color w:val="000000"/>
                <w:sz w:val="20"/>
              </w:rPr>
              <w:t>
7,</w:t>
            </w:r>
          </w:p>
          <w:bookmarkEnd w:id="243"/>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4"/>
          <w:p>
            <w:pPr>
              <w:spacing w:after="20"/>
              <w:ind w:left="20"/>
              <w:jc w:val="both"/>
            </w:pPr>
            <w:r>
              <w:rPr>
                <w:rFonts w:ascii="Times New Roman"/>
                <w:b w:val="false"/>
                <w:i w:val="false"/>
                <w:color w:val="000000"/>
                <w:sz w:val="20"/>
              </w:rPr>
              <w:t>
28,</w:t>
            </w:r>
          </w:p>
          <w:bookmarkEnd w:id="244"/>
          <w:p>
            <w:pPr>
              <w:spacing w:after="20"/>
              <w:ind w:left="20"/>
              <w:jc w:val="both"/>
            </w:pPr>
            <w:r>
              <w:rPr>
                <w:rFonts w:ascii="Times New Roman"/>
                <w:b w:val="false"/>
                <w:i w:val="false"/>
                <w:color w:val="000000"/>
                <w:sz w:val="20"/>
              </w:rPr>
              <w:t>
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5"/>
          <w:p>
            <w:pPr>
              <w:spacing w:after="20"/>
              <w:ind w:left="20"/>
              <w:jc w:val="both"/>
            </w:pPr>
            <w:r>
              <w:rPr>
                <w:rFonts w:ascii="Times New Roman"/>
                <w:b w:val="false"/>
                <w:i w:val="false"/>
                <w:color w:val="000000"/>
                <w:sz w:val="20"/>
              </w:rPr>
              <w:t>
1,</w:t>
            </w:r>
          </w:p>
          <w:bookmarkEnd w:id="245"/>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6"/>
          <w:p>
            <w:pPr>
              <w:spacing w:after="20"/>
              <w:ind w:left="20"/>
              <w:jc w:val="both"/>
            </w:pPr>
            <w:r>
              <w:rPr>
                <w:rFonts w:ascii="Times New Roman"/>
                <w:b w:val="false"/>
                <w:i w:val="false"/>
                <w:color w:val="000000"/>
                <w:sz w:val="20"/>
              </w:rPr>
              <w:t>
19,</w:t>
            </w:r>
          </w:p>
          <w:bookmarkEnd w:id="246"/>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7"/>
          <w:p>
            <w:pPr>
              <w:spacing w:after="20"/>
              <w:ind w:left="20"/>
              <w:jc w:val="both"/>
            </w:pPr>
            <w:r>
              <w:rPr>
                <w:rFonts w:ascii="Times New Roman"/>
                <w:b w:val="false"/>
                <w:i w:val="false"/>
                <w:color w:val="000000"/>
                <w:sz w:val="20"/>
              </w:rPr>
              <w:t>
13,</w:t>
            </w:r>
          </w:p>
          <w:bookmarkEnd w:id="247"/>
          <w:p>
            <w:pPr>
              <w:spacing w:after="20"/>
              <w:ind w:left="20"/>
              <w:jc w:val="both"/>
            </w:pPr>
            <w:r>
              <w:rPr>
                <w:rFonts w:ascii="Times New Roman"/>
                <w:b w:val="false"/>
                <w:i w:val="false"/>
                <w:color w:val="000000"/>
                <w:sz w:val="20"/>
              </w:rPr>
              <w:t>
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8"/>
          <w:p>
            <w:pPr>
              <w:spacing w:after="20"/>
              <w:ind w:left="20"/>
              <w:jc w:val="both"/>
            </w:pPr>
            <w:r>
              <w:rPr>
                <w:rFonts w:ascii="Times New Roman"/>
                <w:b w:val="false"/>
                <w:i w:val="false"/>
                <w:color w:val="000000"/>
                <w:sz w:val="20"/>
              </w:rPr>
              <w:t>
27,</w:t>
            </w:r>
          </w:p>
          <w:bookmarkEnd w:id="248"/>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9"/>
          <w:p>
            <w:pPr>
              <w:spacing w:after="20"/>
              <w:ind w:left="20"/>
              <w:jc w:val="both"/>
            </w:pPr>
            <w:r>
              <w:rPr>
                <w:rFonts w:ascii="Times New Roman"/>
                <w:b w:val="false"/>
                <w:i w:val="false"/>
                <w:color w:val="000000"/>
                <w:sz w:val="20"/>
              </w:rPr>
              <w:t>
3,</w:t>
            </w:r>
          </w:p>
          <w:bookmarkEnd w:id="249"/>
          <w:p>
            <w:pPr>
              <w:spacing w:after="20"/>
              <w:ind w:left="20"/>
              <w:jc w:val="both"/>
            </w:pPr>
            <w:r>
              <w:rPr>
                <w:rFonts w:ascii="Times New Roman"/>
                <w:b w:val="false"/>
                <w:i w:val="false"/>
                <w:color w:val="000000"/>
                <w:sz w:val="20"/>
              </w:rPr>
              <w:t>
6 6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0"/>
          <w:p>
            <w:pPr>
              <w:spacing w:after="20"/>
              <w:ind w:left="20"/>
              <w:jc w:val="both"/>
            </w:pPr>
            <w:r>
              <w:rPr>
                <w:rFonts w:ascii="Times New Roman"/>
                <w:b w:val="false"/>
                <w:i w:val="false"/>
                <w:color w:val="000000"/>
                <w:sz w:val="20"/>
              </w:rPr>
              <w:t>
10,</w:t>
            </w:r>
          </w:p>
          <w:bookmarkEnd w:id="250"/>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1"/>
          <w:p>
            <w:pPr>
              <w:spacing w:after="20"/>
              <w:ind w:left="20"/>
              <w:jc w:val="both"/>
            </w:pPr>
            <w:r>
              <w:rPr>
                <w:rFonts w:ascii="Times New Roman"/>
                <w:b w:val="false"/>
                <w:i w:val="false"/>
                <w:color w:val="000000"/>
                <w:sz w:val="20"/>
              </w:rPr>
              <w:t>
33,</w:t>
            </w:r>
          </w:p>
          <w:bookmarkEnd w:id="251"/>
          <w:p>
            <w:pPr>
              <w:spacing w:after="20"/>
              <w:ind w:left="20"/>
              <w:jc w:val="both"/>
            </w:pPr>
            <w:r>
              <w:rPr>
                <w:rFonts w:ascii="Times New Roman"/>
                <w:b w:val="false"/>
                <w:i w:val="false"/>
                <w:color w:val="000000"/>
                <w:sz w:val="20"/>
              </w:rPr>
              <w:t>
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2"/>
          <w:p>
            <w:pPr>
              <w:spacing w:after="20"/>
              <w:ind w:left="20"/>
              <w:jc w:val="both"/>
            </w:pPr>
            <w:r>
              <w:rPr>
                <w:rFonts w:ascii="Times New Roman"/>
                <w:b w:val="false"/>
                <w:i w:val="false"/>
                <w:color w:val="000000"/>
                <w:sz w:val="20"/>
              </w:rPr>
              <w:t>
0,</w:t>
            </w:r>
          </w:p>
          <w:bookmarkEnd w:id="252"/>
          <w:p>
            <w:pPr>
              <w:spacing w:after="20"/>
              <w:ind w:left="20"/>
              <w:jc w:val="both"/>
            </w:pPr>
            <w:r>
              <w:rPr>
                <w:rFonts w:ascii="Times New Roman"/>
                <w:b w:val="false"/>
                <w:i w:val="false"/>
                <w:color w:val="000000"/>
                <w:sz w:val="20"/>
              </w:rPr>
              <w:t>
92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3"/>
          <w:p>
            <w:pPr>
              <w:spacing w:after="20"/>
              <w:ind w:left="20"/>
              <w:jc w:val="both"/>
            </w:pPr>
            <w:r>
              <w:rPr>
                <w:rFonts w:ascii="Times New Roman"/>
                <w:b w:val="false"/>
                <w:i w:val="false"/>
                <w:color w:val="000000"/>
                <w:sz w:val="20"/>
              </w:rPr>
              <w:t>
17,</w:t>
            </w:r>
          </w:p>
          <w:bookmarkEnd w:id="253"/>
          <w:p>
            <w:pPr>
              <w:spacing w:after="20"/>
              <w:ind w:left="20"/>
              <w:jc w:val="both"/>
            </w:pPr>
            <w:r>
              <w:rPr>
                <w:rFonts w:ascii="Times New Roman"/>
                <w:b w:val="false"/>
                <w:i w:val="false"/>
                <w:color w:val="000000"/>
                <w:sz w:val="20"/>
              </w:rPr>
              <w:t>
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4"/>
          <w:p>
            <w:pPr>
              <w:spacing w:after="20"/>
              <w:ind w:left="20"/>
              <w:jc w:val="both"/>
            </w:pPr>
            <w:r>
              <w:rPr>
                <w:rFonts w:ascii="Times New Roman"/>
                <w:b w:val="false"/>
                <w:i w:val="false"/>
                <w:color w:val="000000"/>
                <w:sz w:val="20"/>
              </w:rPr>
              <w:t>
15,</w:t>
            </w:r>
          </w:p>
          <w:bookmarkEnd w:id="254"/>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5"/>
          <w:p>
            <w:pPr>
              <w:spacing w:after="20"/>
              <w:ind w:left="20"/>
              <w:jc w:val="both"/>
            </w:pPr>
            <w:r>
              <w:rPr>
                <w:rFonts w:ascii="Times New Roman"/>
                <w:b w:val="false"/>
                <w:i w:val="false"/>
                <w:color w:val="000000"/>
                <w:sz w:val="20"/>
              </w:rPr>
              <w:t>
1,</w:t>
            </w:r>
          </w:p>
          <w:bookmarkEnd w:id="255"/>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6"/>
          <w:p>
            <w:pPr>
              <w:spacing w:after="20"/>
              <w:ind w:left="20"/>
              <w:jc w:val="both"/>
            </w:pPr>
            <w:r>
              <w:rPr>
                <w:rFonts w:ascii="Times New Roman"/>
                <w:b w:val="false"/>
                <w:i w:val="false"/>
                <w:color w:val="000000"/>
                <w:sz w:val="20"/>
              </w:rPr>
              <w:t>
7,</w:t>
            </w:r>
          </w:p>
          <w:bookmarkEnd w:id="256"/>
          <w:p>
            <w:pPr>
              <w:spacing w:after="20"/>
              <w:ind w:left="20"/>
              <w:jc w:val="both"/>
            </w:pPr>
            <w:r>
              <w:rPr>
                <w:rFonts w:ascii="Times New Roman"/>
                <w:b w:val="false"/>
                <w:i w:val="false"/>
                <w:color w:val="000000"/>
                <w:sz w:val="20"/>
              </w:rPr>
              <w:t>
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7"/>
          <w:p>
            <w:pPr>
              <w:spacing w:after="20"/>
              <w:ind w:left="20"/>
              <w:jc w:val="both"/>
            </w:pPr>
            <w:r>
              <w:rPr>
                <w:rFonts w:ascii="Times New Roman"/>
                <w:b w:val="false"/>
                <w:i w:val="false"/>
                <w:color w:val="000000"/>
                <w:sz w:val="20"/>
              </w:rPr>
              <w:t>
64,</w:t>
            </w:r>
          </w:p>
          <w:bookmarkEnd w:id="257"/>
          <w:p>
            <w:pPr>
              <w:spacing w:after="20"/>
              <w:ind w:left="20"/>
              <w:jc w:val="both"/>
            </w:pPr>
            <w:r>
              <w:rPr>
                <w:rFonts w:ascii="Times New Roman"/>
                <w:b w:val="false"/>
                <w:i w:val="false"/>
                <w:color w:val="000000"/>
                <w:sz w:val="20"/>
              </w:rPr>
              <w:t>
38</w:t>
            </w:r>
          </w:p>
        </w:tc>
      </w:tr>
    </w:tbl>
    <w:bookmarkStart w:name="z325" w:id="258"/>
    <w:p>
      <w:pPr>
        <w:spacing w:after="0"/>
        <w:ind w:left="0"/>
        <w:jc w:val="both"/>
      </w:pPr>
      <w:r>
        <w:rPr>
          <w:rFonts w:ascii="Times New Roman"/>
          <w:b w:val="false"/>
          <w:i w:val="false"/>
          <w:color w:val="000000"/>
          <w:sz w:val="28"/>
        </w:rPr>
        <w:t>
      8-параграф. Қарағанды облысы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Көктенкөл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Рудничное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Балықтыкөль (Нұра ауданы)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bl>
    <w:bookmarkStart w:name="z326" w:id="259"/>
    <w:p>
      <w:pPr>
        <w:spacing w:after="0"/>
        <w:ind w:left="0"/>
        <w:jc w:val="both"/>
      </w:pPr>
      <w:r>
        <w:rPr>
          <w:rFonts w:ascii="Times New Roman"/>
          <w:b w:val="false"/>
          <w:i w:val="false"/>
          <w:color w:val="000000"/>
          <w:sz w:val="28"/>
        </w:rPr>
        <w:t>
      9-параграф. Қостанай облысы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 и других водных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мөнке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оңғакқ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ак-қайраң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цисты артемии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Тобыл су қоймасы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Қаратомар су қоймасы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Жыланшық өзенінің учаскесі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көлі (Тынықсор)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көлі (Солдатское)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шатқалы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0"/>
          <w:p>
            <w:pPr>
              <w:spacing w:after="20"/>
              <w:ind w:left="20"/>
              <w:jc w:val="both"/>
            </w:pPr>
            <w:r>
              <w:rPr>
                <w:rFonts w:ascii="Times New Roman"/>
                <w:b w:val="false"/>
                <w:i w:val="false"/>
                <w:color w:val="000000"/>
                <w:sz w:val="20"/>
              </w:rPr>
              <w:t>
26,</w:t>
            </w:r>
          </w:p>
          <w:bookmarkEnd w:id="260"/>
          <w:p>
            <w:pPr>
              <w:spacing w:after="20"/>
              <w:ind w:left="20"/>
              <w:jc w:val="both"/>
            </w:pPr>
            <w:r>
              <w:rPr>
                <w:rFonts w:ascii="Times New Roman"/>
                <w:b w:val="false"/>
                <w:i w:val="false"/>
                <w:color w:val="000000"/>
                <w:sz w:val="20"/>
              </w:rPr>
              <w:t>
374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1"/>
          <w:p>
            <w:pPr>
              <w:spacing w:after="20"/>
              <w:ind w:left="20"/>
              <w:jc w:val="both"/>
            </w:pPr>
            <w:r>
              <w:rPr>
                <w:rFonts w:ascii="Times New Roman"/>
                <w:b w:val="false"/>
                <w:i w:val="false"/>
                <w:color w:val="000000"/>
                <w:sz w:val="20"/>
              </w:rPr>
              <w:t>
1,</w:t>
            </w:r>
          </w:p>
          <w:bookmarkEnd w:id="261"/>
          <w:p>
            <w:pPr>
              <w:spacing w:after="20"/>
              <w:ind w:left="20"/>
              <w:jc w:val="both"/>
            </w:pPr>
            <w:r>
              <w:rPr>
                <w:rFonts w:ascii="Times New Roman"/>
                <w:b w:val="false"/>
                <w:i w:val="false"/>
                <w:color w:val="000000"/>
                <w:sz w:val="20"/>
              </w:rPr>
              <w:t>
401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2"/>
          <w:p>
            <w:pPr>
              <w:spacing w:after="20"/>
              <w:ind w:left="20"/>
              <w:jc w:val="both"/>
            </w:pPr>
            <w:r>
              <w:rPr>
                <w:rFonts w:ascii="Times New Roman"/>
                <w:b w:val="false"/>
                <w:i w:val="false"/>
                <w:color w:val="000000"/>
                <w:sz w:val="20"/>
              </w:rPr>
              <w:t>
3,</w:t>
            </w:r>
          </w:p>
          <w:bookmarkEnd w:id="262"/>
          <w:p>
            <w:pPr>
              <w:spacing w:after="20"/>
              <w:ind w:left="20"/>
              <w:jc w:val="both"/>
            </w:pPr>
            <w:r>
              <w:rPr>
                <w:rFonts w:ascii="Times New Roman"/>
                <w:b w:val="false"/>
                <w:i w:val="false"/>
                <w:color w:val="000000"/>
                <w:sz w:val="20"/>
              </w:rPr>
              <w:t>
932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3"/>
          <w:p>
            <w:pPr>
              <w:spacing w:after="20"/>
              <w:ind w:left="20"/>
              <w:jc w:val="both"/>
            </w:pPr>
            <w:r>
              <w:rPr>
                <w:rFonts w:ascii="Times New Roman"/>
                <w:b w:val="false"/>
                <w:i w:val="false"/>
                <w:color w:val="000000"/>
                <w:sz w:val="20"/>
              </w:rPr>
              <w:t>
1,</w:t>
            </w:r>
          </w:p>
          <w:bookmarkEnd w:id="263"/>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4"/>
          <w:p>
            <w:pPr>
              <w:spacing w:after="20"/>
              <w:ind w:left="20"/>
              <w:jc w:val="both"/>
            </w:pPr>
            <w:r>
              <w:rPr>
                <w:rFonts w:ascii="Times New Roman"/>
                <w:b w:val="false"/>
                <w:i w:val="false"/>
                <w:color w:val="000000"/>
                <w:sz w:val="20"/>
              </w:rPr>
              <w:t>
1,</w:t>
            </w:r>
          </w:p>
          <w:bookmarkEnd w:id="264"/>
          <w:p>
            <w:pPr>
              <w:spacing w:after="20"/>
              <w:ind w:left="20"/>
              <w:jc w:val="both"/>
            </w:pPr>
            <w:r>
              <w:rPr>
                <w:rFonts w:ascii="Times New Roman"/>
                <w:b w:val="false"/>
                <w:i w:val="false"/>
                <w:color w:val="000000"/>
                <w:sz w:val="20"/>
              </w:rPr>
              <w:t>
297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5"/>
          <w:p>
            <w:pPr>
              <w:spacing w:after="20"/>
              <w:ind w:left="20"/>
              <w:jc w:val="both"/>
            </w:pPr>
            <w:r>
              <w:rPr>
                <w:rFonts w:ascii="Times New Roman"/>
                <w:b w:val="false"/>
                <w:i w:val="false"/>
                <w:color w:val="000000"/>
                <w:sz w:val="20"/>
              </w:rPr>
              <w:t>
9,</w:t>
            </w:r>
          </w:p>
          <w:bookmarkEnd w:id="265"/>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6"/>
          <w:p>
            <w:pPr>
              <w:spacing w:after="20"/>
              <w:ind w:left="20"/>
              <w:jc w:val="both"/>
            </w:pPr>
            <w:r>
              <w:rPr>
                <w:rFonts w:ascii="Times New Roman"/>
                <w:b w:val="false"/>
                <w:i w:val="false"/>
                <w:color w:val="000000"/>
                <w:sz w:val="20"/>
              </w:rPr>
              <w:t>
7,</w:t>
            </w:r>
          </w:p>
          <w:bookmarkEnd w:id="266"/>
          <w:p>
            <w:pPr>
              <w:spacing w:after="20"/>
              <w:ind w:left="20"/>
              <w:jc w:val="both"/>
            </w:pPr>
            <w:r>
              <w:rPr>
                <w:rFonts w:ascii="Times New Roman"/>
                <w:b w:val="false"/>
                <w:i w:val="false"/>
                <w:color w:val="000000"/>
                <w:sz w:val="20"/>
              </w:rPr>
              <w:t>
822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7"/>
          <w:p>
            <w:pPr>
              <w:spacing w:after="20"/>
              <w:ind w:left="20"/>
              <w:jc w:val="both"/>
            </w:pPr>
            <w:r>
              <w:rPr>
                <w:rFonts w:ascii="Times New Roman"/>
                <w:b w:val="false"/>
                <w:i w:val="false"/>
                <w:color w:val="000000"/>
                <w:sz w:val="20"/>
              </w:rPr>
              <w:t>
1,</w:t>
            </w:r>
          </w:p>
          <w:bookmarkEnd w:id="267"/>
          <w:p>
            <w:pPr>
              <w:spacing w:after="20"/>
              <w:ind w:left="20"/>
              <w:jc w:val="both"/>
            </w:pPr>
            <w:r>
              <w:rPr>
                <w:rFonts w:ascii="Times New Roman"/>
                <w:b w:val="false"/>
                <w:i w:val="false"/>
                <w:color w:val="000000"/>
                <w:sz w:val="20"/>
              </w:rPr>
              <w:t>
293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8"/>
          <w:p>
            <w:pPr>
              <w:spacing w:after="20"/>
              <w:ind w:left="20"/>
              <w:jc w:val="both"/>
            </w:pPr>
            <w:r>
              <w:rPr>
                <w:rFonts w:ascii="Times New Roman"/>
                <w:b w:val="false"/>
                <w:i w:val="false"/>
                <w:color w:val="000000"/>
                <w:sz w:val="20"/>
              </w:rPr>
              <w:t>
19,</w:t>
            </w:r>
          </w:p>
          <w:bookmarkEnd w:id="268"/>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9"/>
          <w:p>
            <w:pPr>
              <w:spacing w:after="20"/>
              <w:ind w:left="20"/>
              <w:jc w:val="both"/>
            </w:pPr>
            <w:r>
              <w:rPr>
                <w:rFonts w:ascii="Times New Roman"/>
                <w:b w:val="false"/>
                <w:i w:val="false"/>
                <w:color w:val="000000"/>
                <w:sz w:val="20"/>
              </w:rPr>
              <w:t>
3,</w:t>
            </w:r>
          </w:p>
          <w:bookmarkEnd w:id="269"/>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карьер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0"/>
          <w:p>
            <w:pPr>
              <w:spacing w:after="20"/>
              <w:ind w:left="20"/>
              <w:jc w:val="both"/>
            </w:pPr>
            <w:r>
              <w:rPr>
                <w:rFonts w:ascii="Times New Roman"/>
                <w:b w:val="false"/>
                <w:i w:val="false"/>
                <w:color w:val="000000"/>
                <w:sz w:val="20"/>
              </w:rPr>
              <w:t>
14,</w:t>
            </w:r>
          </w:p>
          <w:bookmarkEnd w:id="270"/>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1"/>
          <w:p>
            <w:pPr>
              <w:spacing w:after="20"/>
              <w:ind w:left="20"/>
              <w:jc w:val="both"/>
            </w:pPr>
            <w:r>
              <w:rPr>
                <w:rFonts w:ascii="Times New Roman"/>
                <w:b w:val="false"/>
                <w:i w:val="false"/>
                <w:color w:val="000000"/>
                <w:sz w:val="20"/>
              </w:rPr>
              <w:t>
12,</w:t>
            </w:r>
          </w:p>
          <w:bookmarkEnd w:id="271"/>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Шийли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өзенінің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 (Мокрое)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(Ақиын) өзенінің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Кошелевское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2"/>
          <w:p>
            <w:pPr>
              <w:spacing w:after="20"/>
              <w:ind w:left="20"/>
              <w:jc w:val="both"/>
            </w:pPr>
            <w:r>
              <w:rPr>
                <w:rFonts w:ascii="Times New Roman"/>
                <w:b w:val="false"/>
                <w:i w:val="false"/>
                <w:color w:val="000000"/>
                <w:sz w:val="20"/>
              </w:rPr>
              <w:t>
6,</w:t>
            </w:r>
          </w:p>
          <w:bookmarkEnd w:id="272"/>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3"/>
          <w:p>
            <w:pPr>
              <w:spacing w:after="20"/>
              <w:ind w:left="20"/>
              <w:jc w:val="both"/>
            </w:pPr>
            <w:r>
              <w:rPr>
                <w:rFonts w:ascii="Times New Roman"/>
                <w:b w:val="false"/>
                <w:i w:val="false"/>
                <w:color w:val="000000"/>
                <w:sz w:val="20"/>
              </w:rPr>
              <w:t>
0,</w:t>
            </w:r>
          </w:p>
          <w:bookmarkEnd w:id="273"/>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4"/>
          <w:p>
            <w:pPr>
              <w:spacing w:after="20"/>
              <w:ind w:left="20"/>
              <w:jc w:val="both"/>
            </w:pPr>
            <w:r>
              <w:rPr>
                <w:rFonts w:ascii="Times New Roman"/>
                <w:b w:val="false"/>
                <w:i w:val="false"/>
                <w:color w:val="000000"/>
                <w:sz w:val="20"/>
              </w:rPr>
              <w:t>
0,</w:t>
            </w:r>
          </w:p>
          <w:bookmarkEnd w:id="274"/>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Санкебай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5"/>
          <w:p>
            <w:pPr>
              <w:spacing w:after="20"/>
              <w:ind w:left="20"/>
              <w:jc w:val="both"/>
            </w:pPr>
            <w:r>
              <w:rPr>
                <w:rFonts w:ascii="Times New Roman"/>
                <w:b w:val="false"/>
                <w:i w:val="false"/>
                <w:color w:val="000000"/>
                <w:sz w:val="20"/>
              </w:rPr>
              <w:t>
6,</w:t>
            </w:r>
          </w:p>
          <w:bookmarkEnd w:id="275"/>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Камышевое (Лебяжье)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Қарақамыс көлі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Прудок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өзенінің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6"/>
          <w:p>
            <w:pPr>
              <w:spacing w:after="20"/>
              <w:ind w:left="20"/>
              <w:jc w:val="both"/>
            </w:pPr>
            <w:r>
              <w:rPr>
                <w:rFonts w:ascii="Times New Roman"/>
                <w:b w:val="false"/>
                <w:i w:val="false"/>
                <w:color w:val="000000"/>
                <w:sz w:val="20"/>
              </w:rPr>
              <w:t>
5,</w:t>
            </w:r>
          </w:p>
          <w:bookmarkEnd w:id="276"/>
          <w:p>
            <w:pPr>
              <w:spacing w:after="20"/>
              <w:ind w:left="20"/>
              <w:jc w:val="both"/>
            </w:pPr>
            <w:r>
              <w:rPr>
                <w:rFonts w:ascii="Times New Roman"/>
                <w:b w:val="false"/>
                <w:i w:val="false"/>
                <w:color w:val="000000"/>
                <w:sz w:val="20"/>
              </w:rPr>
              <w:t>
649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7"/>
          <w:p>
            <w:pPr>
              <w:spacing w:after="20"/>
              <w:ind w:left="20"/>
              <w:jc w:val="both"/>
            </w:pPr>
            <w:r>
              <w:rPr>
                <w:rFonts w:ascii="Times New Roman"/>
                <w:b w:val="false"/>
                <w:i w:val="false"/>
                <w:color w:val="000000"/>
                <w:sz w:val="20"/>
              </w:rPr>
              <w:t>
0,</w:t>
            </w:r>
          </w:p>
          <w:bookmarkEnd w:id="277"/>
          <w:p>
            <w:pPr>
              <w:spacing w:after="20"/>
              <w:ind w:left="20"/>
              <w:jc w:val="both"/>
            </w:pPr>
            <w:r>
              <w:rPr>
                <w:rFonts w:ascii="Times New Roman"/>
                <w:b w:val="false"/>
                <w:i w:val="false"/>
                <w:color w:val="000000"/>
                <w:sz w:val="20"/>
              </w:rPr>
              <w:t>
502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8"/>
          <w:p>
            <w:pPr>
              <w:spacing w:after="20"/>
              <w:ind w:left="20"/>
              <w:jc w:val="both"/>
            </w:pPr>
            <w:r>
              <w:rPr>
                <w:rFonts w:ascii="Times New Roman"/>
                <w:b w:val="false"/>
                <w:i w:val="false"/>
                <w:color w:val="000000"/>
                <w:sz w:val="20"/>
              </w:rPr>
              <w:t>
1,</w:t>
            </w:r>
          </w:p>
          <w:bookmarkEnd w:id="278"/>
          <w:p>
            <w:pPr>
              <w:spacing w:after="20"/>
              <w:ind w:left="20"/>
              <w:jc w:val="both"/>
            </w:pPr>
            <w:r>
              <w:rPr>
                <w:rFonts w:ascii="Times New Roman"/>
                <w:b w:val="false"/>
                <w:i w:val="false"/>
                <w:color w:val="000000"/>
                <w:sz w:val="20"/>
              </w:rPr>
              <w:t>
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9"/>
          <w:p>
            <w:pPr>
              <w:spacing w:after="20"/>
              <w:ind w:left="20"/>
              <w:jc w:val="both"/>
            </w:pPr>
            <w:r>
              <w:rPr>
                <w:rFonts w:ascii="Times New Roman"/>
                <w:b w:val="false"/>
                <w:i w:val="false"/>
                <w:color w:val="000000"/>
                <w:sz w:val="20"/>
              </w:rPr>
              <w:t>
0,</w:t>
            </w:r>
          </w:p>
          <w:bookmarkEnd w:id="279"/>
          <w:p>
            <w:pPr>
              <w:spacing w:after="20"/>
              <w:ind w:left="20"/>
              <w:jc w:val="both"/>
            </w:pPr>
            <w:r>
              <w:rPr>
                <w:rFonts w:ascii="Times New Roman"/>
                <w:b w:val="false"/>
                <w:i w:val="false"/>
                <w:color w:val="000000"/>
                <w:sz w:val="20"/>
              </w:rPr>
              <w:t>
984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0"/>
          <w:p>
            <w:pPr>
              <w:spacing w:after="20"/>
              <w:ind w:left="20"/>
              <w:jc w:val="both"/>
            </w:pPr>
            <w:r>
              <w:rPr>
                <w:rFonts w:ascii="Times New Roman"/>
                <w:b w:val="false"/>
                <w:i w:val="false"/>
                <w:color w:val="000000"/>
                <w:sz w:val="20"/>
              </w:rPr>
              <w:t>
2,</w:t>
            </w:r>
          </w:p>
          <w:bookmarkEnd w:id="280"/>
          <w:p>
            <w:pPr>
              <w:spacing w:after="20"/>
              <w:ind w:left="20"/>
              <w:jc w:val="both"/>
            </w:pPr>
            <w:r>
              <w:rPr>
                <w:rFonts w:ascii="Times New Roman"/>
                <w:b w:val="false"/>
                <w:i w:val="false"/>
                <w:color w:val="000000"/>
                <w:sz w:val="20"/>
              </w:rPr>
              <w:t>
641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1"/>
          <w:p>
            <w:pPr>
              <w:spacing w:after="20"/>
              <w:ind w:left="20"/>
              <w:jc w:val="both"/>
            </w:pPr>
            <w:r>
              <w:rPr>
                <w:rFonts w:ascii="Times New Roman"/>
                <w:b w:val="false"/>
                <w:i w:val="false"/>
                <w:color w:val="000000"/>
                <w:sz w:val="20"/>
              </w:rPr>
              <w:t>
5,</w:t>
            </w:r>
          </w:p>
          <w:bookmarkEnd w:id="281"/>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Валерьяновка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2"/>
          <w:p>
            <w:pPr>
              <w:spacing w:after="20"/>
              <w:ind w:left="20"/>
              <w:jc w:val="both"/>
            </w:pPr>
            <w:r>
              <w:rPr>
                <w:rFonts w:ascii="Times New Roman"/>
                <w:b w:val="false"/>
                <w:i w:val="false"/>
                <w:color w:val="000000"/>
                <w:sz w:val="20"/>
              </w:rPr>
              <w:t>
0,</w:t>
            </w:r>
          </w:p>
          <w:bookmarkEnd w:id="282"/>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3"/>
          <w:p>
            <w:pPr>
              <w:spacing w:after="20"/>
              <w:ind w:left="20"/>
              <w:jc w:val="both"/>
            </w:pPr>
            <w:r>
              <w:rPr>
                <w:rFonts w:ascii="Times New Roman"/>
                <w:b w:val="false"/>
                <w:i w:val="false"/>
                <w:color w:val="000000"/>
                <w:sz w:val="20"/>
              </w:rPr>
              <w:t>
4,</w:t>
            </w:r>
          </w:p>
          <w:bookmarkEnd w:id="283"/>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Шолаққарасу көлі (Дамалақ көлінің төгілуі)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4"/>
          <w:p>
            <w:pPr>
              <w:spacing w:after="20"/>
              <w:ind w:left="20"/>
              <w:jc w:val="both"/>
            </w:pPr>
            <w:r>
              <w:rPr>
                <w:rFonts w:ascii="Times New Roman"/>
                <w:b w:val="false"/>
                <w:i w:val="false"/>
                <w:color w:val="000000"/>
                <w:sz w:val="20"/>
              </w:rPr>
              <w:t>
4,</w:t>
            </w:r>
          </w:p>
          <w:bookmarkEnd w:id="284"/>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5"/>
          <w:p>
            <w:pPr>
              <w:spacing w:after="20"/>
              <w:ind w:left="20"/>
              <w:jc w:val="both"/>
            </w:pPr>
            <w:r>
              <w:rPr>
                <w:rFonts w:ascii="Times New Roman"/>
                <w:b w:val="false"/>
                <w:i w:val="false"/>
                <w:color w:val="000000"/>
                <w:sz w:val="20"/>
              </w:rPr>
              <w:t>
0,</w:t>
            </w:r>
          </w:p>
          <w:bookmarkEnd w:id="285"/>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Қоскөл көлі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Жаркөл көлі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қоймалары**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6"/>
          <w:p>
            <w:pPr>
              <w:spacing w:after="20"/>
              <w:ind w:left="20"/>
              <w:jc w:val="both"/>
            </w:pPr>
            <w:r>
              <w:rPr>
                <w:rFonts w:ascii="Times New Roman"/>
                <w:b w:val="false"/>
                <w:i w:val="false"/>
                <w:color w:val="000000"/>
                <w:sz w:val="20"/>
              </w:rPr>
              <w:t>
88,</w:t>
            </w:r>
          </w:p>
          <w:bookmarkEnd w:id="286"/>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7"/>
          <w:p>
            <w:pPr>
              <w:spacing w:after="20"/>
              <w:ind w:left="20"/>
              <w:jc w:val="both"/>
            </w:pPr>
            <w:r>
              <w:rPr>
                <w:rFonts w:ascii="Times New Roman"/>
                <w:b w:val="false"/>
                <w:i w:val="false"/>
                <w:color w:val="000000"/>
                <w:sz w:val="20"/>
              </w:rPr>
              <w:t>
58,</w:t>
            </w:r>
          </w:p>
          <w:bookmarkEnd w:id="287"/>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8"/>
          <w:p>
            <w:pPr>
              <w:spacing w:after="20"/>
              <w:ind w:left="20"/>
              <w:jc w:val="both"/>
            </w:pPr>
            <w:r>
              <w:rPr>
                <w:rFonts w:ascii="Times New Roman"/>
                <w:b w:val="false"/>
                <w:i w:val="false"/>
                <w:color w:val="000000"/>
                <w:sz w:val="20"/>
              </w:rPr>
              <w:t>
10,</w:t>
            </w:r>
          </w:p>
          <w:bookmarkEnd w:id="288"/>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9"/>
          <w:p>
            <w:pPr>
              <w:spacing w:after="20"/>
              <w:ind w:left="20"/>
              <w:jc w:val="both"/>
            </w:pPr>
            <w:r>
              <w:rPr>
                <w:rFonts w:ascii="Times New Roman"/>
                <w:b w:val="false"/>
                <w:i w:val="false"/>
                <w:color w:val="000000"/>
                <w:sz w:val="20"/>
              </w:rPr>
              <w:t>
0,</w:t>
            </w:r>
          </w:p>
          <w:bookmarkEnd w:id="289"/>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0"/>
          <w:p>
            <w:pPr>
              <w:spacing w:after="20"/>
              <w:ind w:left="20"/>
              <w:jc w:val="both"/>
            </w:pPr>
            <w:r>
              <w:rPr>
                <w:rFonts w:ascii="Times New Roman"/>
                <w:b w:val="false"/>
                <w:i w:val="false"/>
                <w:color w:val="000000"/>
                <w:sz w:val="20"/>
              </w:rPr>
              <w:t>
5,</w:t>
            </w:r>
          </w:p>
          <w:bookmarkEnd w:id="290"/>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1"/>
          <w:p>
            <w:pPr>
              <w:spacing w:after="20"/>
              <w:ind w:left="20"/>
              <w:jc w:val="both"/>
            </w:pPr>
            <w:r>
              <w:rPr>
                <w:rFonts w:ascii="Times New Roman"/>
                <w:b w:val="false"/>
                <w:i w:val="false"/>
                <w:color w:val="000000"/>
                <w:sz w:val="20"/>
              </w:rPr>
              <w:t>
1549,</w:t>
            </w:r>
          </w:p>
          <w:bookmarkEnd w:id="291"/>
          <w:p>
            <w:pPr>
              <w:spacing w:after="20"/>
              <w:ind w:left="20"/>
              <w:jc w:val="both"/>
            </w:pPr>
            <w:r>
              <w:rPr>
                <w:rFonts w:ascii="Times New Roman"/>
                <w:b w:val="false"/>
                <w:i w:val="false"/>
                <w:color w:val="000000"/>
                <w:sz w:val="20"/>
              </w:rPr>
              <w:t>
823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2"/>
          <w:p>
            <w:pPr>
              <w:spacing w:after="20"/>
              <w:ind w:left="20"/>
              <w:jc w:val="both"/>
            </w:pPr>
            <w:r>
              <w:rPr>
                <w:rFonts w:ascii="Times New Roman"/>
                <w:b w:val="false"/>
                <w:i w:val="false"/>
                <w:color w:val="000000"/>
                <w:sz w:val="20"/>
              </w:rPr>
              <w:t>
151,</w:t>
            </w:r>
          </w:p>
          <w:bookmarkEnd w:id="292"/>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3"/>
          <w:p>
            <w:pPr>
              <w:spacing w:after="20"/>
              <w:ind w:left="20"/>
              <w:jc w:val="both"/>
            </w:pPr>
            <w:r>
              <w:rPr>
                <w:rFonts w:ascii="Times New Roman"/>
                <w:b w:val="false"/>
                <w:i w:val="false"/>
                <w:color w:val="000000"/>
                <w:sz w:val="20"/>
              </w:rPr>
              <w:t>
66,</w:t>
            </w:r>
          </w:p>
          <w:bookmarkEnd w:id="293"/>
          <w:p>
            <w:pPr>
              <w:spacing w:after="20"/>
              <w:ind w:left="20"/>
              <w:jc w:val="both"/>
            </w:pPr>
            <w:r>
              <w:rPr>
                <w:rFonts w:ascii="Times New Roman"/>
                <w:b w:val="false"/>
                <w:i w:val="false"/>
                <w:color w:val="000000"/>
                <w:sz w:val="20"/>
              </w:rPr>
              <w:t>
932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4"/>
          <w:p>
            <w:pPr>
              <w:spacing w:after="20"/>
              <w:ind w:left="20"/>
              <w:jc w:val="both"/>
            </w:pPr>
            <w:r>
              <w:rPr>
                <w:rFonts w:ascii="Times New Roman"/>
                <w:b w:val="false"/>
                <w:i w:val="false"/>
                <w:color w:val="000000"/>
                <w:sz w:val="20"/>
              </w:rPr>
              <w:t>
83,</w:t>
            </w:r>
          </w:p>
          <w:bookmarkEnd w:id="294"/>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5"/>
          <w:p>
            <w:pPr>
              <w:spacing w:after="20"/>
              <w:ind w:left="20"/>
              <w:jc w:val="both"/>
            </w:pPr>
            <w:r>
              <w:rPr>
                <w:rFonts w:ascii="Times New Roman"/>
                <w:b w:val="false"/>
                <w:i w:val="false"/>
                <w:color w:val="000000"/>
                <w:sz w:val="20"/>
              </w:rPr>
              <w:t>
41,</w:t>
            </w:r>
          </w:p>
          <w:bookmarkEnd w:id="295"/>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6"/>
          <w:p>
            <w:pPr>
              <w:spacing w:after="20"/>
              <w:ind w:left="20"/>
              <w:jc w:val="both"/>
            </w:pPr>
            <w:r>
              <w:rPr>
                <w:rFonts w:ascii="Times New Roman"/>
                <w:b w:val="false"/>
                <w:i w:val="false"/>
                <w:color w:val="000000"/>
                <w:sz w:val="20"/>
              </w:rPr>
              <w:t>
284,</w:t>
            </w:r>
          </w:p>
          <w:bookmarkEnd w:id="296"/>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7"/>
          <w:p>
            <w:pPr>
              <w:spacing w:after="20"/>
              <w:ind w:left="20"/>
              <w:jc w:val="both"/>
            </w:pPr>
            <w:r>
              <w:rPr>
                <w:rFonts w:ascii="Times New Roman"/>
                <w:b w:val="false"/>
                <w:i w:val="false"/>
                <w:color w:val="000000"/>
                <w:sz w:val="20"/>
              </w:rPr>
              <w:t>
243,</w:t>
            </w:r>
          </w:p>
          <w:bookmarkEnd w:id="297"/>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8"/>
          <w:p>
            <w:pPr>
              <w:spacing w:after="20"/>
              <w:ind w:left="20"/>
              <w:jc w:val="both"/>
            </w:pPr>
            <w:r>
              <w:rPr>
                <w:rFonts w:ascii="Times New Roman"/>
                <w:b w:val="false"/>
                <w:i w:val="false"/>
                <w:color w:val="000000"/>
                <w:sz w:val="20"/>
              </w:rPr>
              <w:t>
15,</w:t>
            </w:r>
          </w:p>
          <w:bookmarkEnd w:id="298"/>
          <w:p>
            <w:pPr>
              <w:spacing w:after="20"/>
              <w:ind w:left="20"/>
              <w:jc w:val="both"/>
            </w:pPr>
            <w:r>
              <w:rPr>
                <w:rFonts w:ascii="Times New Roman"/>
                <w:b w:val="false"/>
                <w:i w:val="false"/>
                <w:color w:val="000000"/>
                <w:sz w:val="20"/>
              </w:rPr>
              <w:t>
034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366" w:id="299"/>
    <w:p>
      <w:pPr>
        <w:spacing w:after="0"/>
        <w:ind w:left="0"/>
        <w:jc w:val="both"/>
      </w:pPr>
      <w:r>
        <w:rPr>
          <w:rFonts w:ascii="Times New Roman"/>
          <w:b w:val="false"/>
          <w:i w:val="false"/>
          <w:color w:val="000000"/>
          <w:sz w:val="28"/>
        </w:rPr>
        <w:t>
      10-параграф. Қызылорда облысы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Мөңке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Аққайран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Алабұға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көлінің № 1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0"/>
          <w:p>
            <w:pPr>
              <w:spacing w:after="20"/>
              <w:ind w:left="20"/>
              <w:jc w:val="both"/>
            </w:pPr>
            <w:r>
              <w:rPr>
                <w:rFonts w:ascii="Times New Roman"/>
                <w:b w:val="false"/>
                <w:i w:val="false"/>
                <w:color w:val="000000"/>
                <w:sz w:val="20"/>
              </w:rPr>
              <w:t>
151,</w:t>
            </w:r>
          </w:p>
          <w:bookmarkEnd w:id="300"/>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1"/>
          <w:p>
            <w:pPr>
              <w:spacing w:after="20"/>
              <w:ind w:left="20"/>
              <w:jc w:val="both"/>
            </w:pPr>
            <w:r>
              <w:rPr>
                <w:rFonts w:ascii="Times New Roman"/>
                <w:b w:val="false"/>
                <w:i w:val="false"/>
                <w:color w:val="000000"/>
                <w:sz w:val="20"/>
              </w:rPr>
              <w:t>
15,</w:t>
            </w:r>
          </w:p>
          <w:bookmarkEnd w:id="301"/>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2"/>
          <w:p>
            <w:pPr>
              <w:spacing w:after="20"/>
              <w:ind w:left="20"/>
              <w:jc w:val="both"/>
            </w:pPr>
            <w:r>
              <w:rPr>
                <w:rFonts w:ascii="Times New Roman"/>
                <w:b w:val="false"/>
                <w:i w:val="false"/>
                <w:color w:val="000000"/>
                <w:sz w:val="20"/>
              </w:rPr>
              <w:t>
24,</w:t>
            </w:r>
          </w:p>
          <w:bookmarkEnd w:id="302"/>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3"/>
          <w:p>
            <w:pPr>
              <w:spacing w:after="20"/>
              <w:ind w:left="20"/>
              <w:jc w:val="both"/>
            </w:pPr>
            <w:r>
              <w:rPr>
                <w:rFonts w:ascii="Times New Roman"/>
                <w:b w:val="false"/>
                <w:i w:val="false"/>
                <w:color w:val="000000"/>
                <w:sz w:val="20"/>
              </w:rPr>
              <w:t>
6,</w:t>
            </w:r>
          </w:p>
          <w:bookmarkEnd w:id="303"/>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4"/>
          <w:p>
            <w:pPr>
              <w:spacing w:after="20"/>
              <w:ind w:left="20"/>
              <w:jc w:val="both"/>
            </w:pPr>
            <w:r>
              <w:rPr>
                <w:rFonts w:ascii="Times New Roman"/>
                <w:b w:val="false"/>
                <w:i w:val="false"/>
                <w:color w:val="000000"/>
                <w:sz w:val="20"/>
              </w:rPr>
              <w:t>
6,</w:t>
            </w:r>
          </w:p>
          <w:bookmarkEnd w:id="304"/>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5"/>
          <w:p>
            <w:pPr>
              <w:spacing w:after="20"/>
              <w:ind w:left="20"/>
              <w:jc w:val="both"/>
            </w:pPr>
            <w:r>
              <w:rPr>
                <w:rFonts w:ascii="Times New Roman"/>
                <w:b w:val="false"/>
                <w:i w:val="false"/>
                <w:color w:val="000000"/>
                <w:sz w:val="20"/>
              </w:rPr>
              <w:t>
7,</w:t>
            </w:r>
          </w:p>
          <w:bookmarkEnd w:id="305"/>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6"/>
          <w:p>
            <w:pPr>
              <w:spacing w:after="20"/>
              <w:ind w:left="20"/>
              <w:jc w:val="both"/>
            </w:pPr>
            <w:r>
              <w:rPr>
                <w:rFonts w:ascii="Times New Roman"/>
                <w:b w:val="false"/>
                <w:i w:val="false"/>
                <w:color w:val="000000"/>
                <w:sz w:val="20"/>
              </w:rPr>
              <w:t>
28,</w:t>
            </w:r>
          </w:p>
          <w:bookmarkEnd w:id="306"/>
          <w:p>
            <w:pPr>
              <w:spacing w:after="20"/>
              <w:ind w:left="20"/>
              <w:jc w:val="both"/>
            </w:pPr>
            <w:r>
              <w:rPr>
                <w:rFonts w:ascii="Times New Roman"/>
                <w:b w:val="false"/>
                <w:i w:val="false"/>
                <w:color w:val="000000"/>
                <w:sz w:val="20"/>
              </w:rPr>
              <w:t>
944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көлінің № 2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7"/>
          <w:p>
            <w:pPr>
              <w:spacing w:after="20"/>
              <w:ind w:left="20"/>
              <w:jc w:val="both"/>
            </w:pPr>
            <w:r>
              <w:rPr>
                <w:rFonts w:ascii="Times New Roman"/>
                <w:b w:val="false"/>
                <w:i w:val="false"/>
                <w:color w:val="000000"/>
                <w:sz w:val="20"/>
              </w:rPr>
              <w:t>
122,</w:t>
            </w:r>
          </w:p>
          <w:bookmarkEnd w:id="307"/>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8"/>
          <w:p>
            <w:pPr>
              <w:spacing w:after="20"/>
              <w:ind w:left="20"/>
              <w:jc w:val="both"/>
            </w:pPr>
            <w:r>
              <w:rPr>
                <w:rFonts w:ascii="Times New Roman"/>
                <w:b w:val="false"/>
                <w:i w:val="false"/>
                <w:color w:val="000000"/>
                <w:sz w:val="20"/>
              </w:rPr>
              <w:t>
4,</w:t>
            </w:r>
          </w:p>
          <w:bookmarkEnd w:id="308"/>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9"/>
          <w:p>
            <w:pPr>
              <w:spacing w:after="20"/>
              <w:ind w:left="20"/>
              <w:jc w:val="both"/>
            </w:pPr>
            <w:r>
              <w:rPr>
                <w:rFonts w:ascii="Times New Roman"/>
                <w:b w:val="false"/>
                <w:i w:val="false"/>
                <w:color w:val="000000"/>
                <w:sz w:val="20"/>
              </w:rPr>
              <w:t>
20,</w:t>
            </w:r>
          </w:p>
          <w:bookmarkEnd w:id="309"/>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0"/>
          <w:p>
            <w:pPr>
              <w:spacing w:after="20"/>
              <w:ind w:left="20"/>
              <w:jc w:val="both"/>
            </w:pPr>
            <w:r>
              <w:rPr>
                <w:rFonts w:ascii="Times New Roman"/>
                <w:b w:val="false"/>
                <w:i w:val="false"/>
                <w:color w:val="000000"/>
                <w:sz w:val="20"/>
              </w:rPr>
              <w:t>
9,</w:t>
            </w:r>
          </w:p>
          <w:bookmarkEnd w:id="310"/>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1"/>
          <w:p>
            <w:pPr>
              <w:spacing w:after="20"/>
              <w:ind w:left="20"/>
              <w:jc w:val="both"/>
            </w:pPr>
            <w:r>
              <w:rPr>
                <w:rFonts w:ascii="Times New Roman"/>
                <w:b w:val="false"/>
                <w:i w:val="false"/>
                <w:color w:val="000000"/>
                <w:sz w:val="20"/>
              </w:rPr>
              <w:t>
6,</w:t>
            </w:r>
          </w:p>
          <w:bookmarkEnd w:id="311"/>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2"/>
          <w:p>
            <w:pPr>
              <w:spacing w:after="20"/>
              <w:ind w:left="20"/>
              <w:jc w:val="both"/>
            </w:pPr>
            <w:r>
              <w:rPr>
                <w:rFonts w:ascii="Times New Roman"/>
                <w:b w:val="false"/>
                <w:i w:val="false"/>
                <w:color w:val="000000"/>
                <w:sz w:val="20"/>
              </w:rPr>
              <w:t>
12,</w:t>
            </w:r>
          </w:p>
          <w:bookmarkEnd w:id="312"/>
          <w:p>
            <w:pPr>
              <w:spacing w:after="20"/>
              <w:ind w:left="20"/>
              <w:jc w:val="both"/>
            </w:pPr>
            <w:r>
              <w:rPr>
                <w:rFonts w:ascii="Times New Roman"/>
                <w:b w:val="false"/>
                <w:i w:val="false"/>
                <w:color w:val="000000"/>
                <w:sz w:val="20"/>
              </w:rPr>
              <w:t>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3"/>
          <w:p>
            <w:pPr>
              <w:spacing w:after="20"/>
              <w:ind w:left="20"/>
              <w:jc w:val="both"/>
            </w:pPr>
            <w:r>
              <w:rPr>
                <w:rFonts w:ascii="Times New Roman"/>
                <w:b w:val="false"/>
                <w:i w:val="false"/>
                <w:color w:val="000000"/>
                <w:sz w:val="20"/>
              </w:rPr>
              <w:t>
21,</w:t>
            </w:r>
          </w:p>
          <w:bookmarkEnd w:id="313"/>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көлінің № 3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4"/>
          <w:p>
            <w:pPr>
              <w:spacing w:after="20"/>
              <w:ind w:left="20"/>
              <w:jc w:val="both"/>
            </w:pPr>
            <w:r>
              <w:rPr>
                <w:rFonts w:ascii="Times New Roman"/>
                <w:b w:val="false"/>
                <w:i w:val="false"/>
                <w:color w:val="000000"/>
                <w:sz w:val="20"/>
              </w:rPr>
              <w:t>
167,</w:t>
            </w:r>
          </w:p>
          <w:bookmarkEnd w:id="314"/>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5"/>
          <w:p>
            <w:pPr>
              <w:spacing w:after="20"/>
              <w:ind w:left="20"/>
              <w:jc w:val="both"/>
            </w:pPr>
            <w:r>
              <w:rPr>
                <w:rFonts w:ascii="Times New Roman"/>
                <w:b w:val="false"/>
                <w:i w:val="false"/>
                <w:color w:val="000000"/>
                <w:sz w:val="20"/>
              </w:rPr>
              <w:t>
19,</w:t>
            </w:r>
          </w:p>
          <w:bookmarkEnd w:id="315"/>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6"/>
          <w:p>
            <w:pPr>
              <w:spacing w:after="20"/>
              <w:ind w:left="20"/>
              <w:jc w:val="both"/>
            </w:pPr>
            <w:r>
              <w:rPr>
                <w:rFonts w:ascii="Times New Roman"/>
                <w:b w:val="false"/>
                <w:i w:val="false"/>
                <w:color w:val="000000"/>
                <w:sz w:val="20"/>
              </w:rPr>
              <w:t>
20,</w:t>
            </w:r>
          </w:p>
          <w:bookmarkEnd w:id="316"/>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7"/>
          <w:p>
            <w:pPr>
              <w:spacing w:after="20"/>
              <w:ind w:left="20"/>
              <w:jc w:val="both"/>
            </w:pPr>
            <w:r>
              <w:rPr>
                <w:rFonts w:ascii="Times New Roman"/>
                <w:b w:val="false"/>
                <w:i w:val="false"/>
                <w:color w:val="000000"/>
                <w:sz w:val="20"/>
              </w:rPr>
              <w:t>
11,</w:t>
            </w:r>
          </w:p>
          <w:bookmarkEnd w:id="317"/>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8"/>
          <w:p>
            <w:pPr>
              <w:spacing w:after="20"/>
              <w:ind w:left="20"/>
              <w:jc w:val="both"/>
            </w:pPr>
            <w:r>
              <w:rPr>
                <w:rFonts w:ascii="Times New Roman"/>
                <w:b w:val="false"/>
                <w:i w:val="false"/>
                <w:color w:val="000000"/>
                <w:sz w:val="20"/>
              </w:rPr>
              <w:t>
9,</w:t>
            </w:r>
          </w:p>
          <w:bookmarkEnd w:id="318"/>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9"/>
          <w:p>
            <w:pPr>
              <w:spacing w:after="20"/>
              <w:ind w:left="20"/>
              <w:jc w:val="both"/>
            </w:pPr>
            <w:r>
              <w:rPr>
                <w:rFonts w:ascii="Times New Roman"/>
                <w:b w:val="false"/>
                <w:i w:val="false"/>
                <w:color w:val="000000"/>
                <w:sz w:val="20"/>
              </w:rPr>
              <w:t>
10,</w:t>
            </w:r>
          </w:p>
          <w:bookmarkEnd w:id="319"/>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0"/>
          <w:p>
            <w:pPr>
              <w:spacing w:after="20"/>
              <w:ind w:left="20"/>
              <w:jc w:val="both"/>
            </w:pPr>
            <w:r>
              <w:rPr>
                <w:rFonts w:ascii="Times New Roman"/>
                <w:b w:val="false"/>
                <w:i w:val="false"/>
                <w:color w:val="000000"/>
                <w:sz w:val="20"/>
              </w:rPr>
              <w:t>
21,</w:t>
            </w:r>
          </w:p>
          <w:bookmarkEnd w:id="320"/>
          <w:p>
            <w:pPr>
              <w:spacing w:after="20"/>
              <w:ind w:left="20"/>
              <w:jc w:val="both"/>
            </w:pPr>
            <w:r>
              <w:rPr>
                <w:rFonts w:ascii="Times New Roman"/>
                <w:b w:val="false"/>
                <w:i w:val="false"/>
                <w:color w:val="000000"/>
                <w:sz w:val="20"/>
              </w:rPr>
              <w:t>
832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Қаязды-Бидайкөл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1"/>
          <w:p>
            <w:pPr>
              <w:spacing w:after="20"/>
              <w:ind w:left="20"/>
              <w:jc w:val="both"/>
            </w:pPr>
            <w:r>
              <w:rPr>
                <w:rFonts w:ascii="Times New Roman"/>
                <w:b w:val="false"/>
                <w:i w:val="false"/>
                <w:color w:val="000000"/>
                <w:sz w:val="20"/>
              </w:rPr>
              <w:t>
28,</w:t>
            </w:r>
          </w:p>
          <w:bookmarkEnd w:id="321"/>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2"/>
          <w:p>
            <w:pPr>
              <w:spacing w:after="20"/>
              <w:ind w:left="20"/>
              <w:jc w:val="both"/>
            </w:pPr>
            <w:r>
              <w:rPr>
                <w:rFonts w:ascii="Times New Roman"/>
                <w:b w:val="false"/>
                <w:i w:val="false"/>
                <w:color w:val="000000"/>
                <w:sz w:val="20"/>
              </w:rPr>
              <w:t>
1,</w:t>
            </w:r>
          </w:p>
          <w:bookmarkEnd w:id="322"/>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3"/>
          <w:p>
            <w:pPr>
              <w:spacing w:after="20"/>
              <w:ind w:left="20"/>
              <w:jc w:val="both"/>
            </w:pPr>
            <w:r>
              <w:rPr>
                <w:rFonts w:ascii="Times New Roman"/>
                <w:b w:val="false"/>
                <w:i w:val="false"/>
                <w:color w:val="000000"/>
                <w:sz w:val="20"/>
              </w:rPr>
              <w:t>
4,</w:t>
            </w:r>
          </w:p>
          <w:bookmarkEnd w:id="323"/>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4"/>
          <w:p>
            <w:pPr>
              <w:spacing w:after="20"/>
              <w:ind w:left="20"/>
              <w:jc w:val="both"/>
            </w:pPr>
            <w:r>
              <w:rPr>
                <w:rFonts w:ascii="Times New Roman"/>
                <w:b w:val="false"/>
                <w:i w:val="false"/>
                <w:color w:val="000000"/>
                <w:sz w:val="20"/>
              </w:rPr>
              <w:t>
7,</w:t>
            </w:r>
          </w:p>
          <w:bookmarkEnd w:id="324"/>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5"/>
          <w:p>
            <w:pPr>
              <w:spacing w:after="20"/>
              <w:ind w:left="20"/>
              <w:jc w:val="both"/>
            </w:pPr>
            <w:r>
              <w:rPr>
                <w:rFonts w:ascii="Times New Roman"/>
                <w:b w:val="false"/>
                <w:i w:val="false"/>
                <w:color w:val="000000"/>
                <w:sz w:val="20"/>
              </w:rPr>
              <w:t>
2,</w:t>
            </w:r>
          </w:p>
          <w:bookmarkEnd w:id="325"/>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6"/>
          <w:p>
            <w:pPr>
              <w:spacing w:after="20"/>
              <w:ind w:left="20"/>
              <w:jc w:val="both"/>
            </w:pPr>
            <w:r>
              <w:rPr>
                <w:rFonts w:ascii="Times New Roman"/>
                <w:b w:val="false"/>
                <w:i w:val="false"/>
                <w:color w:val="000000"/>
                <w:sz w:val="20"/>
              </w:rPr>
              <w:t>
0,</w:t>
            </w:r>
          </w:p>
          <w:bookmarkEnd w:id="326"/>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7"/>
          <w:p>
            <w:pPr>
              <w:spacing w:after="20"/>
              <w:ind w:left="20"/>
              <w:jc w:val="both"/>
            </w:pPr>
            <w:r>
              <w:rPr>
                <w:rFonts w:ascii="Times New Roman"/>
                <w:b w:val="false"/>
                <w:i w:val="false"/>
                <w:color w:val="000000"/>
                <w:sz w:val="20"/>
              </w:rPr>
              <w:t>
6,</w:t>
            </w:r>
          </w:p>
          <w:bookmarkEnd w:id="327"/>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Жарықкөл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8"/>
          <w:p>
            <w:pPr>
              <w:spacing w:after="20"/>
              <w:ind w:left="20"/>
              <w:jc w:val="both"/>
            </w:pPr>
            <w:r>
              <w:rPr>
                <w:rFonts w:ascii="Times New Roman"/>
                <w:b w:val="false"/>
                <w:i w:val="false"/>
                <w:color w:val="000000"/>
                <w:sz w:val="20"/>
              </w:rPr>
              <w:t>
61,</w:t>
            </w:r>
          </w:p>
          <w:bookmarkEnd w:id="328"/>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9"/>
          <w:p>
            <w:pPr>
              <w:spacing w:after="20"/>
              <w:ind w:left="20"/>
              <w:jc w:val="both"/>
            </w:pPr>
            <w:r>
              <w:rPr>
                <w:rFonts w:ascii="Times New Roman"/>
                <w:b w:val="false"/>
                <w:i w:val="false"/>
                <w:color w:val="000000"/>
                <w:sz w:val="20"/>
              </w:rPr>
              <w:t>
15,</w:t>
            </w:r>
          </w:p>
          <w:bookmarkEnd w:id="329"/>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0"/>
          <w:p>
            <w:pPr>
              <w:spacing w:after="20"/>
              <w:ind w:left="20"/>
              <w:jc w:val="both"/>
            </w:pPr>
            <w:r>
              <w:rPr>
                <w:rFonts w:ascii="Times New Roman"/>
                <w:b w:val="false"/>
                <w:i w:val="false"/>
                <w:color w:val="000000"/>
                <w:sz w:val="20"/>
              </w:rPr>
              <w:t>
10,</w:t>
            </w:r>
          </w:p>
          <w:bookmarkEnd w:id="330"/>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1"/>
          <w:p>
            <w:pPr>
              <w:spacing w:after="20"/>
              <w:ind w:left="20"/>
              <w:jc w:val="both"/>
            </w:pPr>
            <w:r>
              <w:rPr>
                <w:rFonts w:ascii="Times New Roman"/>
                <w:b w:val="false"/>
                <w:i w:val="false"/>
                <w:color w:val="000000"/>
                <w:sz w:val="20"/>
              </w:rPr>
              <w:t>
2,</w:t>
            </w:r>
          </w:p>
          <w:bookmarkEnd w:id="331"/>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2"/>
          <w:p>
            <w:pPr>
              <w:spacing w:after="20"/>
              <w:ind w:left="20"/>
              <w:jc w:val="both"/>
            </w:pPr>
            <w:r>
              <w:rPr>
                <w:rFonts w:ascii="Times New Roman"/>
                <w:b w:val="false"/>
                <w:i w:val="false"/>
                <w:color w:val="000000"/>
                <w:sz w:val="20"/>
              </w:rPr>
              <w:t>
10,</w:t>
            </w:r>
          </w:p>
          <w:bookmarkEnd w:id="332"/>
          <w:p>
            <w:pPr>
              <w:spacing w:after="20"/>
              <w:ind w:left="20"/>
              <w:jc w:val="both"/>
            </w:pPr>
            <w:r>
              <w:rPr>
                <w:rFonts w:ascii="Times New Roman"/>
                <w:b w:val="false"/>
                <w:i w:val="false"/>
                <w:color w:val="000000"/>
                <w:sz w:val="20"/>
              </w:rPr>
              <w:t>
995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3"/>
          <w:p>
            <w:pPr>
              <w:spacing w:after="20"/>
              <w:ind w:left="20"/>
              <w:jc w:val="both"/>
            </w:pPr>
            <w:r>
              <w:rPr>
                <w:rFonts w:ascii="Times New Roman"/>
                <w:b w:val="false"/>
                <w:i w:val="false"/>
                <w:color w:val="000000"/>
                <w:sz w:val="20"/>
              </w:rPr>
              <w:t>
141,</w:t>
            </w:r>
          </w:p>
          <w:bookmarkEnd w:id="333"/>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4"/>
          <w:p>
            <w:pPr>
              <w:spacing w:after="20"/>
              <w:ind w:left="20"/>
              <w:jc w:val="both"/>
            </w:pPr>
            <w:r>
              <w:rPr>
                <w:rFonts w:ascii="Times New Roman"/>
                <w:b w:val="false"/>
                <w:i w:val="false"/>
                <w:color w:val="000000"/>
                <w:sz w:val="20"/>
              </w:rPr>
              <w:t>
23,</w:t>
            </w:r>
          </w:p>
          <w:bookmarkEnd w:id="334"/>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5"/>
          <w:p>
            <w:pPr>
              <w:spacing w:after="20"/>
              <w:ind w:left="20"/>
              <w:jc w:val="both"/>
            </w:pPr>
            <w:r>
              <w:rPr>
                <w:rFonts w:ascii="Times New Roman"/>
                <w:b w:val="false"/>
                <w:i w:val="false"/>
                <w:color w:val="000000"/>
                <w:sz w:val="20"/>
              </w:rPr>
              <w:t>
10,</w:t>
            </w:r>
          </w:p>
          <w:bookmarkEnd w:id="335"/>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6"/>
          <w:p>
            <w:pPr>
              <w:spacing w:after="20"/>
              <w:ind w:left="20"/>
              <w:jc w:val="both"/>
            </w:pPr>
            <w:r>
              <w:rPr>
                <w:rFonts w:ascii="Times New Roman"/>
                <w:b w:val="false"/>
                <w:i w:val="false"/>
                <w:color w:val="000000"/>
                <w:sz w:val="20"/>
              </w:rPr>
              <w:t>
37,</w:t>
            </w:r>
          </w:p>
          <w:bookmarkEnd w:id="336"/>
          <w:p>
            <w:pPr>
              <w:spacing w:after="20"/>
              <w:ind w:left="20"/>
              <w:jc w:val="both"/>
            </w:pPr>
            <w:r>
              <w:rPr>
                <w:rFonts w:ascii="Times New Roman"/>
                <w:b w:val="false"/>
                <w:i w:val="false"/>
                <w:color w:val="000000"/>
                <w:sz w:val="20"/>
              </w:rPr>
              <w:t>
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7"/>
          <w:p>
            <w:pPr>
              <w:spacing w:after="20"/>
              <w:ind w:left="20"/>
              <w:jc w:val="both"/>
            </w:pPr>
            <w:r>
              <w:rPr>
                <w:rFonts w:ascii="Times New Roman"/>
                <w:b w:val="false"/>
                <w:i w:val="false"/>
                <w:color w:val="000000"/>
                <w:sz w:val="20"/>
              </w:rPr>
              <w:t>
0,</w:t>
            </w:r>
          </w:p>
          <w:bookmarkEnd w:id="337"/>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8"/>
          <w:p>
            <w:pPr>
              <w:spacing w:after="20"/>
              <w:ind w:left="20"/>
              <w:jc w:val="both"/>
            </w:pPr>
            <w:r>
              <w:rPr>
                <w:rFonts w:ascii="Times New Roman"/>
                <w:b w:val="false"/>
                <w:i w:val="false"/>
                <w:color w:val="000000"/>
                <w:sz w:val="20"/>
              </w:rPr>
              <w:t>
0,</w:t>
            </w:r>
          </w:p>
          <w:bookmarkEnd w:id="338"/>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өзегінің № 1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Жалаңаш көлі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9"/>
          <w:p>
            <w:pPr>
              <w:spacing w:after="20"/>
              <w:ind w:left="20"/>
              <w:jc w:val="both"/>
            </w:pPr>
            <w:r>
              <w:rPr>
                <w:rFonts w:ascii="Times New Roman"/>
                <w:b w:val="false"/>
                <w:i w:val="false"/>
                <w:color w:val="000000"/>
                <w:sz w:val="20"/>
              </w:rPr>
              <w:t>
13,</w:t>
            </w:r>
          </w:p>
          <w:bookmarkEnd w:id="339"/>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0"/>
          <w:p>
            <w:pPr>
              <w:spacing w:after="20"/>
              <w:ind w:left="20"/>
              <w:jc w:val="both"/>
            </w:pPr>
            <w:r>
              <w:rPr>
                <w:rFonts w:ascii="Times New Roman"/>
                <w:b w:val="false"/>
                <w:i w:val="false"/>
                <w:color w:val="000000"/>
                <w:sz w:val="20"/>
              </w:rPr>
              <w:t>
63,</w:t>
            </w:r>
          </w:p>
          <w:bookmarkEnd w:id="340"/>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1"/>
          <w:p>
            <w:pPr>
              <w:spacing w:after="20"/>
              <w:ind w:left="20"/>
              <w:jc w:val="both"/>
            </w:pPr>
            <w:r>
              <w:rPr>
                <w:rFonts w:ascii="Times New Roman"/>
                <w:b w:val="false"/>
                <w:i w:val="false"/>
                <w:color w:val="000000"/>
                <w:sz w:val="20"/>
              </w:rPr>
              <w:t>
1,</w:t>
            </w:r>
          </w:p>
          <w:bookmarkEnd w:id="341"/>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2"/>
          <w:p>
            <w:pPr>
              <w:spacing w:after="20"/>
              <w:ind w:left="20"/>
              <w:jc w:val="both"/>
            </w:pPr>
            <w:r>
              <w:rPr>
                <w:rFonts w:ascii="Times New Roman"/>
                <w:b w:val="false"/>
                <w:i w:val="false"/>
                <w:color w:val="000000"/>
                <w:sz w:val="20"/>
              </w:rPr>
              <w:t>
18,</w:t>
            </w:r>
          </w:p>
          <w:bookmarkEnd w:id="342"/>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Лайкөл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3"/>
          <w:p>
            <w:pPr>
              <w:spacing w:after="20"/>
              <w:ind w:left="20"/>
              <w:jc w:val="both"/>
            </w:pPr>
            <w:r>
              <w:rPr>
                <w:rFonts w:ascii="Times New Roman"/>
                <w:b w:val="false"/>
                <w:i w:val="false"/>
                <w:color w:val="000000"/>
                <w:sz w:val="20"/>
              </w:rPr>
              <w:t>
17,</w:t>
            </w:r>
          </w:p>
          <w:bookmarkEnd w:id="343"/>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Суықкөл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4"/>
          <w:p>
            <w:pPr>
              <w:spacing w:after="20"/>
              <w:ind w:left="20"/>
              <w:jc w:val="both"/>
            </w:pPr>
            <w:r>
              <w:rPr>
                <w:rFonts w:ascii="Times New Roman"/>
                <w:b w:val="false"/>
                <w:i w:val="false"/>
                <w:color w:val="000000"/>
                <w:sz w:val="20"/>
              </w:rPr>
              <w:t>
22,</w:t>
            </w:r>
          </w:p>
          <w:bookmarkEnd w:id="344"/>
          <w:p>
            <w:pPr>
              <w:spacing w:after="20"/>
              <w:ind w:left="20"/>
              <w:jc w:val="both"/>
            </w:pPr>
            <w:r>
              <w:rPr>
                <w:rFonts w:ascii="Times New Roman"/>
                <w:b w:val="false"/>
                <w:i w:val="false"/>
                <w:color w:val="000000"/>
                <w:sz w:val="20"/>
              </w:rPr>
              <w:t>
715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көлінің № 1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Қотанкөл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5"/>
          <w:p>
            <w:pPr>
              <w:spacing w:after="20"/>
              <w:ind w:left="20"/>
              <w:jc w:val="both"/>
            </w:pPr>
            <w:r>
              <w:rPr>
                <w:rFonts w:ascii="Times New Roman"/>
                <w:b w:val="false"/>
                <w:i w:val="false"/>
                <w:color w:val="000000"/>
                <w:sz w:val="20"/>
              </w:rPr>
              <w:t>
12,</w:t>
            </w:r>
          </w:p>
          <w:bookmarkEnd w:id="345"/>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6"/>
          <w:p>
            <w:pPr>
              <w:spacing w:after="20"/>
              <w:ind w:left="20"/>
              <w:jc w:val="both"/>
            </w:pPr>
            <w:r>
              <w:rPr>
                <w:rFonts w:ascii="Times New Roman"/>
                <w:b w:val="false"/>
                <w:i w:val="false"/>
                <w:color w:val="000000"/>
                <w:sz w:val="20"/>
              </w:rPr>
              <w:t>
2,</w:t>
            </w:r>
          </w:p>
          <w:bookmarkEnd w:id="346"/>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Бұтбасай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7"/>
          <w:p>
            <w:pPr>
              <w:spacing w:after="20"/>
              <w:ind w:left="20"/>
              <w:jc w:val="both"/>
            </w:pPr>
            <w:r>
              <w:rPr>
                <w:rFonts w:ascii="Times New Roman"/>
                <w:b w:val="false"/>
                <w:i w:val="false"/>
                <w:color w:val="000000"/>
                <w:sz w:val="20"/>
              </w:rPr>
              <w:t>
11,</w:t>
            </w:r>
          </w:p>
          <w:bookmarkEnd w:id="347"/>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8"/>
          <w:p>
            <w:pPr>
              <w:spacing w:after="20"/>
              <w:ind w:left="20"/>
              <w:jc w:val="both"/>
            </w:pPr>
            <w:r>
              <w:rPr>
                <w:rFonts w:ascii="Times New Roman"/>
                <w:b w:val="false"/>
                <w:i w:val="false"/>
                <w:color w:val="000000"/>
                <w:sz w:val="20"/>
              </w:rPr>
              <w:t>
0,</w:t>
            </w:r>
          </w:p>
          <w:bookmarkEnd w:id="348"/>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9"/>
          <w:p>
            <w:pPr>
              <w:spacing w:after="20"/>
              <w:ind w:left="20"/>
              <w:jc w:val="both"/>
            </w:pPr>
            <w:r>
              <w:rPr>
                <w:rFonts w:ascii="Times New Roman"/>
                <w:b w:val="false"/>
                <w:i w:val="false"/>
                <w:color w:val="000000"/>
                <w:sz w:val="20"/>
              </w:rPr>
              <w:t>
0,</w:t>
            </w:r>
          </w:p>
          <w:bookmarkEnd w:id="349"/>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0"/>
          <w:p>
            <w:pPr>
              <w:spacing w:after="20"/>
              <w:ind w:left="20"/>
              <w:jc w:val="both"/>
            </w:pPr>
            <w:r>
              <w:rPr>
                <w:rFonts w:ascii="Times New Roman"/>
                <w:b w:val="false"/>
                <w:i w:val="false"/>
                <w:color w:val="000000"/>
                <w:sz w:val="20"/>
              </w:rPr>
              <w:t>
1,</w:t>
            </w:r>
          </w:p>
          <w:bookmarkEnd w:id="350"/>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Майлыөзек-Қуандария өзегінің № 1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1"/>
          <w:p>
            <w:pPr>
              <w:spacing w:after="20"/>
              <w:ind w:left="20"/>
              <w:jc w:val="both"/>
            </w:pPr>
            <w:r>
              <w:rPr>
                <w:rFonts w:ascii="Times New Roman"/>
                <w:b w:val="false"/>
                <w:i w:val="false"/>
                <w:color w:val="000000"/>
                <w:sz w:val="20"/>
              </w:rPr>
              <w:t>
0,</w:t>
            </w:r>
          </w:p>
          <w:bookmarkEnd w:id="351"/>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2"/>
          <w:p>
            <w:pPr>
              <w:spacing w:after="20"/>
              <w:ind w:left="20"/>
              <w:jc w:val="both"/>
            </w:pPr>
            <w:r>
              <w:rPr>
                <w:rFonts w:ascii="Times New Roman"/>
                <w:b w:val="false"/>
                <w:i w:val="false"/>
                <w:color w:val="000000"/>
                <w:sz w:val="20"/>
              </w:rPr>
              <w:t>
0,</w:t>
            </w:r>
          </w:p>
          <w:bookmarkEnd w:id="352"/>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3"/>
          <w:p>
            <w:pPr>
              <w:spacing w:after="20"/>
              <w:ind w:left="20"/>
              <w:jc w:val="both"/>
            </w:pPr>
            <w:r>
              <w:rPr>
                <w:rFonts w:ascii="Times New Roman"/>
                <w:b w:val="false"/>
                <w:i w:val="false"/>
                <w:color w:val="000000"/>
                <w:sz w:val="20"/>
              </w:rPr>
              <w:t>
0,</w:t>
            </w:r>
          </w:p>
          <w:bookmarkEnd w:id="353"/>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Майлыөзек-Қуандария өзегінің № 2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4"/>
          <w:p>
            <w:pPr>
              <w:spacing w:after="20"/>
              <w:ind w:left="20"/>
              <w:jc w:val="both"/>
            </w:pPr>
            <w:r>
              <w:rPr>
                <w:rFonts w:ascii="Times New Roman"/>
                <w:b w:val="false"/>
                <w:i w:val="false"/>
                <w:color w:val="000000"/>
                <w:sz w:val="20"/>
              </w:rPr>
              <w:t>
0,</w:t>
            </w:r>
          </w:p>
          <w:bookmarkEnd w:id="354"/>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5"/>
          <w:p>
            <w:pPr>
              <w:spacing w:after="20"/>
              <w:ind w:left="20"/>
              <w:jc w:val="both"/>
            </w:pPr>
            <w:r>
              <w:rPr>
                <w:rFonts w:ascii="Times New Roman"/>
                <w:b w:val="false"/>
                <w:i w:val="false"/>
                <w:color w:val="000000"/>
                <w:sz w:val="20"/>
              </w:rPr>
              <w:t>
0,</w:t>
            </w:r>
          </w:p>
          <w:bookmarkEnd w:id="355"/>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6"/>
          <w:p>
            <w:pPr>
              <w:spacing w:after="20"/>
              <w:ind w:left="20"/>
              <w:jc w:val="both"/>
            </w:pPr>
            <w:r>
              <w:rPr>
                <w:rFonts w:ascii="Times New Roman"/>
                <w:b w:val="false"/>
                <w:i w:val="false"/>
                <w:color w:val="000000"/>
                <w:sz w:val="20"/>
              </w:rPr>
              <w:t>
0,</w:t>
            </w:r>
          </w:p>
          <w:bookmarkEnd w:id="356"/>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7"/>
          <w:p>
            <w:pPr>
              <w:spacing w:after="20"/>
              <w:ind w:left="20"/>
              <w:jc w:val="both"/>
            </w:pPr>
            <w:r>
              <w:rPr>
                <w:rFonts w:ascii="Times New Roman"/>
                <w:b w:val="false"/>
                <w:i w:val="false"/>
                <w:color w:val="000000"/>
                <w:sz w:val="20"/>
              </w:rPr>
              <w:t>
0,</w:t>
            </w:r>
          </w:p>
          <w:bookmarkEnd w:id="357"/>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 көлі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8"/>
          <w:p>
            <w:pPr>
              <w:spacing w:after="20"/>
              <w:ind w:left="20"/>
              <w:jc w:val="both"/>
            </w:pPr>
            <w:r>
              <w:rPr>
                <w:rFonts w:ascii="Times New Roman"/>
                <w:b w:val="false"/>
                <w:i w:val="false"/>
                <w:color w:val="000000"/>
                <w:sz w:val="20"/>
              </w:rPr>
              <w:t>
0,</w:t>
            </w:r>
          </w:p>
          <w:bookmarkEnd w:id="358"/>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9"/>
          <w:p>
            <w:pPr>
              <w:spacing w:after="20"/>
              <w:ind w:left="20"/>
              <w:jc w:val="both"/>
            </w:pPr>
            <w:r>
              <w:rPr>
                <w:rFonts w:ascii="Times New Roman"/>
                <w:b w:val="false"/>
                <w:i w:val="false"/>
                <w:color w:val="000000"/>
                <w:sz w:val="20"/>
              </w:rPr>
              <w:t>
0,</w:t>
            </w:r>
          </w:p>
          <w:bookmarkEnd w:id="359"/>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0"/>
          <w:p>
            <w:pPr>
              <w:spacing w:after="20"/>
              <w:ind w:left="20"/>
              <w:jc w:val="both"/>
            </w:pPr>
            <w:r>
              <w:rPr>
                <w:rFonts w:ascii="Times New Roman"/>
                <w:b w:val="false"/>
                <w:i w:val="false"/>
                <w:color w:val="000000"/>
                <w:sz w:val="20"/>
              </w:rPr>
              <w:t>
0,</w:t>
            </w:r>
          </w:p>
          <w:bookmarkEnd w:id="360"/>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1"/>
          <w:p>
            <w:pPr>
              <w:spacing w:after="20"/>
              <w:ind w:left="20"/>
              <w:jc w:val="both"/>
            </w:pPr>
            <w:r>
              <w:rPr>
                <w:rFonts w:ascii="Times New Roman"/>
                <w:b w:val="false"/>
                <w:i w:val="false"/>
                <w:color w:val="000000"/>
                <w:sz w:val="20"/>
              </w:rPr>
              <w:t>
0,</w:t>
            </w:r>
          </w:p>
          <w:bookmarkEnd w:id="361"/>
          <w:p>
            <w:pPr>
              <w:spacing w:after="20"/>
              <w:ind w:left="20"/>
              <w:jc w:val="both"/>
            </w:pPr>
            <w:r>
              <w:rPr>
                <w:rFonts w:ascii="Times New Roman"/>
                <w:b w:val="false"/>
                <w:i w:val="false"/>
                <w:color w:val="000000"/>
                <w:sz w:val="20"/>
              </w:rPr>
              <w:t>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2"/>
          <w:p>
            <w:pPr>
              <w:spacing w:after="20"/>
              <w:ind w:left="20"/>
              <w:jc w:val="both"/>
            </w:pPr>
            <w:r>
              <w:rPr>
                <w:rFonts w:ascii="Times New Roman"/>
                <w:b w:val="false"/>
                <w:i w:val="false"/>
                <w:color w:val="000000"/>
                <w:sz w:val="20"/>
              </w:rPr>
              <w:t>
77,</w:t>
            </w:r>
          </w:p>
          <w:bookmarkEnd w:id="362"/>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3"/>
          <w:p>
            <w:pPr>
              <w:spacing w:after="20"/>
              <w:ind w:left="20"/>
              <w:jc w:val="both"/>
            </w:pPr>
            <w:r>
              <w:rPr>
                <w:rFonts w:ascii="Times New Roman"/>
                <w:b w:val="false"/>
                <w:i w:val="false"/>
                <w:color w:val="000000"/>
                <w:sz w:val="20"/>
              </w:rPr>
              <w:t>
12,</w:t>
            </w:r>
          </w:p>
          <w:bookmarkEnd w:id="363"/>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4"/>
          <w:p>
            <w:pPr>
              <w:spacing w:after="20"/>
              <w:ind w:left="20"/>
              <w:jc w:val="both"/>
            </w:pPr>
            <w:r>
              <w:rPr>
                <w:rFonts w:ascii="Times New Roman"/>
                <w:b w:val="false"/>
                <w:i w:val="false"/>
                <w:color w:val="000000"/>
                <w:sz w:val="20"/>
              </w:rPr>
              <w:t>
9,</w:t>
            </w:r>
          </w:p>
          <w:bookmarkEnd w:id="364"/>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5"/>
          <w:p>
            <w:pPr>
              <w:spacing w:after="20"/>
              <w:ind w:left="20"/>
              <w:jc w:val="both"/>
            </w:pPr>
            <w:r>
              <w:rPr>
                <w:rFonts w:ascii="Times New Roman"/>
                <w:b w:val="false"/>
                <w:i w:val="false"/>
                <w:color w:val="000000"/>
                <w:sz w:val="20"/>
              </w:rPr>
              <w:t>
7,</w:t>
            </w:r>
          </w:p>
          <w:bookmarkEnd w:id="365"/>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6"/>
          <w:p>
            <w:pPr>
              <w:spacing w:after="20"/>
              <w:ind w:left="20"/>
              <w:jc w:val="both"/>
            </w:pPr>
            <w:r>
              <w:rPr>
                <w:rFonts w:ascii="Times New Roman"/>
                <w:b w:val="false"/>
                <w:i w:val="false"/>
                <w:color w:val="000000"/>
                <w:sz w:val="20"/>
              </w:rPr>
              <w:t>
0,</w:t>
            </w:r>
          </w:p>
          <w:bookmarkEnd w:id="366"/>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7"/>
          <w:p>
            <w:pPr>
              <w:spacing w:after="20"/>
              <w:ind w:left="20"/>
              <w:jc w:val="both"/>
            </w:pPr>
            <w:r>
              <w:rPr>
                <w:rFonts w:ascii="Times New Roman"/>
                <w:b w:val="false"/>
                <w:i w:val="false"/>
                <w:color w:val="000000"/>
                <w:sz w:val="20"/>
              </w:rPr>
              <w:t>
3,</w:t>
            </w:r>
          </w:p>
          <w:bookmarkEnd w:id="367"/>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8"/>
          <w:p>
            <w:pPr>
              <w:spacing w:after="20"/>
              <w:ind w:left="20"/>
              <w:jc w:val="both"/>
            </w:pPr>
            <w:r>
              <w:rPr>
                <w:rFonts w:ascii="Times New Roman"/>
                <w:b w:val="false"/>
                <w:i w:val="false"/>
                <w:color w:val="000000"/>
                <w:sz w:val="20"/>
              </w:rPr>
              <w:t>
10,</w:t>
            </w:r>
          </w:p>
          <w:bookmarkEnd w:id="368"/>
          <w:p>
            <w:pPr>
              <w:spacing w:after="20"/>
              <w:ind w:left="20"/>
              <w:jc w:val="both"/>
            </w:pPr>
            <w:r>
              <w:rPr>
                <w:rFonts w:ascii="Times New Roman"/>
                <w:b w:val="false"/>
                <w:i w:val="false"/>
                <w:color w:val="000000"/>
                <w:sz w:val="20"/>
              </w:rPr>
              <w:t>
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9"/>
          <w:p>
            <w:pPr>
              <w:spacing w:after="20"/>
              <w:ind w:left="20"/>
              <w:jc w:val="both"/>
            </w:pPr>
            <w:r>
              <w:rPr>
                <w:rFonts w:ascii="Times New Roman"/>
                <w:b w:val="false"/>
                <w:i w:val="false"/>
                <w:color w:val="000000"/>
                <w:sz w:val="20"/>
              </w:rPr>
              <w:t>
1140,</w:t>
            </w:r>
          </w:p>
          <w:bookmarkEnd w:id="369"/>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70"/>
          <w:p>
            <w:pPr>
              <w:spacing w:after="20"/>
              <w:ind w:left="20"/>
              <w:jc w:val="both"/>
            </w:pPr>
            <w:r>
              <w:rPr>
                <w:rFonts w:ascii="Times New Roman"/>
                <w:b w:val="false"/>
                <w:i w:val="false"/>
                <w:color w:val="000000"/>
                <w:sz w:val="20"/>
              </w:rPr>
              <w:t>
82,</w:t>
            </w:r>
          </w:p>
          <w:bookmarkEnd w:id="370"/>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1"/>
          <w:p>
            <w:pPr>
              <w:spacing w:after="20"/>
              <w:ind w:left="20"/>
              <w:jc w:val="both"/>
            </w:pPr>
            <w:r>
              <w:rPr>
                <w:rFonts w:ascii="Times New Roman"/>
                <w:b w:val="false"/>
                <w:i w:val="false"/>
                <w:color w:val="000000"/>
                <w:sz w:val="20"/>
              </w:rPr>
              <w:t>
199,</w:t>
            </w:r>
          </w:p>
          <w:bookmarkEnd w:id="371"/>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2"/>
          <w:p>
            <w:pPr>
              <w:spacing w:after="20"/>
              <w:ind w:left="20"/>
              <w:jc w:val="both"/>
            </w:pPr>
            <w:r>
              <w:rPr>
                <w:rFonts w:ascii="Times New Roman"/>
                <w:b w:val="false"/>
                <w:i w:val="false"/>
                <w:color w:val="000000"/>
                <w:sz w:val="20"/>
              </w:rPr>
              <w:t>
77,</w:t>
            </w:r>
          </w:p>
          <w:bookmarkEnd w:id="372"/>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3"/>
          <w:p>
            <w:pPr>
              <w:spacing w:after="20"/>
              <w:ind w:left="20"/>
              <w:jc w:val="both"/>
            </w:pPr>
            <w:r>
              <w:rPr>
                <w:rFonts w:ascii="Times New Roman"/>
                <w:b w:val="false"/>
                <w:i w:val="false"/>
                <w:color w:val="000000"/>
                <w:sz w:val="20"/>
              </w:rPr>
              <w:t>
0,</w:t>
            </w:r>
          </w:p>
          <w:bookmarkEnd w:id="373"/>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4"/>
          <w:p>
            <w:pPr>
              <w:spacing w:after="20"/>
              <w:ind w:left="20"/>
              <w:jc w:val="both"/>
            </w:pPr>
            <w:r>
              <w:rPr>
                <w:rFonts w:ascii="Times New Roman"/>
                <w:b w:val="false"/>
                <w:i w:val="false"/>
                <w:color w:val="000000"/>
                <w:sz w:val="20"/>
              </w:rPr>
              <w:t>
66,</w:t>
            </w:r>
          </w:p>
          <w:bookmarkEnd w:id="374"/>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5"/>
          <w:p>
            <w:pPr>
              <w:spacing w:after="20"/>
              <w:ind w:left="20"/>
              <w:jc w:val="both"/>
            </w:pPr>
            <w:r>
              <w:rPr>
                <w:rFonts w:ascii="Times New Roman"/>
                <w:b w:val="false"/>
                <w:i w:val="false"/>
                <w:color w:val="000000"/>
                <w:sz w:val="20"/>
              </w:rPr>
              <w:t>
47,</w:t>
            </w:r>
          </w:p>
          <w:bookmarkEnd w:id="375"/>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bl>
    <w:bookmarkStart w:name="z443" w:id="376"/>
    <w:p>
      <w:pPr>
        <w:spacing w:after="0"/>
        <w:ind w:left="0"/>
        <w:jc w:val="both"/>
      </w:pPr>
      <w:r>
        <w:rPr>
          <w:rFonts w:ascii="Times New Roman"/>
          <w:b w:val="false"/>
          <w:i w:val="false"/>
          <w:color w:val="000000"/>
          <w:sz w:val="28"/>
        </w:rPr>
        <w:t>
      кестенің жалғасы:</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амур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саусақты шаян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7"/>
          <w:p>
            <w:pPr>
              <w:spacing w:after="20"/>
              <w:ind w:left="20"/>
              <w:jc w:val="both"/>
            </w:pPr>
            <w:r>
              <w:rPr>
                <w:rFonts w:ascii="Times New Roman"/>
                <w:b w:val="false"/>
                <w:i w:val="false"/>
                <w:color w:val="000000"/>
                <w:sz w:val="20"/>
              </w:rPr>
              <w:t>
9,</w:t>
            </w:r>
          </w:p>
          <w:bookmarkEnd w:id="377"/>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8"/>
          <w:p>
            <w:pPr>
              <w:spacing w:after="20"/>
              <w:ind w:left="20"/>
              <w:jc w:val="both"/>
            </w:pPr>
            <w:r>
              <w:rPr>
                <w:rFonts w:ascii="Times New Roman"/>
                <w:b w:val="false"/>
                <w:i w:val="false"/>
                <w:color w:val="000000"/>
                <w:sz w:val="20"/>
              </w:rPr>
              <w:t>
25,</w:t>
            </w:r>
          </w:p>
          <w:bookmarkEnd w:id="378"/>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9"/>
          <w:p>
            <w:pPr>
              <w:spacing w:after="20"/>
              <w:ind w:left="20"/>
              <w:jc w:val="both"/>
            </w:pPr>
            <w:r>
              <w:rPr>
                <w:rFonts w:ascii="Times New Roman"/>
                <w:b w:val="false"/>
                <w:i w:val="false"/>
                <w:color w:val="000000"/>
                <w:sz w:val="20"/>
              </w:rPr>
              <w:t>
3,</w:t>
            </w:r>
          </w:p>
          <w:bookmarkEnd w:id="379"/>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0"/>
          <w:p>
            <w:pPr>
              <w:spacing w:after="20"/>
              <w:ind w:left="20"/>
              <w:jc w:val="both"/>
            </w:pPr>
            <w:r>
              <w:rPr>
                <w:rFonts w:ascii="Times New Roman"/>
                <w:b w:val="false"/>
                <w:i w:val="false"/>
                <w:color w:val="000000"/>
                <w:sz w:val="20"/>
              </w:rPr>
              <w:t>
4,</w:t>
            </w:r>
          </w:p>
          <w:bookmarkEnd w:id="380"/>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1"/>
          <w:p>
            <w:pPr>
              <w:spacing w:after="20"/>
              <w:ind w:left="20"/>
              <w:jc w:val="both"/>
            </w:pPr>
            <w:r>
              <w:rPr>
                <w:rFonts w:ascii="Times New Roman"/>
                <w:b w:val="false"/>
                <w:i w:val="false"/>
                <w:color w:val="000000"/>
                <w:sz w:val="20"/>
              </w:rPr>
              <w:t>
6,</w:t>
            </w:r>
          </w:p>
          <w:bookmarkEnd w:id="381"/>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2"/>
          <w:p>
            <w:pPr>
              <w:spacing w:after="20"/>
              <w:ind w:left="20"/>
              <w:jc w:val="both"/>
            </w:pPr>
            <w:r>
              <w:rPr>
                <w:rFonts w:ascii="Times New Roman"/>
                <w:b w:val="false"/>
                <w:i w:val="false"/>
                <w:color w:val="000000"/>
                <w:sz w:val="20"/>
              </w:rPr>
              <w:t>
23,</w:t>
            </w:r>
          </w:p>
          <w:bookmarkEnd w:id="382"/>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3"/>
          <w:p>
            <w:pPr>
              <w:spacing w:after="20"/>
              <w:ind w:left="20"/>
              <w:jc w:val="both"/>
            </w:pPr>
            <w:r>
              <w:rPr>
                <w:rFonts w:ascii="Times New Roman"/>
                <w:b w:val="false"/>
                <w:i w:val="false"/>
                <w:color w:val="000000"/>
                <w:sz w:val="20"/>
              </w:rPr>
              <w:t>
2,</w:t>
            </w:r>
          </w:p>
          <w:bookmarkEnd w:id="383"/>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4"/>
          <w:p>
            <w:pPr>
              <w:spacing w:after="20"/>
              <w:ind w:left="20"/>
              <w:jc w:val="both"/>
            </w:pPr>
            <w:r>
              <w:rPr>
                <w:rFonts w:ascii="Times New Roman"/>
                <w:b w:val="false"/>
                <w:i w:val="false"/>
                <w:color w:val="000000"/>
                <w:sz w:val="20"/>
              </w:rPr>
              <w:t>
4,</w:t>
            </w:r>
          </w:p>
          <w:bookmarkEnd w:id="384"/>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5"/>
          <w:p>
            <w:pPr>
              <w:spacing w:after="20"/>
              <w:ind w:left="20"/>
              <w:jc w:val="both"/>
            </w:pPr>
            <w:r>
              <w:rPr>
                <w:rFonts w:ascii="Times New Roman"/>
                <w:b w:val="false"/>
                <w:i w:val="false"/>
                <w:color w:val="000000"/>
                <w:sz w:val="20"/>
              </w:rPr>
              <w:t>
9,</w:t>
            </w:r>
          </w:p>
          <w:bookmarkEnd w:id="385"/>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6"/>
          <w:p>
            <w:pPr>
              <w:spacing w:after="20"/>
              <w:ind w:left="20"/>
              <w:jc w:val="both"/>
            </w:pPr>
            <w:r>
              <w:rPr>
                <w:rFonts w:ascii="Times New Roman"/>
                <w:b w:val="false"/>
                <w:i w:val="false"/>
                <w:color w:val="000000"/>
                <w:sz w:val="20"/>
              </w:rPr>
              <w:t>
32,</w:t>
            </w:r>
          </w:p>
          <w:bookmarkEnd w:id="386"/>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7"/>
          <w:p>
            <w:pPr>
              <w:spacing w:after="20"/>
              <w:ind w:left="20"/>
              <w:jc w:val="both"/>
            </w:pPr>
            <w:r>
              <w:rPr>
                <w:rFonts w:ascii="Times New Roman"/>
                <w:b w:val="false"/>
                <w:i w:val="false"/>
                <w:color w:val="000000"/>
                <w:sz w:val="20"/>
              </w:rPr>
              <w:t>
4,</w:t>
            </w:r>
          </w:p>
          <w:bookmarkEnd w:id="387"/>
          <w:p>
            <w:pPr>
              <w:spacing w:after="20"/>
              <w:ind w:left="20"/>
              <w:jc w:val="both"/>
            </w:pPr>
            <w:r>
              <w:rPr>
                <w:rFonts w:ascii="Times New Roman"/>
                <w:b w:val="false"/>
                <w:i w:val="false"/>
                <w:color w:val="000000"/>
                <w:sz w:val="20"/>
              </w:rPr>
              <w:t>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8"/>
          <w:p>
            <w:pPr>
              <w:spacing w:after="20"/>
              <w:ind w:left="20"/>
              <w:jc w:val="both"/>
            </w:pPr>
            <w:r>
              <w:rPr>
                <w:rFonts w:ascii="Times New Roman"/>
                <w:b w:val="false"/>
                <w:i w:val="false"/>
                <w:color w:val="000000"/>
                <w:sz w:val="20"/>
              </w:rPr>
              <w:t>
6,</w:t>
            </w:r>
          </w:p>
          <w:bookmarkEnd w:id="388"/>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9"/>
          <w:p>
            <w:pPr>
              <w:spacing w:after="20"/>
              <w:ind w:left="20"/>
              <w:jc w:val="both"/>
            </w:pPr>
            <w:r>
              <w:rPr>
                <w:rFonts w:ascii="Times New Roman"/>
                <w:b w:val="false"/>
                <w:i w:val="false"/>
                <w:color w:val="000000"/>
                <w:sz w:val="20"/>
              </w:rPr>
              <w:t>
0,</w:t>
            </w:r>
          </w:p>
          <w:bookmarkEnd w:id="389"/>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0"/>
          <w:p>
            <w:pPr>
              <w:spacing w:after="20"/>
              <w:ind w:left="20"/>
              <w:jc w:val="both"/>
            </w:pPr>
            <w:r>
              <w:rPr>
                <w:rFonts w:ascii="Times New Roman"/>
                <w:b w:val="false"/>
                <w:i w:val="false"/>
                <w:color w:val="000000"/>
                <w:sz w:val="20"/>
              </w:rPr>
              <w:t>
0,</w:t>
            </w:r>
          </w:p>
          <w:bookmarkEnd w:id="390"/>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1"/>
          <w:p>
            <w:pPr>
              <w:spacing w:after="20"/>
              <w:ind w:left="20"/>
              <w:jc w:val="both"/>
            </w:pPr>
            <w:r>
              <w:rPr>
                <w:rFonts w:ascii="Times New Roman"/>
                <w:b w:val="false"/>
                <w:i w:val="false"/>
                <w:color w:val="000000"/>
                <w:sz w:val="20"/>
              </w:rPr>
              <w:t>
0,</w:t>
            </w:r>
          </w:p>
          <w:bookmarkEnd w:id="391"/>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92"/>
          <w:p>
            <w:pPr>
              <w:spacing w:after="20"/>
              <w:ind w:left="20"/>
              <w:jc w:val="both"/>
            </w:pPr>
            <w:r>
              <w:rPr>
                <w:rFonts w:ascii="Times New Roman"/>
                <w:b w:val="false"/>
                <w:i w:val="false"/>
                <w:color w:val="000000"/>
                <w:sz w:val="20"/>
              </w:rPr>
              <w:t>
2,</w:t>
            </w:r>
          </w:p>
          <w:bookmarkEnd w:id="392"/>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93"/>
          <w:p>
            <w:pPr>
              <w:spacing w:after="20"/>
              <w:ind w:left="20"/>
              <w:jc w:val="both"/>
            </w:pPr>
            <w:r>
              <w:rPr>
                <w:rFonts w:ascii="Times New Roman"/>
                <w:b w:val="false"/>
                <w:i w:val="false"/>
                <w:color w:val="000000"/>
                <w:sz w:val="20"/>
              </w:rPr>
              <w:t>
2,</w:t>
            </w:r>
          </w:p>
          <w:bookmarkEnd w:id="393"/>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94"/>
          <w:p>
            <w:pPr>
              <w:spacing w:after="20"/>
              <w:ind w:left="20"/>
              <w:jc w:val="both"/>
            </w:pPr>
            <w:r>
              <w:rPr>
                <w:rFonts w:ascii="Times New Roman"/>
                <w:b w:val="false"/>
                <w:i w:val="false"/>
                <w:color w:val="000000"/>
                <w:sz w:val="20"/>
              </w:rPr>
              <w:t>
3,</w:t>
            </w:r>
          </w:p>
          <w:bookmarkEnd w:id="394"/>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5"/>
          <w:p>
            <w:pPr>
              <w:spacing w:after="20"/>
              <w:ind w:left="20"/>
              <w:jc w:val="both"/>
            </w:pPr>
            <w:r>
              <w:rPr>
                <w:rFonts w:ascii="Times New Roman"/>
                <w:b w:val="false"/>
                <w:i w:val="false"/>
                <w:color w:val="000000"/>
                <w:sz w:val="20"/>
              </w:rPr>
              <w:t>
3,</w:t>
            </w:r>
          </w:p>
          <w:bookmarkEnd w:id="395"/>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96"/>
          <w:p>
            <w:pPr>
              <w:spacing w:after="20"/>
              <w:ind w:left="20"/>
              <w:jc w:val="both"/>
            </w:pPr>
            <w:r>
              <w:rPr>
                <w:rFonts w:ascii="Times New Roman"/>
                <w:b w:val="false"/>
                <w:i w:val="false"/>
                <w:color w:val="000000"/>
                <w:sz w:val="20"/>
              </w:rPr>
              <w:t>
3,</w:t>
            </w:r>
          </w:p>
          <w:bookmarkEnd w:id="396"/>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97"/>
          <w:p>
            <w:pPr>
              <w:spacing w:after="20"/>
              <w:ind w:left="20"/>
              <w:jc w:val="both"/>
            </w:pPr>
            <w:r>
              <w:rPr>
                <w:rFonts w:ascii="Times New Roman"/>
                <w:b w:val="false"/>
                <w:i w:val="false"/>
                <w:color w:val="000000"/>
                <w:sz w:val="20"/>
              </w:rPr>
              <w:t>
3,</w:t>
            </w:r>
          </w:p>
          <w:bookmarkEnd w:id="397"/>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8"/>
          <w:p>
            <w:pPr>
              <w:spacing w:after="20"/>
              <w:ind w:left="20"/>
              <w:jc w:val="both"/>
            </w:pPr>
            <w:r>
              <w:rPr>
                <w:rFonts w:ascii="Times New Roman"/>
                <w:b w:val="false"/>
                <w:i w:val="false"/>
                <w:color w:val="000000"/>
                <w:sz w:val="20"/>
              </w:rPr>
              <w:t>
28,</w:t>
            </w:r>
          </w:p>
          <w:bookmarkEnd w:id="398"/>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9"/>
          <w:p>
            <w:pPr>
              <w:spacing w:after="20"/>
              <w:ind w:left="20"/>
              <w:jc w:val="both"/>
            </w:pPr>
            <w:r>
              <w:rPr>
                <w:rFonts w:ascii="Times New Roman"/>
                <w:b w:val="false"/>
                <w:i w:val="false"/>
                <w:color w:val="000000"/>
                <w:sz w:val="20"/>
              </w:rPr>
              <w:t>
5,</w:t>
            </w:r>
          </w:p>
          <w:bookmarkEnd w:id="399"/>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00"/>
          <w:p>
            <w:pPr>
              <w:spacing w:after="20"/>
              <w:ind w:left="20"/>
              <w:jc w:val="both"/>
            </w:pPr>
            <w:r>
              <w:rPr>
                <w:rFonts w:ascii="Times New Roman"/>
                <w:b w:val="false"/>
                <w:i w:val="false"/>
                <w:color w:val="000000"/>
                <w:sz w:val="20"/>
              </w:rPr>
              <w:t>
6,</w:t>
            </w:r>
          </w:p>
          <w:bookmarkEnd w:id="400"/>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1"/>
          <w:p>
            <w:pPr>
              <w:spacing w:after="20"/>
              <w:ind w:left="20"/>
              <w:jc w:val="both"/>
            </w:pPr>
            <w:r>
              <w:rPr>
                <w:rFonts w:ascii="Times New Roman"/>
                <w:b w:val="false"/>
                <w:i w:val="false"/>
                <w:color w:val="000000"/>
                <w:sz w:val="20"/>
              </w:rPr>
              <w:t>
2,</w:t>
            </w:r>
          </w:p>
          <w:bookmarkEnd w:id="401"/>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2"/>
          <w:p>
            <w:pPr>
              <w:spacing w:after="20"/>
              <w:ind w:left="20"/>
              <w:jc w:val="both"/>
            </w:pPr>
            <w:r>
              <w:rPr>
                <w:rFonts w:ascii="Times New Roman"/>
                <w:b w:val="false"/>
                <w:i w:val="false"/>
                <w:color w:val="000000"/>
                <w:sz w:val="20"/>
              </w:rPr>
              <w:t>
3,</w:t>
            </w:r>
          </w:p>
          <w:bookmarkEnd w:id="402"/>
          <w:p>
            <w:pPr>
              <w:spacing w:after="20"/>
              <w:ind w:left="20"/>
              <w:jc w:val="both"/>
            </w:pPr>
            <w:r>
              <w:rPr>
                <w:rFonts w:ascii="Times New Roman"/>
                <w:b w:val="false"/>
                <w:i w:val="false"/>
                <w:color w:val="000000"/>
                <w:sz w:val="20"/>
              </w:rPr>
              <w:t>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3"/>
          <w:p>
            <w:pPr>
              <w:spacing w:after="20"/>
              <w:ind w:left="20"/>
              <w:jc w:val="both"/>
            </w:pPr>
            <w:r>
              <w:rPr>
                <w:rFonts w:ascii="Times New Roman"/>
                <w:b w:val="false"/>
                <w:i w:val="false"/>
                <w:color w:val="000000"/>
                <w:sz w:val="20"/>
              </w:rPr>
              <w:t>
0,</w:t>
            </w:r>
          </w:p>
          <w:bookmarkEnd w:id="403"/>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04"/>
          <w:p>
            <w:pPr>
              <w:spacing w:after="20"/>
              <w:ind w:left="20"/>
              <w:jc w:val="both"/>
            </w:pPr>
            <w:r>
              <w:rPr>
                <w:rFonts w:ascii="Times New Roman"/>
                <w:b w:val="false"/>
                <w:i w:val="false"/>
                <w:color w:val="000000"/>
                <w:sz w:val="20"/>
              </w:rPr>
              <w:t>
0,</w:t>
            </w:r>
          </w:p>
          <w:bookmarkEnd w:id="404"/>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5"/>
          <w:p>
            <w:pPr>
              <w:spacing w:after="20"/>
              <w:ind w:left="20"/>
              <w:jc w:val="both"/>
            </w:pPr>
            <w:r>
              <w:rPr>
                <w:rFonts w:ascii="Times New Roman"/>
                <w:b w:val="false"/>
                <w:i w:val="false"/>
                <w:color w:val="000000"/>
                <w:sz w:val="20"/>
              </w:rPr>
              <w:t>
0,</w:t>
            </w:r>
          </w:p>
          <w:bookmarkEnd w:id="405"/>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06"/>
          <w:p>
            <w:pPr>
              <w:spacing w:after="20"/>
              <w:ind w:left="20"/>
              <w:jc w:val="both"/>
            </w:pPr>
            <w:r>
              <w:rPr>
                <w:rFonts w:ascii="Times New Roman"/>
                <w:b w:val="false"/>
                <w:i w:val="false"/>
                <w:color w:val="000000"/>
                <w:sz w:val="20"/>
              </w:rPr>
              <w:t>
0,</w:t>
            </w:r>
          </w:p>
          <w:bookmarkEnd w:id="406"/>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07"/>
          <w:p>
            <w:pPr>
              <w:spacing w:after="20"/>
              <w:ind w:left="20"/>
              <w:jc w:val="both"/>
            </w:pPr>
            <w:r>
              <w:rPr>
                <w:rFonts w:ascii="Times New Roman"/>
                <w:b w:val="false"/>
                <w:i w:val="false"/>
                <w:color w:val="000000"/>
                <w:sz w:val="20"/>
              </w:rPr>
              <w:t>
0,</w:t>
            </w:r>
          </w:p>
          <w:bookmarkEnd w:id="407"/>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8"/>
          <w:p>
            <w:pPr>
              <w:spacing w:after="20"/>
              <w:ind w:left="20"/>
              <w:jc w:val="both"/>
            </w:pPr>
            <w:r>
              <w:rPr>
                <w:rFonts w:ascii="Times New Roman"/>
                <w:b w:val="false"/>
                <w:i w:val="false"/>
                <w:color w:val="000000"/>
                <w:sz w:val="20"/>
              </w:rPr>
              <w:t>
1,</w:t>
            </w:r>
          </w:p>
          <w:bookmarkEnd w:id="408"/>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9"/>
          <w:p>
            <w:pPr>
              <w:spacing w:after="20"/>
              <w:ind w:left="20"/>
              <w:jc w:val="both"/>
            </w:pPr>
            <w:r>
              <w:rPr>
                <w:rFonts w:ascii="Times New Roman"/>
                <w:b w:val="false"/>
                <w:i w:val="false"/>
                <w:color w:val="000000"/>
                <w:sz w:val="20"/>
              </w:rPr>
              <w:t>
1,</w:t>
            </w:r>
          </w:p>
          <w:bookmarkEnd w:id="409"/>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0"/>
          <w:p>
            <w:pPr>
              <w:spacing w:after="20"/>
              <w:ind w:left="20"/>
              <w:jc w:val="both"/>
            </w:pPr>
            <w:r>
              <w:rPr>
                <w:rFonts w:ascii="Times New Roman"/>
                <w:b w:val="false"/>
                <w:i w:val="false"/>
                <w:color w:val="000000"/>
                <w:sz w:val="20"/>
              </w:rPr>
              <w:t>
10,</w:t>
            </w:r>
          </w:p>
          <w:bookmarkEnd w:id="410"/>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11"/>
          <w:p>
            <w:pPr>
              <w:spacing w:after="20"/>
              <w:ind w:left="20"/>
              <w:jc w:val="both"/>
            </w:pPr>
            <w:r>
              <w:rPr>
                <w:rFonts w:ascii="Times New Roman"/>
                <w:b w:val="false"/>
                <w:i w:val="false"/>
                <w:color w:val="000000"/>
                <w:sz w:val="20"/>
              </w:rPr>
              <w:t>
0,</w:t>
            </w:r>
          </w:p>
          <w:bookmarkEnd w:id="411"/>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12"/>
          <w:p>
            <w:pPr>
              <w:spacing w:after="20"/>
              <w:ind w:left="20"/>
              <w:jc w:val="both"/>
            </w:pPr>
            <w:r>
              <w:rPr>
                <w:rFonts w:ascii="Times New Roman"/>
                <w:b w:val="false"/>
                <w:i w:val="false"/>
                <w:color w:val="000000"/>
                <w:sz w:val="20"/>
              </w:rPr>
              <w:t>
25,</w:t>
            </w:r>
          </w:p>
          <w:bookmarkEnd w:id="412"/>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13"/>
          <w:p>
            <w:pPr>
              <w:spacing w:after="20"/>
              <w:ind w:left="20"/>
              <w:jc w:val="both"/>
            </w:pPr>
            <w:r>
              <w:rPr>
                <w:rFonts w:ascii="Times New Roman"/>
                <w:b w:val="false"/>
                <w:i w:val="false"/>
                <w:color w:val="000000"/>
                <w:sz w:val="20"/>
              </w:rPr>
              <w:t>
3,</w:t>
            </w:r>
          </w:p>
          <w:bookmarkEnd w:id="413"/>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4"/>
          <w:p>
            <w:pPr>
              <w:spacing w:after="20"/>
              <w:ind w:left="20"/>
              <w:jc w:val="both"/>
            </w:pPr>
            <w:r>
              <w:rPr>
                <w:rFonts w:ascii="Times New Roman"/>
                <w:b w:val="false"/>
                <w:i w:val="false"/>
                <w:color w:val="000000"/>
                <w:sz w:val="20"/>
              </w:rPr>
              <w:t>
21,</w:t>
            </w:r>
          </w:p>
          <w:bookmarkEnd w:id="414"/>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15"/>
          <w:p>
            <w:pPr>
              <w:spacing w:after="20"/>
              <w:ind w:left="20"/>
              <w:jc w:val="both"/>
            </w:pPr>
            <w:r>
              <w:rPr>
                <w:rFonts w:ascii="Times New Roman"/>
                <w:b w:val="false"/>
                <w:i w:val="false"/>
                <w:color w:val="000000"/>
                <w:sz w:val="20"/>
              </w:rPr>
              <w:t>
0,</w:t>
            </w:r>
          </w:p>
          <w:bookmarkEnd w:id="415"/>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16"/>
          <w:p>
            <w:pPr>
              <w:spacing w:after="20"/>
              <w:ind w:left="20"/>
              <w:jc w:val="both"/>
            </w:pPr>
            <w:r>
              <w:rPr>
                <w:rFonts w:ascii="Times New Roman"/>
                <w:b w:val="false"/>
                <w:i w:val="false"/>
                <w:color w:val="000000"/>
                <w:sz w:val="20"/>
              </w:rPr>
              <w:t>
0,</w:t>
            </w:r>
          </w:p>
          <w:bookmarkEnd w:id="416"/>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7"/>
          <w:p>
            <w:pPr>
              <w:spacing w:after="20"/>
              <w:ind w:left="20"/>
              <w:jc w:val="both"/>
            </w:pPr>
            <w:r>
              <w:rPr>
                <w:rFonts w:ascii="Times New Roman"/>
                <w:b w:val="false"/>
                <w:i w:val="false"/>
                <w:color w:val="000000"/>
                <w:sz w:val="20"/>
              </w:rPr>
              <w:t>
0,</w:t>
            </w:r>
          </w:p>
          <w:bookmarkEnd w:id="417"/>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18"/>
          <w:p>
            <w:pPr>
              <w:spacing w:after="20"/>
              <w:ind w:left="20"/>
              <w:jc w:val="both"/>
            </w:pPr>
            <w:r>
              <w:rPr>
                <w:rFonts w:ascii="Times New Roman"/>
                <w:b w:val="false"/>
                <w:i w:val="false"/>
                <w:color w:val="000000"/>
                <w:sz w:val="20"/>
              </w:rPr>
              <w:t>
1,</w:t>
            </w:r>
          </w:p>
          <w:bookmarkEnd w:id="418"/>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19"/>
          <w:p>
            <w:pPr>
              <w:spacing w:after="20"/>
              <w:ind w:left="20"/>
              <w:jc w:val="both"/>
            </w:pPr>
            <w:r>
              <w:rPr>
                <w:rFonts w:ascii="Times New Roman"/>
                <w:b w:val="false"/>
                <w:i w:val="false"/>
                <w:color w:val="000000"/>
                <w:sz w:val="20"/>
              </w:rPr>
              <w:t>
0,</w:t>
            </w:r>
          </w:p>
          <w:bookmarkEnd w:id="419"/>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20"/>
          <w:p>
            <w:pPr>
              <w:spacing w:after="20"/>
              <w:ind w:left="20"/>
              <w:jc w:val="both"/>
            </w:pPr>
            <w:r>
              <w:rPr>
                <w:rFonts w:ascii="Times New Roman"/>
                <w:b w:val="false"/>
                <w:i w:val="false"/>
                <w:color w:val="000000"/>
                <w:sz w:val="20"/>
              </w:rPr>
              <w:t>
0,</w:t>
            </w:r>
          </w:p>
          <w:bookmarkEnd w:id="420"/>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21"/>
          <w:p>
            <w:pPr>
              <w:spacing w:after="20"/>
              <w:ind w:left="20"/>
              <w:jc w:val="both"/>
            </w:pPr>
            <w:r>
              <w:rPr>
                <w:rFonts w:ascii="Times New Roman"/>
                <w:b w:val="false"/>
                <w:i w:val="false"/>
                <w:color w:val="000000"/>
                <w:sz w:val="20"/>
              </w:rPr>
              <w:t>
0,</w:t>
            </w:r>
          </w:p>
          <w:bookmarkEnd w:id="421"/>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2"/>
          <w:p>
            <w:pPr>
              <w:spacing w:after="20"/>
              <w:ind w:left="20"/>
              <w:jc w:val="both"/>
            </w:pPr>
            <w:r>
              <w:rPr>
                <w:rFonts w:ascii="Times New Roman"/>
                <w:b w:val="false"/>
                <w:i w:val="false"/>
                <w:color w:val="000000"/>
                <w:sz w:val="20"/>
              </w:rPr>
              <w:t>
0,</w:t>
            </w:r>
          </w:p>
          <w:bookmarkEnd w:id="422"/>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3"/>
          <w:p>
            <w:pPr>
              <w:spacing w:after="20"/>
              <w:ind w:left="20"/>
              <w:jc w:val="both"/>
            </w:pPr>
            <w:r>
              <w:rPr>
                <w:rFonts w:ascii="Times New Roman"/>
                <w:b w:val="false"/>
                <w:i w:val="false"/>
                <w:color w:val="000000"/>
                <w:sz w:val="20"/>
              </w:rPr>
              <w:t>
0,</w:t>
            </w:r>
          </w:p>
          <w:bookmarkEnd w:id="423"/>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24"/>
          <w:p>
            <w:pPr>
              <w:spacing w:after="20"/>
              <w:ind w:left="20"/>
              <w:jc w:val="both"/>
            </w:pPr>
            <w:r>
              <w:rPr>
                <w:rFonts w:ascii="Times New Roman"/>
                <w:b w:val="false"/>
                <w:i w:val="false"/>
                <w:color w:val="000000"/>
                <w:sz w:val="20"/>
              </w:rPr>
              <w:t>
0,</w:t>
            </w:r>
          </w:p>
          <w:bookmarkEnd w:id="424"/>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5"/>
          <w:p>
            <w:pPr>
              <w:spacing w:after="20"/>
              <w:ind w:left="20"/>
              <w:jc w:val="both"/>
            </w:pPr>
            <w:r>
              <w:rPr>
                <w:rFonts w:ascii="Times New Roman"/>
                <w:b w:val="false"/>
                <w:i w:val="false"/>
                <w:color w:val="000000"/>
                <w:sz w:val="20"/>
              </w:rPr>
              <w:t>
0,</w:t>
            </w:r>
          </w:p>
          <w:bookmarkEnd w:id="425"/>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6"/>
          <w:p>
            <w:pPr>
              <w:spacing w:after="20"/>
              <w:ind w:left="20"/>
              <w:jc w:val="both"/>
            </w:pPr>
            <w:r>
              <w:rPr>
                <w:rFonts w:ascii="Times New Roman"/>
                <w:b w:val="false"/>
                <w:i w:val="false"/>
                <w:color w:val="000000"/>
                <w:sz w:val="20"/>
              </w:rPr>
              <w:t>
0,</w:t>
            </w:r>
          </w:p>
          <w:bookmarkEnd w:id="426"/>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7"/>
          <w:p>
            <w:pPr>
              <w:spacing w:after="20"/>
              <w:ind w:left="20"/>
              <w:jc w:val="both"/>
            </w:pPr>
            <w:r>
              <w:rPr>
                <w:rFonts w:ascii="Times New Roman"/>
                <w:b w:val="false"/>
                <w:i w:val="false"/>
                <w:color w:val="000000"/>
                <w:sz w:val="20"/>
              </w:rPr>
              <w:t>
0,</w:t>
            </w:r>
          </w:p>
          <w:bookmarkEnd w:id="427"/>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8"/>
          <w:p>
            <w:pPr>
              <w:spacing w:after="20"/>
              <w:ind w:left="20"/>
              <w:jc w:val="both"/>
            </w:pPr>
            <w:r>
              <w:rPr>
                <w:rFonts w:ascii="Times New Roman"/>
                <w:b w:val="false"/>
                <w:i w:val="false"/>
                <w:color w:val="000000"/>
                <w:sz w:val="20"/>
              </w:rPr>
              <w:t>
0,</w:t>
            </w:r>
          </w:p>
          <w:bookmarkEnd w:id="428"/>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9"/>
          <w:p>
            <w:pPr>
              <w:spacing w:after="20"/>
              <w:ind w:left="20"/>
              <w:jc w:val="both"/>
            </w:pPr>
            <w:r>
              <w:rPr>
                <w:rFonts w:ascii="Times New Roman"/>
                <w:b w:val="false"/>
                <w:i w:val="false"/>
                <w:color w:val="000000"/>
                <w:sz w:val="20"/>
              </w:rPr>
              <w:t>
0,</w:t>
            </w:r>
          </w:p>
          <w:bookmarkEnd w:id="429"/>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30"/>
          <w:p>
            <w:pPr>
              <w:spacing w:after="20"/>
              <w:ind w:left="20"/>
              <w:jc w:val="both"/>
            </w:pPr>
            <w:r>
              <w:rPr>
                <w:rFonts w:ascii="Times New Roman"/>
                <w:b w:val="false"/>
                <w:i w:val="false"/>
                <w:color w:val="000000"/>
                <w:sz w:val="20"/>
              </w:rPr>
              <w:t>
0,</w:t>
            </w:r>
          </w:p>
          <w:bookmarkEnd w:id="430"/>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31"/>
          <w:p>
            <w:pPr>
              <w:spacing w:after="20"/>
              <w:ind w:left="20"/>
              <w:jc w:val="both"/>
            </w:pPr>
            <w:r>
              <w:rPr>
                <w:rFonts w:ascii="Times New Roman"/>
                <w:b w:val="false"/>
                <w:i w:val="false"/>
                <w:color w:val="000000"/>
                <w:sz w:val="20"/>
              </w:rPr>
              <w:t>
0,</w:t>
            </w:r>
          </w:p>
          <w:bookmarkEnd w:id="431"/>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32"/>
          <w:p>
            <w:pPr>
              <w:spacing w:after="20"/>
              <w:ind w:left="20"/>
              <w:jc w:val="both"/>
            </w:pPr>
            <w:r>
              <w:rPr>
                <w:rFonts w:ascii="Times New Roman"/>
                <w:b w:val="false"/>
                <w:i w:val="false"/>
                <w:color w:val="000000"/>
                <w:sz w:val="20"/>
              </w:rPr>
              <w:t>
0,</w:t>
            </w:r>
          </w:p>
          <w:bookmarkEnd w:id="432"/>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3"/>
          <w:p>
            <w:pPr>
              <w:spacing w:after="20"/>
              <w:ind w:left="20"/>
              <w:jc w:val="both"/>
            </w:pPr>
            <w:r>
              <w:rPr>
                <w:rFonts w:ascii="Times New Roman"/>
                <w:b w:val="false"/>
                <w:i w:val="false"/>
                <w:color w:val="000000"/>
                <w:sz w:val="20"/>
              </w:rPr>
              <w:t>
6,</w:t>
            </w:r>
          </w:p>
          <w:bookmarkEnd w:id="433"/>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4"/>
          <w:p>
            <w:pPr>
              <w:spacing w:after="20"/>
              <w:ind w:left="20"/>
              <w:jc w:val="both"/>
            </w:pPr>
            <w:r>
              <w:rPr>
                <w:rFonts w:ascii="Times New Roman"/>
                <w:b w:val="false"/>
                <w:i w:val="false"/>
                <w:color w:val="000000"/>
                <w:sz w:val="20"/>
              </w:rPr>
              <w:t>
5,</w:t>
            </w:r>
          </w:p>
          <w:bookmarkEnd w:id="434"/>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5"/>
          <w:p>
            <w:pPr>
              <w:spacing w:after="20"/>
              <w:ind w:left="20"/>
              <w:jc w:val="both"/>
            </w:pPr>
            <w:r>
              <w:rPr>
                <w:rFonts w:ascii="Times New Roman"/>
                <w:b w:val="false"/>
                <w:i w:val="false"/>
                <w:color w:val="000000"/>
                <w:sz w:val="20"/>
              </w:rPr>
              <w:t>
0,</w:t>
            </w:r>
          </w:p>
          <w:bookmarkEnd w:id="435"/>
          <w:p>
            <w:pPr>
              <w:spacing w:after="20"/>
              <w:ind w:left="20"/>
              <w:jc w:val="both"/>
            </w:pPr>
            <w:r>
              <w:rPr>
                <w:rFonts w:ascii="Times New Roman"/>
                <w:b w:val="false"/>
                <w:i w:val="false"/>
                <w:color w:val="000000"/>
                <w:sz w:val="20"/>
              </w:rPr>
              <w:t>
755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36"/>
          <w:p>
            <w:pPr>
              <w:spacing w:after="20"/>
              <w:ind w:left="20"/>
              <w:jc w:val="both"/>
            </w:pPr>
            <w:r>
              <w:rPr>
                <w:rFonts w:ascii="Times New Roman"/>
                <w:b w:val="false"/>
                <w:i w:val="false"/>
                <w:color w:val="000000"/>
                <w:sz w:val="20"/>
              </w:rPr>
              <w:t>
42,</w:t>
            </w:r>
          </w:p>
          <w:bookmarkEnd w:id="436"/>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7"/>
          <w:p>
            <w:pPr>
              <w:spacing w:after="20"/>
              <w:ind w:left="20"/>
              <w:jc w:val="both"/>
            </w:pPr>
            <w:r>
              <w:rPr>
                <w:rFonts w:ascii="Times New Roman"/>
                <w:b w:val="false"/>
                <w:i w:val="false"/>
                <w:color w:val="000000"/>
                <w:sz w:val="20"/>
              </w:rPr>
              <w:t>
193,</w:t>
            </w:r>
          </w:p>
          <w:bookmarkEnd w:id="437"/>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8"/>
          <w:p>
            <w:pPr>
              <w:spacing w:after="20"/>
              <w:ind w:left="20"/>
              <w:jc w:val="both"/>
            </w:pPr>
            <w:r>
              <w:rPr>
                <w:rFonts w:ascii="Times New Roman"/>
                <w:b w:val="false"/>
                <w:i w:val="false"/>
                <w:color w:val="000000"/>
                <w:sz w:val="20"/>
              </w:rPr>
              <w:t>
40,</w:t>
            </w:r>
          </w:p>
          <w:bookmarkEnd w:id="438"/>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9"/>
          <w:p>
            <w:pPr>
              <w:spacing w:after="20"/>
              <w:ind w:left="20"/>
              <w:jc w:val="both"/>
            </w:pPr>
            <w:r>
              <w:rPr>
                <w:rFonts w:ascii="Times New Roman"/>
                <w:b w:val="false"/>
                <w:i w:val="false"/>
                <w:color w:val="000000"/>
                <w:sz w:val="20"/>
              </w:rPr>
              <w:t>
47,</w:t>
            </w:r>
          </w:p>
          <w:bookmarkEnd w:id="439"/>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40"/>
          <w:p>
            <w:pPr>
              <w:spacing w:after="20"/>
              <w:ind w:left="20"/>
              <w:jc w:val="both"/>
            </w:pPr>
            <w:r>
              <w:rPr>
                <w:rFonts w:ascii="Times New Roman"/>
                <w:b w:val="false"/>
                <w:i w:val="false"/>
                <w:color w:val="000000"/>
                <w:sz w:val="20"/>
              </w:rPr>
              <w:t>
23,</w:t>
            </w:r>
          </w:p>
          <w:bookmarkEnd w:id="440"/>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41"/>
          <w:p>
            <w:pPr>
              <w:spacing w:after="20"/>
              <w:ind w:left="20"/>
              <w:jc w:val="both"/>
            </w:pPr>
            <w:r>
              <w:rPr>
                <w:rFonts w:ascii="Times New Roman"/>
                <w:b w:val="false"/>
                <w:i w:val="false"/>
                <w:color w:val="000000"/>
                <w:sz w:val="20"/>
              </w:rPr>
              <w:t>
23,</w:t>
            </w:r>
          </w:p>
          <w:bookmarkEnd w:id="441"/>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42"/>
          <w:p>
            <w:pPr>
              <w:spacing w:after="20"/>
              <w:ind w:left="20"/>
              <w:jc w:val="both"/>
            </w:pPr>
            <w:r>
              <w:rPr>
                <w:rFonts w:ascii="Times New Roman"/>
                <w:b w:val="false"/>
                <w:i w:val="false"/>
                <w:color w:val="000000"/>
                <w:sz w:val="20"/>
              </w:rPr>
              <w:t>
8,</w:t>
            </w:r>
          </w:p>
          <w:bookmarkEnd w:id="442"/>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3"/>
          <w:p>
            <w:pPr>
              <w:spacing w:after="20"/>
              <w:ind w:left="20"/>
              <w:jc w:val="both"/>
            </w:pPr>
            <w:r>
              <w:rPr>
                <w:rFonts w:ascii="Times New Roman"/>
                <w:b w:val="false"/>
                <w:i w:val="false"/>
                <w:color w:val="000000"/>
                <w:sz w:val="20"/>
              </w:rPr>
              <w:t>
38,</w:t>
            </w:r>
          </w:p>
          <w:bookmarkEnd w:id="443"/>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4"/>
          <w:p>
            <w:pPr>
              <w:spacing w:after="20"/>
              <w:ind w:left="20"/>
              <w:jc w:val="both"/>
            </w:pPr>
            <w:r>
              <w:rPr>
                <w:rFonts w:ascii="Times New Roman"/>
                <w:b w:val="false"/>
                <w:i w:val="false"/>
                <w:color w:val="000000"/>
                <w:sz w:val="20"/>
              </w:rPr>
              <w:t>
0,</w:t>
            </w:r>
          </w:p>
          <w:bookmarkEnd w:id="444"/>
          <w:p>
            <w:pPr>
              <w:spacing w:after="20"/>
              <w:ind w:left="20"/>
              <w:jc w:val="both"/>
            </w:pPr>
            <w:r>
              <w:rPr>
                <w:rFonts w:ascii="Times New Roman"/>
                <w:b w:val="false"/>
                <w:i w:val="false"/>
                <w:color w:val="000000"/>
                <w:sz w:val="20"/>
              </w:rPr>
              <w:t>
755</w:t>
            </w:r>
          </w:p>
        </w:tc>
      </w:tr>
    </w:tbl>
    <w:bookmarkStart w:name="z512" w:id="445"/>
    <w:p>
      <w:pPr>
        <w:spacing w:after="0"/>
        <w:ind w:left="0"/>
        <w:jc w:val="both"/>
      </w:pPr>
      <w:r>
        <w:rPr>
          <w:rFonts w:ascii="Times New Roman"/>
          <w:b w:val="false"/>
          <w:i w:val="false"/>
          <w:color w:val="000000"/>
          <w:sz w:val="28"/>
        </w:rPr>
        <w:t>
      11-параграф. Павлодар облысы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ГРЭС-1 су қоймасы, уч.2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ГРЭС-2 су қоймасы, уч.2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Табалгасор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Зубатка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(Копь) шағын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Кривая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Глухой бөгеуі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Ащытақыр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Қарасұқ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Каной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Коссерин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Қабантақыр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Калча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Клаксор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Құтаяк-сор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357,075</w:t>
            </w:r>
          </w:p>
        </w:tc>
      </w:tr>
    </w:tbl>
    <w:bookmarkStart w:name="z584" w:id="446"/>
    <w:p>
      <w:pPr>
        <w:spacing w:after="0"/>
        <w:ind w:left="0"/>
        <w:jc w:val="both"/>
      </w:pPr>
      <w:r>
        <w:rPr>
          <w:rFonts w:ascii="Times New Roman"/>
          <w:b w:val="false"/>
          <w:i w:val="false"/>
          <w:color w:val="000000"/>
          <w:sz w:val="28"/>
        </w:rPr>
        <w:t>
      12-параграф. Солтүстік Қазақастан облысы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Долгое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теңіз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Калдарь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Қоржынкөл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Башкирское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Пасынки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Лебеденок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Никульское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(Домашнее)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w:t>
            </w:r>
          </w:p>
          <w:p>
            <w:pPr>
              <w:spacing w:after="20"/>
              <w:ind w:left="20"/>
              <w:jc w:val="both"/>
            </w:pPr>
            <w:r>
              <w:rPr>
                <w:rFonts w:ascii="Times New Roman"/>
                <w:b w:val="false"/>
                <w:i w:val="false"/>
                <w:color w:val="000000"/>
                <w:sz w:val="20"/>
              </w:rPr>
              <w:t>
№ 1 жайылмасы (Қызылжар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w:t>
            </w:r>
          </w:p>
          <w:p>
            <w:pPr>
              <w:spacing w:after="20"/>
              <w:ind w:left="20"/>
              <w:jc w:val="both"/>
            </w:pPr>
            <w:r>
              <w:rPr>
                <w:rFonts w:ascii="Times New Roman"/>
                <w:b w:val="false"/>
                <w:i w:val="false"/>
                <w:color w:val="000000"/>
                <w:sz w:val="20"/>
              </w:rPr>
              <w:t>
№ 2 жайылмасы (Қызылжар ауданы)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Стерхово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Беленок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(Воскресеновка)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Биесоған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Придворное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Қалибек көлі және салалары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Ставное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Минкесер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bl>
    <w:p>
      <w:pPr>
        <w:spacing w:after="0"/>
        <w:ind w:left="0"/>
        <w:jc w:val="left"/>
      </w:pPr>
      <w:r>
        <w:br/>
      </w:r>
      <w:r>
        <w:rPr>
          <w:rFonts w:ascii="Times New Roman"/>
          <w:b w:val="false"/>
          <w:i w:val="false"/>
          <w:color w:val="000000"/>
          <w:sz w:val="28"/>
        </w:rPr>
        <w:t>
</w:t>
      </w:r>
    </w:p>
    <w:bookmarkStart w:name="z639" w:id="447"/>
    <w:p>
      <w:pPr>
        <w:spacing w:after="0"/>
        <w:ind w:left="0"/>
        <w:jc w:val="both"/>
      </w:pPr>
      <w:r>
        <w:rPr>
          <w:rFonts w:ascii="Times New Roman"/>
          <w:b w:val="false"/>
          <w:i w:val="false"/>
          <w:color w:val="000000"/>
          <w:sz w:val="28"/>
        </w:rPr>
        <w:t>
      13-параграф. Ұлытау облысы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шортанцв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Кенгир су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көлі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су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Жезды су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640" w:id="448"/>
    <w:p>
      <w:pPr>
        <w:spacing w:after="0"/>
        <w:ind w:left="0"/>
        <w:jc w:val="both"/>
      </w:pPr>
      <w:r>
        <w:rPr>
          <w:rFonts w:ascii="Times New Roman"/>
          <w:b w:val="false"/>
          <w:i w:val="false"/>
          <w:color w:val="000000"/>
          <w:sz w:val="28"/>
        </w:rPr>
        <w:t>
      14-параграф. Түркістан облысы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су қоймасының № 1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49"/>
          <w:p>
            <w:pPr>
              <w:spacing w:after="20"/>
              <w:ind w:left="20"/>
              <w:jc w:val="both"/>
            </w:pPr>
            <w:r>
              <w:rPr>
                <w:rFonts w:ascii="Times New Roman"/>
                <w:b w:val="false"/>
                <w:i w:val="false"/>
                <w:color w:val="000000"/>
                <w:sz w:val="20"/>
              </w:rPr>
              <w:t>
404,</w:t>
            </w:r>
          </w:p>
          <w:bookmarkEnd w:id="449"/>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50"/>
          <w:p>
            <w:pPr>
              <w:spacing w:after="20"/>
              <w:ind w:left="20"/>
              <w:jc w:val="both"/>
            </w:pPr>
            <w:r>
              <w:rPr>
                <w:rFonts w:ascii="Times New Roman"/>
                <w:b w:val="false"/>
                <w:i w:val="false"/>
                <w:color w:val="000000"/>
                <w:sz w:val="20"/>
              </w:rPr>
              <w:t>
146,</w:t>
            </w:r>
          </w:p>
          <w:bookmarkEnd w:id="450"/>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51"/>
          <w:p>
            <w:pPr>
              <w:spacing w:after="20"/>
              <w:ind w:left="20"/>
              <w:jc w:val="both"/>
            </w:pPr>
            <w:r>
              <w:rPr>
                <w:rFonts w:ascii="Times New Roman"/>
                <w:b w:val="false"/>
                <w:i w:val="false"/>
                <w:color w:val="000000"/>
                <w:sz w:val="20"/>
              </w:rPr>
              <w:t>
26,</w:t>
            </w:r>
          </w:p>
          <w:bookmarkEnd w:id="451"/>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52"/>
          <w:p>
            <w:pPr>
              <w:spacing w:after="20"/>
              <w:ind w:left="20"/>
              <w:jc w:val="both"/>
            </w:pPr>
            <w:r>
              <w:rPr>
                <w:rFonts w:ascii="Times New Roman"/>
                <w:b w:val="false"/>
                <w:i w:val="false"/>
                <w:color w:val="000000"/>
                <w:sz w:val="20"/>
              </w:rPr>
              <w:t>
66,</w:t>
            </w:r>
          </w:p>
          <w:bookmarkEnd w:id="452"/>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53"/>
          <w:p>
            <w:pPr>
              <w:spacing w:after="20"/>
              <w:ind w:left="20"/>
              <w:jc w:val="both"/>
            </w:pPr>
            <w:r>
              <w:rPr>
                <w:rFonts w:ascii="Times New Roman"/>
                <w:b w:val="false"/>
                <w:i w:val="false"/>
                <w:color w:val="000000"/>
                <w:sz w:val="20"/>
              </w:rPr>
              <w:t>
24,</w:t>
            </w:r>
          </w:p>
          <w:bookmarkEnd w:id="453"/>
          <w:p>
            <w:pPr>
              <w:spacing w:after="20"/>
              <w:ind w:left="20"/>
              <w:jc w:val="both"/>
            </w:pPr>
            <w:r>
              <w:rPr>
                <w:rFonts w:ascii="Times New Roman"/>
                <w:b w:val="false"/>
                <w:i w:val="false"/>
                <w:color w:val="000000"/>
                <w:sz w:val="20"/>
              </w:rPr>
              <w:t>
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су қоймасының № 2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54"/>
          <w:p>
            <w:pPr>
              <w:spacing w:after="20"/>
              <w:ind w:left="20"/>
              <w:jc w:val="both"/>
            </w:pPr>
            <w:r>
              <w:rPr>
                <w:rFonts w:ascii="Times New Roman"/>
                <w:b w:val="false"/>
                <w:i w:val="false"/>
                <w:color w:val="000000"/>
                <w:sz w:val="20"/>
              </w:rPr>
              <w:t>
430,</w:t>
            </w:r>
          </w:p>
          <w:bookmarkEnd w:id="454"/>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55"/>
          <w:p>
            <w:pPr>
              <w:spacing w:after="20"/>
              <w:ind w:left="20"/>
              <w:jc w:val="both"/>
            </w:pPr>
            <w:r>
              <w:rPr>
                <w:rFonts w:ascii="Times New Roman"/>
                <w:b w:val="false"/>
                <w:i w:val="false"/>
                <w:color w:val="000000"/>
                <w:sz w:val="20"/>
              </w:rPr>
              <w:t>
63,</w:t>
            </w:r>
          </w:p>
          <w:bookmarkEnd w:id="455"/>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56"/>
          <w:p>
            <w:pPr>
              <w:spacing w:after="20"/>
              <w:ind w:left="20"/>
              <w:jc w:val="both"/>
            </w:pPr>
            <w:r>
              <w:rPr>
                <w:rFonts w:ascii="Times New Roman"/>
                <w:b w:val="false"/>
                <w:i w:val="false"/>
                <w:color w:val="000000"/>
                <w:sz w:val="20"/>
              </w:rPr>
              <w:t>
34,</w:t>
            </w:r>
          </w:p>
          <w:bookmarkEnd w:id="456"/>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57"/>
          <w:p>
            <w:pPr>
              <w:spacing w:after="20"/>
              <w:ind w:left="20"/>
              <w:jc w:val="both"/>
            </w:pPr>
            <w:r>
              <w:rPr>
                <w:rFonts w:ascii="Times New Roman"/>
                <w:b w:val="false"/>
                <w:i w:val="false"/>
                <w:color w:val="000000"/>
                <w:sz w:val="20"/>
              </w:rPr>
              <w:t>
64,</w:t>
            </w:r>
          </w:p>
          <w:bookmarkEnd w:id="457"/>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58"/>
          <w:p>
            <w:pPr>
              <w:spacing w:after="20"/>
              <w:ind w:left="20"/>
              <w:jc w:val="both"/>
            </w:pPr>
            <w:r>
              <w:rPr>
                <w:rFonts w:ascii="Times New Roman"/>
                <w:b w:val="false"/>
                <w:i w:val="false"/>
                <w:color w:val="000000"/>
                <w:sz w:val="20"/>
              </w:rPr>
              <w:t>
59,</w:t>
            </w:r>
          </w:p>
          <w:bookmarkEnd w:id="458"/>
          <w:p>
            <w:pPr>
              <w:spacing w:after="20"/>
              <w:ind w:left="20"/>
              <w:jc w:val="both"/>
            </w:pPr>
            <w:r>
              <w:rPr>
                <w:rFonts w:ascii="Times New Roman"/>
                <w:b w:val="false"/>
                <w:i w:val="false"/>
                <w:color w:val="000000"/>
                <w:sz w:val="20"/>
              </w:rPr>
              <w:t>
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су қоймасы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59"/>
          <w:p>
            <w:pPr>
              <w:spacing w:after="20"/>
              <w:ind w:left="20"/>
              <w:jc w:val="both"/>
            </w:pPr>
            <w:r>
              <w:rPr>
                <w:rFonts w:ascii="Times New Roman"/>
                <w:b w:val="false"/>
                <w:i w:val="false"/>
                <w:color w:val="000000"/>
                <w:sz w:val="20"/>
              </w:rPr>
              <w:t>
53,</w:t>
            </w:r>
          </w:p>
          <w:bookmarkEnd w:id="459"/>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60"/>
          <w:p>
            <w:pPr>
              <w:spacing w:after="20"/>
              <w:ind w:left="20"/>
              <w:jc w:val="both"/>
            </w:pPr>
            <w:r>
              <w:rPr>
                <w:rFonts w:ascii="Times New Roman"/>
                <w:b w:val="false"/>
                <w:i w:val="false"/>
                <w:color w:val="000000"/>
                <w:sz w:val="20"/>
              </w:rPr>
              <w:t>
6,</w:t>
            </w:r>
          </w:p>
          <w:bookmarkEnd w:id="460"/>
          <w:p>
            <w:pPr>
              <w:spacing w:after="20"/>
              <w:ind w:left="20"/>
              <w:jc w:val="both"/>
            </w:pPr>
            <w:r>
              <w:rPr>
                <w:rFonts w:ascii="Times New Roman"/>
                <w:b w:val="false"/>
                <w:i w:val="false"/>
                <w:color w:val="000000"/>
                <w:sz w:val="20"/>
              </w:rPr>
              <w:t>
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61"/>
          <w:p>
            <w:pPr>
              <w:spacing w:after="20"/>
              <w:ind w:left="20"/>
              <w:jc w:val="both"/>
            </w:pPr>
            <w:r>
              <w:rPr>
                <w:rFonts w:ascii="Times New Roman"/>
                <w:b w:val="false"/>
                <w:i w:val="false"/>
                <w:color w:val="000000"/>
                <w:sz w:val="20"/>
              </w:rPr>
              <w:t>
14,</w:t>
            </w:r>
          </w:p>
          <w:bookmarkEnd w:id="461"/>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62"/>
          <w:p>
            <w:pPr>
              <w:spacing w:after="20"/>
              <w:ind w:left="20"/>
              <w:jc w:val="both"/>
            </w:pPr>
            <w:r>
              <w:rPr>
                <w:rFonts w:ascii="Times New Roman"/>
                <w:b w:val="false"/>
                <w:i w:val="false"/>
                <w:color w:val="000000"/>
                <w:sz w:val="20"/>
              </w:rPr>
              <w:t>
7,</w:t>
            </w:r>
          </w:p>
          <w:bookmarkEnd w:id="462"/>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63"/>
          <w:p>
            <w:pPr>
              <w:spacing w:after="20"/>
              <w:ind w:left="20"/>
              <w:jc w:val="both"/>
            </w:pPr>
            <w:r>
              <w:rPr>
                <w:rFonts w:ascii="Times New Roman"/>
                <w:b w:val="false"/>
                <w:i w:val="false"/>
                <w:color w:val="000000"/>
                <w:sz w:val="20"/>
              </w:rPr>
              <w:t>
4,</w:t>
            </w:r>
          </w:p>
          <w:bookmarkEnd w:id="463"/>
          <w:p>
            <w:pPr>
              <w:spacing w:after="20"/>
              <w:ind w:left="20"/>
              <w:jc w:val="both"/>
            </w:pPr>
            <w:r>
              <w:rPr>
                <w:rFonts w:ascii="Times New Roman"/>
                <w:b w:val="false"/>
                <w:i w:val="false"/>
                <w:color w:val="000000"/>
                <w:sz w:val="20"/>
              </w:rPr>
              <w:t>
410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64"/>
          <w:p>
            <w:pPr>
              <w:spacing w:after="20"/>
              <w:ind w:left="20"/>
              <w:jc w:val="both"/>
            </w:pPr>
            <w:r>
              <w:rPr>
                <w:rFonts w:ascii="Times New Roman"/>
                <w:b w:val="false"/>
                <w:i w:val="false"/>
                <w:color w:val="000000"/>
                <w:sz w:val="20"/>
              </w:rPr>
              <w:t>
889,</w:t>
            </w:r>
          </w:p>
          <w:bookmarkEnd w:id="464"/>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65"/>
          <w:p>
            <w:pPr>
              <w:spacing w:after="20"/>
              <w:ind w:left="20"/>
              <w:jc w:val="both"/>
            </w:pPr>
            <w:r>
              <w:rPr>
                <w:rFonts w:ascii="Times New Roman"/>
                <w:b w:val="false"/>
                <w:i w:val="false"/>
                <w:color w:val="000000"/>
                <w:sz w:val="20"/>
              </w:rPr>
              <w:t>
216,</w:t>
            </w:r>
          </w:p>
          <w:bookmarkEnd w:id="465"/>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66"/>
          <w:p>
            <w:pPr>
              <w:spacing w:after="20"/>
              <w:ind w:left="20"/>
              <w:jc w:val="both"/>
            </w:pPr>
            <w:r>
              <w:rPr>
                <w:rFonts w:ascii="Times New Roman"/>
                <w:b w:val="false"/>
                <w:i w:val="false"/>
                <w:color w:val="000000"/>
                <w:sz w:val="20"/>
              </w:rPr>
              <w:t>
75,</w:t>
            </w:r>
          </w:p>
          <w:bookmarkEnd w:id="466"/>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67"/>
          <w:p>
            <w:pPr>
              <w:spacing w:after="20"/>
              <w:ind w:left="20"/>
              <w:jc w:val="both"/>
            </w:pPr>
            <w:r>
              <w:rPr>
                <w:rFonts w:ascii="Times New Roman"/>
                <w:b w:val="false"/>
                <w:i w:val="false"/>
                <w:color w:val="000000"/>
                <w:sz w:val="20"/>
              </w:rPr>
              <w:t>
139,</w:t>
            </w:r>
          </w:p>
          <w:bookmarkEnd w:id="467"/>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68"/>
          <w:p>
            <w:pPr>
              <w:spacing w:after="20"/>
              <w:ind w:left="20"/>
              <w:jc w:val="both"/>
            </w:pPr>
            <w:r>
              <w:rPr>
                <w:rFonts w:ascii="Times New Roman"/>
                <w:b w:val="false"/>
                <w:i w:val="false"/>
                <w:color w:val="000000"/>
                <w:sz w:val="20"/>
              </w:rPr>
              <w:t>
87,</w:t>
            </w:r>
          </w:p>
          <w:bookmarkEnd w:id="468"/>
          <w:p>
            <w:pPr>
              <w:spacing w:after="20"/>
              <w:ind w:left="20"/>
              <w:jc w:val="both"/>
            </w:pPr>
            <w:r>
              <w:rPr>
                <w:rFonts w:ascii="Times New Roman"/>
                <w:b w:val="false"/>
                <w:i w:val="false"/>
                <w:color w:val="000000"/>
                <w:sz w:val="20"/>
              </w:rPr>
              <w:t>
671</w:t>
            </w:r>
          </w:p>
        </w:tc>
      </w:tr>
    </w:tbl>
    <w:bookmarkStart w:name="z661" w:id="469"/>
    <w:p>
      <w:pPr>
        <w:spacing w:after="0"/>
        <w:ind w:left="0"/>
        <w:jc w:val="both"/>
      </w:pPr>
      <w:r>
        <w:rPr>
          <w:rFonts w:ascii="Times New Roman"/>
          <w:b w:val="false"/>
          <w:i w:val="false"/>
          <w:color w:val="000000"/>
          <w:sz w:val="28"/>
        </w:rPr>
        <w:t>
      кестенің жалғасы: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амур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тырнақты шаян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70"/>
          <w:p>
            <w:pPr>
              <w:spacing w:after="20"/>
              <w:ind w:left="20"/>
              <w:jc w:val="both"/>
            </w:pPr>
            <w:r>
              <w:rPr>
                <w:rFonts w:ascii="Times New Roman"/>
                <w:b w:val="false"/>
                <w:i w:val="false"/>
                <w:color w:val="000000"/>
                <w:sz w:val="20"/>
              </w:rPr>
              <w:t>
9,</w:t>
            </w:r>
          </w:p>
          <w:bookmarkEnd w:id="470"/>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71"/>
          <w:p>
            <w:pPr>
              <w:spacing w:after="20"/>
              <w:ind w:left="20"/>
              <w:jc w:val="both"/>
            </w:pPr>
            <w:r>
              <w:rPr>
                <w:rFonts w:ascii="Times New Roman"/>
                <w:b w:val="false"/>
                <w:i w:val="false"/>
                <w:color w:val="000000"/>
                <w:sz w:val="20"/>
              </w:rPr>
              <w:t>
111,</w:t>
            </w:r>
          </w:p>
          <w:bookmarkEnd w:id="471"/>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72"/>
          <w:p>
            <w:pPr>
              <w:spacing w:after="20"/>
              <w:ind w:left="20"/>
              <w:jc w:val="both"/>
            </w:pPr>
            <w:r>
              <w:rPr>
                <w:rFonts w:ascii="Times New Roman"/>
                <w:b w:val="false"/>
                <w:i w:val="false"/>
                <w:color w:val="000000"/>
                <w:sz w:val="20"/>
              </w:rPr>
              <w:t>
1,</w:t>
            </w:r>
          </w:p>
          <w:bookmarkEnd w:id="472"/>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73"/>
          <w:p>
            <w:pPr>
              <w:spacing w:after="20"/>
              <w:ind w:left="20"/>
              <w:jc w:val="both"/>
            </w:pPr>
            <w:r>
              <w:rPr>
                <w:rFonts w:ascii="Times New Roman"/>
                <w:b w:val="false"/>
                <w:i w:val="false"/>
                <w:color w:val="000000"/>
                <w:sz w:val="20"/>
              </w:rPr>
              <w:t>
5,</w:t>
            </w:r>
          </w:p>
          <w:bookmarkEnd w:id="473"/>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74"/>
          <w:p>
            <w:pPr>
              <w:spacing w:after="20"/>
              <w:ind w:left="20"/>
              <w:jc w:val="both"/>
            </w:pPr>
            <w:r>
              <w:rPr>
                <w:rFonts w:ascii="Times New Roman"/>
                <w:b w:val="false"/>
                <w:i w:val="false"/>
                <w:color w:val="000000"/>
                <w:sz w:val="20"/>
              </w:rPr>
              <w:t>
12,</w:t>
            </w:r>
          </w:p>
          <w:bookmarkEnd w:id="474"/>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75"/>
          <w:p>
            <w:pPr>
              <w:spacing w:after="20"/>
              <w:ind w:left="20"/>
              <w:jc w:val="both"/>
            </w:pPr>
            <w:r>
              <w:rPr>
                <w:rFonts w:ascii="Times New Roman"/>
                <w:b w:val="false"/>
                <w:i w:val="false"/>
                <w:color w:val="000000"/>
                <w:sz w:val="20"/>
              </w:rPr>
              <w:t>
9,</w:t>
            </w:r>
          </w:p>
          <w:bookmarkEnd w:id="475"/>
          <w:p>
            <w:pPr>
              <w:spacing w:after="20"/>
              <w:ind w:left="20"/>
              <w:jc w:val="both"/>
            </w:pPr>
            <w:r>
              <w:rPr>
                <w:rFonts w:ascii="Times New Roman"/>
                <w:b w:val="false"/>
                <w:i w:val="false"/>
                <w:color w:val="000000"/>
                <w:sz w:val="20"/>
              </w:rPr>
              <w:t>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76"/>
          <w:p>
            <w:pPr>
              <w:spacing w:after="20"/>
              <w:ind w:left="20"/>
              <w:jc w:val="both"/>
            </w:pPr>
            <w:r>
              <w:rPr>
                <w:rFonts w:ascii="Times New Roman"/>
                <w:b w:val="false"/>
                <w:i w:val="false"/>
                <w:color w:val="000000"/>
                <w:sz w:val="20"/>
              </w:rPr>
              <w:t>
167,</w:t>
            </w:r>
          </w:p>
          <w:bookmarkEnd w:id="476"/>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77"/>
          <w:p>
            <w:pPr>
              <w:spacing w:after="20"/>
              <w:ind w:left="20"/>
              <w:jc w:val="both"/>
            </w:pPr>
            <w:r>
              <w:rPr>
                <w:rFonts w:ascii="Times New Roman"/>
                <w:b w:val="false"/>
                <w:i w:val="false"/>
                <w:color w:val="000000"/>
                <w:sz w:val="20"/>
              </w:rPr>
              <w:t>
6,</w:t>
            </w:r>
          </w:p>
          <w:bookmarkEnd w:id="477"/>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78"/>
          <w:p>
            <w:pPr>
              <w:spacing w:after="20"/>
              <w:ind w:left="20"/>
              <w:jc w:val="both"/>
            </w:pPr>
            <w:r>
              <w:rPr>
                <w:rFonts w:ascii="Times New Roman"/>
                <w:b w:val="false"/>
                <w:i w:val="false"/>
                <w:color w:val="000000"/>
                <w:sz w:val="20"/>
              </w:rPr>
              <w:t>
6,</w:t>
            </w:r>
          </w:p>
          <w:bookmarkEnd w:id="478"/>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79"/>
          <w:p>
            <w:pPr>
              <w:spacing w:after="20"/>
              <w:ind w:left="20"/>
              <w:jc w:val="both"/>
            </w:pPr>
            <w:r>
              <w:rPr>
                <w:rFonts w:ascii="Times New Roman"/>
                <w:b w:val="false"/>
                <w:i w:val="false"/>
                <w:color w:val="000000"/>
                <w:sz w:val="20"/>
              </w:rPr>
              <w:t>
19,</w:t>
            </w:r>
          </w:p>
          <w:bookmarkEnd w:id="479"/>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80"/>
          <w:p>
            <w:pPr>
              <w:spacing w:after="20"/>
              <w:ind w:left="20"/>
              <w:jc w:val="both"/>
            </w:pPr>
            <w:r>
              <w:rPr>
                <w:rFonts w:ascii="Times New Roman"/>
                <w:b w:val="false"/>
                <w:i w:val="false"/>
                <w:color w:val="000000"/>
                <w:sz w:val="20"/>
              </w:rPr>
              <w:t>
2,</w:t>
            </w:r>
          </w:p>
          <w:bookmarkEnd w:id="480"/>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81"/>
          <w:p>
            <w:pPr>
              <w:spacing w:after="20"/>
              <w:ind w:left="20"/>
              <w:jc w:val="both"/>
            </w:pPr>
            <w:r>
              <w:rPr>
                <w:rFonts w:ascii="Times New Roman"/>
                <w:b w:val="false"/>
                <w:i w:val="false"/>
                <w:color w:val="000000"/>
                <w:sz w:val="20"/>
              </w:rPr>
              <w:t>
4,</w:t>
            </w:r>
          </w:p>
          <w:bookmarkEnd w:id="481"/>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2"/>
          <w:p>
            <w:pPr>
              <w:spacing w:after="20"/>
              <w:ind w:left="20"/>
              <w:jc w:val="both"/>
            </w:pPr>
            <w:r>
              <w:rPr>
                <w:rFonts w:ascii="Times New Roman"/>
                <w:b w:val="false"/>
                <w:i w:val="false"/>
                <w:color w:val="000000"/>
                <w:sz w:val="20"/>
              </w:rPr>
              <w:t>
1,</w:t>
            </w:r>
          </w:p>
          <w:bookmarkEnd w:id="482"/>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83"/>
          <w:p>
            <w:pPr>
              <w:spacing w:after="20"/>
              <w:ind w:left="20"/>
              <w:jc w:val="both"/>
            </w:pPr>
            <w:r>
              <w:rPr>
                <w:rFonts w:ascii="Times New Roman"/>
                <w:b w:val="false"/>
                <w:i w:val="false"/>
                <w:color w:val="000000"/>
                <w:sz w:val="20"/>
              </w:rPr>
              <w:t>
7,</w:t>
            </w:r>
          </w:p>
          <w:bookmarkEnd w:id="483"/>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84"/>
          <w:p>
            <w:pPr>
              <w:spacing w:after="20"/>
              <w:ind w:left="20"/>
              <w:jc w:val="both"/>
            </w:pPr>
            <w:r>
              <w:rPr>
                <w:rFonts w:ascii="Times New Roman"/>
                <w:b w:val="false"/>
                <w:i w:val="false"/>
                <w:color w:val="000000"/>
                <w:sz w:val="20"/>
              </w:rPr>
              <w:t>
4,</w:t>
            </w:r>
          </w:p>
          <w:bookmarkEnd w:id="484"/>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85"/>
          <w:p>
            <w:pPr>
              <w:spacing w:after="20"/>
              <w:ind w:left="20"/>
              <w:jc w:val="both"/>
            </w:pPr>
            <w:r>
              <w:rPr>
                <w:rFonts w:ascii="Times New Roman"/>
                <w:b w:val="false"/>
                <w:i w:val="false"/>
                <w:color w:val="000000"/>
                <w:sz w:val="20"/>
              </w:rPr>
              <w:t>
21,</w:t>
            </w:r>
          </w:p>
          <w:bookmarkEnd w:id="485"/>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86"/>
          <w:p>
            <w:pPr>
              <w:spacing w:after="20"/>
              <w:ind w:left="20"/>
              <w:jc w:val="both"/>
            </w:pPr>
            <w:r>
              <w:rPr>
                <w:rFonts w:ascii="Times New Roman"/>
                <w:b w:val="false"/>
                <w:i w:val="false"/>
                <w:color w:val="000000"/>
                <w:sz w:val="20"/>
              </w:rPr>
              <w:t>
283,</w:t>
            </w:r>
          </w:p>
          <w:bookmarkEnd w:id="486"/>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87"/>
          <w:p>
            <w:pPr>
              <w:spacing w:after="20"/>
              <w:ind w:left="20"/>
              <w:jc w:val="both"/>
            </w:pPr>
            <w:r>
              <w:rPr>
                <w:rFonts w:ascii="Times New Roman"/>
                <w:b w:val="false"/>
                <w:i w:val="false"/>
                <w:color w:val="000000"/>
                <w:sz w:val="20"/>
              </w:rPr>
              <w:t>
9,</w:t>
            </w:r>
          </w:p>
          <w:bookmarkEnd w:id="487"/>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88"/>
          <w:p>
            <w:pPr>
              <w:spacing w:after="20"/>
              <w:ind w:left="20"/>
              <w:jc w:val="both"/>
            </w:pPr>
            <w:r>
              <w:rPr>
                <w:rFonts w:ascii="Times New Roman"/>
                <w:b w:val="false"/>
                <w:i w:val="false"/>
                <w:color w:val="000000"/>
                <w:sz w:val="20"/>
              </w:rPr>
              <w:t>
7,</w:t>
            </w:r>
          </w:p>
          <w:bookmarkEnd w:id="488"/>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89"/>
          <w:p>
            <w:pPr>
              <w:spacing w:after="20"/>
              <w:ind w:left="20"/>
              <w:jc w:val="both"/>
            </w:pPr>
            <w:r>
              <w:rPr>
                <w:rFonts w:ascii="Times New Roman"/>
                <w:b w:val="false"/>
                <w:i w:val="false"/>
                <w:color w:val="000000"/>
                <w:sz w:val="20"/>
              </w:rPr>
              <w:t>
15,</w:t>
            </w:r>
          </w:p>
          <w:bookmarkEnd w:id="489"/>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90"/>
          <w:p>
            <w:pPr>
              <w:spacing w:after="20"/>
              <w:ind w:left="20"/>
              <w:jc w:val="both"/>
            </w:pPr>
            <w:r>
              <w:rPr>
                <w:rFonts w:ascii="Times New Roman"/>
                <w:b w:val="false"/>
                <w:i w:val="false"/>
                <w:color w:val="000000"/>
                <w:sz w:val="20"/>
              </w:rPr>
              <w:t>
32,</w:t>
            </w:r>
          </w:p>
          <w:bookmarkEnd w:id="490"/>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 w:id="491"/>
    <w:p>
      <w:pPr>
        <w:spacing w:after="0"/>
        <w:ind w:left="0"/>
        <w:jc w:val="both"/>
      </w:pPr>
      <w:r>
        <w:rPr>
          <w:rFonts w:ascii="Times New Roman"/>
          <w:b w:val="false"/>
          <w:i w:val="false"/>
          <w:color w:val="000000"/>
          <w:sz w:val="28"/>
        </w:rPr>
        <w:t>
      Ескертпелер:</w:t>
      </w:r>
    </w:p>
    <w:bookmarkEnd w:id="491"/>
    <w:bookmarkStart w:name="z684" w:id="492"/>
    <w:p>
      <w:pPr>
        <w:spacing w:after="0"/>
        <w:ind w:left="0"/>
        <w:jc w:val="both"/>
      </w:pPr>
      <w:r>
        <w:rPr>
          <w:rFonts w:ascii="Times New Roman"/>
          <w:b w:val="false"/>
          <w:i w:val="false"/>
          <w:color w:val="000000"/>
          <w:sz w:val="28"/>
        </w:rPr>
        <w:t>
      * ғылыми-зерттеу жұмыстарын ескере отырып;</w:t>
      </w:r>
    </w:p>
    <w:bookmarkEnd w:id="492"/>
    <w:bookmarkStart w:name="z685" w:id="493"/>
    <w:p>
      <w:pPr>
        <w:spacing w:after="0"/>
        <w:ind w:left="0"/>
        <w:jc w:val="both"/>
      </w:pPr>
      <w:r>
        <w:rPr>
          <w:rFonts w:ascii="Times New Roman"/>
          <w:b w:val="false"/>
          <w:i w:val="false"/>
          <w:color w:val="000000"/>
          <w:sz w:val="28"/>
        </w:rPr>
        <w:t>
      ** 3 тоннадан аспайтын балық аулау лимиті бар жергілікті маңызы бар балық шаруашылығы су айдындары;</w:t>
      </w:r>
    </w:p>
    <w:bookmarkEnd w:id="493"/>
    <w:bookmarkStart w:name="z686" w:id="494"/>
    <w:p>
      <w:pPr>
        <w:spacing w:after="0"/>
        <w:ind w:left="0"/>
        <w:jc w:val="both"/>
      </w:pPr>
      <w:r>
        <w:rPr>
          <w:rFonts w:ascii="Times New Roman"/>
          <w:b w:val="false"/>
          <w:i w:val="false"/>
          <w:color w:val="000000"/>
          <w:sz w:val="28"/>
        </w:rPr>
        <w:t>
      *** бекіре балығы түрлерін ғылыми-зерттеу үшін аулау квотасы;</w:t>
      </w:r>
    </w:p>
    <w:bookmarkEnd w:id="494"/>
    <w:bookmarkStart w:name="z687" w:id="495"/>
    <w:p>
      <w:pPr>
        <w:spacing w:after="0"/>
        <w:ind w:left="0"/>
        <w:jc w:val="both"/>
      </w:pPr>
      <w:r>
        <w:rPr>
          <w:rFonts w:ascii="Times New Roman"/>
          <w:b w:val="false"/>
          <w:i w:val="false"/>
          <w:color w:val="000000"/>
          <w:sz w:val="28"/>
        </w:rPr>
        <w:t>
      **** өсімін молайту мақсатында бекіре балығы түрлерін аулау квотасы;</w:t>
      </w:r>
    </w:p>
    <w:bookmarkEnd w:id="495"/>
    <w:bookmarkStart w:name="z688" w:id="496"/>
    <w:p>
      <w:pPr>
        <w:spacing w:after="0"/>
        <w:ind w:left="0"/>
        <w:jc w:val="both"/>
      </w:pPr>
      <w:r>
        <w:rPr>
          <w:rFonts w:ascii="Times New Roman"/>
          <w:b w:val="false"/>
          <w:i w:val="false"/>
          <w:color w:val="000000"/>
          <w:sz w:val="28"/>
        </w:rPr>
        <w:t>
      ***** ғылыми-зерттеу үшін аулау квотасы;</w:t>
      </w:r>
    </w:p>
    <w:bookmarkEnd w:id="496"/>
    <w:bookmarkStart w:name="z689" w:id="497"/>
    <w:p>
      <w:pPr>
        <w:spacing w:after="0"/>
        <w:ind w:left="0"/>
        <w:jc w:val="both"/>
      </w:pPr>
      <w:r>
        <w:rPr>
          <w:rFonts w:ascii="Times New Roman"/>
          <w:b w:val="false"/>
          <w:i w:val="false"/>
          <w:color w:val="000000"/>
          <w:sz w:val="28"/>
        </w:rPr>
        <w:t>
      ****** әуесқойлық (спорттық) балық аулау, өсімін молайту мақсатында аулау, ғылыми-зерттеу және бақылау үшін аулау квотасы;</w:t>
      </w:r>
    </w:p>
    <w:bookmarkEnd w:id="497"/>
    <w:bookmarkStart w:name="z690" w:id="498"/>
    <w:p>
      <w:pPr>
        <w:spacing w:after="0"/>
        <w:ind w:left="0"/>
        <w:jc w:val="both"/>
      </w:pPr>
      <w:r>
        <w:rPr>
          <w:rFonts w:ascii="Times New Roman"/>
          <w:b w:val="false"/>
          <w:i w:val="false"/>
          <w:color w:val="000000"/>
          <w:sz w:val="28"/>
        </w:rPr>
        <w:t>
      ******* Қиғаш өзенінің сағалық кеңістігінің пайдаланушыларға бекітіп берілген учаскелері үшін ғана аулау квотасы.</w:t>
      </w:r>
    </w:p>
    <w:bookmarkEnd w:id="4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