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c336" w14:textId="8f8c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Фитосанитариялық мониторингті жүзеге асыратын мемлекеттік ұйымды қамтамасыз етудің заттай нормаларын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15 сәуірдегі № 108 бұйрығы</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70-бабы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Фитосанитариялық мониторингті жүзеге асыратын мемлекеттік ұйымды қамтамасыз етудің заттай нормалары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Ауыл шаруашылығы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кейiн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15 сәуірдегі</w:t>
            </w:r>
            <w:r>
              <w:br/>
            </w:r>
            <w:r>
              <w:rPr>
                <w:rFonts w:ascii="Times New Roman"/>
                <w:b w:val="false"/>
                <w:i w:val="false"/>
                <w:color w:val="000000"/>
                <w:sz w:val="20"/>
              </w:rPr>
              <w:t>№ 108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Фитосанитариялық мониторингті жүзеге асыратын мемлекеттік ұйымды қамтамасыз етудің заттай нормалары</w:t>
      </w:r>
    </w:p>
    <w:bookmarkEnd w:id="8"/>
    <w:bookmarkStart w:name="z11" w:id="9"/>
    <w:p>
      <w:pPr>
        <w:spacing w:after="0"/>
        <w:ind w:left="0"/>
        <w:jc w:val="left"/>
      </w:pPr>
      <w:r>
        <w:rPr>
          <w:rFonts w:ascii="Times New Roman"/>
          <w:b/>
          <w:i w:val="false"/>
          <w:color w:val="000000"/>
        </w:rPr>
        <w:t xml:space="preserve"> 1-тарау. Автомобиль көлігінің тиесілілік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функционалдық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3000 текше сантиметрге дейінгі, жүріп өту мүмкіндігі жоғары жеңіл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байқаулар үшін (барлық аймақтар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комитетінің "Республикалық фитосанитариялық диагностика және болжамдар әдістемелік орталығы" мемлекеттік мекемесінің (бұдан әрі – РФД және БӘО) әрбір аудандық, қалалық, облыстық филиалына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жұмыстар үшін (солтүстік аймақ),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филиалына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айға жалға алынған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жұмыстар үшін (шығыс аймақ),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филиалына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айға жалға алынған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жұмыстар үшін (батыс аймақ),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филиалына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айға жалға алынған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жұмыстар үшін (оңтүстік аймақ),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филиалына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айға жалға алынған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жұмыстар үшін (орталық аймақ),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филиалына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айға жалға алынған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жұмыстар үшін (барлық аймақтар үшін),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облыстық филиалына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пайдалану үшін,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орталық аппаратына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bl>
    <w:bookmarkStart w:name="z12" w:id="10"/>
    <w:p>
      <w:pPr>
        <w:spacing w:after="0"/>
        <w:ind w:left="0"/>
        <w:jc w:val="both"/>
      </w:pPr>
      <w:r>
        <w:rPr>
          <w:rFonts w:ascii="Times New Roman"/>
          <w:b w:val="false"/>
          <w:i w:val="false"/>
          <w:color w:val="000000"/>
          <w:sz w:val="28"/>
        </w:rPr>
        <w:t xml:space="preserve">
      Ескертпе:солтүстік аймаққа Ақмола, Қостанай және Солтүстік Қазақстан облыстарында орналасқан аудандар жатады; шығыс аймаққа Алматы, Шығыс Қазақстан, Павлодар облыстары мен Абай және Жетісу облыстарында орналасқан аудандар жатады; батыс аймаққа Маңғыстау, Атырау, Ақтөбе және Батыс Қазақстан облыстарында орналасқан аудандар жатады; орталық аймаққа Қарағанды облысы мен Ұлытау облысында орналасқан аудандар жатады; оңтүстік аймаққа Жамбыл, Қызылорда және Түркістан облыстарында орналасқан аудандар жатады. </w:t>
      </w:r>
    </w:p>
    <w:bookmarkEnd w:id="10"/>
    <w:p>
      <w:pPr>
        <w:spacing w:after="0"/>
        <w:ind w:left="0"/>
        <w:jc w:val="both"/>
      </w:pPr>
      <w:r>
        <w:rPr>
          <w:rFonts w:ascii="Times New Roman"/>
          <w:b w:val="false"/>
          <w:i w:val="false"/>
          <w:color w:val="000000"/>
          <w:sz w:val="28"/>
        </w:rPr>
        <w:t>
      5 айға жалға алынған автокөлік құралдарының саны және оларды жалға алу мерзімі нақты қалыптасқан фитосанитариялық жағдайға және әрбір аймақта қосымша жалға алынған автокөлік құралдарына қажеттілікке байланысты аймақ ішінде және аймақтар арасында өзгереді.</w:t>
      </w:r>
    </w:p>
    <w:bookmarkStart w:name="z13" w:id="11"/>
    <w:p>
      <w:pPr>
        <w:spacing w:after="0"/>
        <w:ind w:left="0"/>
        <w:jc w:val="left"/>
      </w:pPr>
      <w:r>
        <w:rPr>
          <w:rFonts w:ascii="Times New Roman"/>
          <w:b/>
          <w:i w:val="false"/>
          <w:color w:val="000000"/>
        </w:rPr>
        <w:t xml:space="preserve"> 2-тарау. Оптикалық аспаптардың, құрал-саймандар мен айлабұйымдардың тиесілілік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Монокуляр микроскопы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филиалына және орталық аппараттың құрылымдық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стереоскопиялық микроскоп (бинокуляр)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қамтамтылыммен биологиялық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мен айлабұйымдар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жәндіктерді жинауға арналған аспиратор (эксгаустер)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филиалына және орталық аппараттың құрылымдық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Түйрелген жәндіктерге арналған, өлшемі 27,5x22,5x50 сантиметр, энтомологиялық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23x13x8 сантиметр коллекциялық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 жоюға арналған сым тордан жасалған шарбақ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сынамасын алуға арналған сүңгі, қапшық түрінде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 сүңгісі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хирургиялық скальпель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қайшысы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жәндіктерді түйреуге арналған № 00,0; жәндіктер жабыстырылған карантиндік пластиналарды № 1, 2, 3, 4 (әр нөмірді) түйреуге арналған энтомологиялық түйреуіш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Жәндіктерге арналған қозғалмалы түзеткіш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12,3x8,5x2,5 сантиметр, жұмыс коллекциясына арналған мақта қабаты бар, беті шыны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20,4x15,3x2,5 сантиметр, жұмыс коллекциясына арналған мақта қабаты бар, беті шыны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қолшам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Гербарий жинайтын 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Шөптесін өсімдіктерден жәндіктерді жинауға арналған бөзден жасалған энтомологиялық сүзекі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 ағаштар мен талдардан сілкіп жинауға арналған, өлшемі 1,5x1,5 метр бөз мата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мен үлгілерге арналған бөзден немесе полиэтиленнен жасалған, өлшемі 15x25 сантиметр және 20x30 сантиметр қапшық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сынамасын алуға арналған бұрғы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үшкір, екінші жағы жалпақ көз пинцет, ұзындығы 15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 ұзындығы 25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жәндіктерді ұстауға арналған жұмсақ пинцет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екі жақты дәріханалық шпатель, ұзындығы 16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Препаральды, энтомологиялық 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Себуге арналған ілмек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ұзындығы 15-18 сантиметр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тік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ысқыш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шпатель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Пробиркаларға арналған резеңке тығын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литрге арналған полиэтилен тығын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литрге арналған полиэтилен тығын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Дәріханалық, қабықтан жасалған, әртүрлі тығын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құрсақты тілуге арналған, өлшемі 160x50 миллиметр скальпель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100x0,6 миллиметр, анатомиялық тік пинцет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150x2,4 миллиметр, анатомиялық жалпы мақсатқа арналған пинцет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250x2,4 миллиметр, анатомиялық, жалпы мақсатқа арналған пинцет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үшкір, ұзындығы 100 миллиметр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бір ұшы үшкір, ұзындығы 140 миллиметр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шпатель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немесе металдан жасалған, пробиркаларға арналған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Құйғышқа арналған штатив (10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пробиркаға арналған металл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пробиркаға арналған металл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Пробиркаларды кептіруге арналған қазықтары бар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Пипеткаға арналған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Спирттегішке арналған үштаған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 ұзындығы 10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170 мм, доғал ұшты тік қайшылар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Пробиркаларға арналған қысқыш баспақ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bookmarkStart w:name="z14" w:id="12"/>
    <w:p>
      <w:pPr>
        <w:spacing w:after="0"/>
        <w:ind w:left="0"/>
        <w:jc w:val="left"/>
      </w:pPr>
      <w:r>
        <w:rPr>
          <w:rFonts w:ascii="Times New Roman"/>
          <w:b/>
          <w:i w:val="false"/>
          <w:color w:val="000000"/>
        </w:rPr>
        <w:t xml:space="preserve"> 3-тарау. Зертханалық аспаптар мен ыдыстардың тиесілілік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зертханалық аспаптар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аулағыш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филиалына және орталық аппараттың құрылымдық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аулағыш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залалдануын талдағыш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ыдысты кептіруге арналған құрылғы (термошкаф)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себу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Кенелерді және басқа да жәндіктерді анықтауға арналған оптикалық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зертханалық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тастары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жылжымалы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елеуіш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өсіретін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Циста бөлгіш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аралас монша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Пробиркаларға арналған жуғыш үстел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елеуіш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елеуіш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Горяев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Феромонды аулағыш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х15 миллиметр, энтомологиялық, жалпақ түпті және арамшөптердің тұқымдарына арналған пробирка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және облыстық филиалына және орталық аппараттың құрылымдық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 х15 миллиметр, энтомологиялық, жалпақ түпті және арамшөптердің тұқымдарына арналған пробирка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 х 10 миллиметр, энтомологиялық, жалпақ түпті және арамшөптердің тұқымдарына арналған пробирка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пробирка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пробирка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0,8 х 4,2 сантиметр пробирка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 х 5,0 сантиметр пробирка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 сантиметр сағат тәрізді шынылар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сантиметр Петри тостағаны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 сантиметр Кох тостағаны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миллилитр шыны химиялық стакан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 миллилитр шыны химиялық стакан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500 миллилитр шыны химиялық стакан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 миллилитр Эрленмейер колбасы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 миллилитр өлшеуіш цилиндр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250 миллилитр өлшеуіш цилиндр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500 миллилитр өлшеуіш цилиндр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1000 миллилитр өлшеуіш цилиндр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миллилитр түтікті пипеткасы бар тамшылатқыш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пипетка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0,1 литр кептелген тығыны бар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0,25 литр кептелген тығыны бар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0,5 литр кептелген тығыны бар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 литр кептелген тығыны бар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0,1 литр кептелген қақпағы бар эксикатор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 литр кептелген қақпағы бар эксикатор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литр кептелген қақпағы бар эксикатор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және басқа сұйықтықтарды сақтауға арналған кептелген тығыны бар шыны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 сантиметр қалың шыныдан жасалған кристаллизатор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0,75 литр тар мойынды, жалпақ түпті колба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250 миллилитр, 5 миллиметрден бөлінген мензурка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 миллилитр фарфор тигель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миллилитр фарфор тигель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миллилитр парафинге және қайнатуға арналған тигель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 сантиметр келсабы бар фарфор ұнтақтағыш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75х25х1,2 миллиметр шеті тегістелген төсеніш шыны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Шұңқыры бар төсеніш шыны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18х18 миллиметр жабын шыны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24х24 х0,18 миллиметр жабын шыны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сантиметр шыны құйғыш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Оптикаға арналған шыны қалпақ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таяқша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 миллилитр тар мойынды шыны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250 миллилитр тар мойынды шыны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500 миллилитр тар мойынды шыны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1000 миллилитр тар мойынды шыны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Буландыруға арналған фарфор тостаған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 миллилитр қалың қабырғалы кептелген қақпағы бар немесе ветеринариялық бюкс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миллилитр қалың қабырғалы кептелген қақпағы бар немесе ветеринариялық бюкс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Жәндіктерге арналған қабықтан жасалған тығыны бар морилка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литр кептелген тығыны бар шыны цилиндр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литр кептелген тығыны бар шыны цилиндр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0,5 литр кептелген тығыны бар шыны цилиндр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шыныларды сақтауға арналған планшет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bl>
    <w:bookmarkStart w:name="z15" w:id="13"/>
    <w:p>
      <w:pPr>
        <w:spacing w:after="0"/>
        <w:ind w:left="0"/>
        <w:jc w:val="left"/>
      </w:pPr>
      <w:r>
        <w:rPr>
          <w:rFonts w:ascii="Times New Roman"/>
          <w:b/>
          <w:i w:val="false"/>
          <w:color w:val="000000"/>
        </w:rPr>
        <w:t xml:space="preserve"> 4-тарау. Өндірістік және шаруашылық қажеттіліктің химиялық реактивтерінің және басқа даматериалдардың тиесілілік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шаруашылық қажеттіліктің химиялық реактивтері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филиалына және орталық аппараттың құрылымдық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Формалин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филиалына және орталық аппараттың құрылымдық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bookmarkStart w:name="z16" w:id="14"/>
    <w:p>
      <w:pPr>
        <w:spacing w:after="0"/>
        <w:ind w:left="0"/>
        <w:jc w:val="left"/>
      </w:pPr>
      <w:r>
        <w:rPr>
          <w:rFonts w:ascii="Times New Roman"/>
          <w:b/>
          <w:i w:val="false"/>
          <w:color w:val="000000"/>
        </w:rPr>
        <w:t xml:space="preserve"> 5-тарау. Цифрлық, коммуникациялық және өзге де қосымша жабдықтардың, оның ішінде бағдарламалық қамтылымның тиесілілік нормалары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навигатор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орталық аппаратының, қалалық, облыстық және аудандық филиалының әрбір басшысына, маманына, зертханашысына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орталық аппаратының, қалалық, облыстық және аудандық филиалының әрбір басшысына, маманына, зертханашысына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орталық аппаратына, облыстық және аудандық филиалына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аппараты (дрон)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облыстық филиалына, оның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bl>
    <w:bookmarkStart w:name="z17" w:id="15"/>
    <w:p>
      <w:pPr>
        <w:spacing w:after="0"/>
        <w:ind w:left="0"/>
        <w:jc w:val="left"/>
      </w:pPr>
      <w:r>
        <w:rPr>
          <w:rFonts w:ascii="Times New Roman"/>
          <w:b/>
          <w:i w:val="false"/>
          <w:color w:val="000000"/>
        </w:rPr>
        <w:t xml:space="preserve"> 6-тарау. Жабдықтар мен жорық мүкәммалының тиесілілік нормалары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филиалына және орталық аппараттың құрылымдық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Термосөмкелер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зерттеуші үшін</w:t>
            </w:r>
          </w:p>
        </w:tc>
      </w:tr>
    </w:tbl>
    <w:bookmarkStart w:name="z18" w:id="16"/>
    <w:p>
      <w:pPr>
        <w:spacing w:after="0"/>
        <w:ind w:left="0"/>
        <w:jc w:val="left"/>
      </w:pPr>
      <w:r>
        <w:rPr>
          <w:rFonts w:ascii="Times New Roman"/>
          <w:b/>
          <w:i w:val="false"/>
          <w:color w:val="000000"/>
        </w:rPr>
        <w:t xml:space="preserve"> 7-тарау. Карантиндік объектілерді және аса қауіпті зиянды организмдерді анықтау жөніндегі зерттеп-қарау жұмыстарына арналған нормалар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Зиянкестің және аурудың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жұмысының сатысы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зерттеушіге бір жұмыс күніне арналған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 ақ көбелек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жастағы құрттары бар бірлі-жарым ұялардың пайда болу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филиалына және орталық аппаратының құрылымдық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жеміс жемірі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 шыбыны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гүл трипсі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алтын түстес жұмырқұрты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жүгері қоңызы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 имаго (ірі алаптарда)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 имаго (үй жанындағы учаскелерде)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жертаған жапырақтары өскеннен гүлденуге дейін, жаппай зерттеп-қарау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конверттік тәсілмен зерттеп-қараған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 гүлдеу алдында, жинау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Жұпсыз жібек көбелегі (азиалық кіші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құрттар бойынша, жұмыртқа жайлаған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күйігі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көктемде,күзде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мұртты қоңыздың түрлері, азиялық мұртты қоңыз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қатерлі ісігі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Комсток сымыры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имаго, дернәсіл, жұмыртқа жайлаған, ірі алаптарда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учаскелерде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нүктелі дән қоңызы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зерттеп-қарау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зиянкестері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1-зерттеп-қарау (өрмекші кене)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2-зерттеп-қарау (өрмекші кене және мақта көбелегі)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3-зерттеп-қарау (өрмекші кене және мақта көбелегі)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Гессен шыбыны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пупари бойынша (көктем,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салу бойынша (жазда)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бақашық қандала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қыстап шыққан және қыстайтын қандалалар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дернәсілдер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қоңызы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тәрізді кеміргіштер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 есепке алу бойынша жаздық зерттеп-қарау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Шегіртке тектес зиянкестер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күбіршектер бойынша (көктем,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 бойынша, шағылысу және жұмыртқа салу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Дәннің сұр көбелегі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қыстап шыққан және қыстайтын құрттар бойынша (көктем,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 ору кезінде (жазда)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Сарышұнақтар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індерін санау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қоңыздары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қоңыздар бойынша жаздық зерттеп-қарау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 бойынша күздік зерттеп-қарау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қызанақ күйесі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көбелектер және құрттар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жібек көбелегі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құрттар және жұмыртқа салу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Қоңыр-мәрмәр қандала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майлы дақылдар егістігі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күйесі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құрттардың I, II, III ұрпағы бойынша, көбелек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арамшөптердің өсуі кезеңінде егістерді көктемгі-жаздық және жаздық-күздік зерттеп-қарау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зебра чипі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Қызанақтардың вирустық аурулары: жылыжай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bl>
    <w:bookmarkStart w:name="z19" w:id="17"/>
    <w:p>
      <w:pPr>
        <w:spacing w:after="0"/>
        <w:ind w:left="0"/>
        <w:jc w:val="left"/>
      </w:pPr>
      <w:r>
        <w:rPr>
          <w:rFonts w:ascii="Times New Roman"/>
          <w:b/>
          <w:i w:val="false"/>
          <w:color w:val="000000"/>
        </w:rPr>
        <w:t xml:space="preserve"> 8-тарау. Кеңсе үй-жайының тиесілілік нормалары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облыстық филиалына және орталық аппаратына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және қалалық филиалына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орталық аппаратына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кабинеті (бір жұмыскерге)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филиалына және орталық аппараттың құрылымдық бөлімшелеріне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 мәжіліс залы, мұрағат, көбейту-көшірмесі, серверлік, жабдықтарға, мүкәммал мен кеңсе керек-жарақтарына арналған қоймалар)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жиынның 25%-і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облыстық филиалына және орталық аппаратына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 мәжіліс залы, мұрағат, көбейту-көшірмеі, серверлік, жабдықтарға, мүкәммал мен кеңсе керек-жарақтарына арналған қоймалар)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жиынның 20%-і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және қалалық филиалына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жиынның 20%-і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филиалына және орталық аппараттың құрылымдық бөлімшелеріне</w:t>
            </w:r>
          </w:p>
        </w:tc>
      </w:tr>
    </w:tbl>
    <w:bookmarkStart w:name="z20" w:id="18"/>
    <w:p>
      <w:pPr>
        <w:spacing w:after="0"/>
        <w:ind w:left="0"/>
        <w:jc w:val="left"/>
      </w:pPr>
      <w:r>
        <w:rPr>
          <w:rFonts w:ascii="Times New Roman"/>
          <w:b/>
          <w:i w:val="false"/>
          <w:color w:val="000000"/>
        </w:rPr>
        <w:t xml:space="preserve"> 9-тарау. Жұмыскерлерді арнайы киіммен және басқа да жеке қорғаныш құралдарымен қамтамасыз ету нормалары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аяқ киімнің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бас киім (кепи)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аудандық, қалалық, облыстық филиалының және орталық аппарат құрылымдық бөлімшенің әрбір штаттық мамандарына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жұқтырмайтын сіңдірілген мақта-матадан тігілген костюм (күртеше мен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 киімі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Әмбабап, жұмыс қолғаптары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Газаэрозолды респиратор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бас киімі бар медициналық халат (қалпақ)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аудандық, қалалық, облыстық филиалының және орталық аппараттың құрылымдық бөлімшенің зертханашылары мен мамандарына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резеңке қолғаптар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үш қабатты маска, бір рет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15 сәуірдегі</w:t>
            </w:r>
            <w:r>
              <w:br/>
            </w:r>
            <w:r>
              <w:rPr>
                <w:rFonts w:ascii="Times New Roman"/>
                <w:b w:val="false"/>
                <w:i w:val="false"/>
                <w:color w:val="000000"/>
                <w:sz w:val="20"/>
              </w:rPr>
              <w:t>№ 108 бұйрығына</w:t>
            </w:r>
            <w:r>
              <w:br/>
            </w:r>
            <w:r>
              <w:rPr>
                <w:rFonts w:ascii="Times New Roman"/>
                <w:b w:val="false"/>
                <w:i w:val="false"/>
                <w:color w:val="000000"/>
                <w:sz w:val="20"/>
              </w:rPr>
              <w:t>2-қосымша</w:t>
            </w:r>
          </w:p>
        </w:tc>
      </w:tr>
    </w:tbl>
    <w:bookmarkStart w:name="z22" w:id="19"/>
    <w:p>
      <w:pPr>
        <w:spacing w:after="0"/>
        <w:ind w:left="0"/>
        <w:jc w:val="left"/>
      </w:pPr>
      <w:r>
        <w:rPr>
          <w:rFonts w:ascii="Times New Roman"/>
          <w:b/>
          <w:i w:val="false"/>
          <w:color w:val="000000"/>
        </w:rPr>
        <w:t xml:space="preserve"> Қазақстан Республикасы Ауыл шаруашылығы министрлігінің күші жойылған кейбір бұйрықтарының тізбесі</w:t>
      </w:r>
    </w:p>
    <w:bookmarkEnd w:id="19"/>
    <w:bookmarkStart w:name="z23" w:id="20"/>
    <w:p>
      <w:pPr>
        <w:spacing w:after="0"/>
        <w:ind w:left="0"/>
        <w:jc w:val="both"/>
      </w:pPr>
      <w:r>
        <w:rPr>
          <w:rFonts w:ascii="Times New Roman"/>
          <w:b w:val="false"/>
          <w:i w:val="false"/>
          <w:color w:val="000000"/>
          <w:sz w:val="28"/>
        </w:rPr>
        <w:t xml:space="preserve">
      1. "Фитосанитариялық мониторингті жүзеге асыратын мемлекеттік ұйымдарды қамтамасыз етудің заттай нормаларын бекіту туралы" Қазақстан Республикасы Ауыл шаруашылығы министрінің 2015 жылғы 26 маусымдағы № 15-07/572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11810 болып тіркелген).</w:t>
      </w:r>
    </w:p>
    <w:bookmarkEnd w:id="20"/>
    <w:bookmarkStart w:name="z24" w:id="21"/>
    <w:p>
      <w:pPr>
        <w:spacing w:after="0"/>
        <w:ind w:left="0"/>
        <w:jc w:val="both"/>
      </w:pPr>
      <w:r>
        <w:rPr>
          <w:rFonts w:ascii="Times New Roman"/>
          <w:b w:val="false"/>
          <w:i w:val="false"/>
          <w:color w:val="000000"/>
          <w:sz w:val="28"/>
        </w:rPr>
        <w:t xml:space="preserve">
      2. "Фитосанитариялық мониторингті жүзеге асыратын мемлекеттік ұйымдарды қамтамасыз етудің заттай нормаларын бекіту туралы" Қазақстан Республикасы Ауыл шаруашылығы министрінің 2015 жылғы 26 маусымдағы № 15-07/572 бұйрығына өзгерістер мен толықтырулар енгізу туралы" Қазақстан Республикасы Ауыл шаруашылығы министрінің 2019 жылғы 20 желтоқсандағы № 445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19786 болып тіркелген).</w:t>
      </w:r>
    </w:p>
    <w:bookmarkEnd w:id="21"/>
    <w:bookmarkStart w:name="z25" w:id="22"/>
    <w:p>
      <w:pPr>
        <w:spacing w:after="0"/>
        <w:ind w:left="0"/>
        <w:jc w:val="both"/>
      </w:pPr>
      <w:r>
        <w:rPr>
          <w:rFonts w:ascii="Times New Roman"/>
          <w:b w:val="false"/>
          <w:i w:val="false"/>
          <w:color w:val="000000"/>
          <w:sz w:val="28"/>
        </w:rPr>
        <w:t xml:space="preserve">
      3. "Фитосанитариялық мониторингті жүзеге асыратын мемлекеттік ұйымдарды қамтамасыз етудің заттай нормаларын бекіту туралы" Қазақстан Республикасы Ауыл шаруашылығы министрінің 2015 жылғы 26 маусымдағы № 15-07/572 бұйрығына өзгерістер енгізу туралы" Қазақстан Республикасы Ауыл шаруашылығы министрінің міндетін атқарушының 2024 жылғы 13 ақпандағы № 58 </w:t>
      </w:r>
      <w:r>
        <w:rPr>
          <w:rFonts w:ascii="Times New Roman"/>
          <w:b w:val="false"/>
          <w:i w:val="false"/>
          <w:color w:val="000000"/>
          <w:sz w:val="28"/>
        </w:rPr>
        <w:t>бұйрығы</w:t>
      </w:r>
      <w:r>
        <w:rPr>
          <w:rFonts w:ascii="Times New Roman"/>
          <w:b w:val="false"/>
          <w:i w:val="false"/>
          <w:color w:val="000000"/>
          <w:sz w:val="28"/>
        </w:rPr>
        <w:t>.</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