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15d2" w14:textId="3d31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өзгерістер мен толықтырулар енгізу туралы" Қазақстан Республикасы Қаржы министрлігінің Мемлекеттік кірістер комитеті төраға міндетін атқарушының 2025 жылғы 26 маусымдағы № 541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2025 жылғы 14 тамыздағы № 798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өзгерістер мен толықтырулар енгізу туралы" Қазақстан Республикасы Қаржы министрлігінің Мемлекеттік кірістер комитеті төраға міндетін атқарушының 2025 жылғы 26 маусымдағы № 541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1-тармақтың жетпіс жетінші бөлігі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 мынадай редакцияда жазылсын:</w:t>
      </w:r>
    </w:p>
    <w:bookmarkEnd w:id="2"/>
    <w:bookmarkStart w:name="z4" w:id="3"/>
    <w:p>
      <w:pPr>
        <w:spacing w:after="0"/>
        <w:ind w:left="0"/>
        <w:jc w:val="both"/>
      </w:pP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туралы ережеде:";</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1-тармақтың жетпіс сегізінші бөлігі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 мынадай редакцияда жазылсын:</w:t>
      </w:r>
    </w:p>
    <w:bookmarkEnd w:id="4"/>
    <w:bookmarkStart w:name="z6" w:id="5"/>
    <w:p>
      <w:pPr>
        <w:spacing w:after="0"/>
        <w:ind w:left="0"/>
        <w:jc w:val="both"/>
      </w:pP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Глубокое ауданы бойынша Мемлекеттік кірістер басқармасы туралы ережеде:";</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1-тармақтың сексен екінші бөлігі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Шемонайха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 мынадай редакцияда жазылсын:</w:t>
      </w:r>
    </w:p>
    <w:bookmarkEnd w:id="6"/>
    <w:bookmarkStart w:name="z8" w:id="7"/>
    <w:p>
      <w:pPr>
        <w:spacing w:after="0"/>
        <w:ind w:left="0"/>
        <w:jc w:val="both"/>
      </w:pP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Шемонаиха ауданы бойынша Мемлекеттік кірістер басқармасы туралы ережеде:".</w:t>
      </w:r>
    </w:p>
    <w:bookmarkEnd w:id="7"/>
    <w:bookmarkStart w:name="z9" w:id="8"/>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Шығыс Қазақстан облысы бойынша Мемлекеттік кірістер департаментінің (бұдан әрі – Департамент) басшысы Қазақстан Республикасының заңнамасында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9"/>
    <w:bookmarkStart w:name="z11" w:id="10"/>
    <w:p>
      <w:pPr>
        <w:spacing w:after="0"/>
        <w:ind w:left="0"/>
        <w:jc w:val="both"/>
      </w:pPr>
      <w:r>
        <w:rPr>
          <w:rFonts w:ascii="Times New Roman"/>
          <w:b w:val="false"/>
          <w:i w:val="false"/>
          <w:color w:val="000000"/>
          <w:sz w:val="28"/>
        </w:rPr>
        <w:t>
      2) осы бұйрықты Департаменттің интернет-ресурсында орналастыруды қамтамасыз етсін.</w:t>
      </w:r>
    </w:p>
    <w:bookmarkEnd w:id="10"/>
    <w:bookmarkStart w:name="z12" w:id="11"/>
    <w:p>
      <w:pPr>
        <w:spacing w:after="0"/>
        <w:ind w:left="0"/>
        <w:jc w:val="both"/>
      </w:pPr>
      <w:r>
        <w:rPr>
          <w:rFonts w:ascii="Times New Roman"/>
          <w:b w:val="false"/>
          <w:i w:val="false"/>
          <w:color w:val="000000"/>
          <w:sz w:val="28"/>
        </w:rPr>
        <w:t>
      3. Персоналды басқару және ішкі әкімшілендіру департаментінің Ұйымдастыру-бақылау басқармасы (Ш.А. Тобатаев) осы бұйрықты Департаменттің назарына жеткізсін.</w:t>
      </w:r>
    </w:p>
    <w:bookmarkEnd w:id="11"/>
    <w:bookmarkStart w:name="z13" w:id="12"/>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министрлігінің Мемлекеттік</w:t>
            </w:r>
          </w:p>
          <w:p>
            <w:pPr>
              <w:spacing w:after="20"/>
              <w:ind w:left="20"/>
              <w:jc w:val="both"/>
            </w:pPr>
            <w:r>
              <w:rPr>
                <w:rFonts w:ascii="Times New Roman"/>
                <w:b w:val="false"/>
                <w:i/>
                <w:color w:val="000000"/>
                <w:sz w:val="20"/>
              </w:rPr>
              <w:t>кірістер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Дуйсембиев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