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bb3e" w14:textId="607b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2025 жылғы 30 мамырдағы № 522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Басқарманың орналасқан жері: пошта индексі 160905, Қазақстан Республикасы, Түркістан облысы, Келес ауданы, Абай ауылы, Ә. Сатбаев көшесі, құрылыс № 33.".</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Түркістан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6"/>
    <w:bookmarkStart w:name="z9" w:id="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