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36a8" w14:textId="b6f3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2025 жылғы 15 мамырдағы № 292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орналасқан жері: пошталық индексі 090000, Қазақстан Республикасы, Батыс Қазақстан облысы, Орал қаласы, Некрасов көшесі, 30/1.".</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6"/>
    <w:bookmarkStart w:name="z9" w:id="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