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30e0" w14:textId="19430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жұмылдыру дайындығы, аумақтық және азаматтық қорғаныс басқармасы" мемлекеттік мекемесін құру және ережесін бекіту туралы" Шымкент қаласы әкімдігінің 2023 жылғы 19 маусымдағы № 1443 қаулысына өзгеріс енгізу туралы</w:t>
      </w:r>
    </w:p>
    <w:p>
      <w:pPr>
        <w:spacing w:after="0"/>
        <w:ind w:left="0"/>
        <w:jc w:val="both"/>
      </w:pPr>
      <w:r>
        <w:rPr>
          <w:rFonts w:ascii="Times New Roman"/>
          <w:b w:val="false"/>
          <w:i w:val="false"/>
          <w:color w:val="000000"/>
          <w:sz w:val="28"/>
        </w:rPr>
        <w:t>Шымкент қаласы әкімдігінің 2025 жылғы 30 қыркүйектегі № 5356 қаулысы</w:t>
      </w:r>
    </w:p>
    <w:p>
      <w:pPr>
        <w:spacing w:after="0"/>
        <w:ind w:left="0"/>
        <w:jc w:val="both"/>
      </w:pPr>
      <w:bookmarkStart w:name="z1" w:id="0"/>
      <w:r>
        <w:rPr>
          <w:rFonts w:ascii="Times New Roman"/>
          <w:b w:val="false"/>
          <w:i w:val="false"/>
          <w:color w:val="000000"/>
          <w:sz w:val="28"/>
        </w:rPr>
        <w:t>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жұмылдыру дайындығы, аумақтық және азаматтық қорғаныс басқармасы" мемлекеттік мекемесін құру және ережесін бекіту туралы" Шымкент қаласы әкімдігінің 2023 жылғы 19 маусымдағы № 1443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both"/>
      </w:pPr>
      <w:r>
        <w:rPr>
          <w:rFonts w:ascii="Times New Roman"/>
          <w:b w:val="false"/>
          <w:i w:val="false"/>
          <w:color w:val="000000"/>
          <w:sz w:val="28"/>
        </w:rPr>
        <w:t>
      1) бүкіл мәтін бойынша орыс тіліндегі мәтінге басқарма атауына қатысты өзгеріс енгізілді, қазақ тіліндегі мәтін өзгермейді;</w:t>
      </w:r>
    </w:p>
    <w:bookmarkStart w:name="z3" w:id="2"/>
    <w:p>
      <w:pPr>
        <w:spacing w:after="0"/>
        <w:ind w:left="0"/>
        <w:jc w:val="both"/>
      </w:pPr>
      <w:r>
        <w:rPr>
          <w:rFonts w:ascii="Times New Roman"/>
          <w:b w:val="false"/>
          <w:i w:val="false"/>
          <w:color w:val="000000"/>
          <w:sz w:val="28"/>
        </w:rPr>
        <w:t xml:space="preserve">
      2)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бекітілсін.</w:t>
      </w:r>
    </w:p>
    <w:bookmarkEnd w:id="2"/>
    <w:bookmarkStart w:name="z4" w:id="3"/>
    <w:p>
      <w:pPr>
        <w:spacing w:after="0"/>
        <w:ind w:left="0"/>
        <w:jc w:val="both"/>
      </w:pPr>
      <w:r>
        <w:rPr>
          <w:rFonts w:ascii="Times New Roman"/>
          <w:b w:val="false"/>
          <w:i w:val="false"/>
          <w:color w:val="000000"/>
          <w:sz w:val="28"/>
        </w:rPr>
        <w:t>
      2."Шымкент қаласының жұмылдыру дайындығы, аумақтық және азаматтық қорғаныс"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алғашқы ресми жарияланғанынан кейін Шымкент қаласы әкімдігінің интернет-ресурсында орналастыруды;</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Шымкент қаласы әкiмiнің жетекшілік ететін орынбасарына жүктелсiн.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2025 жылғы "___" қыркүйектегі</w:t>
            </w:r>
            <w:r>
              <w:br/>
            </w:r>
            <w:r>
              <w:rPr>
                <w:rFonts w:ascii="Times New Roman"/>
                <w:b w:val="false"/>
                <w:i w:val="false"/>
                <w:color w:val="000000"/>
                <w:sz w:val="20"/>
              </w:rPr>
              <w:t>№_____ қаулысына 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2023 жылғы 19 маусымдағы</w:t>
            </w:r>
            <w:r>
              <w:br/>
            </w:r>
            <w:r>
              <w:rPr>
                <w:rFonts w:ascii="Times New Roman"/>
                <w:b w:val="false"/>
                <w:i w:val="false"/>
                <w:color w:val="000000"/>
                <w:sz w:val="20"/>
              </w:rPr>
              <w:t>№1443 қаулысымен бекітілген</w:t>
            </w:r>
          </w:p>
        </w:tc>
      </w:tr>
    </w:tbl>
    <w:bookmarkStart w:name="z8" w:id="6"/>
    <w:p>
      <w:pPr>
        <w:spacing w:after="0"/>
        <w:ind w:left="0"/>
        <w:jc w:val="left"/>
      </w:pPr>
      <w:r>
        <w:rPr>
          <w:rFonts w:ascii="Times New Roman"/>
          <w:b/>
          <w:i w:val="false"/>
          <w:color w:val="000000"/>
        </w:rPr>
        <w:t xml:space="preserve"> "Шымкент қаласының жұмылдыру дайындығы, аумақтық және азаматтық қорғаныс басқармасы" мемлекеттік мекемесі туралы ереже</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"Шымкент қаласының жұмылдыру дайындығы, аумақтық және азаматтық қорғаныс басқармасы" мемлекеттік мекемесі (бұдан әрі – Басқарма) Шымкент қаласы әкімдігінің және әкімінің қызметін қамтамасыз ету саласында басшылықты жүзеге асыратын Қазақстан Республикасының мемлекеттік органы болып табылады.</w:t>
      </w:r>
    </w:p>
    <w:bookmarkEnd w:id="8"/>
    <w:bookmarkStart w:name="z11" w:id="9"/>
    <w:p>
      <w:pPr>
        <w:spacing w:after="0"/>
        <w:ind w:left="0"/>
        <w:jc w:val="both"/>
      </w:pPr>
      <w:r>
        <w:rPr>
          <w:rFonts w:ascii="Times New Roman"/>
          <w:b w:val="false"/>
          <w:i w:val="false"/>
          <w:color w:val="000000"/>
          <w:sz w:val="28"/>
        </w:rPr>
        <w:t>
      2. Басқарманың ведомствалары жоқ.</w:t>
      </w:r>
    </w:p>
    <w:bookmarkEnd w:id="9"/>
    <w:bookmarkStart w:name="z12" w:id="10"/>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Президентің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13" w:id="11"/>
    <w:p>
      <w:pPr>
        <w:spacing w:after="0"/>
        <w:ind w:left="0"/>
        <w:jc w:val="both"/>
      </w:pPr>
      <w:r>
        <w:rPr>
          <w:rFonts w:ascii="Times New Roman"/>
          <w:b w:val="false"/>
          <w:i w:val="false"/>
          <w:color w:val="000000"/>
          <w:sz w:val="28"/>
        </w:rPr>
        <w:t>
      4. Басқарма ұйымдық-құқықтық нысанындаға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мемлекеттік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14" w:id="12"/>
    <w:p>
      <w:pPr>
        <w:spacing w:after="0"/>
        <w:ind w:left="0"/>
        <w:jc w:val="both"/>
      </w:pPr>
      <w:r>
        <w:rPr>
          <w:rFonts w:ascii="Times New Roman"/>
          <w:b w:val="false"/>
          <w:i w:val="false"/>
          <w:color w:val="000000"/>
          <w:sz w:val="28"/>
        </w:rPr>
        <w:t>
      5. Басқарма азаматтық-құқықтық қатынастарға өз атынын жасайды.</w:t>
      </w:r>
    </w:p>
    <w:bookmarkEnd w:id="12"/>
    <w:bookmarkStart w:name="z15" w:id="13"/>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16" w:id="14"/>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"Шымкент қаласының жұмылдыру дайындығы, аумақтық және азаматтық қорғаныс басқармасы"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p>
    <w:bookmarkEnd w:id="14"/>
    <w:bookmarkStart w:name="z17" w:id="15"/>
    <w:p>
      <w:pPr>
        <w:spacing w:after="0"/>
        <w:ind w:left="0"/>
        <w:jc w:val="both"/>
      </w:pPr>
      <w:r>
        <w:rPr>
          <w:rFonts w:ascii="Times New Roman"/>
          <w:b w:val="false"/>
          <w:i w:val="false"/>
          <w:color w:val="000000"/>
          <w:sz w:val="28"/>
        </w:rPr>
        <w:t>
      8. "Шымкент қаласының жұмылдыру дайындығы, аумақтық және азаматтық қорғаныс басқармасы" мемлекеттік мекемесінің құрылымы мен штат санының лимиті Қазақстан Республикасының заңнамасына сәйкес бекітіледі.</w:t>
      </w:r>
    </w:p>
    <w:bookmarkEnd w:id="15"/>
    <w:bookmarkStart w:name="z18" w:id="16"/>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Әл-Фараби ауданы, Ғабдолла Тоқаев көшесі 17. Индекс 160011.</w:t>
      </w:r>
    </w:p>
    <w:bookmarkEnd w:id="16"/>
    <w:bookmarkStart w:name="z19" w:id="17"/>
    <w:p>
      <w:pPr>
        <w:spacing w:after="0"/>
        <w:ind w:left="0"/>
        <w:jc w:val="both"/>
      </w:pPr>
      <w:r>
        <w:rPr>
          <w:rFonts w:ascii="Times New Roman"/>
          <w:b w:val="false"/>
          <w:i w:val="false"/>
          <w:color w:val="000000"/>
          <w:sz w:val="28"/>
        </w:rPr>
        <w:t xml:space="preserve">
      10. Жұмыс режимі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реттеледі.</w:t>
      </w:r>
    </w:p>
    <w:bookmarkEnd w:id="17"/>
    <w:bookmarkStart w:name="z20" w:id="18"/>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8"/>
    <w:bookmarkStart w:name="z21" w:id="19"/>
    <w:p>
      <w:pPr>
        <w:spacing w:after="0"/>
        <w:ind w:left="0"/>
        <w:jc w:val="both"/>
      </w:pPr>
      <w:r>
        <w:rPr>
          <w:rFonts w:ascii="Times New Roman"/>
          <w:b w:val="false"/>
          <w:i w:val="false"/>
          <w:color w:val="000000"/>
          <w:sz w:val="28"/>
        </w:rPr>
        <w:t>
      12. Басқарма қызметін қаржыландыру Қазақстан Республикасының заңнамасына сәйкес республикалық және жергілікті бюджеттерден жүзеге асырылады.</w:t>
      </w:r>
    </w:p>
    <w:bookmarkEnd w:id="19"/>
    <w:bookmarkStart w:name="z22" w:id="20"/>
    <w:p>
      <w:pPr>
        <w:spacing w:after="0"/>
        <w:ind w:left="0"/>
        <w:jc w:val="both"/>
      </w:pPr>
      <w:r>
        <w:rPr>
          <w:rFonts w:ascii="Times New Roman"/>
          <w:b w:val="false"/>
          <w:i w:val="false"/>
          <w:color w:val="000000"/>
          <w:sz w:val="28"/>
        </w:rPr>
        <w:t>
      13. Басқарма кәсіпкерлік орындау тұрғысынан шарттық қарым-қатынас жасауға тыйым салынады.</w:t>
      </w:r>
    </w:p>
    <w:bookmarkEnd w:id="20"/>
    <w:p>
      <w:pPr>
        <w:spacing w:after="0"/>
        <w:ind w:left="0"/>
        <w:jc w:val="both"/>
      </w:pPr>
      <w:r>
        <w:rPr>
          <w:rFonts w:ascii="Times New Roman"/>
          <w:b w:val="false"/>
          <w:i w:val="false"/>
          <w:color w:val="000000"/>
          <w:sz w:val="28"/>
        </w:rPr>
        <w:t>
      Егер Басқарма заңнамалық актілермен кіріс әкелетін қызметті жүзеге асыру құқығы берілсе, онда алынған кіріс, Қазақстан Рсепубликасының заңнамасында өзгеше белгіленбесе, мемлекеттік бюджетке жіберіледі.</w:t>
      </w:r>
    </w:p>
    <w:bookmarkStart w:name="z23" w:id="21"/>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1"/>
    <w:bookmarkStart w:name="z24" w:id="22"/>
    <w:p>
      <w:pPr>
        <w:spacing w:after="0"/>
        <w:ind w:left="0"/>
        <w:jc w:val="both"/>
      </w:pPr>
      <w:r>
        <w:rPr>
          <w:rFonts w:ascii="Times New Roman"/>
          <w:b w:val="false"/>
          <w:i w:val="false"/>
          <w:color w:val="000000"/>
          <w:sz w:val="28"/>
        </w:rPr>
        <w:t>
      14. Басқарманың мақсаттары:</w:t>
      </w:r>
    </w:p>
    <w:bookmarkEnd w:id="22"/>
    <w:p>
      <w:pPr>
        <w:spacing w:after="0"/>
        <w:ind w:left="0"/>
        <w:jc w:val="both"/>
      </w:pPr>
      <w:r>
        <w:rPr>
          <w:rFonts w:ascii="Times New Roman"/>
          <w:b w:val="false"/>
          <w:i w:val="false"/>
          <w:color w:val="000000"/>
          <w:sz w:val="28"/>
        </w:rPr>
        <w:t>
      1) Қазақстан Республикасында жұмылдыру дайындығы және жұмылдыру саласындағы мемлекеттік саясатты іске асыру;</w:t>
      </w:r>
    </w:p>
    <w:p>
      <w:pPr>
        <w:spacing w:after="0"/>
        <w:ind w:left="0"/>
        <w:jc w:val="both"/>
      </w:pPr>
      <w:r>
        <w:rPr>
          <w:rFonts w:ascii="Times New Roman"/>
          <w:b w:val="false"/>
          <w:i w:val="false"/>
          <w:color w:val="000000"/>
          <w:sz w:val="28"/>
        </w:rPr>
        <w:t>
      2) тиісті әкімшілік-аумақтық бірліктің аумағында жұмылдыру дайындығы және жұмылдыру саласындағы Қазақстан Республикасының заңдары мен өзге де нормативтік құқықтық актілерінің сақталуын іске асыруды қамтамасыз ету;</w:t>
      </w:r>
    </w:p>
    <w:p>
      <w:pPr>
        <w:spacing w:after="0"/>
        <w:ind w:left="0"/>
        <w:jc w:val="both"/>
      </w:pPr>
      <w:r>
        <w:rPr>
          <w:rFonts w:ascii="Times New Roman"/>
          <w:b w:val="false"/>
          <w:i w:val="false"/>
          <w:color w:val="000000"/>
          <w:sz w:val="28"/>
        </w:rPr>
        <w:t>
      3) жұмылдыру тапсырмаларының (тапсырыстарының) белгіленген мерзімдерде және көлемде орындалуын қамтамасыз ету, ұйым ішінде жұмылдыру дайындығын ұйымдастыру және жүргізу, жұмылдыру ресурстарының есебін жүргізу, сондай-ақ ұйымның Қазақстан Республикасының заңнамасына сәйкес соғыс уақыты жағдайында жұмысқа ауысуға дайын болуын қамтамасыз ету;</w:t>
      </w:r>
    </w:p>
    <w:p>
      <w:pPr>
        <w:spacing w:after="0"/>
        <w:ind w:left="0"/>
        <w:jc w:val="both"/>
      </w:pPr>
      <w:r>
        <w:rPr>
          <w:rFonts w:ascii="Times New Roman"/>
          <w:b w:val="false"/>
          <w:i w:val="false"/>
          <w:color w:val="000000"/>
          <w:sz w:val="28"/>
        </w:rPr>
        <w:t>
      4) жұмылдыру кезеңінде, соғыс жағдайында және соғыс уақытында мемлекеттік органдар мен ұйымдардың жұмылдыру іс-шараларын орындауға дайындық деңгейін арттыру.</w:t>
      </w:r>
    </w:p>
    <w:bookmarkStart w:name="z25" w:id="23"/>
    <w:p>
      <w:pPr>
        <w:spacing w:after="0"/>
        <w:ind w:left="0"/>
        <w:jc w:val="both"/>
      </w:pPr>
      <w:r>
        <w:rPr>
          <w:rFonts w:ascii="Times New Roman"/>
          <w:b w:val="false"/>
          <w:i w:val="false"/>
          <w:color w:val="000000"/>
          <w:sz w:val="28"/>
        </w:rPr>
        <w:t>
      15. Өкілеттіктер:</w:t>
      </w:r>
    </w:p>
    <w:bookmarkEnd w:id="23"/>
    <w:p>
      <w:pPr>
        <w:spacing w:after="0"/>
        <w:ind w:left="0"/>
        <w:jc w:val="both"/>
      </w:pPr>
      <w:r>
        <w:rPr>
          <w:rFonts w:ascii="Times New Roman"/>
          <w:b w:val="false"/>
          <w:i w:val="false"/>
          <w:color w:val="000000"/>
          <w:sz w:val="28"/>
        </w:rPr>
        <w:t>
      1) Басқарманың міндеттері:</w:t>
      </w:r>
    </w:p>
    <w:p>
      <w:pPr>
        <w:spacing w:after="0"/>
        <w:ind w:left="0"/>
        <w:jc w:val="both"/>
      </w:pPr>
      <w:r>
        <w:rPr>
          <w:rFonts w:ascii="Times New Roman"/>
          <w:b w:val="false"/>
          <w:i w:val="false"/>
          <w:color w:val="000000"/>
          <w:sz w:val="28"/>
        </w:rPr>
        <w:t>
      мемлекеттік органдардан, ұйымдардан, олардың лауазымды тұлғаларынан қажетті ақпараттар мен материалдарды сұрауға және алуға;</w:t>
      </w:r>
    </w:p>
    <w:p>
      <w:pPr>
        <w:spacing w:after="0"/>
        <w:ind w:left="0"/>
        <w:jc w:val="both"/>
      </w:pPr>
      <w:r>
        <w:rPr>
          <w:rFonts w:ascii="Times New Roman"/>
          <w:b w:val="false"/>
          <w:i w:val="false"/>
          <w:color w:val="000000"/>
          <w:sz w:val="28"/>
        </w:rPr>
        <w:t>
      жеке және заңды тұлғалардың Басқармаға жолдаған өтініштерді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p>
    <w:p>
      <w:pPr>
        <w:spacing w:after="0"/>
        <w:ind w:left="0"/>
        <w:jc w:val="both"/>
      </w:pPr>
      <w:r>
        <w:rPr>
          <w:rFonts w:ascii="Times New Roman"/>
          <w:b w:val="false"/>
          <w:i w:val="false"/>
          <w:color w:val="000000"/>
          <w:sz w:val="28"/>
        </w:rPr>
        <w:t>
      жеке тұлғаларды және заңды тұлғалардың өкілдері қабылдауды ұйымдастыруға;</w:t>
      </w:r>
    </w:p>
    <w:p>
      <w:pPr>
        <w:spacing w:after="0"/>
        <w:ind w:left="0"/>
        <w:jc w:val="both"/>
      </w:pPr>
      <w:r>
        <w:rPr>
          <w:rFonts w:ascii="Times New Roman"/>
          <w:b w:val="false"/>
          <w:i w:val="false"/>
          <w:color w:val="000000"/>
          <w:sz w:val="28"/>
        </w:rPr>
        <w:t>
      өз құзыретіне кіретін мәселелер бойынша кеңестер, семинарлар, конференциялар өткізуге;</w:t>
      </w:r>
    </w:p>
    <w:p>
      <w:pPr>
        <w:spacing w:after="0"/>
        <w:ind w:left="0"/>
        <w:jc w:val="both"/>
      </w:pPr>
      <w:r>
        <w:rPr>
          <w:rFonts w:ascii="Times New Roman"/>
          <w:b w:val="false"/>
          <w:i w:val="false"/>
          <w:color w:val="000000"/>
          <w:sz w:val="28"/>
        </w:rPr>
        <w:t xml:space="preserve">
      жұмылдыру тапсырыстары бар мемлекеттік органдардың жұмыскерлері мен ұйымдардың мамандарын белгіленген тәртіппен жұмылдыру дайындығы мен жұмылдыру, аумақтық және азаматтық қорғаныс жөніндегі іс-шараларды орындауға, сондай-ақ азаматтарды әскери есепке алу және әскери қызметке және әскери жиындарға шақыру мәселелері бойынша тартуға; </w:t>
      </w:r>
    </w:p>
    <w:p>
      <w:pPr>
        <w:spacing w:after="0"/>
        <w:ind w:left="0"/>
        <w:jc w:val="both"/>
      </w:pPr>
      <w:r>
        <w:rPr>
          <w:rFonts w:ascii="Times New Roman"/>
          <w:b w:val="false"/>
          <w:i w:val="false"/>
          <w:color w:val="000000"/>
          <w:sz w:val="28"/>
        </w:rPr>
        <w:t>
      жұмылдыру дайындығы мен жұмылдыру, аумақтық және азаматтық қорғаныс іс-шараларын орындау үшін, сондай-ақ азаматтарды әскери есепке алу және әскери қызметке және әскери жиындарға шақыру мақсатында ақпараттық деректер банктерін пайдалануға;</w:t>
      </w:r>
    </w:p>
    <w:p>
      <w:pPr>
        <w:spacing w:after="0"/>
        <w:ind w:left="0"/>
        <w:jc w:val="both"/>
      </w:pPr>
      <w:r>
        <w:rPr>
          <w:rFonts w:ascii="Times New Roman"/>
          <w:b w:val="false"/>
          <w:i w:val="false"/>
          <w:color w:val="000000"/>
          <w:sz w:val="28"/>
        </w:rPr>
        <w:t>
      жұмылдыру дайындығы мен жұмылдыру жүйесін жетілдіру жөнінде ұсыныстар енгізуге;</w:t>
      </w:r>
    </w:p>
    <w:p>
      <w:pPr>
        <w:spacing w:after="0"/>
        <w:ind w:left="0"/>
        <w:jc w:val="both"/>
      </w:pPr>
      <w:r>
        <w:rPr>
          <w:rFonts w:ascii="Times New Roman"/>
          <w:b w:val="false"/>
          <w:i w:val="false"/>
          <w:color w:val="000000"/>
          <w:sz w:val="28"/>
        </w:rPr>
        <w:t>
      мемлекеттік органдардан, ұйымдардан және лауазымды тұлғалардан жұмылдыру дайындығы мен жұмылдыруды жүзеге асыру үшін қажетті ақпаратты, құжаттарды және өзге де материалдарды белгіленген тәртіппен сұратуға және алуға;</w:t>
      </w:r>
    </w:p>
    <w:p>
      <w:pPr>
        <w:spacing w:after="0"/>
        <w:ind w:left="0"/>
        <w:jc w:val="both"/>
      </w:pPr>
      <w:r>
        <w:rPr>
          <w:rFonts w:ascii="Times New Roman"/>
          <w:b w:val="false"/>
          <w:i w:val="false"/>
          <w:color w:val="000000"/>
          <w:sz w:val="28"/>
        </w:rPr>
        <w:t>
      жұмылдыру дайындығы мен жұмылдыру, аумақтық және азаматтық қорғаныс мақсаттары үшін, сондай-ақ азаматтарды әскери есепке алу және әскери қызметке және әскери жиындарға шақыру мәселелері бойынша мемлекеттік, ведомстволық және мемлекеттік емес жүйелерді, желілерді, байланыс және ақпарат беру құралдарын белгіленген тәртіппен пайдалануға;</w:t>
      </w:r>
    </w:p>
    <w:p>
      <w:pPr>
        <w:spacing w:after="0"/>
        <w:ind w:left="0"/>
        <w:jc w:val="both"/>
      </w:pPr>
      <w:r>
        <w:rPr>
          <w:rFonts w:ascii="Times New Roman"/>
          <w:b w:val="false"/>
          <w:i w:val="false"/>
          <w:color w:val="000000"/>
          <w:sz w:val="28"/>
        </w:rPr>
        <w:t>
      жұмылдыру дайындығы және жұмылдыру жөніндегі іс-шараларды қаржыландыру көлемі бойынша жұмылдыру дайындығы саласындағы уәкілетті органға ұсыныстар енгізуге;</w:t>
      </w:r>
    </w:p>
    <w:p>
      <w:pPr>
        <w:spacing w:after="0"/>
        <w:ind w:left="0"/>
        <w:jc w:val="both"/>
      </w:pPr>
      <w:r>
        <w:rPr>
          <w:rFonts w:ascii="Times New Roman"/>
          <w:b w:val="false"/>
          <w:i w:val="false"/>
          <w:color w:val="000000"/>
          <w:sz w:val="28"/>
        </w:rPr>
        <w:t>
      жұмылдыру дайындығы және жұмылдыру мақсатында өнім өндіруге, жұмыстарды орындауға және қызметтер көрсетуге байланысты шарттар (келісім шарттар) шеңберінде тапсырыстарды орындауға қатысуға міндетті;</w:t>
      </w:r>
    </w:p>
    <w:p>
      <w:pPr>
        <w:spacing w:after="0"/>
        <w:ind w:left="0"/>
        <w:jc w:val="both"/>
      </w:pPr>
      <w:r>
        <w:rPr>
          <w:rFonts w:ascii="Times New Roman"/>
          <w:b w:val="false"/>
          <w:i w:val="false"/>
          <w:color w:val="000000"/>
          <w:sz w:val="28"/>
        </w:rPr>
        <w:t>
      қолданыстағы заңнамада қарастырылған өзге де құқықтарды жүзеге асыруға құқылы;</w:t>
      </w:r>
    </w:p>
    <w:p>
      <w:pPr>
        <w:spacing w:after="0"/>
        <w:ind w:left="0"/>
        <w:jc w:val="both"/>
      </w:pPr>
      <w:r>
        <w:rPr>
          <w:rFonts w:ascii="Times New Roman"/>
          <w:b w:val="false"/>
          <w:i w:val="false"/>
          <w:color w:val="000000"/>
          <w:sz w:val="28"/>
        </w:rPr>
        <w:t>
      Қазақстан Рсепубликасының заңнамалық актілерінде көзделген өзге де өкілеттіктерді жүзеге асыруға құқылы.</w:t>
      </w:r>
    </w:p>
    <w:p>
      <w:pPr>
        <w:spacing w:after="0"/>
        <w:ind w:left="0"/>
        <w:jc w:val="both"/>
      </w:pPr>
      <w:r>
        <w:rPr>
          <w:rFonts w:ascii="Times New Roman"/>
          <w:b w:val="false"/>
          <w:i w:val="false"/>
          <w:color w:val="000000"/>
          <w:sz w:val="28"/>
        </w:rPr>
        <w:t>
      2) Басқарманың міндеттері:</w:t>
      </w:r>
    </w:p>
    <w:p>
      <w:pPr>
        <w:spacing w:after="0"/>
        <w:ind w:left="0"/>
        <w:jc w:val="both"/>
      </w:pPr>
      <w:r>
        <w:rPr>
          <w:rFonts w:ascii="Times New Roman"/>
          <w:b w:val="false"/>
          <w:i w:val="false"/>
          <w:color w:val="000000"/>
          <w:sz w:val="28"/>
        </w:rPr>
        <w:t>
      Қазақстан Республикасының заңнамасында белгіленген жағдайларды қоспағанда, өз өкілеттіктерін жүзеге асыру кезінде алынған коммерциялық, қызметтік және Қазақстан Республикасының заңдарымен қорғалатын өзге де құпияны құрайтын ақпаратты жария етпеуге;</w:t>
      </w:r>
    </w:p>
    <w:p>
      <w:pPr>
        <w:spacing w:after="0"/>
        <w:ind w:left="0"/>
        <w:jc w:val="both"/>
      </w:pPr>
      <w:r>
        <w:rPr>
          <w:rFonts w:ascii="Times New Roman"/>
          <w:b w:val="false"/>
          <w:i w:val="false"/>
          <w:color w:val="000000"/>
          <w:sz w:val="28"/>
        </w:rPr>
        <w:t>
      жұмылдыру дайындығы және жұмылдыру, азаматтық қорғаныс, аумақтық қорғаныс, күш құрылымдарымен өзара әрекет етеді және өз құзыреті шегінде азаматтарды әскери қызметке шакыру саласындағы қызметін үйлестіру жұмыстарды атқарады;</w:t>
      </w:r>
    </w:p>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Қазақстан Республикасы Үкіметінің актілерінде, Қазақстан Республикасының өзге де заңға тәуелді актілерінде көзделген өзге де міндеттерді орындауға міндетті.</w:t>
      </w:r>
    </w:p>
    <w:bookmarkStart w:name="z26" w:id="24"/>
    <w:p>
      <w:pPr>
        <w:spacing w:after="0"/>
        <w:ind w:left="0"/>
        <w:jc w:val="both"/>
      </w:pPr>
      <w:r>
        <w:rPr>
          <w:rFonts w:ascii="Times New Roman"/>
          <w:b w:val="false"/>
          <w:i w:val="false"/>
          <w:color w:val="000000"/>
          <w:sz w:val="28"/>
        </w:rPr>
        <w:t>
      16. Басқарманың функциялары:</w:t>
      </w:r>
    </w:p>
    <w:bookmarkEnd w:id="24"/>
    <w:p>
      <w:pPr>
        <w:spacing w:after="0"/>
        <w:ind w:left="0"/>
        <w:jc w:val="both"/>
      </w:pPr>
      <w:r>
        <w:rPr>
          <w:rFonts w:ascii="Times New Roman"/>
          <w:b w:val="false"/>
          <w:i w:val="false"/>
          <w:color w:val="000000"/>
          <w:sz w:val="28"/>
        </w:rPr>
        <w:t>
      1) жергілікті әскери басқару органдарына бейбіт уақытта және жұмылдыру жарияланған кезде олардың жұмысына жәрдемдесу жәнеде әскери-экономикалық және командалық-штабтық оқу-жаттығуларды өткізуге қатысу, сондай-ақ тиісті әкімшілік-аумақтық бірліктердің аумағында жұмылдыру даярлығы бойынша жаттығулар мен оқу-жаттығуларды ұйымдастыру және өткізу;</w:t>
      </w:r>
    </w:p>
    <w:p>
      <w:pPr>
        <w:spacing w:after="0"/>
        <w:ind w:left="0"/>
        <w:jc w:val="both"/>
      </w:pPr>
      <w:r>
        <w:rPr>
          <w:rFonts w:ascii="Times New Roman"/>
          <w:b w:val="false"/>
          <w:i w:val="false"/>
          <w:color w:val="000000"/>
          <w:sz w:val="28"/>
        </w:rPr>
        <w:t>
      2) жұмылдыру дайындығы және жұмылдыру, аумақтық және азаматтық қорғаныс мәселелері бойынша, сондай-ақ азаматтарды әскери есепке алу және әскери қызметке және әскери жиындарға шақыру мәселелері бойынша қызметтік хат алмасулар жүргізу;</w:t>
      </w:r>
    </w:p>
    <w:p>
      <w:pPr>
        <w:spacing w:after="0"/>
        <w:ind w:left="0"/>
        <w:jc w:val="both"/>
      </w:pPr>
      <w:r>
        <w:rPr>
          <w:rFonts w:ascii="Times New Roman"/>
          <w:b w:val="false"/>
          <w:i w:val="false"/>
          <w:color w:val="000000"/>
          <w:sz w:val="28"/>
        </w:rPr>
        <w:t>
      3) облыстардың, республикалық маңызы бар қалалардың және астананың жергілікті атқарушы органдарының құрылымдық бөлімшелерінің, орталық мемлекеттік органдардың аумақтық бөлімшелерінің, сондай-ақ жұмылдыру тапсырмалары мен тапсырыстары бар және тиісті әкімшілік-аумақтық бірліктердің аумағында шаруашылық қызметті жүзеге асыратын ұйымдардың қызметін жұмылдыру дайындығы мен жұмылдыру, қорғаныс пен әскери қауіпсіздік, аумақтық және азаматтық қорғаныс, сондай-ақ азаматтарды әскери есепке алу, оларды әскери қызметке және әскерижиындарға шақыру мәселелері бойынша үйлестіру;</w:t>
      </w:r>
    </w:p>
    <w:p>
      <w:pPr>
        <w:spacing w:after="0"/>
        <w:ind w:left="0"/>
        <w:jc w:val="both"/>
      </w:pPr>
      <w:r>
        <w:rPr>
          <w:rFonts w:ascii="Times New Roman"/>
          <w:b w:val="false"/>
          <w:i w:val="false"/>
          <w:color w:val="000000"/>
          <w:sz w:val="28"/>
        </w:rPr>
        <w:t>
      4) қаланың жұмылдыру жоспарын әзірлеу және жұмылдыру дайындығы саласындағы уәкілетті органмен келісу, қала әкімдігіне бекітуге енгізу, сондай-ақ, қала аумағында жұмылдыру дайындығы бойынша іс-шараларды жүргізу;</w:t>
      </w:r>
    </w:p>
    <w:p>
      <w:pPr>
        <w:spacing w:after="0"/>
        <w:ind w:left="0"/>
        <w:jc w:val="both"/>
      </w:pPr>
      <w:r>
        <w:rPr>
          <w:rFonts w:ascii="Times New Roman"/>
          <w:b w:val="false"/>
          <w:i w:val="false"/>
          <w:color w:val="000000"/>
          <w:sz w:val="28"/>
        </w:rPr>
        <w:t>
      5) Қазақстан Республикасының қорғаныс жоспарын әзірлеуге қатысу;</w:t>
      </w:r>
    </w:p>
    <w:p>
      <w:pPr>
        <w:spacing w:after="0"/>
        <w:ind w:left="0"/>
        <w:jc w:val="both"/>
      </w:pPr>
      <w:r>
        <w:rPr>
          <w:rFonts w:ascii="Times New Roman"/>
          <w:b w:val="false"/>
          <w:i w:val="false"/>
          <w:color w:val="000000"/>
          <w:sz w:val="28"/>
        </w:rPr>
        <w:t>
      Қазақстан Республикасы Қарулы Күштерінің Бас штабымен келісу бойынша облыстың, республикалық маңызы бар қаланың, астананың аумақтық қорғаныс жоспарын әзірлеу және бекіту;</w:t>
      </w:r>
    </w:p>
    <w:p>
      <w:pPr>
        <w:spacing w:after="0"/>
        <w:ind w:left="0"/>
        <w:jc w:val="both"/>
      </w:pPr>
      <w:r>
        <w:rPr>
          <w:rFonts w:ascii="Times New Roman"/>
          <w:b w:val="false"/>
          <w:i w:val="false"/>
          <w:color w:val="000000"/>
          <w:sz w:val="28"/>
        </w:rPr>
        <w:t>
      құрылымдық бөлімшелермен бірлесіп жұмылдыру дайындығы саласындағы уәкілетті органның келісім бойынша әкімшілік-аумақтық бірліктердің жұмылдыру жоспарларын әзірлеу және бекіту;</w:t>
      </w:r>
    </w:p>
    <w:p>
      <w:pPr>
        <w:spacing w:after="0"/>
        <w:ind w:left="0"/>
        <w:jc w:val="both"/>
      </w:pPr>
      <w:r>
        <w:rPr>
          <w:rFonts w:ascii="Times New Roman"/>
          <w:b w:val="false"/>
          <w:i w:val="false"/>
          <w:color w:val="000000"/>
          <w:sz w:val="28"/>
        </w:rPr>
        <w:t>
      6) жұмылдыру тапсырыстары бар, әкімдіктің құрылымдық бөлімшелерінің жұмылдыру жоспарларын (жұмылдыру іс-шараларының орындау күнтізбе жоспарларын) келісу;</w:t>
      </w:r>
    </w:p>
    <w:p>
      <w:pPr>
        <w:spacing w:after="0"/>
        <w:ind w:left="0"/>
        <w:jc w:val="both"/>
      </w:pPr>
      <w:r>
        <w:rPr>
          <w:rFonts w:ascii="Times New Roman"/>
          <w:b w:val="false"/>
          <w:i w:val="false"/>
          <w:color w:val="000000"/>
          <w:sz w:val="28"/>
        </w:rPr>
        <w:t>
      7) соғыс жағдайы кезеңінде қорғаныс кеңестерін құру;</w:t>
      </w:r>
    </w:p>
    <w:p>
      <w:pPr>
        <w:spacing w:after="0"/>
        <w:ind w:left="0"/>
        <w:jc w:val="both"/>
      </w:pPr>
      <w:r>
        <w:rPr>
          <w:rFonts w:ascii="Times New Roman"/>
          <w:b w:val="false"/>
          <w:i w:val="false"/>
          <w:color w:val="000000"/>
          <w:sz w:val="28"/>
        </w:rPr>
        <w:t>
      8) жұмылдыру тапсырыстары бар мемлекеттік органдар мен ұйымдардың құрылымдық бөлімшелері, сондай-ақ әскери басқару органдары өкілдерінің қатысуымен жұмылдыру дайындығы мен жұмылдыру, аумақтық және азаматтық қорғаныс мәселелері бойынша, сондай-ақ азаматтарды әскери есепке алу және әскери қызметке және әскери жиындарға шақыру мәселелері бойынша кеңестерді ұйымдастыру және өткізу;</w:t>
      </w:r>
    </w:p>
    <w:p>
      <w:pPr>
        <w:spacing w:after="0"/>
        <w:ind w:left="0"/>
        <w:jc w:val="both"/>
      </w:pPr>
      <w:r>
        <w:rPr>
          <w:rFonts w:ascii="Times New Roman"/>
          <w:b w:val="false"/>
          <w:i w:val="false"/>
          <w:color w:val="000000"/>
          <w:sz w:val="28"/>
        </w:rPr>
        <w:t>
      9) әкімшілік-аумақтық бірліктерді жұмылдыру дайындығының кезекті жылға арналған іс-шаралар жоспарларын әзірлеу және бекіту;</w:t>
      </w:r>
    </w:p>
    <w:p>
      <w:pPr>
        <w:spacing w:after="0"/>
        <w:ind w:left="0"/>
        <w:jc w:val="both"/>
      </w:pPr>
      <w:r>
        <w:rPr>
          <w:rFonts w:ascii="Times New Roman"/>
          <w:b w:val="false"/>
          <w:i w:val="false"/>
          <w:color w:val="000000"/>
          <w:sz w:val="28"/>
        </w:rPr>
        <w:t>
      10) жұмылдыру, соғыс жағдайы және соғыс уақыты кезеңінде Қазақстан Республикасына әскери қатерлер өскен кезде әкімдіктің іс-қимыл жоспарын әзірлеу және бекіту, сондай-ақ оның іске асырылуын қамтамасыз ету;</w:t>
      </w:r>
    </w:p>
    <w:p>
      <w:pPr>
        <w:spacing w:after="0"/>
        <w:ind w:left="0"/>
        <w:jc w:val="both"/>
      </w:pPr>
      <w:r>
        <w:rPr>
          <w:rFonts w:ascii="Times New Roman"/>
          <w:b w:val="false"/>
          <w:i w:val="false"/>
          <w:color w:val="000000"/>
          <w:sz w:val="28"/>
        </w:rPr>
        <w:t>
      11) елдің қорғанысы мүддесінде өңір аумағын жедел жабдықтау жоспарын әзірлеу және бекіту;</w:t>
      </w:r>
    </w:p>
    <w:p>
      <w:pPr>
        <w:spacing w:after="0"/>
        <w:ind w:left="0"/>
        <w:jc w:val="both"/>
      </w:pPr>
      <w:r>
        <w:rPr>
          <w:rFonts w:ascii="Times New Roman"/>
          <w:b w:val="false"/>
          <w:i w:val="false"/>
          <w:color w:val="000000"/>
          <w:sz w:val="28"/>
        </w:rPr>
        <w:t>
      12) мемлекеттік органдармен бірлесіп әкімшілік-аумақтық бірліктердің экономикасын жұмылдыру жоспарларын орындауға дайындау жөніндегі іс-шараларды өткізуге қатысу;</w:t>
      </w:r>
    </w:p>
    <w:p>
      <w:pPr>
        <w:spacing w:after="0"/>
        <w:ind w:left="0"/>
        <w:jc w:val="both"/>
      </w:pPr>
      <w:r>
        <w:rPr>
          <w:rFonts w:ascii="Times New Roman"/>
          <w:b w:val="false"/>
          <w:i w:val="false"/>
          <w:color w:val="000000"/>
          <w:sz w:val="28"/>
        </w:rPr>
        <w:t>
      13) мемлекеттік органдармен бірлесіп әкімшілік-аумақтық бірліктердің экономикасын жұмылдыру жоспарларын орындауға дайындау жөніндегі іс-шараларды өткізуге қатысу;</w:t>
      </w:r>
    </w:p>
    <w:p>
      <w:pPr>
        <w:spacing w:after="0"/>
        <w:ind w:left="0"/>
        <w:jc w:val="both"/>
      </w:pPr>
      <w:r>
        <w:rPr>
          <w:rFonts w:ascii="Times New Roman"/>
          <w:b w:val="false"/>
          <w:i w:val="false"/>
          <w:color w:val="000000"/>
          <w:sz w:val="28"/>
        </w:rPr>
        <w:t>
      14) мемлекеттік органдармен бірлесіп әкімшілік-аумақтық бірліктердің экономикасын жұмылдыру жоспарларын орындауға дайындау жөніндегі іс-шараларды өткізуге қатысу;</w:t>
      </w:r>
    </w:p>
    <w:p>
      <w:pPr>
        <w:spacing w:after="0"/>
        <w:ind w:left="0"/>
        <w:jc w:val="both"/>
      </w:pPr>
      <w:r>
        <w:rPr>
          <w:rFonts w:ascii="Times New Roman"/>
          <w:b w:val="false"/>
          <w:i w:val="false"/>
          <w:color w:val="000000"/>
          <w:sz w:val="28"/>
        </w:rPr>
        <w:t>
      15) жұмылдыру, соғыс жағдайы кезеңінде және соғыс уақытында Қарулы Күштердің, басқа да әскерлер мен әскери құрылымдардың, арнаулы мемлекеттік органдардың мүдделеріне сай міндеттерді орындау үшін, сондай-ақ, Қазақстан Республикасы экономикасының іркіліссіз жұмыс істеуін және халқының тыныс-тіршілігін қамтамасыз ету үшін қала аумағында арнаулы құрылымдардың құрылуын қамтамасыз ету;</w:t>
      </w:r>
    </w:p>
    <w:p>
      <w:pPr>
        <w:spacing w:after="0"/>
        <w:ind w:left="0"/>
        <w:jc w:val="both"/>
      </w:pPr>
      <w:r>
        <w:rPr>
          <w:rFonts w:ascii="Times New Roman"/>
          <w:b w:val="false"/>
          <w:i w:val="false"/>
          <w:color w:val="000000"/>
          <w:sz w:val="28"/>
        </w:rPr>
        <w:t>
      16) мемлекеттік органдармен бірлесе отырып жұмылдыру жоспарларын орындауға экономиканы дайындау жөніндегі іс-шараларды жүргізу;</w:t>
      </w:r>
    </w:p>
    <w:p>
      <w:pPr>
        <w:spacing w:after="0"/>
        <w:ind w:left="0"/>
        <w:jc w:val="both"/>
      </w:pPr>
      <w:r>
        <w:rPr>
          <w:rFonts w:ascii="Times New Roman"/>
          <w:b w:val="false"/>
          <w:i w:val="false"/>
          <w:color w:val="000000"/>
          <w:sz w:val="28"/>
        </w:rPr>
        <w:t>
      17) жұмылдыру тапсырыстары бар мекемелер мен ұйымдарда мемлекеттік материалдық резервтің материалдық құндылықтарының қорларын құру, жинақтау, сақтау және жаңарту жөніндегі ұсыныстарды қалыптастыру;</w:t>
      </w:r>
    </w:p>
    <w:p>
      <w:pPr>
        <w:spacing w:after="0"/>
        <w:ind w:left="0"/>
        <w:jc w:val="both"/>
      </w:pPr>
      <w:r>
        <w:rPr>
          <w:rFonts w:ascii="Times New Roman"/>
          <w:b w:val="false"/>
          <w:i w:val="false"/>
          <w:color w:val="000000"/>
          <w:sz w:val="28"/>
        </w:rPr>
        <w:t>
      18) қала аумағында мемлекеттік органдар мен ұйымдарды жұмылдыру, соғыс жағдайы кезеңінде және соғыс уақытында жұмыс істеуге көшіру жөніндегі іс-шаралар кешенін іске асыруды қамтамасыз ету;</w:t>
      </w:r>
    </w:p>
    <w:p>
      <w:pPr>
        <w:spacing w:after="0"/>
        <w:ind w:left="0"/>
        <w:jc w:val="both"/>
      </w:pPr>
      <w:r>
        <w:rPr>
          <w:rFonts w:ascii="Times New Roman"/>
          <w:b w:val="false"/>
          <w:i w:val="false"/>
          <w:color w:val="000000"/>
          <w:sz w:val="28"/>
        </w:rPr>
        <w:t>
      19) қала аумағында жұмылдыру дайындығы мақсатында ұйымдармен жұмылдыру, соғыс жағдайы кезеңінде және соғыс уақытында тауарларды өңдіруге, жұмыстарды орындау мен қызметтерді көрсетуге шарттар (келісімшарттар) жасасу;</w:t>
      </w:r>
    </w:p>
    <w:p>
      <w:pPr>
        <w:spacing w:after="0"/>
        <w:ind w:left="0"/>
        <w:jc w:val="both"/>
      </w:pPr>
      <w:r>
        <w:rPr>
          <w:rFonts w:ascii="Times New Roman"/>
          <w:b w:val="false"/>
          <w:i w:val="false"/>
          <w:color w:val="000000"/>
          <w:sz w:val="28"/>
        </w:rPr>
        <w:t>
      20) жұмылдыру тапсырыстары бар мекемелер мен ұйымдарда мемлекеттік материалдық резервтің материалдық құндылықтарының қорларын құру, жинақтау, сақтау және жаңарту жөніндегі ұсыныстарды қалыптастыру;</w:t>
      </w:r>
    </w:p>
    <w:p>
      <w:pPr>
        <w:spacing w:after="0"/>
        <w:ind w:left="0"/>
        <w:jc w:val="both"/>
      </w:pPr>
      <w:r>
        <w:rPr>
          <w:rFonts w:ascii="Times New Roman"/>
          <w:b w:val="false"/>
          <w:i w:val="false"/>
          <w:color w:val="000000"/>
          <w:sz w:val="28"/>
        </w:rPr>
        <w:t>
      21) жұмылдыру тапсырыстары бар мекемелер мен ұйымдарда мемлекеттік материалдық резервтің материалдық құндылықтарының қорларын құру, жинақтау, сақтау және жаңарту жөніндегі ұсыныстарды қалыптастыру;</w:t>
      </w:r>
    </w:p>
    <w:p>
      <w:pPr>
        <w:spacing w:after="0"/>
        <w:ind w:left="0"/>
        <w:jc w:val="both"/>
      </w:pPr>
      <w:r>
        <w:rPr>
          <w:rFonts w:ascii="Times New Roman"/>
          <w:b w:val="false"/>
          <w:i w:val="false"/>
          <w:color w:val="000000"/>
          <w:sz w:val="28"/>
        </w:rPr>
        <w:t>
      22) Қарулы Күштерге, басқа да әскерлер мен әскери құралымдарға, арнаулы мемлекеттік органдарға, сондай-ақ жұмылдыру тапсырыстарын орындайтын ұйымдарға жұмылдыру жариялауға арналған жергілікті атқарушы органдардың арнаулы құрлымдарын және техникасын дайындауды ұйымдастыру;</w:t>
      </w:r>
    </w:p>
    <w:p>
      <w:pPr>
        <w:spacing w:after="0"/>
        <w:ind w:left="0"/>
        <w:jc w:val="both"/>
      </w:pPr>
      <w:r>
        <w:rPr>
          <w:rFonts w:ascii="Times New Roman"/>
          <w:b w:val="false"/>
          <w:i w:val="false"/>
          <w:color w:val="000000"/>
          <w:sz w:val="28"/>
        </w:rPr>
        <w:t>
      23) өз құзыреті шегінде аумақты жедел жабдықтау және әскери инфрақұрылымды дамытуды қамтамасыз ету жөніндегі іс-шараларды орындауға қатысу;</w:t>
      </w:r>
    </w:p>
    <w:p>
      <w:pPr>
        <w:spacing w:after="0"/>
        <w:ind w:left="0"/>
        <w:jc w:val="both"/>
      </w:pPr>
      <w:r>
        <w:rPr>
          <w:rFonts w:ascii="Times New Roman"/>
          <w:b w:val="false"/>
          <w:i w:val="false"/>
          <w:color w:val="000000"/>
          <w:sz w:val="28"/>
        </w:rPr>
        <w:t>
      24) Қазақстан Республикасының заңнамасына сәйкес жұмылдыру дайындығы жөніндегі іс-шараларды қаржыландыру көлемін көздесу;</w:t>
      </w:r>
    </w:p>
    <w:p>
      <w:pPr>
        <w:spacing w:after="0"/>
        <w:ind w:left="0"/>
        <w:jc w:val="both"/>
      </w:pPr>
      <w:r>
        <w:rPr>
          <w:rFonts w:ascii="Times New Roman"/>
          <w:b w:val="false"/>
          <w:i w:val="false"/>
          <w:color w:val="000000"/>
          <w:sz w:val="28"/>
        </w:rPr>
        <w:t>
      25) жұмылдыру, әскери жағдай және соғыс уақыты кезеңінде Қазақстан Республикасы Үкіметінің шешімі бойынша тиісті әкімшілік-аумақтық бірліктер шегінде әскери қызметке шақырылуға жататын азаматтарды уақтылы хабардар ету мен жеткізуді, сондай-ақ облыстық (республикалық маңызы бар қалалар мен астананың) коммуналдық меншікте тұрған техниканы қорғаныс мұқтаждары үшін жинау пункттеріне, әскери бөлімдерге және арнайы мемлекеттік органдарға жеткізу мен тапсыруды ұйымдастыруға және қамтамасыз етуге қатысу;</w:t>
      </w:r>
    </w:p>
    <w:p>
      <w:pPr>
        <w:spacing w:after="0"/>
        <w:ind w:left="0"/>
        <w:jc w:val="both"/>
      </w:pPr>
      <w:r>
        <w:rPr>
          <w:rFonts w:ascii="Times New Roman"/>
          <w:b w:val="false"/>
          <w:i w:val="false"/>
          <w:color w:val="000000"/>
          <w:sz w:val="28"/>
        </w:rPr>
        <w:t>
      26) жұмылдыру дайындығы, аумақтық, азаматтық қорғаныс саласындағы, сондай-ақ азаматтарды әскери қызметке және әскери жиындарға шақыру бойынша уәкілетті органдарға қызметтің тиісті салаларын жетілдіру жөнінде ұсыныстар енгізу;</w:t>
      </w:r>
    </w:p>
    <w:p>
      <w:pPr>
        <w:spacing w:after="0"/>
        <w:ind w:left="0"/>
        <w:jc w:val="both"/>
      </w:pPr>
      <w:r>
        <w:rPr>
          <w:rFonts w:ascii="Times New Roman"/>
          <w:b w:val="false"/>
          <w:i w:val="false"/>
          <w:color w:val="000000"/>
          <w:sz w:val="28"/>
        </w:rPr>
        <w:t>
      27) жұмылдыру дайындығы мен жұмылдыру, аумақтық және азаматтық қорғаныс жөніндегі, сондай-ақ азаматтарды тиісті әкімшілік-аумақтық бірліктерде әскери қызметке және әскери жиындарға шақыру мәселелері жөніндегі іс-шаралардың орындалуын қамтамасыз ету;</w:t>
      </w:r>
    </w:p>
    <w:p>
      <w:pPr>
        <w:spacing w:after="0"/>
        <w:ind w:left="0"/>
        <w:jc w:val="both"/>
      </w:pPr>
      <w:r>
        <w:rPr>
          <w:rFonts w:ascii="Times New Roman"/>
          <w:b w:val="false"/>
          <w:i w:val="false"/>
          <w:color w:val="000000"/>
          <w:sz w:val="28"/>
        </w:rPr>
        <w:t>
      28) жұмылдыру тапсырыстарын белгілеу үшін ұйымдардың өндірістік, қаржылық, қоймалық мүмкіндіктері туралы ақпаратты жұмылдыру дайындығы саласындағы уәкілетті органға беру;</w:t>
      </w:r>
    </w:p>
    <w:p>
      <w:pPr>
        <w:spacing w:after="0"/>
        <w:ind w:left="0"/>
        <w:jc w:val="both"/>
      </w:pPr>
      <w:r>
        <w:rPr>
          <w:rFonts w:ascii="Times New Roman"/>
          <w:b w:val="false"/>
          <w:i w:val="false"/>
          <w:color w:val="000000"/>
          <w:sz w:val="28"/>
        </w:rPr>
        <w:t>
      29) жұмылдыру даыйндығы саласындағы уәкілетті органға жұмылдыру дайындығын жетілдіру жөнінде ұсыныстар енгізу;</w:t>
      </w:r>
    </w:p>
    <w:p>
      <w:pPr>
        <w:spacing w:after="0"/>
        <w:ind w:left="0"/>
        <w:jc w:val="both"/>
      </w:pPr>
      <w:r>
        <w:rPr>
          <w:rFonts w:ascii="Times New Roman"/>
          <w:b w:val="false"/>
          <w:i w:val="false"/>
          <w:color w:val="000000"/>
          <w:sz w:val="28"/>
        </w:rPr>
        <w:t>
      30) жұмылдыру дайындығы мен жұмылдыру, қорғаныс және әскери қауіпсіздік, аумақтық және азаматтық қорғаныс саласында, сондай-ақ азаматтарды әскери есепке алуды ұйымдастыру және әскери қызметке және әскери жиындарға шақыру мәселелері бойынша іс-шараларды ұйымдастыру;</w:t>
      </w:r>
    </w:p>
    <w:p>
      <w:pPr>
        <w:spacing w:after="0"/>
        <w:ind w:left="0"/>
        <w:jc w:val="both"/>
      </w:pPr>
      <w:r>
        <w:rPr>
          <w:rFonts w:ascii="Times New Roman"/>
          <w:b w:val="false"/>
          <w:i w:val="false"/>
          <w:color w:val="000000"/>
          <w:sz w:val="28"/>
        </w:rPr>
        <w:t>
      31) сақтандыру қорын қару-жарақ пен әскери техника бұйымдарына, аса маңызды азаматтық өнімге арналған техникалық құжаттаманы, сондай-ақ тәуекелі жоғары объектілерге, халықтың тіршілігін қамтамасыз ету жүйелеріне және әкімшілік-аумақтық бірліктер аумағында ұлттық игілік болып табылатын объектілерге арналған жобалау құжаттамасын жасау мен сақтаудағы жұмысты үйлестіру;</w:t>
      </w:r>
    </w:p>
    <w:p>
      <w:pPr>
        <w:spacing w:after="0"/>
        <w:ind w:left="0"/>
        <w:jc w:val="both"/>
      </w:pPr>
      <w:r>
        <w:rPr>
          <w:rFonts w:ascii="Times New Roman"/>
          <w:b w:val="false"/>
          <w:i w:val="false"/>
          <w:color w:val="000000"/>
          <w:sz w:val="28"/>
        </w:rPr>
        <w:t>
      32) жұмылдыру дайындығын, аумақтық және азаматтық қорғанысты ғылыми және әдістемелік қамтамасыз ету, сондай-ақ азаматтарды әскери есепке алу және әскери қызметке және әскери жиындарға шақыру мәселелері бойынша өткізілетін іс-шараларға қатысу;</w:t>
      </w:r>
    </w:p>
    <w:p>
      <w:pPr>
        <w:spacing w:after="0"/>
        <w:ind w:left="0"/>
        <w:jc w:val="both"/>
      </w:pPr>
      <w:r>
        <w:rPr>
          <w:rFonts w:ascii="Times New Roman"/>
          <w:b w:val="false"/>
          <w:i w:val="false"/>
          <w:color w:val="000000"/>
          <w:sz w:val="28"/>
        </w:rPr>
        <w:t>
      33) жұмылдыру дайындығы, аумақтық және азаматтық қорғаныс саласында, сондай-ақ азаматтарды әскери есепке алу және әскери қызметке және әскери жиындарға шақыру мәселелері бойынша халықаралық ынтымақтастықты дамытуға қатысу;</w:t>
      </w:r>
    </w:p>
    <w:p>
      <w:pPr>
        <w:spacing w:after="0"/>
        <w:ind w:left="0"/>
        <w:jc w:val="both"/>
      </w:pPr>
      <w:r>
        <w:rPr>
          <w:rFonts w:ascii="Times New Roman"/>
          <w:b w:val="false"/>
          <w:i w:val="false"/>
          <w:color w:val="000000"/>
          <w:sz w:val="28"/>
        </w:rPr>
        <w:t>
      34) мемлекеттік материалдық резервтің материалдық құндылықтарының номенклатурасы мен сақтау көлемін әзірлеуге қатысу;</w:t>
      </w:r>
    </w:p>
    <w:p>
      <w:pPr>
        <w:spacing w:after="0"/>
        <w:ind w:left="0"/>
        <w:jc w:val="both"/>
      </w:pPr>
      <w:r>
        <w:rPr>
          <w:rFonts w:ascii="Times New Roman"/>
          <w:b w:val="false"/>
          <w:i w:val="false"/>
          <w:color w:val="000000"/>
          <w:sz w:val="28"/>
        </w:rPr>
        <w:t>
      35) жұмылдыру жоспарларын орындауға дайындық жөніндегі іс-шараларды өткізуге қатысу;</w:t>
      </w:r>
    </w:p>
    <w:p>
      <w:pPr>
        <w:spacing w:after="0"/>
        <w:ind w:left="0"/>
        <w:jc w:val="both"/>
      </w:pPr>
      <w:r>
        <w:rPr>
          <w:rFonts w:ascii="Times New Roman"/>
          <w:b w:val="false"/>
          <w:i w:val="false"/>
          <w:color w:val="000000"/>
          <w:sz w:val="28"/>
        </w:rPr>
        <w:t xml:space="preserve">
      36) әкімшілік-аумақтық бірліктер аумағында жұмылдыру, соғыс жағдайы кезеңінде және соғыс уақытында әскери-көліктік міндет бойынша жұмыстарды ұйымдастыру; </w:t>
      </w:r>
    </w:p>
    <w:p>
      <w:pPr>
        <w:spacing w:after="0"/>
        <w:ind w:left="0"/>
        <w:jc w:val="both"/>
      </w:pPr>
      <w:r>
        <w:rPr>
          <w:rFonts w:ascii="Times New Roman"/>
          <w:b w:val="false"/>
          <w:i w:val="false"/>
          <w:color w:val="000000"/>
          <w:sz w:val="28"/>
        </w:rPr>
        <w:t>
      37) жұмылдыру жарияланған кездегі іс-қимыл тәртібі туралы халық арасында түсіндіру жұмыстарын жүргізуде жұмысты ұйымдастыру;</w:t>
      </w:r>
    </w:p>
    <w:p>
      <w:pPr>
        <w:spacing w:after="0"/>
        <w:ind w:left="0"/>
        <w:jc w:val="both"/>
      </w:pPr>
      <w:r>
        <w:rPr>
          <w:rFonts w:ascii="Times New Roman"/>
          <w:b w:val="false"/>
          <w:i w:val="false"/>
          <w:color w:val="000000"/>
          <w:sz w:val="28"/>
        </w:rPr>
        <w:t>
      38) аумақтық әскерлердің аумақты оргагандардың Қазақстан Республикасының Қорғаныс министрлігі бекіткен саны мен құрылымы шегінде қызметтік үй-жайлармен қамтамасыз ету;</w:t>
      </w:r>
    </w:p>
    <w:p>
      <w:pPr>
        <w:spacing w:after="0"/>
        <w:ind w:left="0"/>
        <w:jc w:val="both"/>
      </w:pPr>
      <w:r>
        <w:rPr>
          <w:rFonts w:ascii="Times New Roman"/>
          <w:b w:val="false"/>
          <w:i w:val="false"/>
          <w:color w:val="000000"/>
          <w:sz w:val="28"/>
        </w:rPr>
        <w:t>
      39) жұмылдыру жарияланған кездегі іс-қимыл тәртібі туралы халық арасында түсіндіру жұмыстарын жүргізуде жұмысты ұйымдастыру;</w:t>
      </w:r>
    </w:p>
    <w:p>
      <w:pPr>
        <w:spacing w:after="0"/>
        <w:ind w:left="0"/>
        <w:jc w:val="both"/>
      </w:pPr>
      <w:r>
        <w:rPr>
          <w:rFonts w:ascii="Times New Roman"/>
          <w:b w:val="false"/>
          <w:i w:val="false"/>
          <w:color w:val="000000"/>
          <w:sz w:val="28"/>
        </w:rPr>
        <w:t>
      аумақтық қорғаныс іс-шараларын ұйымдастыру және іске асыру;</w:t>
      </w:r>
    </w:p>
    <w:p>
      <w:pPr>
        <w:spacing w:after="0"/>
        <w:ind w:left="0"/>
        <w:jc w:val="both"/>
      </w:pPr>
      <w:r>
        <w:rPr>
          <w:rFonts w:ascii="Times New Roman"/>
          <w:b w:val="false"/>
          <w:i w:val="false"/>
          <w:color w:val="000000"/>
          <w:sz w:val="28"/>
        </w:rPr>
        <w:t>
      көлік құралдарымен, ақпараттың, телекоммуникацияның және байланыстың техникалық құралдарымен, жиһазбен және қазармалық жабдықтармен қамтамасыз ету, оларды күтіп-ұстауды, қызмет көрсетуді және жөндеуді, жанар-жағармай материалдарын, кеңсе тауарларын сатып алуды, сондай-ақ коммуналдық қызметтерге, электр энергиясына, жылыту мен байланыс қызметтеріне ақы төлеу жөніндегі шығындарды қоса алғанда, материалдық-техникалық құралдардың қорларын құру, аумақтық әскерлерді арнайы өрістетуді жүргізу кезінде соғыс уақытының штаттық қажеттілігі нормаларына сәйкес аумақтық қорғаныс бөлімшелерінің әскери міндеттілерімен жиындар өткізу;</w:t>
      </w:r>
    </w:p>
    <w:p>
      <w:pPr>
        <w:spacing w:after="0"/>
        <w:ind w:left="0"/>
        <w:jc w:val="both"/>
      </w:pPr>
      <w:r>
        <w:rPr>
          <w:rFonts w:ascii="Times New Roman"/>
          <w:b w:val="false"/>
          <w:i w:val="false"/>
          <w:color w:val="000000"/>
          <w:sz w:val="28"/>
        </w:rPr>
        <w:t>
      40) өз құзыреті шегінде азаматтық қорғаудың аумақтық кіші жүйесіне басшылық ету;</w:t>
      </w:r>
    </w:p>
    <w:p>
      <w:pPr>
        <w:spacing w:after="0"/>
        <w:ind w:left="0"/>
        <w:jc w:val="both"/>
      </w:pPr>
      <w:r>
        <w:rPr>
          <w:rFonts w:ascii="Times New Roman"/>
          <w:b w:val="false"/>
          <w:i w:val="false"/>
          <w:color w:val="000000"/>
          <w:sz w:val="28"/>
        </w:rPr>
        <w:t>
      41) қосалқы (қала сыртындағы), көмекші және жылжымалы басқару пункттерін құруды қамтамасыз ету;</w:t>
      </w:r>
    </w:p>
    <w:p>
      <w:pPr>
        <w:spacing w:after="0"/>
        <w:ind w:left="0"/>
        <w:jc w:val="both"/>
      </w:pPr>
      <w:r>
        <w:rPr>
          <w:rFonts w:ascii="Times New Roman"/>
          <w:b w:val="false"/>
          <w:i w:val="false"/>
          <w:color w:val="000000"/>
          <w:sz w:val="28"/>
        </w:rPr>
        <w:t>
      42) азаматтық қорғаныс мүлкінің көлемдерін айқындау және оларды жинақтау, сақтау, жаңарту және әзірлікте ұстап тұру жөнінде қажетті шаралар қолдану;</w:t>
      </w:r>
    </w:p>
    <w:p>
      <w:pPr>
        <w:spacing w:after="0"/>
        <w:ind w:left="0"/>
        <w:jc w:val="both"/>
      </w:pPr>
      <w:r>
        <w:rPr>
          <w:rFonts w:ascii="Times New Roman"/>
          <w:b w:val="false"/>
          <w:i w:val="false"/>
          <w:color w:val="000000"/>
          <w:sz w:val="28"/>
        </w:rPr>
        <w:t>
      43) әкімшілік-аумақтық бірліктердің азаматтық қорғаныс жоспарларын әзірлеу;</w:t>
      </w:r>
    </w:p>
    <w:p>
      <w:pPr>
        <w:spacing w:after="0"/>
        <w:ind w:left="0"/>
        <w:jc w:val="both"/>
      </w:pPr>
      <w:r>
        <w:rPr>
          <w:rFonts w:ascii="Times New Roman"/>
          <w:b w:val="false"/>
          <w:i w:val="false"/>
          <w:color w:val="000000"/>
          <w:sz w:val="28"/>
        </w:rPr>
        <w:t>
      44) азаматтық қорғаныс мүлкін жинақтау, сақтау, жаңарту және әзірлікте ұстау бойынша қажетті шаралардың көлемін айқындау және қабылдау;</w:t>
      </w:r>
    </w:p>
    <w:p>
      <w:pPr>
        <w:spacing w:after="0"/>
        <w:ind w:left="0"/>
        <w:jc w:val="both"/>
      </w:pPr>
      <w:r>
        <w:rPr>
          <w:rFonts w:ascii="Times New Roman"/>
          <w:b w:val="false"/>
          <w:i w:val="false"/>
          <w:color w:val="000000"/>
          <w:sz w:val="28"/>
        </w:rPr>
        <w:t>
      45) құлақтандыру мен ақпараттандырудың техникалық құралдарын орналастыруды ұйымдастыру;</w:t>
      </w:r>
    </w:p>
    <w:p>
      <w:pPr>
        <w:spacing w:after="0"/>
        <w:ind w:left="0"/>
        <w:jc w:val="both"/>
      </w:pPr>
      <w:r>
        <w:rPr>
          <w:rFonts w:ascii="Times New Roman"/>
          <w:b w:val="false"/>
          <w:i w:val="false"/>
          <w:color w:val="000000"/>
          <w:sz w:val="28"/>
        </w:rPr>
        <w:t>
      46) әскери міндеттілерді бекітіп қою жөніндегі ұйымдастыру және бақылау;</w:t>
      </w:r>
    </w:p>
    <w:p>
      <w:pPr>
        <w:spacing w:after="0"/>
        <w:ind w:left="0"/>
        <w:jc w:val="both"/>
      </w:pPr>
      <w:r>
        <w:rPr>
          <w:rFonts w:ascii="Times New Roman"/>
          <w:b w:val="false"/>
          <w:i w:val="false"/>
          <w:color w:val="000000"/>
          <w:sz w:val="28"/>
        </w:rPr>
        <w:t>
      47) азаматтарды шақыру учаскелеріне тіркеу және азаматтарды әскери қызметке шақыру жөніндегі жұмысты ұйымдастыру, сондай-ақ Қазақстан Республикасының заңнамасында белгіленген тәртіппен шақыру жүргізу кезеңінде тіркеу және шақыру комиссияларын қалыптастыру;</w:t>
      </w:r>
    </w:p>
    <w:p>
      <w:pPr>
        <w:spacing w:after="0"/>
        <w:ind w:left="0"/>
        <w:jc w:val="both"/>
      </w:pPr>
      <w:r>
        <w:rPr>
          <w:rFonts w:ascii="Times New Roman"/>
          <w:b w:val="false"/>
          <w:i w:val="false"/>
          <w:color w:val="000000"/>
          <w:sz w:val="28"/>
        </w:rPr>
        <w:t>
      48) қаланың әскери басқару органын шақыру (жиын) пунктімен, дәрі-дәрмектермен, керек-жарақтармен, өртке қарсы, медициналық және шаруашылық мүлкімен, автомобиль көлігімен, сондай-ақ, байланыс және күзет құралдармен қамтамасыз ету;</w:t>
      </w:r>
    </w:p>
    <w:p>
      <w:pPr>
        <w:spacing w:after="0"/>
        <w:ind w:left="0"/>
        <w:jc w:val="both"/>
      </w:pPr>
      <w:r>
        <w:rPr>
          <w:rFonts w:ascii="Times New Roman"/>
          <w:b w:val="false"/>
          <w:i w:val="false"/>
          <w:color w:val="000000"/>
          <w:sz w:val="28"/>
        </w:rPr>
        <w:t>
      49) жұмылдыру дайындығы және жұмылдыру саласындағы нормативтік құқықтық актілерде көзделген өзге де функцияларды жүзеге асыру.</w:t>
      </w:r>
    </w:p>
    <w:bookmarkStart w:name="z27" w:id="25"/>
    <w:p>
      <w:pPr>
        <w:spacing w:after="0"/>
        <w:ind w:left="0"/>
        <w:jc w:val="left"/>
      </w:pPr>
      <w:r>
        <w:rPr>
          <w:rFonts w:ascii="Times New Roman"/>
          <w:b/>
          <w:i w:val="false"/>
          <w:color w:val="000000"/>
        </w:rPr>
        <w:t xml:space="preserve"> 3-тарау. Мемлекеттік органның басшысының мәртебесі, өкілеттіктері</w:t>
      </w:r>
    </w:p>
    <w:bookmarkEnd w:id="25"/>
    <w:bookmarkStart w:name="z28" w:id="26"/>
    <w:p>
      <w:pPr>
        <w:spacing w:after="0"/>
        <w:ind w:left="0"/>
        <w:jc w:val="both"/>
      </w:pPr>
      <w:r>
        <w:rPr>
          <w:rFonts w:ascii="Times New Roman"/>
          <w:b w:val="false"/>
          <w:i w:val="false"/>
          <w:color w:val="000000"/>
          <w:sz w:val="28"/>
        </w:rPr>
        <w:t>
      17. Басқарма заңнамалық актілерге, Қазақстан Республикасы Президентінің актілеріне, Қазақстан Республикасының өзге де нормативтік құқықтық актілеріне сәйкес өз міндеттерін іске асыру үшін қажетті құқықтары мен міндеттері болады.</w:t>
      </w:r>
    </w:p>
    <w:bookmarkEnd w:id="26"/>
    <w:bookmarkStart w:name="z29" w:id="27"/>
    <w:p>
      <w:pPr>
        <w:spacing w:after="0"/>
        <w:ind w:left="0"/>
        <w:jc w:val="both"/>
      </w:pPr>
      <w:r>
        <w:rPr>
          <w:rFonts w:ascii="Times New Roman"/>
          <w:b w:val="false"/>
          <w:i w:val="false"/>
          <w:color w:val="000000"/>
          <w:sz w:val="28"/>
        </w:rPr>
        <w:t>
      18. Басқарманы басқаруды басшы жүзеге асырады және жұмылдыру органдарына жүктелген міндеттердің орындалуына және олардың өз өкілеттіктерін жүзеге асыруына дербес жауапты болады.</w:t>
      </w:r>
    </w:p>
    <w:bookmarkEnd w:id="27"/>
    <w:bookmarkStart w:name="z30" w:id="28"/>
    <w:p>
      <w:pPr>
        <w:spacing w:after="0"/>
        <w:ind w:left="0"/>
        <w:jc w:val="both"/>
      </w:pPr>
      <w:r>
        <w:rPr>
          <w:rFonts w:ascii="Times New Roman"/>
          <w:b w:val="false"/>
          <w:i w:val="false"/>
          <w:color w:val="000000"/>
          <w:sz w:val="28"/>
        </w:rPr>
        <w:t>
      19. Мемлекеттік органның немесе ұйымдардың басшылығына жұмылдыру органдарының құрылымы мен штат саны бойынша ұсыныстар береді;</w:t>
      </w:r>
    </w:p>
    <w:bookmarkEnd w:id="28"/>
    <w:p>
      <w:pPr>
        <w:spacing w:after="0"/>
        <w:ind w:left="0"/>
        <w:jc w:val="both"/>
      </w:pPr>
      <w:r>
        <w:rPr>
          <w:rFonts w:ascii="Times New Roman"/>
          <w:b w:val="false"/>
          <w:i w:val="false"/>
          <w:color w:val="000000"/>
          <w:sz w:val="28"/>
        </w:rPr>
        <w:t>
      оның орынбасыры (орынбасарлар) болады.</w:t>
      </w:r>
    </w:p>
    <w:bookmarkStart w:name="z31" w:id="29"/>
    <w:p>
      <w:pPr>
        <w:spacing w:after="0"/>
        <w:ind w:left="0"/>
        <w:jc w:val="both"/>
      </w:pPr>
      <w:r>
        <w:rPr>
          <w:rFonts w:ascii="Times New Roman"/>
          <w:b w:val="false"/>
          <w:i w:val="false"/>
          <w:color w:val="000000"/>
          <w:sz w:val="28"/>
        </w:rPr>
        <w:t>
      20. Басқарма басшысы Қазақстан Республикасының заңнамасына сәйкес лауазымға тағайындалады және лауазымнан босатылады.</w:t>
      </w:r>
    </w:p>
    <w:bookmarkEnd w:id="29"/>
    <w:p>
      <w:pPr>
        <w:spacing w:after="0"/>
        <w:ind w:left="0"/>
        <w:jc w:val="both"/>
      </w:pPr>
      <w:r>
        <w:rPr>
          <w:rFonts w:ascii="Times New Roman"/>
          <w:b w:val="false"/>
          <w:i w:val="false"/>
          <w:color w:val="000000"/>
          <w:sz w:val="28"/>
        </w:rPr>
        <w:t>
      жұмылдыру органдарының құзретіне кіретін мәселелер бойынша жұмылдыру органының атынан басқа құрылымдық бөлімшелерге жіберілетін құжаттарға жұмылдыру органының басшысы, ал ол болмаған жағдайда оны алмастыратын адам қол қояды.</w:t>
      </w:r>
    </w:p>
    <w:bookmarkStart w:name="z32" w:id="30"/>
    <w:p>
      <w:pPr>
        <w:spacing w:after="0"/>
        <w:ind w:left="0"/>
        <w:jc w:val="both"/>
      </w:pPr>
      <w:r>
        <w:rPr>
          <w:rFonts w:ascii="Times New Roman"/>
          <w:b w:val="false"/>
          <w:i w:val="false"/>
          <w:color w:val="000000"/>
          <w:sz w:val="28"/>
        </w:rPr>
        <w:t>
      21. Басқарма басшысының өкілеттіктері:</w:t>
      </w:r>
    </w:p>
    <w:bookmarkEnd w:id="30"/>
    <w:p>
      <w:pPr>
        <w:spacing w:after="0"/>
        <w:ind w:left="0"/>
        <w:jc w:val="both"/>
      </w:pPr>
      <w:r>
        <w:rPr>
          <w:rFonts w:ascii="Times New Roman"/>
          <w:b w:val="false"/>
          <w:i w:val="false"/>
          <w:color w:val="000000"/>
          <w:sz w:val="28"/>
        </w:rPr>
        <w:t>
      1) өз өкілеттігін жүзеге асыру кезінде қала әкімі мен жетекшілік ететін қала әкімінің орынбасарына есеп береді;</w:t>
      </w:r>
    </w:p>
    <w:p>
      <w:pPr>
        <w:spacing w:after="0"/>
        <w:ind w:left="0"/>
        <w:jc w:val="both"/>
      </w:pPr>
      <w:r>
        <w:rPr>
          <w:rFonts w:ascii="Times New Roman"/>
          <w:b w:val="false"/>
          <w:i w:val="false"/>
          <w:color w:val="000000"/>
          <w:sz w:val="28"/>
        </w:rPr>
        <w:t>
      2) қолданыстағы заңнамаларға сәйкес Басқарма қызметшілерін, сондай-ақ, қарамағындағы ұйымдардың басшылардын жұмысқа қабылдайды және жұмыстан босатады;</w:t>
      </w:r>
    </w:p>
    <w:p>
      <w:pPr>
        <w:spacing w:after="0"/>
        <w:ind w:left="0"/>
        <w:jc w:val="both"/>
      </w:pPr>
      <w:r>
        <w:rPr>
          <w:rFonts w:ascii="Times New Roman"/>
          <w:b w:val="false"/>
          <w:i w:val="false"/>
          <w:color w:val="000000"/>
          <w:sz w:val="28"/>
        </w:rPr>
        <w:t>
      3) өз құзыреті шегінде барлық мемлекеттік органдарда және өзге де ұйымдарда Басқарманы білдіреді;</w:t>
      </w:r>
    </w:p>
    <w:p>
      <w:pPr>
        <w:spacing w:after="0"/>
        <w:ind w:left="0"/>
        <w:jc w:val="both"/>
      </w:pPr>
      <w:r>
        <w:rPr>
          <w:rFonts w:ascii="Times New Roman"/>
          <w:b w:val="false"/>
          <w:i w:val="false"/>
          <w:color w:val="000000"/>
          <w:sz w:val="28"/>
        </w:rPr>
        <w:t>
      4) стратегиялық және бағдарламалық құжаттардың әзірленуін қамтамасыз етеді;</w:t>
      </w:r>
    </w:p>
    <w:p>
      <w:pPr>
        <w:spacing w:after="0"/>
        <w:ind w:left="0"/>
        <w:jc w:val="both"/>
      </w:pPr>
      <w:r>
        <w:rPr>
          <w:rFonts w:ascii="Times New Roman"/>
          <w:b w:val="false"/>
          <w:i w:val="false"/>
          <w:color w:val="000000"/>
          <w:sz w:val="28"/>
        </w:rPr>
        <w:t>
      5) еңбек қатынастары мәселелері өз құзыретіне жататын Басқарма қызметкерлеріне заңнамада белгіленген тәртіппен тәртіптік жаза қолданады және көтермелеу шараларын қабылдайды;</w:t>
      </w:r>
    </w:p>
    <w:p>
      <w:pPr>
        <w:spacing w:after="0"/>
        <w:ind w:left="0"/>
        <w:jc w:val="both"/>
      </w:pPr>
      <w:r>
        <w:rPr>
          <w:rFonts w:ascii="Times New Roman"/>
          <w:b w:val="false"/>
          <w:i w:val="false"/>
          <w:color w:val="000000"/>
          <w:sz w:val="28"/>
        </w:rPr>
        <w:t>
      6) бұйрықтарға қол қояды;</w:t>
      </w:r>
    </w:p>
    <w:p>
      <w:pPr>
        <w:spacing w:after="0"/>
        <w:ind w:left="0"/>
        <w:jc w:val="both"/>
      </w:pPr>
      <w:r>
        <w:rPr>
          <w:rFonts w:ascii="Times New Roman"/>
          <w:b w:val="false"/>
          <w:i w:val="false"/>
          <w:color w:val="000000"/>
          <w:sz w:val="28"/>
        </w:rPr>
        <w:t>
      7) Басқарма атынан сенімхатсыз әрекет етеді;</w:t>
      </w:r>
    </w:p>
    <w:p>
      <w:pPr>
        <w:spacing w:after="0"/>
        <w:ind w:left="0"/>
        <w:jc w:val="both"/>
      </w:pPr>
      <w:r>
        <w:rPr>
          <w:rFonts w:ascii="Times New Roman"/>
          <w:b w:val="false"/>
          <w:i w:val="false"/>
          <w:color w:val="000000"/>
          <w:sz w:val="28"/>
        </w:rPr>
        <w:t>
      8) шарттар жасайды;</w:t>
      </w:r>
    </w:p>
    <w:p>
      <w:pPr>
        <w:spacing w:after="0"/>
        <w:ind w:left="0"/>
        <w:jc w:val="both"/>
      </w:pPr>
      <w:r>
        <w:rPr>
          <w:rFonts w:ascii="Times New Roman"/>
          <w:b w:val="false"/>
          <w:i w:val="false"/>
          <w:color w:val="000000"/>
          <w:sz w:val="28"/>
        </w:rPr>
        <w:t>
      9) сенімхаттар береді;</w:t>
      </w:r>
    </w:p>
    <w:p>
      <w:pPr>
        <w:spacing w:after="0"/>
        <w:ind w:left="0"/>
        <w:jc w:val="both"/>
      </w:pPr>
      <w:r>
        <w:rPr>
          <w:rFonts w:ascii="Times New Roman"/>
          <w:b w:val="false"/>
          <w:i w:val="false"/>
          <w:color w:val="000000"/>
          <w:sz w:val="28"/>
        </w:rPr>
        <w:t>
      10) сыбайлас жемқорлыққа қарсы іс-қимыл жөніндегі жұмысты ұйымдастыруға дербес жауапты болады;</w:t>
      </w:r>
    </w:p>
    <w:p>
      <w:pPr>
        <w:spacing w:after="0"/>
        <w:ind w:left="0"/>
        <w:jc w:val="both"/>
      </w:pPr>
      <w:r>
        <w:rPr>
          <w:rFonts w:ascii="Times New Roman"/>
          <w:b w:val="false"/>
          <w:i w:val="false"/>
          <w:color w:val="000000"/>
          <w:sz w:val="28"/>
        </w:rPr>
        <w:t>
      11) қала әкімдігі мен әкімінің актілері мен тапсырмаларын орындайды;</w:t>
      </w:r>
    </w:p>
    <w:p>
      <w:pPr>
        <w:spacing w:after="0"/>
        <w:ind w:left="0"/>
        <w:jc w:val="both"/>
      </w:pPr>
      <w:r>
        <w:rPr>
          <w:rFonts w:ascii="Times New Roman"/>
          <w:b w:val="false"/>
          <w:i w:val="false"/>
          <w:color w:val="000000"/>
          <w:sz w:val="28"/>
        </w:rPr>
        <w:t>
      12) Басқарманың құрылымдық бөлімшелері туралы ережелерді бекітеді;</w:t>
      </w:r>
    </w:p>
    <w:p>
      <w:pPr>
        <w:spacing w:after="0"/>
        <w:ind w:left="0"/>
        <w:jc w:val="both"/>
      </w:pPr>
      <w:r>
        <w:rPr>
          <w:rFonts w:ascii="Times New Roman"/>
          <w:b w:val="false"/>
          <w:i w:val="false"/>
          <w:color w:val="000000"/>
          <w:sz w:val="28"/>
        </w:rPr>
        <w:t>
      13) құзреті шегінде нормативтік құқықтық актілердің жобаларын әзірлеуді ұйымдастырады;</w:t>
      </w:r>
    </w:p>
    <w:p>
      <w:pPr>
        <w:spacing w:after="0"/>
        <w:ind w:left="0"/>
        <w:jc w:val="both"/>
      </w:pPr>
      <w:r>
        <w:rPr>
          <w:rFonts w:ascii="Times New Roman"/>
          <w:b w:val="false"/>
          <w:i w:val="false"/>
          <w:color w:val="000000"/>
          <w:sz w:val="28"/>
        </w:rPr>
        <w:t>
      14) қызметтік этика нормаларының сақталуын қамтамасыз етеді;</w:t>
      </w:r>
    </w:p>
    <w:p>
      <w:pPr>
        <w:spacing w:after="0"/>
        <w:ind w:left="0"/>
        <w:jc w:val="both"/>
      </w:pPr>
      <w:r>
        <w:rPr>
          <w:rFonts w:ascii="Times New Roman"/>
          <w:b w:val="false"/>
          <w:i w:val="false"/>
          <w:color w:val="000000"/>
          <w:sz w:val="28"/>
        </w:rPr>
        <w:t>
      15) гендерлік тендік саясатын жүзеге асырады;</w:t>
      </w:r>
    </w:p>
    <w:p>
      <w:pPr>
        <w:spacing w:after="0"/>
        <w:ind w:left="0"/>
        <w:jc w:val="both"/>
      </w:pPr>
      <w:r>
        <w:rPr>
          <w:rFonts w:ascii="Times New Roman"/>
          <w:b w:val="false"/>
          <w:i w:val="false"/>
          <w:color w:val="000000"/>
          <w:sz w:val="28"/>
        </w:rPr>
        <w:t>
      16) жеке тұлғаларды және заңды тұлғалардың өкілдерін жеке қабылдау кестесін бекітеді;</w:t>
      </w:r>
    </w:p>
    <w:p>
      <w:pPr>
        <w:spacing w:after="0"/>
        <w:ind w:left="0"/>
        <w:jc w:val="both"/>
      </w:pPr>
      <w:r>
        <w:rPr>
          <w:rFonts w:ascii="Times New Roman"/>
          <w:b w:val="false"/>
          <w:i w:val="false"/>
          <w:color w:val="000000"/>
          <w:sz w:val="28"/>
        </w:rPr>
        <w:t>
      17) Мерзімді әскери қызметке шақыруды өткізу кезеңінде шақыру комиссиясының отырыстарына қатысады;</w:t>
      </w:r>
    </w:p>
    <w:p>
      <w:pPr>
        <w:spacing w:after="0"/>
        <w:ind w:left="0"/>
        <w:jc w:val="both"/>
      </w:pPr>
      <w:r>
        <w:rPr>
          <w:rFonts w:ascii="Times New Roman"/>
          <w:b w:val="false"/>
          <w:i w:val="false"/>
          <w:color w:val="000000"/>
          <w:sz w:val="28"/>
        </w:rPr>
        <w:t>
      18) Басқарманың басшысы болмаған кезде оның өкілеттіктерін қолданыстағы заңнамаға сәйкес оны алмастыратын тұлға жүзеге асырады.</w:t>
      </w:r>
    </w:p>
    <w:bookmarkStart w:name="z33" w:id="31"/>
    <w:p>
      <w:pPr>
        <w:spacing w:after="0"/>
        <w:ind w:left="0"/>
        <w:jc w:val="left"/>
      </w:pPr>
      <w:r>
        <w:rPr>
          <w:rFonts w:ascii="Times New Roman"/>
          <w:b/>
          <w:i w:val="false"/>
          <w:color w:val="000000"/>
        </w:rPr>
        <w:t xml:space="preserve"> 4-тарау. Мемлекеттік органның мүлкі</w:t>
      </w:r>
    </w:p>
    <w:bookmarkEnd w:id="31"/>
    <w:bookmarkStart w:name="z34" w:id="32"/>
    <w:p>
      <w:pPr>
        <w:spacing w:after="0"/>
        <w:ind w:left="0"/>
        <w:jc w:val="both"/>
      </w:pPr>
      <w:r>
        <w:rPr>
          <w:rFonts w:ascii="Times New Roman"/>
          <w:b w:val="false"/>
          <w:i w:val="false"/>
          <w:color w:val="000000"/>
          <w:sz w:val="28"/>
        </w:rPr>
        <w:t>
      22. Басқарманың заңнамада көзделген жағдайларда жедел басқару құқығында оқшауланған мүлкі болуы мүмкін.</w:t>
      </w:r>
    </w:p>
    <w:bookmarkEnd w:id="32"/>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5" w:id="33"/>
    <w:p>
      <w:pPr>
        <w:spacing w:after="0"/>
        <w:ind w:left="0"/>
        <w:jc w:val="both"/>
      </w:pPr>
      <w:r>
        <w:rPr>
          <w:rFonts w:ascii="Times New Roman"/>
          <w:b w:val="false"/>
          <w:i w:val="false"/>
          <w:color w:val="000000"/>
          <w:sz w:val="28"/>
        </w:rPr>
        <w:t>
      23. Басқарманың бекітілген мүлік коммуналдық меншікке жатады.</w:t>
      </w:r>
    </w:p>
    <w:bookmarkEnd w:id="33"/>
    <w:bookmarkStart w:name="z36" w:id="34"/>
    <w:p>
      <w:pPr>
        <w:spacing w:after="0"/>
        <w:ind w:left="0"/>
        <w:jc w:val="both"/>
      </w:pPr>
      <w:r>
        <w:rPr>
          <w:rFonts w:ascii="Times New Roman"/>
          <w:b w:val="false"/>
          <w:i w:val="false"/>
          <w:color w:val="000000"/>
          <w:sz w:val="28"/>
        </w:rPr>
        <w:t>
      24. Егер заңнамада өзгеше көзделген, Басқарма өзіне бекітілген мүлікті және қаржыландыру жоспары боцынша өзіне берілген қаражат есебінен алынған мүлікті өз бетімен иеліктен шығаруға оған өзгедей тәсілмен билік етуге құқығы жоқ.</w:t>
      </w:r>
    </w:p>
    <w:bookmarkEnd w:id="34"/>
    <w:bookmarkStart w:name="z37" w:id="3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5"/>
    <w:bookmarkStart w:name="z38" w:id="36"/>
    <w:p>
      <w:pPr>
        <w:spacing w:after="0"/>
        <w:ind w:left="0"/>
        <w:jc w:val="both"/>
      </w:pPr>
      <w:r>
        <w:rPr>
          <w:rFonts w:ascii="Times New Roman"/>
          <w:b w:val="false"/>
          <w:i w:val="false"/>
          <w:color w:val="000000"/>
          <w:sz w:val="28"/>
        </w:rPr>
        <w:t>
      25. Басқарманың қайта ұйымдастыру және тарату Қазақстан Республикасының заңнамасына сәйкес жүзеге асырылады.</w:t>
      </w:r>
    </w:p>
    <w:bookmarkEnd w:id="36"/>
    <w:p>
      <w:pPr>
        <w:spacing w:after="0"/>
        <w:ind w:left="0"/>
        <w:jc w:val="both"/>
      </w:pPr>
      <w:r>
        <w:rPr>
          <w:rFonts w:ascii="Times New Roman"/>
          <w:b w:val="false"/>
          <w:i w:val="false"/>
          <w:color w:val="000000"/>
          <w:sz w:val="28"/>
        </w:rPr>
        <w:t>
      Басқарманың және оның ведомстволарының қарамағындағы ұйымдардың тізбесі:</w:t>
      </w:r>
    </w:p>
    <w:p>
      <w:pPr>
        <w:spacing w:after="0"/>
        <w:ind w:left="0"/>
        <w:jc w:val="both"/>
      </w:pPr>
      <w:r>
        <w:rPr>
          <w:rFonts w:ascii="Times New Roman"/>
          <w:b w:val="false"/>
          <w:i w:val="false"/>
          <w:color w:val="000000"/>
          <w:sz w:val="28"/>
        </w:rPr>
        <w:t>
      Шымкент қаласының "Мамандандырылған базасы"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