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d473" w14:textId="548d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кеңсе керек-жарақтары мен басқа да шығыс материалдарымен қамтамасыз етудің заттай нормаларын бекіту туралы" Қазақстан Республикасы Қаржы министрінің 2025 жылғы 28 сәуірдегі № 201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23 қазандағы № 618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кеңсе керек-жарақтары мен басқа да шығыс материалдарымен қамтамасыз етудің заттай нормаларын бекіту туралы" Қазақстан Республикасы Қаржы министрінің 2025 жылғы 28 сәуірдегі № 201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және кеңсе керек-жарақтармен қамтамасыз етудің заттай нормаларын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Кеңсе керек-жарақтарымен қамтамасыз етудің заттай нормалары мемлекеттік органдар үшін жылына 1 (бір) қызметкерге 8 (сегіз) айлық есептік көрсеткіш мөлшерінде бекітілсін.</w:t>
      </w:r>
    </w:p>
    <w:bookmarkEnd w:id="3"/>
    <w:bookmarkStart w:name="z10" w:id="4"/>
    <w:p>
      <w:pPr>
        <w:spacing w:after="0"/>
        <w:ind w:left="0"/>
        <w:jc w:val="both"/>
      </w:pPr>
      <w:r>
        <w:rPr>
          <w:rFonts w:ascii="Times New Roman"/>
          <w:b w:val="false"/>
          <w:i w:val="false"/>
          <w:color w:val="000000"/>
          <w:sz w:val="28"/>
        </w:rPr>
        <w:t>
      Ақпаратты қорғау, мемлекеттік органдарды құжаттамамен қамтамасыз ету және Республикалық бюджет комиссиясы, ведомстволық бюджеттік комиссия қызметін атқаратын құрылымдық бөлімшелердің қызметкерлері үшін кеңсе керек-жарақтарымен қамтамасыз етудің заттай нормалары қолданылмайды.</w:t>
      </w:r>
    </w:p>
    <w:bookmarkEnd w:id="4"/>
    <w:bookmarkStart w:name="z11" w:id="5"/>
    <w:p>
      <w:pPr>
        <w:spacing w:after="0"/>
        <w:ind w:left="0"/>
        <w:jc w:val="both"/>
      </w:pPr>
      <w:r>
        <w:rPr>
          <w:rFonts w:ascii="Times New Roman"/>
          <w:b w:val="false"/>
          <w:i w:val="false"/>
          <w:color w:val="000000"/>
          <w:sz w:val="28"/>
        </w:rPr>
        <w:t>
      Мемлекеттік органдар ақпаратты қорғау, мемлекеттік органдарды құжаттамамен қамтамасыз ету және Республикалық бюджет комиссиясы, ведомстволық бюджеттік комиссия қызметін атқаратын құрылымдық бөлімшелердің қызметінің ерекешелігін ескере отырып, қажет болған жағдайда кеңсе керек-жарақтарымен қамтамасыз етудің ішкі тәртібін дербес әзірлейді және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3" w:id="6"/>
    <w:p>
      <w:pPr>
        <w:spacing w:after="0"/>
        <w:ind w:left="0"/>
        <w:jc w:val="both"/>
      </w:pPr>
      <w:r>
        <w:rPr>
          <w:rFonts w:ascii="Times New Roman"/>
          <w:b w:val="false"/>
          <w:i w:val="false"/>
          <w:color w:val="000000"/>
          <w:sz w:val="28"/>
        </w:rPr>
        <w:t>
      "3. Қызметтік және кезекші автомобильдерді пайдалану, сондай-ақ кезекші, оның ішінде қонақтарға арналған автомобильдерді пайдалана алатын адамдарды анықтау белгіленген жүру лимитінің шегінде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адамның), ал мұндайлар болмаған жағдайда – мемлекеттік мекеме басшысының бұйрығымен бекітілген тәртіппен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15" w:id="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8"/>
    <w:bookmarkStart w:name="z17"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9"/>
    <w:bookmarkStart w:name="z18" w:id="10"/>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23 қазандағы</w:t>
            </w:r>
            <w:r>
              <w:br/>
            </w:r>
            <w:r>
              <w:rPr>
                <w:rFonts w:ascii="Times New Roman"/>
                <w:b w:val="false"/>
                <w:i w:val="false"/>
                <w:color w:val="000000"/>
                <w:sz w:val="20"/>
              </w:rPr>
              <w:t>№ 618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1-қосымша</w:t>
            </w:r>
          </w:p>
        </w:tc>
      </w:tr>
    </w:tbl>
    <w:bookmarkStart w:name="z21" w:id="11"/>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см.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кеңесшісі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Хаттама қызметінің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әкімшілігінің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аппараты басшысының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Палатасының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аппарат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Республикасының Парламентіндегі өкілі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аудиторлық палатаның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басқарушысының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Іс Басқармасының аппараты, ведомствосының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 Бас әскери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 жанындағы Комитет төрағасының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жөнiндегі ұлттық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соттың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соттың судьялары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3</w:t>
            </w:r>
          </w:p>
          <w:bookmarkEnd w:id="12"/>
          <w:p>
            <w:pPr>
              <w:spacing w:after="20"/>
              <w:ind w:left="20"/>
              <w:jc w:val="both"/>
            </w:pPr>
            <w:r>
              <w:rPr>
                <w:rFonts w:ascii="Times New Roman"/>
                <w:b w:val="false"/>
                <w:i w:val="false"/>
                <w:color w:val="000000"/>
                <w:sz w:val="20"/>
              </w:rPr>
              <w:t>
адамға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алқасының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соттар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және астананың)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оларға теңестірілген прокуратуралар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бірінші орынбасары,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қалалардағы, астанадағы аудан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 w:id="13"/>
    <w:p>
      <w:pPr>
        <w:spacing w:after="0"/>
        <w:ind w:left="0"/>
        <w:jc w:val="both"/>
      </w:pPr>
      <w:r>
        <w:rPr>
          <w:rFonts w:ascii="Times New Roman"/>
          <w:b w:val="false"/>
          <w:i w:val="false"/>
          <w:color w:val="000000"/>
          <w:sz w:val="28"/>
        </w:rPr>
        <w:t>
      Ескертпе:</w:t>
      </w:r>
    </w:p>
    <w:bookmarkEnd w:id="13"/>
    <w:bookmarkStart w:name="z24" w:id="14"/>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кезекші автомобильдердің заттай нормаларын белгіленсін;</w:t>
      </w:r>
    </w:p>
    <w:bookmarkEnd w:id="14"/>
    <w:bookmarkStart w:name="z25" w:id="15"/>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bookmarkEnd w:id="15"/>
    <w:bookmarkStart w:name="z26" w:id="16"/>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2100 километрден асырмай белгілейді;</w:t>
      </w:r>
    </w:p>
    <w:bookmarkEnd w:id="16"/>
    <w:bookmarkStart w:name="z27" w:id="17"/>
    <w:p>
      <w:pPr>
        <w:spacing w:after="0"/>
        <w:ind w:left="0"/>
        <w:jc w:val="both"/>
      </w:pPr>
      <w:r>
        <w:rPr>
          <w:rFonts w:ascii="Times New Roman"/>
          <w:b w:val="false"/>
          <w:i w:val="false"/>
          <w:color w:val="000000"/>
          <w:sz w:val="28"/>
        </w:rPr>
        <w:t>
      **** жергілікті атқарушы органдар, облыстардың, республикалық маңызы бар қалалардың, астананың тексеру комиссияларының жүру лимиттері, сондай-ақ жергілікті бюджеттерден қаржыландырылатын атқарушы органдар бөлінісінде автокөлікті бөлу облыс, республикалық маңызы бар қала, астана әкімінің шешімімен айқындалады, бірақ бір айда көліктің 1 бірлігіне 2100 километрден асырмай белгілейді;</w:t>
      </w:r>
    </w:p>
    <w:bookmarkEnd w:id="17"/>
    <w:bookmarkStart w:name="z28" w:id="18"/>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bookmarkEnd w:id="18"/>
    <w:bookmarkStart w:name="z29" w:id="19"/>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bookmarkEnd w:id="19"/>
    <w:bookmarkStart w:name="z30" w:id="20"/>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bookmarkEnd w:id="20"/>
    <w:bookmarkStart w:name="z31" w:id="21"/>
    <w:p>
      <w:pPr>
        <w:spacing w:after="0"/>
        <w:ind w:left="0"/>
        <w:jc w:val="both"/>
      </w:pPr>
      <w:r>
        <w:rPr>
          <w:rFonts w:ascii="Times New Roman"/>
          <w:b w:val="false"/>
          <w:i w:val="false"/>
          <w:color w:val="000000"/>
          <w:sz w:val="28"/>
        </w:rPr>
        <w:t>
      ******** осы заттай нормасы "Адам құқықтары жөнiндегі ұлттық орталық", "Қазақстан Республикасы Жоғарғы Сот Кеңесінің аппараты" мемлекеттік мекемелерге де қолданылады, Қазақстан Республикасының Конституциялық Соты үшін саны 2 бірлік, оның ішінде 1 бірлік Астана және Алматы қалаларында Қазақстан Республикасы Конституциялық Сот құрамына көліктік қызмет көрсету үшін және 1 бірлік Қазақстан Республикасы Конституциялық Сотының аппараты үшін кезекші автомобильмен қамтамасыз етудің заттай нормасы белгіленсін.</w:t>
      </w:r>
    </w:p>
    <w:bookmarkEnd w:id="21"/>
    <w:bookmarkStart w:name="z32" w:id="22"/>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және Қазақстан Республикасының Төтенше жағдайлар министрлігіне қолданылмайды.</w:t>
      </w:r>
    </w:p>
    <w:bookmarkEnd w:id="22"/>
    <w:bookmarkStart w:name="z33" w:id="23"/>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аппарат басшысын қызметтік автокөлікпен іссапарға жіберген жағдайлардағы жүруді қамтымайды.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23 қазандағы</w:t>
            </w:r>
            <w:r>
              <w:br/>
            </w:r>
            <w:r>
              <w:rPr>
                <w:rFonts w:ascii="Times New Roman"/>
                <w:b w:val="false"/>
                <w:i w:val="false"/>
                <w:color w:val="000000"/>
                <w:sz w:val="20"/>
              </w:rPr>
              <w:t>№ 618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2-қосымша</w:t>
            </w:r>
          </w:p>
        </w:tc>
      </w:tr>
    </w:tbl>
    <w:bookmarkStart w:name="z35" w:id="24"/>
    <w:p>
      <w:pPr>
        <w:spacing w:after="0"/>
        <w:ind w:left="0"/>
        <w:jc w:val="left"/>
      </w:pPr>
      <w:r>
        <w:rPr>
          <w:rFonts w:ascii="Times New Roman"/>
          <w:b/>
          <w:i w:val="false"/>
          <w:color w:val="000000"/>
        </w:rPr>
        <w:t xml:space="preserve"> Мемлекеттік органдарды телефон байланысымен қамтамасыз етудің заттай нормалары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ішіндегі қалааралық телефон байланысы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мемлекеттік органдар басшыларының және олардың орынбасарларының қабылдау бөлмелері, алқалы мемлекеттік органдардың мүшелері; 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 ведомстволардың басшылары, олардың орынбасарлары; департаменттердің басшылары және бөлім меңгерушілері, олардың орынбасарлары; басқармалардың басшылары, олардың орынбасарлары (заңнамаға сәйкес мұндай лауазым болғанда), облыстардың, республикалық маңызы бар қалалардың, астананың, аудандардың (облыстық маңызы бар қалалардың) әкімдері, облыстардың, республикалық маңызы бар қалалардың, астананың, аудандардың (облыстық маңызы бар қалалардың) әкімдерінің орынбасарлары, орталық мемлекеттік органдардың облыстардағы, республикалық маңызы бар қалалардағы, астанадағы, аудандардағы (облыстық маңызы бар қалалардағы) орталық аумақтық органдары құрылымдық бөлімшелерінің, облыстық бюджеттен, республикалық маңызы бар қалалардың, астананың бюджеттерінен, аудан (облыстық маңызы бар қаланың) бюджетінен қаржыландырылатын атқарушы органдардың басшылары, басшыларының орынбасарлары, бастықтары; облыстардың, республикалық маңызы бар қалалардың, астананың тексеру комиссияларының төрағалары, мүшелері және құрылымдық бөлімшелерінің басшылары, Жоғарғы Соттың төрағасы, алқа төрағалары және судьялары, Кассациялық соттардың төрағалары және судьялары, облыстық және оған теңестірілген соттардың төрағалары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олардың орынбасарлары; орталық атқарушы органдардың аппарат басшылары (белгіленген тәртіппен орталық атқарушы органның аппарат басшысының өкілеттіктері жүктелген лауазымды адамдар), аппарат басшылары (заңнамаға сәйкес мұндай лауазым болғанда); облыстардың, республикалық маңызы бар қалалардың, астананың әкімдері, облыстар, республикалық маңызы бар қалалардың, астананың әкімдерінің орынбасарлары (аппарат басшылары) және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және функцияларына халықаралық ұйымдармен өзара іс-қимыл жасау кіретін орталық мемлекеттік органдардың құрылымдық бөлімшелерінің басшылары, Жоғарғы Соттың төрағасы, алқа төрағалары, Кассациялық соттардың төрағалары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 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басшылары, Қазақстан Республикасы Сыртқы істер министрлігінің лауазымды адамдары (Министр, оның орынбасарлары, аппарат басшысы, комитеттер мен департаменттердің басшылары, олардың орынбасарлары), Қазақстан Республикасының Ішкі істер министрі және оның орынбасарлары, Қазақстан Республикасы Конституциялық Соттың төрағасы, төрағасының орынбасары және судьялар, Жоғарғы Соттың төрағасы, алқа төрағалары, Кассациялық соттардың төрағалары, Қазақстан Республикасы Орталық сайлау комиссиясының төрағасы, функцияларына халықаралық ұйымдармен өзара іс-қимыл жасау кіретін орталық мемлекеттік органдардың құрылымдық бөлімшелерінің басшылары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қызметкерлері (басшылар, басшылардың қабылдау бөлмелері, ведомстволардың, департаменттердің басшылары және бөлім меңгерушілері, олардың орынбасарлары, ведомстволардың басшылары мен департамент директорларының қабылдау бөлмелері, сектор меңгерушілері, бас консультанттар, басқарма бастықтары, аға прокурорлар, бас сарапшылар - бір нөмірден және прокурорлар, сарапшылар - екеуге бір нөмір); Төрағалар, алқа төрағалар және барлық деңгейдегі судьялар; облыстардың, республикалық маңызы бар қалалардың, астананың тексеру комиссияларының қызметкерлері – екеуге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аудандардағы (облыстық маңызы бар қалалардағы), жергілікті атқарушы органдардың қызметкерлері (басшылар, басшылардың қабылдау бөлмелері, олардың орынбасарлары, құрылымдық бөлімшелердің бастықтары, қаладағы ауданның, аудандық маңызы бар қаланың, кенттің, ауылдың (селоның), ауылдық (селолық) округтің әкімі, төрағалар, алқа төрағалар және барлық деңгейдегі судьялар; аға прокурорлар - бір нөмірден және прокурорлар, мамандар - үшеуге бір нөмір)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орнатылған республика ішіндегі қалааралық телефон байланысы (халықаралық байланысқа шығу құқығынсыз)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республикалық маңызы бар қалалардың, астананың әкімдері</w:t>
            </w:r>
          </w:p>
        </w:tc>
      </w:tr>
    </w:tbl>
    <w:bookmarkStart w:name="z36" w:id="25"/>
    <w:p>
      <w:pPr>
        <w:spacing w:after="0"/>
        <w:ind w:left="0"/>
        <w:jc w:val="both"/>
      </w:pPr>
      <w:r>
        <w:rPr>
          <w:rFonts w:ascii="Times New Roman"/>
          <w:b w:val="false"/>
          <w:i w:val="false"/>
          <w:color w:val="000000"/>
          <w:sz w:val="28"/>
        </w:rPr>
        <w:t>
      Ескертпе:</w:t>
      </w:r>
    </w:p>
    <w:bookmarkEnd w:id="25"/>
    <w:bookmarkStart w:name="z37" w:id="26"/>
    <w:p>
      <w:pPr>
        <w:spacing w:after="0"/>
        <w:ind w:left="0"/>
        <w:jc w:val="both"/>
      </w:pPr>
      <w:r>
        <w:rPr>
          <w:rFonts w:ascii="Times New Roman"/>
          <w:b w:val="false"/>
          <w:i w:val="false"/>
          <w:color w:val="000000"/>
          <w:sz w:val="28"/>
        </w:rPr>
        <w:t>
      * осы телефон байланысының түрі сол сияқты ұялы байланыс желісіне шалынатын қоңырауды қамтиды.</w:t>
      </w:r>
    </w:p>
    <w:bookmarkEnd w:id="26"/>
    <w:bookmarkStart w:name="z38" w:id="27"/>
    <w:p>
      <w:pPr>
        <w:spacing w:after="0"/>
        <w:ind w:left="0"/>
        <w:jc w:val="both"/>
      </w:pPr>
      <w:r>
        <w:rPr>
          <w:rFonts w:ascii="Times New Roman"/>
          <w:b w:val="false"/>
          <w:i w:val="false"/>
          <w:color w:val="000000"/>
          <w:sz w:val="28"/>
        </w:rPr>
        <w:t>
      Осы заттай нормалары арнаулы мемлекеттік органдарға, Қазақстан Республикасының Қорғаныс министрлігіне қолданылмайды.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23 қазандағы</w:t>
            </w:r>
            <w:r>
              <w:br/>
            </w:r>
            <w:r>
              <w:rPr>
                <w:rFonts w:ascii="Times New Roman"/>
                <w:b w:val="false"/>
                <w:i w:val="false"/>
                <w:color w:val="000000"/>
                <w:sz w:val="20"/>
              </w:rPr>
              <w:t>№ 618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3-қосымша</w:t>
            </w:r>
          </w:p>
        </w:tc>
      </w:tr>
    </w:tbl>
    <w:bookmarkStart w:name="z40" w:id="28"/>
    <w:p>
      <w:pPr>
        <w:spacing w:after="0"/>
        <w:ind w:left="0"/>
        <w:jc w:val="left"/>
      </w:pPr>
      <w:r>
        <w:rPr>
          <w:rFonts w:ascii="Times New Roman"/>
          <w:b/>
          <w:i w:val="false"/>
          <w:color w:val="000000"/>
        </w:rPr>
        <w:t xml:space="preserve"> Мемлекеттік органдарды кеңсе жиһазымен* және техникасымен қамтамасыз етудің заттай нормалары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жиһаздың және техниканың 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 облыстық бюджеттен, республикалық маңызы бар қалалардың, астананың бюджеттерінен, аудандық (облыстық маңызы бар қаланың), аудандық маңызы бар қала, ауыл, кент, ауылдық округ бюджеттерінен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әкім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әкімнің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әкімнің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әкімнің орынбасарлары, аппарат басшысы, әкім аппаратының құрылымдық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әкімнің, аппарат басшының, әкім аппаратының құрылымдық бөлімшесінің басшысының демалыс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әкімнің, аппарат басшының, әкім аппаратының құрылымдық бөлімшесінің басшысының қабылдау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(комитеттер, департаменттер) басшысы, атқарушы органның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Телевизордың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атқарушы органның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(комитеттер, департаменттер) басшысының, атқарушы органның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әкім аппаратының, атқарушы органның қызметкері, атқарушы органның құрылымдық бөлімшесінің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аппаратының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Облыстардағы, республикалық маңызы бар қалалардағы, астанадағы, аудандардағы (облыстық маңызы бар қалалар) аумақтық органдар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/ноутбук/Компьютер: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мен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қалалардың, астананың, аудандардың (облыстық маңызы бар қалалар) жергілікті өкілді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(2 кресло)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сөрелер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жүйелік блок, пернетақта, компьютерлік тышқан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bl>
    <w:bookmarkStart w:name="z41" w:id="29"/>
    <w:p>
      <w:pPr>
        <w:spacing w:after="0"/>
        <w:ind w:left="0"/>
        <w:jc w:val="both"/>
      </w:pPr>
      <w:r>
        <w:rPr>
          <w:rFonts w:ascii="Times New Roman"/>
          <w:b w:val="false"/>
          <w:i w:val="false"/>
          <w:color w:val="000000"/>
          <w:sz w:val="28"/>
        </w:rPr>
        <w:t>
      Ескертпе:</w:t>
      </w:r>
    </w:p>
    <w:bookmarkEnd w:id="29"/>
    <w:bookmarkStart w:name="z42" w:id="30"/>
    <w:p>
      <w:pPr>
        <w:spacing w:after="0"/>
        <w:ind w:left="0"/>
        <w:jc w:val="both"/>
      </w:pPr>
      <w:r>
        <w:rPr>
          <w:rFonts w:ascii="Times New Roman"/>
          <w:b w:val="false"/>
          <w:i w:val="false"/>
          <w:color w:val="000000"/>
          <w:sz w:val="28"/>
        </w:rPr>
        <w:t>
      * кеңселік жиһаз – осы бұйрықта көзделген, мемлекеттік органдар мен олардың аумақтық органдарының басшылары мен қызметкерлері қызметтік міндеттерін орындауы үшін қажетті жағдай жасау мақсатында олардың жұмыс орнын жабдықтауға арналған жиһаздар.</w:t>
      </w:r>
    </w:p>
    <w:bookmarkEnd w:id="30"/>
    <w:bookmarkStart w:name="z43" w:id="31"/>
    <w:p>
      <w:pPr>
        <w:spacing w:after="0"/>
        <w:ind w:left="0"/>
        <w:jc w:val="both"/>
      </w:pPr>
      <w:r>
        <w:rPr>
          <w:rFonts w:ascii="Times New Roman"/>
          <w:b w:val="false"/>
          <w:i w:val="false"/>
          <w:color w:val="000000"/>
          <w:sz w:val="28"/>
        </w:rPr>
        <w:t>
      Осы заттай нормалар көмекші бөлмелерге (келіссөз жүргізу бөлмелер, конференц-залдар, вестибюль, дәліздер, архив) кеңсе жиһазын сатып алуға қолданылмайды, оларға кеңсе жиһазын қаржылық сәйкес жылға бюджетте қарастырылған қаражат шегінде сатып алынады;</w:t>
      </w:r>
    </w:p>
    <w:bookmarkEnd w:id="31"/>
    <w:bookmarkStart w:name="z44" w:id="32"/>
    <w:p>
      <w:pPr>
        <w:spacing w:after="0"/>
        <w:ind w:left="0"/>
        <w:jc w:val="both"/>
      </w:pPr>
      <w:r>
        <w:rPr>
          <w:rFonts w:ascii="Times New Roman"/>
          <w:b w:val="false"/>
          <w:i w:val="false"/>
          <w:color w:val="000000"/>
          <w:sz w:val="28"/>
        </w:rPr>
        <w:t>
      ** заттай нормалар, сондай-ақ:</w:t>
      </w:r>
    </w:p>
    <w:bookmarkEnd w:id="32"/>
    <w:bookmarkStart w:name="z45" w:id="33"/>
    <w:p>
      <w:pPr>
        <w:spacing w:after="0"/>
        <w:ind w:left="0"/>
        <w:jc w:val="both"/>
      </w:pPr>
      <w:r>
        <w:rPr>
          <w:rFonts w:ascii="Times New Roman"/>
          <w:b w:val="false"/>
          <w:i w:val="false"/>
          <w:color w:val="000000"/>
          <w:sz w:val="28"/>
        </w:rPr>
        <w:t>
      Жоғары Сот алқасының төрағасына, Жоғарғы Соттың, Конституциялық Соттың судьяларына, Кассациялық соттың төрағасына, Жоғары аудиторлық палатаның мүшелеріне, Орталық сайлау комиссиясының хатшысы мен мүшелеріне, Жоғары Сот Кеңесінің мүшелеріне (лауазымы бойынша Кеңес мүшелерін қоспағанда) қолданылады;</w:t>
      </w:r>
    </w:p>
    <w:bookmarkEnd w:id="33"/>
    <w:bookmarkStart w:name="z46" w:id="34"/>
    <w:p>
      <w:pPr>
        <w:spacing w:after="0"/>
        <w:ind w:left="0"/>
        <w:jc w:val="both"/>
      </w:pPr>
      <w:r>
        <w:rPr>
          <w:rFonts w:ascii="Times New Roman"/>
          <w:b w:val="false"/>
          <w:i w:val="false"/>
          <w:color w:val="000000"/>
          <w:sz w:val="28"/>
        </w:rPr>
        <w:t>
      *** болған жағдайда;</w:t>
      </w:r>
    </w:p>
    <w:bookmarkEnd w:id="34"/>
    <w:bookmarkStart w:name="z47" w:id="35"/>
    <w:p>
      <w:pPr>
        <w:spacing w:after="0"/>
        <w:ind w:left="0"/>
        <w:jc w:val="both"/>
      </w:pPr>
      <w:r>
        <w:rPr>
          <w:rFonts w:ascii="Times New Roman"/>
          <w:b w:val="false"/>
          <w:i w:val="false"/>
          <w:color w:val="000000"/>
          <w:sz w:val="28"/>
        </w:rPr>
        <w:t>
      **** заттай нормалар, сондай-ақ мыналарға қолданылады: Байқоңыр қаласында аумақтық органдарына, облыстардағы филиалдарға;</w:t>
      </w:r>
    </w:p>
    <w:bookmarkEnd w:id="35"/>
    <w:bookmarkStart w:name="z48" w:id="36"/>
    <w:p>
      <w:pPr>
        <w:spacing w:after="0"/>
        <w:ind w:left="0"/>
        <w:jc w:val="both"/>
      </w:pPr>
      <w:r>
        <w:rPr>
          <w:rFonts w:ascii="Times New Roman"/>
          <w:b w:val="false"/>
          <w:i w:val="false"/>
          <w:color w:val="000000"/>
          <w:sz w:val="28"/>
        </w:rPr>
        <w:t>
      ***** заттай нормалар, сондай-ақ мыналарға қолданылады: сот төрағасына, сот алқасының төрағасына, прокурорға, прокурордың орынбасарына;</w:t>
      </w:r>
    </w:p>
    <w:bookmarkEnd w:id="36"/>
    <w:bookmarkStart w:name="z49" w:id="37"/>
    <w:p>
      <w:pPr>
        <w:spacing w:after="0"/>
        <w:ind w:left="0"/>
        <w:jc w:val="both"/>
      </w:pPr>
      <w:r>
        <w:rPr>
          <w:rFonts w:ascii="Times New Roman"/>
          <w:b w:val="false"/>
          <w:i w:val="false"/>
          <w:color w:val="000000"/>
          <w:sz w:val="28"/>
        </w:rPr>
        <w:t>
      ****** қажетті көлемнің мұқтаждығынан байланысты;</w:t>
      </w:r>
    </w:p>
    <w:bookmarkEnd w:id="37"/>
    <w:bookmarkStart w:name="z50" w:id="38"/>
    <w:p>
      <w:pPr>
        <w:spacing w:after="0"/>
        <w:ind w:left="0"/>
        <w:jc w:val="both"/>
      </w:pPr>
      <w:r>
        <w:rPr>
          <w:rFonts w:ascii="Times New Roman"/>
          <w:b w:val="false"/>
          <w:i w:val="false"/>
          <w:color w:val="000000"/>
          <w:sz w:val="28"/>
        </w:rPr>
        <w:t>
      ******* өндірістік қажеттілік жағдайында;</w:t>
      </w:r>
    </w:p>
    <w:bookmarkEnd w:id="38"/>
    <w:bookmarkStart w:name="z51" w:id="39"/>
    <w:p>
      <w:pPr>
        <w:spacing w:after="0"/>
        <w:ind w:left="0"/>
        <w:jc w:val="both"/>
      </w:pPr>
      <w:r>
        <w:rPr>
          <w:rFonts w:ascii="Times New Roman"/>
          <w:b w:val="false"/>
          <w:i w:val="false"/>
          <w:color w:val="000000"/>
          <w:sz w:val="28"/>
        </w:rPr>
        <w:t>
      ******** заттай нормалар, сондай-ақ мыналарға қолданылады: барлық деңгейдегі соттардың судьяларына.</w:t>
      </w:r>
    </w:p>
    <w:bookmarkEnd w:id="39"/>
    <w:bookmarkStart w:name="z52" w:id="40"/>
    <w:p>
      <w:pPr>
        <w:spacing w:after="0"/>
        <w:ind w:left="0"/>
        <w:jc w:val="both"/>
      </w:pPr>
      <w:r>
        <w:rPr>
          <w:rFonts w:ascii="Times New Roman"/>
          <w:b w:val="false"/>
          <w:i w:val="false"/>
          <w:color w:val="000000"/>
          <w:sz w:val="28"/>
        </w:rPr>
        <w:t>
      Аббревиатуралардың толық жазылуы: КФҚ – көп функциялы құрылғы; ҮҚК – үздіксіз қоректендіру көзі (агрегат).</w:t>
      </w:r>
    </w:p>
    <w:bookmarkEnd w:id="40"/>
    <w:bookmarkStart w:name="z53" w:id="41"/>
    <w:p>
      <w:pPr>
        <w:spacing w:after="0"/>
        <w:ind w:left="0"/>
        <w:jc w:val="both"/>
      </w:pPr>
      <w:r>
        <w:rPr>
          <w:rFonts w:ascii="Times New Roman"/>
          <w:b w:val="false"/>
          <w:i w:val="false"/>
          <w:color w:val="000000"/>
          <w:sz w:val="28"/>
        </w:rPr>
        <w:t>
      Осы заттай нормалары Қазақстан Республикасының Қорғаныс министрлігіне, Қазақстан Республикасының Ішкі істер министрлігіне, арнайы мемлекеттік және құқық қорғау органдарға қолданылмайды.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23 қазандағы</w:t>
            </w:r>
            <w:r>
              <w:br/>
            </w:r>
            <w:r>
              <w:rPr>
                <w:rFonts w:ascii="Times New Roman"/>
                <w:b w:val="false"/>
                <w:i w:val="false"/>
                <w:color w:val="000000"/>
                <w:sz w:val="20"/>
              </w:rPr>
              <w:t>№ 618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201 бұйрығына</w:t>
            </w:r>
            <w:r>
              <w:br/>
            </w:r>
            <w:r>
              <w:rPr>
                <w:rFonts w:ascii="Times New Roman"/>
                <w:b w:val="false"/>
                <w:i w:val="false"/>
                <w:color w:val="000000"/>
                <w:sz w:val="20"/>
              </w:rPr>
              <w:t>4-қосымша</w:t>
            </w:r>
          </w:p>
        </w:tc>
      </w:tr>
    </w:tbl>
    <w:bookmarkStart w:name="z55" w:id="42"/>
    <w:p>
      <w:pPr>
        <w:spacing w:after="0"/>
        <w:ind w:left="0"/>
        <w:jc w:val="left"/>
      </w:pPr>
      <w:r>
        <w:rPr>
          <w:rFonts w:ascii="Times New Roman"/>
          <w:b/>
          <w:i w:val="false"/>
          <w:color w:val="000000"/>
        </w:rPr>
        <w:t xml:space="preserve"> Мемлекеттік органдардың аппаратын орналастыру үшін алаңдармен қамтамасыз етудің заттай нормалары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(аппарат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 болған кезде құрылымдық бөлімшесі (комитет)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(комитет)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(департамент, бөлім)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департамент, бөлім)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(комитет)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 орынбасарының кабинеті (департамент,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мұрағат, көбейту-көшірме қызметі, гардероб, серверлік, жабдықтар, нысанды киім-кешек, дәрі-дәрмек, техникалық құралдар,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30 %-ы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аумақтық органдары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аудандардағы (облыстық маңызы бар қалалардағы) аумақтық органдары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әкімі аппаратының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оларға теңестірілген соттар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бюджетінен қаржыландырылатын жергілікті атқарушы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 орынбасарының (аппарат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құрылымдық бөлімшесі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басшының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аудандық маңызы бар қала, кент, ауыл (село), ауылдық (селолық) округ әкімі аппараты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(конференц-зал, мәжіліс залы, қызмет көрсетуші персоналға арналған үй-жай, мұрағат, көбейту-көшірме қызметі, гардероб, серверлік, жабдықтар, мүкәммал мен кеңсе керек 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 астана бюджеттерінен қаржыландырылатын облыстардың, республикалық маңызы бар қалалардың, астананың тексеру комиссиялары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демалыс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мүшесінің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 қызметкерінің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қызмет көрсетуші персоналға арналған үй-жай, мұрағат, көшірме-көбейту қызметі, гардероб, серверлік жабдық, мүкәммал және кеңсе керек-жарақ қоймалары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қалалардың, астананың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маңызы бар қаланың) жергілікті өкілді органдар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басшысының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қызметкері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(мәжіліс залы, мұрағат, көбейту-көшірме қызметі, серверлік, жабдықтар, мүкәммал мен кеңсе керек-жарақтары және т.б.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25 %-ы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bl>
    <w:bookmarkStart w:name="z56" w:id="43"/>
    <w:p>
      <w:pPr>
        <w:spacing w:after="0"/>
        <w:ind w:left="0"/>
        <w:jc w:val="both"/>
      </w:pPr>
      <w:r>
        <w:rPr>
          <w:rFonts w:ascii="Times New Roman"/>
          <w:b w:val="false"/>
          <w:i w:val="false"/>
          <w:color w:val="000000"/>
          <w:sz w:val="28"/>
        </w:rPr>
        <w:t>
      Ескертпе:</w:t>
      </w:r>
    </w:p>
    <w:bookmarkEnd w:id="43"/>
    <w:bookmarkStart w:name="z57" w:id="44"/>
    <w:p>
      <w:pPr>
        <w:spacing w:after="0"/>
        <w:ind w:left="0"/>
        <w:jc w:val="both"/>
      </w:pPr>
      <w:r>
        <w:rPr>
          <w:rFonts w:ascii="Times New Roman"/>
          <w:b w:val="false"/>
          <w:i w:val="false"/>
          <w:color w:val="000000"/>
          <w:sz w:val="28"/>
        </w:rPr>
        <w:t>
      * заттай нормалар, сондай-ақ:</w:t>
      </w:r>
    </w:p>
    <w:bookmarkEnd w:id="44"/>
    <w:bookmarkStart w:name="z58" w:id="45"/>
    <w:p>
      <w:pPr>
        <w:spacing w:after="0"/>
        <w:ind w:left="0"/>
        <w:jc w:val="both"/>
      </w:pPr>
      <w:r>
        <w:rPr>
          <w:rFonts w:ascii="Times New Roman"/>
          <w:b w:val="false"/>
          <w:i w:val="false"/>
          <w:color w:val="000000"/>
          <w:sz w:val="28"/>
        </w:rPr>
        <w:t>
      адам құқықтары жөніндегі уәкілетті органға, Жоғарғы Соттың төрағасына, алқа төрағаларына, Жоғары Сот Кеңесінің төрағасына қолданылады;</w:t>
      </w:r>
    </w:p>
    <w:bookmarkEnd w:id="45"/>
    <w:bookmarkStart w:name="z59" w:id="46"/>
    <w:p>
      <w:pPr>
        <w:spacing w:after="0"/>
        <w:ind w:left="0"/>
        <w:jc w:val="both"/>
      </w:pPr>
      <w:r>
        <w:rPr>
          <w:rFonts w:ascii="Times New Roman"/>
          <w:b w:val="false"/>
          <w:i w:val="false"/>
          <w:color w:val="000000"/>
          <w:sz w:val="28"/>
        </w:rPr>
        <w:t>
      ** заттай нормалар сондай-ақ:</w:t>
      </w:r>
    </w:p>
    <w:bookmarkEnd w:id="46"/>
    <w:bookmarkStart w:name="z60" w:id="47"/>
    <w:p>
      <w:pPr>
        <w:spacing w:after="0"/>
        <w:ind w:left="0"/>
        <w:jc w:val="both"/>
      </w:pPr>
      <w:r>
        <w:rPr>
          <w:rFonts w:ascii="Times New Roman"/>
          <w:b w:val="false"/>
          <w:i w:val="false"/>
          <w:color w:val="000000"/>
          <w:sz w:val="28"/>
        </w:rPr>
        <w:t>
      Қазақстан Республикасы Конституциялық Соттың, Жоғары аудиторлық палатаның мүшелеріне, Жоғарғы Соттың судьяларына, Орталық сайлау комиссиясының хатшысы мен мүшелеріне, Жоғары Сот Кеңесінің мүшелеріне (лауазымы бойынша Кеңес мүшелерін қоспағанда) қолданылады;</w:t>
      </w:r>
    </w:p>
    <w:bookmarkEnd w:id="47"/>
    <w:bookmarkStart w:name="z61" w:id="48"/>
    <w:p>
      <w:pPr>
        <w:spacing w:after="0"/>
        <w:ind w:left="0"/>
        <w:jc w:val="both"/>
      </w:pPr>
      <w:r>
        <w:rPr>
          <w:rFonts w:ascii="Times New Roman"/>
          <w:b w:val="false"/>
          <w:i w:val="false"/>
          <w:color w:val="000000"/>
          <w:sz w:val="28"/>
        </w:rPr>
        <w:t>
      *** заттай нормалар сондай-ақ:</w:t>
      </w:r>
    </w:p>
    <w:bookmarkEnd w:id="48"/>
    <w:bookmarkStart w:name="z62" w:id="49"/>
    <w:p>
      <w:pPr>
        <w:spacing w:after="0"/>
        <w:ind w:left="0"/>
        <w:jc w:val="both"/>
      </w:pPr>
      <w:r>
        <w:rPr>
          <w:rFonts w:ascii="Times New Roman"/>
          <w:b w:val="false"/>
          <w:i w:val="false"/>
          <w:color w:val="000000"/>
          <w:sz w:val="28"/>
        </w:rPr>
        <w:t>
      кассациялық соттардың судьяларына, облыстардың, республикалық маңызы бар қала, астана прокурорына, прокурордың орынбасарына қолданылады;</w:t>
      </w:r>
    </w:p>
    <w:bookmarkEnd w:id="49"/>
    <w:bookmarkStart w:name="z63" w:id="50"/>
    <w:p>
      <w:pPr>
        <w:spacing w:after="0"/>
        <w:ind w:left="0"/>
        <w:jc w:val="both"/>
      </w:pPr>
      <w:r>
        <w:rPr>
          <w:rFonts w:ascii="Times New Roman"/>
          <w:b w:val="false"/>
          <w:i w:val="false"/>
          <w:color w:val="000000"/>
          <w:sz w:val="28"/>
        </w:rPr>
        <w:t>
      **** заттай нормалар сондай-ақ:</w:t>
      </w:r>
    </w:p>
    <w:bookmarkEnd w:id="50"/>
    <w:bookmarkStart w:name="z64" w:id="51"/>
    <w:p>
      <w:pPr>
        <w:spacing w:after="0"/>
        <w:ind w:left="0"/>
        <w:jc w:val="both"/>
      </w:pPr>
      <w:r>
        <w:rPr>
          <w:rFonts w:ascii="Times New Roman"/>
          <w:b w:val="false"/>
          <w:i w:val="false"/>
          <w:color w:val="000000"/>
          <w:sz w:val="28"/>
        </w:rPr>
        <w:t>
      аудан (облыстық маңызы бар қаланың) прокурорына, прокурордың орынбасарына қолданылады;</w:t>
      </w:r>
    </w:p>
    <w:bookmarkEnd w:id="51"/>
    <w:bookmarkStart w:name="z65" w:id="52"/>
    <w:p>
      <w:pPr>
        <w:spacing w:after="0"/>
        <w:ind w:left="0"/>
        <w:jc w:val="both"/>
      </w:pPr>
      <w:r>
        <w:rPr>
          <w:rFonts w:ascii="Times New Roman"/>
          <w:b w:val="false"/>
          <w:i w:val="false"/>
          <w:color w:val="000000"/>
          <w:sz w:val="28"/>
        </w:rPr>
        <w:t>
      ***** заттай нормалар сондай-ақ кассациялық соттың, облыстық соттың төрағасына қолданылады;</w:t>
      </w:r>
    </w:p>
    <w:bookmarkEnd w:id="52"/>
    <w:bookmarkStart w:name="z66" w:id="53"/>
    <w:p>
      <w:pPr>
        <w:spacing w:after="0"/>
        <w:ind w:left="0"/>
        <w:jc w:val="both"/>
      </w:pPr>
      <w:r>
        <w:rPr>
          <w:rFonts w:ascii="Times New Roman"/>
          <w:b w:val="false"/>
          <w:i w:val="false"/>
          <w:color w:val="000000"/>
          <w:sz w:val="28"/>
        </w:rPr>
        <w:t>
      ****** заттай нормалар сондай-ақ облыстық соттың сот алқасының төрағасы мен қала және аудан сотының төрағасына қолданылады;</w:t>
      </w:r>
    </w:p>
    <w:bookmarkEnd w:id="53"/>
    <w:bookmarkStart w:name="z67" w:id="54"/>
    <w:p>
      <w:pPr>
        <w:spacing w:after="0"/>
        <w:ind w:left="0"/>
        <w:jc w:val="both"/>
      </w:pPr>
      <w:r>
        <w:rPr>
          <w:rFonts w:ascii="Times New Roman"/>
          <w:b w:val="false"/>
          <w:i w:val="false"/>
          <w:color w:val="000000"/>
          <w:sz w:val="28"/>
        </w:rPr>
        <w:t>
      ******* заттай нормалар сондай-ақ облыстық, аудандық және оларға теңестірілген соттардың судьяларына қолданылады.</w:t>
      </w:r>
    </w:p>
    <w:bookmarkEnd w:id="54"/>
    <w:bookmarkStart w:name="z68" w:id="55"/>
    <w:p>
      <w:pPr>
        <w:spacing w:after="0"/>
        <w:ind w:left="0"/>
        <w:jc w:val="both"/>
      </w:pPr>
      <w:r>
        <w:rPr>
          <w:rFonts w:ascii="Times New Roman"/>
          <w:b w:val="false"/>
          <w:i w:val="false"/>
          <w:color w:val="000000"/>
          <w:sz w:val="28"/>
        </w:rPr>
        <w:t>
      Егер мемлекеттік органдардың ғимараттарында қызметтік үй-жайларды жоспарлаудың ерекшелігі осы алаңдарды қысқартуға мүмкіндік бермеген жағдайда, орталық мемлекеттік органдардың бірінші басшыларының, олардың орынбасарларының, орталық атқарушы органдардың аппарат басшыларының (белгіленген тәртіппен орталық атқарушы органның аппарат басшының өкілеттіктері жүктелген лауазымды адамдардың), аппарат басшыларының (заңнамаға сәйкес мұндай лауазым болғанда), ведомстволар мен департаменттер басшыларының, олардың орынбасарларының, бөлім меңгерушілерінің, аудан, облыстық маңызы бар қалалар, облыстар, республикалық маңызы бар қалалар, астана әкімдерінің және олардың орынбасарларының қызметтік алаңдарының заттай нормаларын асыруға жол беріледі.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