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7b8c2" w14:textId="e57b8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кірістер органының азаматтық авиация саласындағы уәкілетті органмен қайтаруға ұсынылған қосылған құн салығы сомасының анықтығын растау бойынша тақырыптық тексеру жүргiзу кезінде шетелдiк авиакомпания әуе кемесiнiң рейстi жүзеге асыру фактiсiн және өткiзiлген жанар-жағармай материалдарының (авиакомпаниялар бөлінісінде) мөлшерiн растайтын қорытындыны ұсыну бойынша өзара іс-қимыл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2025 жылғы 16 қазандағы № 612 және Қазақстан Республикасы Көлік министрінің 2025 жылғы 16 қазандағы № 343 бірлескен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бірлескен бұйрық 01.01.2026 ж.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 Салық кодексінің 52-бабы </w:t>
      </w:r>
      <w:r>
        <w:rPr>
          <w:rFonts w:ascii="Times New Roman"/>
          <w:b w:val="false"/>
          <w:i w:val="false"/>
          <w:color w:val="000000"/>
          <w:sz w:val="28"/>
        </w:rPr>
        <w:t>2-тармағының</w:t>
      </w:r>
      <w:r>
        <w:rPr>
          <w:rFonts w:ascii="Times New Roman"/>
          <w:b w:val="false"/>
          <w:i w:val="false"/>
          <w:color w:val="000000"/>
          <w:sz w:val="28"/>
        </w:rPr>
        <w:t xml:space="preserve"> 3)-тармақшасына және </w:t>
      </w:r>
      <w:r>
        <w:rPr>
          <w:rFonts w:ascii="Times New Roman"/>
          <w:b w:val="false"/>
          <w:i w:val="false"/>
          <w:color w:val="000000"/>
          <w:sz w:val="28"/>
        </w:rPr>
        <w:t>469-бабы</w:t>
      </w:r>
      <w:r>
        <w:rPr>
          <w:rFonts w:ascii="Times New Roman"/>
          <w:b w:val="false"/>
          <w:i w:val="false"/>
          <w:color w:val="000000"/>
          <w:sz w:val="28"/>
        </w:rPr>
        <w:t xml:space="preserve"> 3-тармағының 4)-тармақшасына сәйкес БҰЙЫРАМЫЗ:</w:t>
      </w:r>
    </w:p>
    <w:bookmarkEnd w:id="0"/>
    <w:bookmarkStart w:name="z7" w:id="1"/>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кірістер органының азаматтық авиация саласындағы уәкілетті органмен қайтаруға ұсынылған қосылған құн салығы сомасының анықтығын растау бойынша тақырыптық тексеру жүргiзу кезінде шетелдiк авиакомпания әуе кемесiнiң рейстi жүзеге асыру фактiсiн және өткiзiлген жанар-жағармай материалдарының (авиакомпаниялар бөлінісінде) мөлшерiн растайтын қорытындыны ұсыну бойынша өзара іс-қимыл қағидаларын туралы ереже бекітілсін.</w:t>
      </w:r>
    </w:p>
    <w:bookmarkEnd w:id="1"/>
    <w:bookmarkStart w:name="z8" w:id="2"/>
    <w:p>
      <w:pPr>
        <w:spacing w:after="0"/>
        <w:ind w:left="0"/>
        <w:jc w:val="both"/>
      </w:pPr>
      <w:r>
        <w:rPr>
          <w:rFonts w:ascii="Times New Roman"/>
          <w:b w:val="false"/>
          <w:i w:val="false"/>
          <w:color w:val="000000"/>
          <w:sz w:val="28"/>
        </w:rPr>
        <w:t>
      2. Қазақстан Республикасы Қаржы министрілігінің Мемлекеттік кірістер комитеті Қазақстан Республикасының заңнамасында белгіленген тәртіппен:</w:t>
      </w:r>
    </w:p>
    <w:bookmarkEnd w:id="2"/>
    <w:bookmarkStart w:name="z9" w:id="3"/>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қазақ және орыс тілдеріндегі электрондық түрдегі көшірмесін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3"/>
    <w:bookmarkStart w:name="z10"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Қаржы министрлігінің интернет-ресурсында орналастыруды қамтамасыз етсін.</w:t>
      </w:r>
    </w:p>
    <w:bookmarkEnd w:id="4"/>
    <w:bookmarkStart w:name="z11" w:id="5"/>
    <w:p>
      <w:pPr>
        <w:spacing w:after="0"/>
        <w:ind w:left="0"/>
        <w:jc w:val="both"/>
      </w:pPr>
      <w:r>
        <w:rPr>
          <w:rFonts w:ascii="Times New Roman"/>
          <w:b w:val="false"/>
          <w:i w:val="false"/>
          <w:color w:val="000000"/>
          <w:sz w:val="28"/>
        </w:rPr>
        <w:t>
      3. Осы бірлескен бұйрық 2026 жылғы 1 қаңтардан бастап қолданысқа енгізіледі және ресми жариялануға тиіс.</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Көлік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_________Н. Сауранбаев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Көлік министрі</w:t>
            </w:r>
            <w:r>
              <w:br/>
            </w:r>
            <w:r>
              <w:rPr>
                <w:rFonts w:ascii="Times New Roman"/>
                <w:b w:val="false"/>
                <w:i w:val="false"/>
                <w:color w:val="000000"/>
                <w:sz w:val="20"/>
              </w:rPr>
              <w:t>2025 жылғы 16 қазандағы</w:t>
            </w:r>
            <w:r>
              <w:br/>
            </w:r>
            <w:r>
              <w:rPr>
                <w:rFonts w:ascii="Times New Roman"/>
                <w:b w:val="false"/>
                <w:i w:val="false"/>
                <w:color w:val="000000"/>
                <w:sz w:val="20"/>
              </w:rPr>
              <w:t>№ 343 мен</w:t>
            </w:r>
            <w:r>
              <w:br/>
            </w: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16 қазандағы</w:t>
            </w:r>
            <w:r>
              <w:br/>
            </w:r>
            <w:r>
              <w:rPr>
                <w:rFonts w:ascii="Times New Roman"/>
                <w:b w:val="false"/>
                <w:i w:val="false"/>
                <w:color w:val="000000"/>
                <w:sz w:val="20"/>
              </w:rPr>
              <w:t>№ 612 Бірлескен бұйрығына</w:t>
            </w:r>
            <w:r>
              <w:br/>
            </w:r>
            <w:r>
              <w:rPr>
                <w:rFonts w:ascii="Times New Roman"/>
                <w:b w:val="false"/>
                <w:i w:val="false"/>
                <w:color w:val="000000"/>
                <w:sz w:val="20"/>
              </w:rPr>
              <w:t>қосымша</w:t>
            </w:r>
          </w:p>
        </w:tc>
      </w:tr>
    </w:tbl>
    <w:bookmarkStart w:name="z15" w:id="6"/>
    <w:p>
      <w:pPr>
        <w:spacing w:after="0"/>
        <w:ind w:left="0"/>
        <w:jc w:val="left"/>
      </w:pPr>
      <w:r>
        <w:rPr>
          <w:rFonts w:ascii="Times New Roman"/>
          <w:b/>
          <w:i w:val="false"/>
          <w:color w:val="000000"/>
        </w:rPr>
        <w:t xml:space="preserve"> Мемлекеттік кірістер органының азаматтық авиация саласындағы уәкілетті органмен қайтаруға ұсынылған қосылған құн салығы сомасының анықтығын растау бойынша тақырыптық тексеру жүргiзу кезінде шетелдiк авиакомпания әуе кемесiнiң рейстi жүзеге асыру фактiсiн және өткiзiлген жанар-жағармай материалдарының (авиакомпаниялар бөлінісінде) мөлшерiн растайтын қорытындыны ұсыну бойынша өзара іс-қимыл қағидалары</w:t>
      </w:r>
    </w:p>
    <w:bookmarkEnd w:id="6"/>
    <w:bookmarkStart w:name="z16" w:id="7"/>
    <w:p>
      <w:pPr>
        <w:spacing w:after="0"/>
        <w:ind w:left="0"/>
        <w:jc w:val="left"/>
      </w:pPr>
      <w:r>
        <w:rPr>
          <w:rFonts w:ascii="Times New Roman"/>
          <w:b/>
          <w:i w:val="false"/>
          <w:color w:val="000000"/>
        </w:rPr>
        <w:t xml:space="preserve"> 1-тарау. Жалпы ережелер</w:t>
      </w:r>
    </w:p>
    <w:bookmarkEnd w:id="7"/>
    <w:bookmarkStart w:name="z17" w:id="8"/>
    <w:p>
      <w:pPr>
        <w:spacing w:after="0"/>
        <w:ind w:left="0"/>
        <w:jc w:val="both"/>
      </w:pPr>
      <w:r>
        <w:rPr>
          <w:rFonts w:ascii="Times New Roman"/>
          <w:b w:val="false"/>
          <w:i w:val="false"/>
          <w:color w:val="000000"/>
          <w:sz w:val="28"/>
        </w:rPr>
        <w:t xml:space="preserve">
      1. Осы, Мемлекеттік кірістер органының азаматтық авиация саласындағы уәкілетті органмен қайтаруға ұсынылған қосылған құн салығы (бұдан әрі – ҚҚС) сомасының анықтығын растау бойынша тақырыптық тексеру жүргiзу кезінде шетелдiк авиакомпания әуе кемесiнiң рейстi жүзеге асыру фактiсiн және өткiзiлген жанар-жағармай материалдарының (авиакомпаниялар бөлінісінде) мөлшерiн растайтын қорытындыны ұсыну бойынша өзара іс-қимыл қағидалары (бұдан әрі – Қағидалар) Қазақстан Республикасы Салық кодексінің (бұдан әрі – Салық кодексі) </w:t>
      </w:r>
      <w:r>
        <w:rPr>
          <w:rFonts w:ascii="Times New Roman"/>
          <w:b w:val="false"/>
          <w:i w:val="false"/>
          <w:color w:val="000000"/>
          <w:sz w:val="28"/>
        </w:rPr>
        <w:t>52-бабы</w:t>
      </w:r>
      <w:r>
        <w:rPr>
          <w:rFonts w:ascii="Times New Roman"/>
          <w:b w:val="false"/>
          <w:i w:val="false"/>
          <w:color w:val="000000"/>
          <w:sz w:val="28"/>
        </w:rPr>
        <w:t xml:space="preserve"> 2-тармағының 3) тармақшасына және </w:t>
      </w:r>
      <w:r>
        <w:rPr>
          <w:rFonts w:ascii="Times New Roman"/>
          <w:b w:val="false"/>
          <w:i w:val="false"/>
          <w:color w:val="000000"/>
          <w:sz w:val="28"/>
        </w:rPr>
        <w:t>469-бабы</w:t>
      </w:r>
      <w:r>
        <w:rPr>
          <w:rFonts w:ascii="Times New Roman"/>
          <w:b w:val="false"/>
          <w:i w:val="false"/>
          <w:color w:val="000000"/>
          <w:sz w:val="28"/>
        </w:rPr>
        <w:t xml:space="preserve"> 3-тармағының 4) тармақшасына сәйкес әзірленді және осы Қағидаларға қосымшаға сәйкес нысан бойынша қайтаруға ұсынылған ҚҚС сомаларының анықтығын растау бойынша тақырыптық тексеру жүргізуге қатысатын азаматтық авиация саласындағы уәкілетті ұйым қызметшісінің шетелдік авиакомпания әуе кемесінің рейсті жүзеге асыру және өткізілген жанар-жағармай материалдарының мөлшері фактісінің анықтығын растайтын қорытындысын (бұдан әрі – Қорытынды) ұсыну бойынша мемлекеттік кірістер органы мен азаматтық авиация саласындағы уәкілетті ұйымының арасындағы өзара іс-қимыл тәртібін айқындайды.</w:t>
      </w:r>
    </w:p>
    <w:bookmarkEnd w:id="8"/>
    <w:bookmarkStart w:name="z18" w:id="9"/>
    <w:p>
      <w:pPr>
        <w:spacing w:after="0"/>
        <w:ind w:left="0"/>
        <w:jc w:val="both"/>
      </w:pPr>
      <w:r>
        <w:rPr>
          <w:rFonts w:ascii="Times New Roman"/>
          <w:b w:val="false"/>
          <w:i w:val="false"/>
          <w:color w:val="000000"/>
          <w:sz w:val="28"/>
        </w:rPr>
        <w:t>
      Қорытынды салық органына өз құзыреті шегінде міндеттерді орындау және оларға жүктелген функцияларды жүзеге асыру үшін қажетті тапсырмаларды ұсыну бөлігінде қайтаруға ұсынылған ҚҚС сомаларының дұрыстығын растау бойынша тақырыптық салықтық тексеру (бұдан әрі – тақырыптық тексеру) жүргізу кезінде ұсынылады.</w:t>
      </w:r>
    </w:p>
    <w:bookmarkEnd w:id="9"/>
    <w:bookmarkStart w:name="z19" w:id="10"/>
    <w:p>
      <w:pPr>
        <w:spacing w:after="0"/>
        <w:ind w:left="0"/>
        <w:jc w:val="left"/>
      </w:pPr>
      <w:r>
        <w:rPr>
          <w:rFonts w:ascii="Times New Roman"/>
          <w:b/>
          <w:i w:val="false"/>
          <w:color w:val="000000"/>
        </w:rPr>
        <w:t xml:space="preserve"> 2-тарау. Мемлекеттік кірістер органы мен азаматтық авиация саласындағы уәкілетті органның тақырыптық аудит жүргізу кезінде қорытынды беру жөніндегі өзара іс-қимыл тәртібі</w:t>
      </w:r>
    </w:p>
    <w:bookmarkEnd w:id="10"/>
    <w:bookmarkStart w:name="z20" w:id="11"/>
    <w:p>
      <w:pPr>
        <w:spacing w:after="0"/>
        <w:ind w:left="0"/>
        <w:jc w:val="both"/>
      </w:pPr>
      <w:r>
        <w:rPr>
          <w:rFonts w:ascii="Times New Roman"/>
          <w:b w:val="false"/>
          <w:i w:val="false"/>
          <w:color w:val="000000"/>
          <w:sz w:val="28"/>
        </w:rPr>
        <w:t>
      2. Мемлекеттік кірістер органдары тақырыптық тексеру басталған күннен бастап 5 (бес) жұмыс күні ішінде азаматтық авиация саласындағы уәкілетті ұйымына тақырыптық тексеру жүргізуге қатысу үшін өкілдің кандидатурасы ұсыну туралы сұрау салуды (бұдан әрі – Сұрау) жолдайды.</w:t>
      </w:r>
    </w:p>
    <w:bookmarkEnd w:id="11"/>
    <w:bookmarkStart w:name="z21" w:id="12"/>
    <w:p>
      <w:pPr>
        <w:spacing w:after="0"/>
        <w:ind w:left="0"/>
        <w:jc w:val="both"/>
      </w:pPr>
      <w:r>
        <w:rPr>
          <w:rFonts w:ascii="Times New Roman"/>
          <w:b w:val="false"/>
          <w:i w:val="false"/>
          <w:color w:val="000000"/>
          <w:sz w:val="28"/>
        </w:rPr>
        <w:t>
      3. Азаматтық авиация саласындағы уәкілетті ұйым Сұранымды салуды алған күннен бастап 5 (бес) жұмыс күні ішінде тақырыптық тексеру жүргізуге қатысу үшін өкілдің кандидатурасы ұсынады.</w:t>
      </w:r>
    </w:p>
    <w:bookmarkEnd w:id="12"/>
    <w:bookmarkStart w:name="z22" w:id="13"/>
    <w:p>
      <w:pPr>
        <w:spacing w:after="0"/>
        <w:ind w:left="0"/>
        <w:jc w:val="both"/>
      </w:pPr>
      <w:r>
        <w:rPr>
          <w:rFonts w:ascii="Times New Roman"/>
          <w:b w:val="false"/>
          <w:i w:val="false"/>
          <w:color w:val="000000"/>
          <w:sz w:val="28"/>
        </w:rPr>
        <w:t xml:space="preserve">
      4. Азаматтық авиация саласындағы уәкілетті ұйымның тақырыптық тексеруге қатысатын қызметшісі Салық кодескінің </w:t>
      </w:r>
      <w:r>
        <w:rPr>
          <w:rFonts w:ascii="Times New Roman"/>
          <w:b w:val="false"/>
          <w:i w:val="false"/>
          <w:color w:val="000000"/>
          <w:sz w:val="28"/>
        </w:rPr>
        <w:t>469-бабы</w:t>
      </w:r>
      <w:r>
        <w:rPr>
          <w:rFonts w:ascii="Times New Roman"/>
          <w:b w:val="false"/>
          <w:i w:val="false"/>
          <w:color w:val="000000"/>
          <w:sz w:val="28"/>
        </w:rPr>
        <w:t xml:space="preserve"> 3-тармағының 4-тармақшасына сәйкес Қорытындыны ұсынуды қамтамасыз етеді.</w:t>
      </w:r>
    </w:p>
    <w:bookmarkEnd w:id="13"/>
    <w:bookmarkStart w:name="z23" w:id="14"/>
    <w:p>
      <w:pPr>
        <w:spacing w:after="0"/>
        <w:ind w:left="0"/>
        <w:jc w:val="both"/>
      </w:pPr>
      <w:r>
        <w:rPr>
          <w:rFonts w:ascii="Times New Roman"/>
          <w:b w:val="false"/>
          <w:i w:val="false"/>
          <w:color w:val="000000"/>
          <w:sz w:val="28"/>
        </w:rPr>
        <w:t>
      5. Мемлекеттік кірістер органының сұрау салуды алған күннен бастап 15 (он бес) жұмыс күні ішінде салықтық тексеруге қатысушы болып табылатын мемлекеттік кірістер органының лауазымды адамына қорытынды табыс етіледі.</w:t>
      </w:r>
    </w:p>
    <w:bookmarkEnd w:id="14"/>
    <w:bookmarkStart w:name="z24" w:id="15"/>
    <w:p>
      <w:pPr>
        <w:spacing w:after="0"/>
        <w:ind w:left="0"/>
        <w:jc w:val="both"/>
      </w:pPr>
      <w:r>
        <w:rPr>
          <w:rFonts w:ascii="Times New Roman"/>
          <w:b w:val="false"/>
          <w:i w:val="false"/>
          <w:color w:val="000000"/>
          <w:sz w:val="28"/>
        </w:rPr>
        <w:t>
      6. Азаматтық авиация саласындағы уәкілетті ұйымның қызметшісі Қорытындыға қол қояды.</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органының</w:t>
            </w:r>
            <w:r>
              <w:br/>
            </w:r>
            <w:r>
              <w:rPr>
                <w:rFonts w:ascii="Times New Roman"/>
                <w:b w:val="false"/>
                <w:i w:val="false"/>
                <w:color w:val="000000"/>
                <w:sz w:val="20"/>
              </w:rPr>
              <w:t>азаматтық авиация саласындағы</w:t>
            </w:r>
            <w:r>
              <w:br/>
            </w:r>
            <w:r>
              <w:rPr>
                <w:rFonts w:ascii="Times New Roman"/>
                <w:b w:val="false"/>
                <w:i w:val="false"/>
                <w:color w:val="000000"/>
                <w:sz w:val="20"/>
              </w:rPr>
              <w:t>уәкілетті органмен қайтаруға</w:t>
            </w:r>
            <w:r>
              <w:br/>
            </w:r>
            <w:r>
              <w:rPr>
                <w:rFonts w:ascii="Times New Roman"/>
                <w:b w:val="false"/>
                <w:i w:val="false"/>
                <w:color w:val="000000"/>
                <w:sz w:val="20"/>
              </w:rPr>
              <w:t>ұсынылған қосылған құн салығы</w:t>
            </w:r>
            <w:r>
              <w:br/>
            </w:r>
            <w:r>
              <w:rPr>
                <w:rFonts w:ascii="Times New Roman"/>
                <w:b w:val="false"/>
                <w:i w:val="false"/>
                <w:color w:val="000000"/>
                <w:sz w:val="20"/>
              </w:rPr>
              <w:t>сомасының анықтығын растау</w:t>
            </w:r>
            <w:r>
              <w:br/>
            </w:r>
            <w:r>
              <w:rPr>
                <w:rFonts w:ascii="Times New Roman"/>
                <w:b w:val="false"/>
                <w:i w:val="false"/>
                <w:color w:val="000000"/>
                <w:sz w:val="20"/>
              </w:rPr>
              <w:t>бойынша тақырыптық тексеру</w:t>
            </w:r>
            <w:r>
              <w:br/>
            </w:r>
            <w:r>
              <w:rPr>
                <w:rFonts w:ascii="Times New Roman"/>
                <w:b w:val="false"/>
                <w:i w:val="false"/>
                <w:color w:val="000000"/>
                <w:sz w:val="20"/>
              </w:rPr>
              <w:t>жүргiзу кезінде шетелдiк</w:t>
            </w:r>
            <w:r>
              <w:br/>
            </w:r>
            <w:r>
              <w:rPr>
                <w:rFonts w:ascii="Times New Roman"/>
                <w:b w:val="false"/>
                <w:i w:val="false"/>
                <w:color w:val="000000"/>
                <w:sz w:val="20"/>
              </w:rPr>
              <w:t>авиакомпания әуе кемесiнiң</w:t>
            </w:r>
            <w:r>
              <w:br/>
            </w:r>
            <w:r>
              <w:rPr>
                <w:rFonts w:ascii="Times New Roman"/>
                <w:b w:val="false"/>
                <w:i w:val="false"/>
                <w:color w:val="000000"/>
                <w:sz w:val="20"/>
              </w:rPr>
              <w:t>рейстi жүзеге асыру фактiсiн</w:t>
            </w:r>
            <w:r>
              <w:br/>
            </w:r>
            <w:r>
              <w:rPr>
                <w:rFonts w:ascii="Times New Roman"/>
                <w:b w:val="false"/>
                <w:i w:val="false"/>
                <w:color w:val="000000"/>
                <w:sz w:val="20"/>
              </w:rPr>
              <w:t>және өткiзiлген жанар-жағармай</w:t>
            </w:r>
            <w:r>
              <w:br/>
            </w:r>
            <w:r>
              <w:rPr>
                <w:rFonts w:ascii="Times New Roman"/>
                <w:b w:val="false"/>
                <w:i w:val="false"/>
                <w:color w:val="000000"/>
                <w:sz w:val="20"/>
              </w:rPr>
              <w:t>материалдарының (авиакомпаниялар бөлінісінде)</w:t>
            </w:r>
            <w:r>
              <w:br/>
            </w:r>
            <w:r>
              <w:rPr>
                <w:rFonts w:ascii="Times New Roman"/>
                <w:b w:val="false"/>
                <w:i w:val="false"/>
                <w:color w:val="000000"/>
                <w:sz w:val="20"/>
              </w:rPr>
              <w:t>мөлшерiн растайтын</w:t>
            </w:r>
            <w:r>
              <w:br/>
            </w:r>
            <w:r>
              <w:rPr>
                <w:rFonts w:ascii="Times New Roman"/>
                <w:b w:val="false"/>
                <w:i w:val="false"/>
                <w:color w:val="000000"/>
                <w:sz w:val="20"/>
              </w:rPr>
              <w:t>қорытындыны ұсыну бойынша</w:t>
            </w:r>
            <w:r>
              <w:br/>
            </w:r>
            <w:r>
              <w:rPr>
                <w:rFonts w:ascii="Times New Roman"/>
                <w:b w:val="false"/>
                <w:i w:val="false"/>
                <w:color w:val="000000"/>
                <w:sz w:val="20"/>
              </w:rPr>
              <w:t>өзара іс-қимыл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 w:id="16"/>
    <w:p>
      <w:pPr>
        <w:spacing w:after="0"/>
        <w:ind w:left="0"/>
        <w:jc w:val="left"/>
      </w:pPr>
      <w:r>
        <w:rPr>
          <w:rFonts w:ascii="Times New Roman"/>
          <w:b/>
          <w:i w:val="false"/>
          <w:color w:val="000000"/>
        </w:rPr>
        <w:t xml:space="preserve"> 20__ жылғы "__" ____ бастап 20___ жылғы "__" ___ аралығындағы кезеңге Қайтаруға ұсынылған қосылған құн салығы сомаларының анықтығын растау бойынша тақырыптық тексеру жүргізуге қатысатын азаматтық авиация саласындағы уәкілетті ұйым қызметшісінің шетелдік авиакомпания әуе кемесінің рейсті жүзеге асыру және өткізілген жанар-жағармай материалдарының мөлшері фактісінің анықтығын растайтын қорытындысы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авиакомпанияның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келген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кеткен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авиакомпаниямен шарттың нөмірі және күні (өтінімнің деректемелері)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Құйылған жанар-жағармай материалдары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(тоннамен)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28" w:id="17"/>
    <w:p>
      <w:pPr>
        <w:spacing w:after="0"/>
        <w:ind w:left="0"/>
        <w:jc w:val="both"/>
      </w:pPr>
      <w:r>
        <w:rPr>
          <w:rFonts w:ascii="Times New Roman"/>
          <w:b w:val="false"/>
          <w:i w:val="false"/>
          <w:color w:val="000000"/>
          <w:sz w:val="28"/>
        </w:rPr>
        <w:t>
      20___ жылғы _________ "____" _______________________________________</w:t>
      </w:r>
    </w:p>
    <w:bookmarkEnd w:id="17"/>
    <w:bookmarkStart w:name="z29" w:id="18"/>
    <w:p>
      <w:pPr>
        <w:spacing w:after="0"/>
        <w:ind w:left="0"/>
        <w:jc w:val="both"/>
      </w:pPr>
      <w:r>
        <w:rPr>
          <w:rFonts w:ascii="Times New Roman"/>
          <w:b w:val="false"/>
          <w:i w:val="false"/>
          <w:color w:val="000000"/>
          <w:sz w:val="28"/>
        </w:rPr>
        <w:t>
      (азаматтық авиация саласындағы уәкілетті ұйым қызметшісінің лауазымы)</w:t>
      </w:r>
    </w:p>
    <w:bookmarkEnd w:id="18"/>
    <w:bookmarkStart w:name="z30" w:id="19"/>
    <w:p>
      <w:pPr>
        <w:spacing w:after="0"/>
        <w:ind w:left="0"/>
        <w:jc w:val="both"/>
      </w:pPr>
      <w:r>
        <w:rPr>
          <w:rFonts w:ascii="Times New Roman"/>
          <w:b w:val="false"/>
          <w:i w:val="false"/>
          <w:color w:val="000000"/>
          <w:sz w:val="28"/>
        </w:rPr>
        <w:t>
      ________________________________________________________________</w:t>
      </w:r>
    </w:p>
    <w:bookmarkEnd w:id="19"/>
    <w:bookmarkStart w:name="z31" w:id="20"/>
    <w:p>
      <w:pPr>
        <w:spacing w:after="0"/>
        <w:ind w:left="0"/>
        <w:jc w:val="both"/>
      </w:pPr>
      <w:r>
        <w:rPr>
          <w:rFonts w:ascii="Times New Roman"/>
          <w:b w:val="false"/>
          <w:i w:val="false"/>
          <w:color w:val="000000"/>
          <w:sz w:val="28"/>
        </w:rPr>
        <w:t>
      (тегі, аты, әкесінің аты, (егер бұл жеке басты куәландыратын құжатта көрсетілсе))</w:t>
      </w:r>
    </w:p>
    <w:bookmarkEnd w:id="20"/>
    <w:bookmarkStart w:name="z32" w:id="21"/>
    <w:p>
      <w:pPr>
        <w:spacing w:after="0"/>
        <w:ind w:left="0"/>
        <w:jc w:val="both"/>
      </w:pPr>
      <w:r>
        <w:rPr>
          <w:rFonts w:ascii="Times New Roman"/>
          <w:b w:val="false"/>
          <w:i w:val="false"/>
          <w:color w:val="000000"/>
          <w:sz w:val="28"/>
        </w:rPr>
        <w:t>
      ________________  (қолы)</w:t>
      </w:r>
    </w:p>
    <w:bookmarkEnd w:id="21"/>
    <w:bookmarkStart w:name="z33" w:id="22"/>
    <w:p>
      <w:pPr>
        <w:spacing w:after="0"/>
        <w:ind w:left="0"/>
        <w:jc w:val="both"/>
      </w:pPr>
      <w:r>
        <w:rPr>
          <w:rFonts w:ascii="Times New Roman"/>
          <w:b w:val="false"/>
          <w:i w:val="false"/>
          <w:color w:val="000000"/>
          <w:sz w:val="28"/>
        </w:rPr>
        <w:t>
      Ескертпе: Қайтаруға ұсынылған қосылған құн салығы сомаларының анықтығын растау бойынша тақырыптық тексеру жүргізуге қатысатын азаматтық авиация саласындағы уәкілетті ұйым қызметшісінің шетелдік авиакомпания әуе кемесінің рейсті жүзеге асыру және өткізілген жанар-жағармай материалдарының (авиакомпаниялар бөлінісінде) мөлшері фактісін растайтын қорытынды нысанын толтыру жөніндегі түсіндірме, осы бұйрыққа қосымшада келтірілген.</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Қайтаруға ұсынылған қосылған</w:t>
            </w:r>
            <w:r>
              <w:br/>
            </w:r>
            <w:r>
              <w:rPr>
                <w:rFonts w:ascii="Times New Roman"/>
                <w:b w:val="false"/>
                <w:i w:val="false"/>
                <w:color w:val="000000"/>
                <w:sz w:val="20"/>
              </w:rPr>
              <w:t>құн салығы сомаларының</w:t>
            </w:r>
            <w:r>
              <w:br/>
            </w:r>
            <w:r>
              <w:rPr>
                <w:rFonts w:ascii="Times New Roman"/>
                <w:b w:val="false"/>
                <w:i w:val="false"/>
                <w:color w:val="000000"/>
                <w:sz w:val="20"/>
              </w:rPr>
              <w:t>анықтығын растау бойынша</w:t>
            </w:r>
            <w:r>
              <w:br/>
            </w:r>
            <w:r>
              <w:rPr>
                <w:rFonts w:ascii="Times New Roman"/>
                <w:b w:val="false"/>
                <w:i w:val="false"/>
                <w:color w:val="000000"/>
                <w:sz w:val="20"/>
              </w:rPr>
              <w:t>тақырыптық тексеру жүргізуге</w:t>
            </w:r>
            <w:r>
              <w:br/>
            </w:r>
            <w:r>
              <w:rPr>
                <w:rFonts w:ascii="Times New Roman"/>
                <w:b w:val="false"/>
                <w:i w:val="false"/>
                <w:color w:val="000000"/>
                <w:sz w:val="20"/>
              </w:rPr>
              <w:t>қатысатын азаматтық авиация</w:t>
            </w:r>
            <w:r>
              <w:br/>
            </w:r>
            <w:r>
              <w:rPr>
                <w:rFonts w:ascii="Times New Roman"/>
                <w:b w:val="false"/>
                <w:i w:val="false"/>
                <w:color w:val="000000"/>
                <w:sz w:val="20"/>
              </w:rPr>
              <w:t>саласындағы уәкілетті ұйым</w:t>
            </w:r>
            <w:r>
              <w:br/>
            </w:r>
            <w:r>
              <w:rPr>
                <w:rFonts w:ascii="Times New Roman"/>
                <w:b w:val="false"/>
                <w:i w:val="false"/>
                <w:color w:val="000000"/>
                <w:sz w:val="20"/>
              </w:rPr>
              <w:t>қызметшісінің шетелдік</w:t>
            </w:r>
            <w:r>
              <w:br/>
            </w:r>
            <w:r>
              <w:rPr>
                <w:rFonts w:ascii="Times New Roman"/>
                <w:b w:val="false"/>
                <w:i w:val="false"/>
                <w:color w:val="000000"/>
                <w:sz w:val="20"/>
              </w:rPr>
              <w:t>авиакомпания әуе кемесінің</w:t>
            </w:r>
            <w:r>
              <w:br/>
            </w:r>
            <w:r>
              <w:rPr>
                <w:rFonts w:ascii="Times New Roman"/>
                <w:b w:val="false"/>
                <w:i w:val="false"/>
                <w:color w:val="000000"/>
                <w:sz w:val="20"/>
              </w:rPr>
              <w:t>рейсті жүзеге асыру және</w:t>
            </w:r>
            <w:r>
              <w:br/>
            </w:r>
            <w:r>
              <w:rPr>
                <w:rFonts w:ascii="Times New Roman"/>
                <w:b w:val="false"/>
                <w:i w:val="false"/>
                <w:color w:val="000000"/>
                <w:sz w:val="20"/>
              </w:rPr>
              <w:t>өткізілген жанар-жағармай</w:t>
            </w:r>
            <w:r>
              <w:br/>
            </w:r>
            <w:r>
              <w:rPr>
                <w:rFonts w:ascii="Times New Roman"/>
                <w:b w:val="false"/>
                <w:i w:val="false"/>
                <w:color w:val="000000"/>
                <w:sz w:val="20"/>
              </w:rPr>
              <w:t>материалдарының (авиакомпаниялар бөлінісінде)</w:t>
            </w:r>
            <w:r>
              <w:br/>
            </w:r>
            <w:r>
              <w:rPr>
                <w:rFonts w:ascii="Times New Roman"/>
                <w:b w:val="false"/>
                <w:i w:val="false"/>
                <w:color w:val="000000"/>
                <w:sz w:val="20"/>
              </w:rPr>
              <w:t>мөлшері фактісін растайтын</w:t>
            </w:r>
            <w:r>
              <w:br/>
            </w:r>
            <w:r>
              <w:rPr>
                <w:rFonts w:ascii="Times New Roman"/>
                <w:b w:val="false"/>
                <w:i w:val="false"/>
                <w:color w:val="000000"/>
                <w:sz w:val="20"/>
              </w:rPr>
              <w:t>қорытынды нысанына</w:t>
            </w:r>
            <w:r>
              <w:br/>
            </w:r>
            <w:r>
              <w:rPr>
                <w:rFonts w:ascii="Times New Roman"/>
                <w:b w:val="false"/>
                <w:i w:val="false"/>
                <w:color w:val="000000"/>
                <w:sz w:val="20"/>
              </w:rPr>
              <w:t>қосымша</w:t>
            </w:r>
          </w:p>
        </w:tc>
      </w:tr>
    </w:tbl>
    <w:bookmarkStart w:name="z35" w:id="23"/>
    <w:p>
      <w:pPr>
        <w:spacing w:after="0"/>
        <w:ind w:left="0"/>
        <w:jc w:val="left"/>
      </w:pPr>
      <w:r>
        <w:rPr>
          <w:rFonts w:ascii="Times New Roman"/>
          <w:b/>
          <w:i w:val="false"/>
          <w:color w:val="000000"/>
        </w:rPr>
        <w:t xml:space="preserve"> Қайтаруға ұсынылған қосылған құн салығы сомаларының анықтығын растау бойынша тақырыптық тексеру жүргізуге қатысатын азаматтық авиация саласындағы уәкілетті ұйым қызметшісінің шетелдік авиакомпания әуе кемесінің рейсті жүзеге асыру және өткізілген жанар-жағармай материалдарының (авиакомпаниялар бөлінісінде) мөлшері фактісін растайтын қорытынды нысанын толтыру бойынша түсіндірме</w:t>
      </w:r>
    </w:p>
    <w:bookmarkEnd w:id="23"/>
    <w:bookmarkStart w:name="z36" w:id="24"/>
    <w:p>
      <w:pPr>
        <w:spacing w:after="0"/>
        <w:ind w:left="0"/>
        <w:jc w:val="both"/>
      </w:pPr>
      <w:r>
        <w:rPr>
          <w:rFonts w:ascii="Times New Roman"/>
          <w:b w:val="false"/>
          <w:i w:val="false"/>
          <w:color w:val="000000"/>
          <w:sz w:val="28"/>
        </w:rPr>
        <w:t>
      1. Қайтаруға ұсынылған қосылған құн салығы сомаларының анықтығын растау бойынша тақырыптық тексеру жүргізуге қатысатын азаматтық авиация саласындағы уәкілетті ұйым қызметшісінің шетелдік авиакомпания әуе кемесінің рейсті жүзеге асыру және өткізілген жанар-жағармай материалдарының (авиакомпаниялар бөлінісінде) мөлшері фактісін растайтын қорытынды нысаны (бұдан әрі – нысан) тақырыптық тексеруді жүргізуге қатысатын азаматтық авиация саласындағы уәкілетті ұйым қызметшісімен толтырылады.</w:t>
      </w:r>
    </w:p>
    <w:bookmarkEnd w:id="24"/>
    <w:bookmarkStart w:name="z37" w:id="25"/>
    <w:p>
      <w:pPr>
        <w:spacing w:after="0"/>
        <w:ind w:left="0"/>
        <w:jc w:val="both"/>
      </w:pPr>
      <w:r>
        <w:rPr>
          <w:rFonts w:ascii="Times New Roman"/>
          <w:b w:val="false"/>
          <w:i w:val="false"/>
          <w:color w:val="000000"/>
          <w:sz w:val="28"/>
        </w:rPr>
        <w:t>
      2. Нысан, мемлекеттік кірістер органына табыс етіледі.</w:t>
      </w:r>
    </w:p>
    <w:bookmarkEnd w:id="25"/>
    <w:bookmarkStart w:name="z38" w:id="26"/>
    <w:p>
      <w:pPr>
        <w:spacing w:after="0"/>
        <w:ind w:left="0"/>
        <w:jc w:val="both"/>
      </w:pPr>
      <w:r>
        <w:rPr>
          <w:rFonts w:ascii="Times New Roman"/>
          <w:b w:val="false"/>
          <w:i w:val="false"/>
          <w:color w:val="000000"/>
          <w:sz w:val="28"/>
        </w:rPr>
        <w:t>
      3. Нысан мына үлгіде толтырылады:</w:t>
      </w:r>
    </w:p>
    <w:bookmarkEnd w:id="26"/>
    <w:bookmarkStart w:name="z39" w:id="27"/>
    <w:p>
      <w:pPr>
        <w:spacing w:after="0"/>
        <w:ind w:left="0"/>
        <w:jc w:val="both"/>
      </w:pPr>
      <w:r>
        <w:rPr>
          <w:rFonts w:ascii="Times New Roman"/>
          <w:b w:val="false"/>
          <w:i w:val="false"/>
          <w:color w:val="000000"/>
          <w:sz w:val="28"/>
        </w:rPr>
        <w:t>
      нысанда салық төлеушінің атауы, заңды мекенжайы және бизнес сәйкестендіру нөмірі (БСН);</w:t>
      </w:r>
    </w:p>
    <w:bookmarkEnd w:id="27"/>
    <w:bookmarkStart w:name="z40" w:id="28"/>
    <w:p>
      <w:pPr>
        <w:spacing w:after="0"/>
        <w:ind w:left="0"/>
        <w:jc w:val="both"/>
      </w:pPr>
      <w:r>
        <w:rPr>
          <w:rFonts w:ascii="Times New Roman"/>
          <w:b w:val="false"/>
          <w:i w:val="false"/>
          <w:color w:val="000000"/>
          <w:sz w:val="28"/>
        </w:rPr>
        <w:t>
      нысанның 1 – бағанында қатардың рет саны көрсетіледі;</w:t>
      </w:r>
    </w:p>
    <w:bookmarkEnd w:id="28"/>
    <w:bookmarkStart w:name="z41" w:id="29"/>
    <w:p>
      <w:pPr>
        <w:spacing w:after="0"/>
        <w:ind w:left="0"/>
        <w:jc w:val="both"/>
      </w:pPr>
      <w:r>
        <w:rPr>
          <w:rFonts w:ascii="Times New Roman"/>
          <w:b w:val="false"/>
          <w:i w:val="false"/>
          <w:color w:val="000000"/>
          <w:sz w:val="28"/>
        </w:rPr>
        <w:t>
      нысанның 2 – бағанында авиакомпанияның атауын көрсете отырып, оның тіркелінген мемлекеті көрсетіледі;</w:t>
      </w:r>
    </w:p>
    <w:bookmarkEnd w:id="29"/>
    <w:bookmarkStart w:name="z42" w:id="30"/>
    <w:p>
      <w:pPr>
        <w:spacing w:after="0"/>
        <w:ind w:left="0"/>
        <w:jc w:val="both"/>
      </w:pPr>
      <w:r>
        <w:rPr>
          <w:rFonts w:ascii="Times New Roman"/>
          <w:b w:val="false"/>
          <w:i w:val="false"/>
          <w:color w:val="000000"/>
          <w:sz w:val="28"/>
        </w:rPr>
        <w:t>
      нысанның 3 – бағанында рейстің нөмірі көрсетіледі;</w:t>
      </w:r>
    </w:p>
    <w:bookmarkEnd w:id="30"/>
    <w:bookmarkStart w:name="z43" w:id="31"/>
    <w:p>
      <w:pPr>
        <w:spacing w:after="0"/>
        <w:ind w:left="0"/>
        <w:jc w:val="both"/>
      </w:pPr>
      <w:r>
        <w:rPr>
          <w:rFonts w:ascii="Times New Roman"/>
          <w:b w:val="false"/>
          <w:i w:val="false"/>
          <w:color w:val="000000"/>
          <w:sz w:val="28"/>
        </w:rPr>
        <w:t>
      нысанның 4 – бағанында ұшып келген күні көрсетіледі;</w:t>
      </w:r>
    </w:p>
    <w:bookmarkEnd w:id="31"/>
    <w:bookmarkStart w:name="z44" w:id="32"/>
    <w:p>
      <w:pPr>
        <w:spacing w:after="0"/>
        <w:ind w:left="0"/>
        <w:jc w:val="both"/>
      </w:pPr>
      <w:r>
        <w:rPr>
          <w:rFonts w:ascii="Times New Roman"/>
          <w:b w:val="false"/>
          <w:i w:val="false"/>
          <w:color w:val="000000"/>
          <w:sz w:val="28"/>
        </w:rPr>
        <w:t>
      нысанның 5 – бағанында ұшып кеткен күні көрсетіледі;</w:t>
      </w:r>
    </w:p>
    <w:bookmarkEnd w:id="32"/>
    <w:bookmarkStart w:name="z45" w:id="33"/>
    <w:p>
      <w:pPr>
        <w:spacing w:after="0"/>
        <w:ind w:left="0"/>
        <w:jc w:val="both"/>
      </w:pPr>
      <w:r>
        <w:rPr>
          <w:rFonts w:ascii="Times New Roman"/>
          <w:b w:val="false"/>
          <w:i w:val="false"/>
          <w:color w:val="000000"/>
          <w:sz w:val="28"/>
        </w:rPr>
        <w:t>
      нысанның 6 – бағанында әуе кемесінің үлгісі көрсетіледі;</w:t>
      </w:r>
    </w:p>
    <w:bookmarkEnd w:id="33"/>
    <w:bookmarkStart w:name="z46" w:id="34"/>
    <w:p>
      <w:pPr>
        <w:spacing w:after="0"/>
        <w:ind w:left="0"/>
        <w:jc w:val="both"/>
      </w:pPr>
      <w:r>
        <w:rPr>
          <w:rFonts w:ascii="Times New Roman"/>
          <w:b w:val="false"/>
          <w:i w:val="false"/>
          <w:color w:val="000000"/>
          <w:sz w:val="28"/>
        </w:rPr>
        <w:t>
      нысанның 7 – бағанында шетелдік авиакомпаниямен шарттың күні, нөмірі (өтінім деректемелері) көрсетіледі;</w:t>
      </w:r>
    </w:p>
    <w:bookmarkEnd w:id="34"/>
    <w:bookmarkStart w:name="z47" w:id="35"/>
    <w:p>
      <w:pPr>
        <w:spacing w:after="0"/>
        <w:ind w:left="0"/>
        <w:jc w:val="both"/>
      </w:pPr>
      <w:r>
        <w:rPr>
          <w:rFonts w:ascii="Times New Roman"/>
          <w:b w:val="false"/>
          <w:i w:val="false"/>
          <w:color w:val="000000"/>
          <w:sz w:val="28"/>
        </w:rPr>
        <w:t>
      нысанның 8 – бағанында жанар-жағармай материалдарының мөлшері (тоннамен) көрсетіледі;</w:t>
      </w:r>
    </w:p>
    <w:bookmarkEnd w:id="35"/>
    <w:bookmarkStart w:name="z48" w:id="36"/>
    <w:p>
      <w:pPr>
        <w:spacing w:after="0"/>
        <w:ind w:left="0"/>
        <w:jc w:val="both"/>
      </w:pPr>
      <w:r>
        <w:rPr>
          <w:rFonts w:ascii="Times New Roman"/>
          <w:b w:val="false"/>
          <w:i w:val="false"/>
          <w:color w:val="000000"/>
          <w:sz w:val="28"/>
        </w:rPr>
        <w:t>
      нысанның 9 – бағанында жанар-жағармай материалдарының маркасы көрсетіледі;</w:t>
      </w:r>
    </w:p>
    <w:bookmarkEnd w:id="36"/>
    <w:bookmarkStart w:name="z49" w:id="37"/>
    <w:p>
      <w:pPr>
        <w:spacing w:after="0"/>
        <w:ind w:left="0"/>
        <w:jc w:val="both"/>
      </w:pPr>
      <w:r>
        <w:rPr>
          <w:rFonts w:ascii="Times New Roman"/>
          <w:b w:val="false"/>
          <w:i w:val="false"/>
          <w:color w:val="000000"/>
          <w:sz w:val="28"/>
        </w:rPr>
        <w:t>
      нысанның 10 – бағанында ескертпе көрсетіледі.</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