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31d0" w14:textId="9143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 атқару және оған кассалық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30 мамырдағы № 272 бұйрығы. 2025 жылғы 31 желтоқсанды қоса алғанға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тәртібі – 31.12.2025 қоса алғанға дейін қолданыста болды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және 168-бабының </w:t>
      </w:r>
      <w:r>
        <w:rPr>
          <w:rFonts w:ascii="Times New Roman"/>
          <w:b w:val="false"/>
          <w:i w:val="false"/>
          <w:color w:val="000000"/>
          <w:sz w:val="28"/>
        </w:rPr>
        <w:t>14-тармағына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2025 қаржы жылына арналған бюджетті атқару және оған кассалық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желтоқсанды қоса алғанға дейін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30 мамырдағы</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2025 қаржы жылына арналған бюджетті атқару және оған кассалық қызмет көрсету қағидалары</w:t>
      </w:r>
    </w:p>
    <w:bookmarkEnd w:id="4"/>
    <w:p>
      <w:pPr>
        <w:spacing w:after="0"/>
        <w:ind w:left="0"/>
        <w:jc w:val="both"/>
      </w:pPr>
      <w:r>
        <w:rPr>
          <w:rFonts w:ascii="Times New Roman"/>
          <w:b w:val="false"/>
          <w:i w:val="false"/>
          <w:color w:val="ff0000"/>
          <w:sz w:val="28"/>
        </w:rPr>
        <w:t xml:space="preserve">
      Ескерту. Қағидаларының тақырыбы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2025 қаржы жылына арналған бюджетті атқару және оған кассалық қызмет көрсету қағидалары (бұдан әрі – Қағидалар) Қазақстан Республикасы Бюджет кодексінің (бұдан әрі – Бюджет кодексі) 101-бабының </w:t>
      </w:r>
      <w:r>
        <w:rPr>
          <w:rFonts w:ascii="Times New Roman"/>
          <w:b w:val="false"/>
          <w:i w:val="false"/>
          <w:color w:val="000000"/>
          <w:sz w:val="28"/>
        </w:rPr>
        <w:t>8-тармағына</w:t>
      </w:r>
      <w:r>
        <w:rPr>
          <w:rFonts w:ascii="Times New Roman"/>
          <w:b w:val="false"/>
          <w:i w:val="false"/>
          <w:color w:val="000000"/>
          <w:sz w:val="28"/>
        </w:rPr>
        <w:t xml:space="preserve"> және 168-бабының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республикалық және жергілікті бюджеттердің атқарылу және оған кассалық қызмет көрсету тәртібін, мемлекеттік мекемелердің және уәкілетті мемлекеттік органдардың бюджетке түсімдердің түсуін қамтамасыз ету, бюджеттік бағдарламаларды іске асыру, сондай-ақ бюджеттің тапшылығын қаржыландыру (профицитті пайдалану) жөніндегі іс-шаралар кешенін орындау бойынша іс-қимыл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Мемлекеттік мекемелерге, бюджеттік бағдарламалар әкімшілеріне, уәкілетті органдарға және квазимемлекеттік сектор субъектілеріне мемлекеттік қазынашылық пен мемлекеттік қазынашылық органдарының қызмет көрсетуі "Қазынашылық-клиент" ақпараттық жүйесі арқылы жүзеге асырылады.</w:t>
      </w:r>
    </w:p>
    <w:bookmarkEnd w:id="7"/>
    <w:bookmarkStart w:name="z18" w:id="8"/>
    <w:p>
      <w:pPr>
        <w:spacing w:after="0"/>
        <w:ind w:left="0"/>
        <w:jc w:val="both"/>
      </w:pPr>
      <w:r>
        <w:rPr>
          <w:rFonts w:ascii="Times New Roman"/>
          <w:b w:val="false"/>
          <w:i w:val="false"/>
          <w:color w:val="000000"/>
          <w:sz w:val="28"/>
        </w:rPr>
        <w:t xml:space="preserve">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 Қағидалардың 2-тармағының бірінші бөлігінің талаптары арнаулы мемлекеттік органдардың бюджетті атқару рәсімдеріне және білім беру саласындағы пилоттық ұлттық жобаны іске асыру кезінде бюджетті атқару рәсімдеріне қолданылмайды.</w:t>
      </w:r>
    </w:p>
    <w:bookmarkEnd w:id="8"/>
    <w:bookmarkStart w:name="z19" w:id="9"/>
    <w:p>
      <w:pPr>
        <w:spacing w:after="0"/>
        <w:ind w:left="0"/>
        <w:jc w:val="both"/>
      </w:pPr>
      <w:r>
        <w:rPr>
          <w:rFonts w:ascii="Times New Roman"/>
          <w:b w:val="false"/>
          <w:i w:val="false"/>
          <w:color w:val="000000"/>
          <w:sz w:val="28"/>
        </w:rPr>
        <w:t xml:space="preserve">
      Қазақстан Республикасының мемлекеттік сатып алу туралы заңнамасына сәйкес осы Қағидалардың 2-тармағының бірінші бөлігінің талаптары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мемлекеттік құпиялар туралы заңнамасына сәйкес мемлекеттік құпияларды құрайтын және (немесе) таратылуы шектелген қызметтік ақпаратты қамтитын мәліметтерге қолданылмайды.</w:t>
      </w:r>
    </w:p>
    <w:bookmarkEnd w:id="9"/>
    <w:bookmarkStart w:name="z20"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көзделген жағдайларда мемлекеттік қазынашылыққа және мемлекеттік қазынашылық органдарына осы Қағидаларда белгіленген құжаттарды ұсыну қағаз тасығыштарда жүзеге асырылады.</w:t>
      </w:r>
    </w:p>
    <w:bookmarkEnd w:id="10"/>
    <w:bookmarkStart w:name="z21" w:id="11"/>
    <w:p>
      <w:pPr>
        <w:spacing w:after="0"/>
        <w:ind w:left="0"/>
        <w:jc w:val="left"/>
      </w:pPr>
      <w:r>
        <w:rPr>
          <w:rFonts w:ascii="Times New Roman"/>
          <w:b/>
          <w:i w:val="false"/>
          <w:color w:val="000000"/>
        </w:rPr>
        <w:t xml:space="preserve"> 2-тарау. Міндеттемелер бойынша қаржыландырудың жиынтық жоспарын, төлемдер бойынша түсімдер мен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w:t>
      </w:r>
    </w:p>
    <w:bookmarkEnd w:id="11"/>
    <w:bookmarkStart w:name="z22" w:id="12"/>
    <w:p>
      <w:pPr>
        <w:spacing w:after="0"/>
        <w:ind w:left="0"/>
        <w:jc w:val="left"/>
      </w:pPr>
      <w:r>
        <w:rPr>
          <w:rFonts w:ascii="Times New Roman"/>
          <w:b/>
          <w:i w:val="false"/>
          <w:color w:val="000000"/>
        </w:rPr>
        <w:t xml:space="preserve"> 1-параграф. Қаржыландыру жоспарларының түрлері</w:t>
      </w:r>
    </w:p>
    <w:bookmarkEnd w:id="12"/>
    <w:bookmarkStart w:name="z23" w:id="13"/>
    <w:p>
      <w:pPr>
        <w:spacing w:after="0"/>
        <w:ind w:left="0"/>
        <w:jc w:val="both"/>
      </w:pPr>
      <w:r>
        <w:rPr>
          <w:rFonts w:ascii="Times New Roman"/>
          <w:b w:val="false"/>
          <w:i w:val="false"/>
          <w:color w:val="000000"/>
          <w:sz w:val="28"/>
        </w:rPr>
        <w:t>
      3. Бюджеттің атқарылуы үшін қаржыландыру жоспарларының мынадай түрлерін:</w:t>
      </w:r>
    </w:p>
    <w:bookmarkEnd w:id="13"/>
    <w:bookmarkStart w:name="z24" w:id="14"/>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bookmarkEnd w:id="14"/>
    <w:bookmarkStart w:name="z25" w:id="15"/>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bookmarkEnd w:id="15"/>
    <w:bookmarkStart w:name="z26" w:id="16"/>
    <w:p>
      <w:pPr>
        <w:spacing w:after="0"/>
        <w:ind w:left="0"/>
        <w:jc w:val="both"/>
      </w:pPr>
      <w:r>
        <w:rPr>
          <w:rFonts w:ascii="Times New Roman"/>
          <w:b w:val="false"/>
          <w:i w:val="false"/>
          <w:color w:val="000000"/>
          <w:sz w:val="28"/>
        </w:rPr>
        <w:t>
      бюджетті атқару жөніндегі уәкілетті орган, аудандық маңызы бар қала, ауыл, кент, ауылдық округ әкімімен – түсімдердің және төлемдер бойынша қаржыландырудың жиынтық жоспарын, міндеттемелер бойынша қаржыландырудың жиынтық жоспарын әзірлейді.</w:t>
      </w:r>
    </w:p>
    <w:bookmarkEnd w:id="16"/>
    <w:bookmarkStart w:name="z27" w:id="17"/>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Қазақстан Республикасының Бірыңғай бюджеттік сыныптамасына),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Қағидаларда белгіленген тәртіппен әзірленеді.</w:t>
      </w:r>
    </w:p>
    <w:bookmarkEnd w:id="17"/>
    <w:bookmarkStart w:name="z28" w:id="18"/>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bookmarkEnd w:id="18"/>
    <w:bookmarkStart w:name="z29" w:id="19"/>
    <w:p>
      <w:pPr>
        <w:spacing w:after="0"/>
        <w:ind w:left="0"/>
        <w:jc w:val="left"/>
      </w:pPr>
      <w:r>
        <w:rPr>
          <w:rFonts w:ascii="Times New Roman"/>
          <w:b/>
          <w:i w:val="false"/>
          <w:color w:val="000000"/>
        </w:rPr>
        <w:t xml:space="preserve"> 2-параграф. Қаржыландырудың жеке жоспарларын, бюджеттік бағдарламалар әкімшілерінің міндеттемелер мен төлемдер бойынша қаржыландыру жоспарларын және түсімдер жоспарларын жасау және бекіту тәртібі</w:t>
      </w:r>
    </w:p>
    <w:bookmarkEnd w:id="19"/>
    <w:bookmarkStart w:name="z30" w:id="20"/>
    <w:p>
      <w:pPr>
        <w:spacing w:after="0"/>
        <w:ind w:left="0"/>
        <w:jc w:val="both"/>
      </w:pPr>
      <w:r>
        <w:rPr>
          <w:rFonts w:ascii="Times New Roman"/>
          <w:b w:val="false"/>
          <w:i w:val="false"/>
          <w:color w:val="000000"/>
          <w:sz w:val="28"/>
        </w:rPr>
        <w:t xml:space="preserve">
      4. Бюджеттің атқарылу процесінде қаржыландырудың жеке жоспары мемлекеттік мекеменің негізгі құжаты болып табылады, ол: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шығыстардың функционалдық және экономикалық сыныптамасына сай міндеттемелер бойынша жеке жоспар, төлемдер бойынша жеке жоспар нысанында қалыптастырылады.      </w:t>
      </w:r>
    </w:p>
    <w:bookmarkEnd w:id="20"/>
    <w:bookmarkStart w:name="z31" w:id="21"/>
    <w:p>
      <w:pPr>
        <w:spacing w:after="0"/>
        <w:ind w:left="0"/>
        <w:jc w:val="both"/>
      </w:pPr>
      <w:r>
        <w:rPr>
          <w:rFonts w:ascii="Times New Roman"/>
          <w:b w:val="false"/>
          <w:i w:val="false"/>
          <w:color w:val="000000"/>
          <w:sz w:val="28"/>
        </w:rPr>
        <w:t>
      5. Міндеттемелер бойынша жеке жоспар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көлемдерін анықтайды.</w:t>
      </w:r>
    </w:p>
    <w:bookmarkEnd w:id="21"/>
    <w:bookmarkStart w:name="z32" w:id="22"/>
    <w:p>
      <w:pPr>
        <w:spacing w:after="0"/>
        <w:ind w:left="0"/>
        <w:jc w:val="both"/>
      </w:pPr>
      <w:r>
        <w:rPr>
          <w:rFonts w:ascii="Times New Roman"/>
          <w:b w:val="false"/>
          <w:i w:val="false"/>
          <w:color w:val="000000"/>
          <w:sz w:val="28"/>
        </w:rPr>
        <w:t>
       6. Төлемдер бойынша жеке жоспар қабылданған міндеттемелерді орындау есебінен төлемдерді жүзеге асыру үшін мемлекеттік мекемеге қажетті бюджет қаражатының жылдық көлемдері шегінде бюджет қаражатының ай сайынғы көлемін анықтайды.</w:t>
      </w:r>
    </w:p>
    <w:bookmarkEnd w:id="22"/>
    <w:bookmarkStart w:name="z33" w:id="23"/>
    <w:p>
      <w:pPr>
        <w:spacing w:after="0"/>
        <w:ind w:left="0"/>
        <w:jc w:val="both"/>
      </w:pPr>
      <w:r>
        <w:rPr>
          <w:rFonts w:ascii="Times New Roman"/>
          <w:b w:val="false"/>
          <w:i w:val="false"/>
          <w:color w:val="000000"/>
          <w:sz w:val="28"/>
        </w:rPr>
        <w:t>
      7. Міндеттемелер мен төлемдер бойынша қаржыландырудың жеке жоспарларының жобаларын шығыстардың функционалдық және экономикалық сыныптамасы бойынша мемлекеттік мекемелер мынадай талаптардың:</w:t>
      </w:r>
    </w:p>
    <w:bookmarkEnd w:id="23"/>
    <w:bookmarkStart w:name="z34" w:id="24"/>
    <w:p>
      <w:pPr>
        <w:spacing w:after="0"/>
        <w:ind w:left="0"/>
        <w:jc w:val="both"/>
      </w:pPr>
      <w:r>
        <w:rPr>
          <w:rFonts w:ascii="Times New Roman"/>
          <w:b w:val="false"/>
          <w:i w:val="false"/>
          <w:color w:val="000000"/>
          <w:sz w:val="28"/>
        </w:rPr>
        <w:t>
      бюджет комиссиясы мақұлдаған және бюджетті бекіткен немесе бекіту немесе нақтылау кезінде қабылданған шешімдерді ескере отырып пысықталған бюджеттік бағдарламалар әкімшілерінің бюджеттік өтінімінде (бұдан әрі – бюджеттік өтінім) ұсынылған бюджеттік бағдарламалар (кіші бағдарламалар) бойынша шығыстардың есептері;</w:t>
      </w:r>
    </w:p>
    <w:bookmarkEnd w:id="24"/>
    <w:bookmarkStart w:name="z35" w:id="25"/>
    <w:p>
      <w:pPr>
        <w:spacing w:after="0"/>
        <w:ind w:left="0"/>
        <w:jc w:val="both"/>
      </w:pPr>
      <w:r>
        <w:rPr>
          <w:rFonts w:ascii="Times New Roman"/>
          <w:b w:val="false"/>
          <w:i w:val="false"/>
          <w:color w:val="000000"/>
          <w:sz w:val="28"/>
        </w:rPr>
        <w:t>
      бюджеттік бағдарламаларды (кіші бағдарламаларды) іске асыру мақсатында қабылданған нормативтік құқықтық актілер;</w:t>
      </w:r>
    </w:p>
    <w:bookmarkEnd w:id="25"/>
    <w:bookmarkStart w:name="z36" w:id="26"/>
    <w:p>
      <w:pPr>
        <w:spacing w:after="0"/>
        <w:ind w:left="0"/>
        <w:jc w:val="both"/>
      </w:pPr>
      <w:r>
        <w:rPr>
          <w:rFonts w:ascii="Times New Roman"/>
          <w:b w:val="false"/>
          <w:i w:val="false"/>
          <w:color w:val="000000"/>
          <w:sz w:val="28"/>
        </w:rPr>
        <w:t>
      басқа да нормативтік құқықтық актілер;</w:t>
      </w:r>
    </w:p>
    <w:bookmarkEnd w:id="26"/>
    <w:bookmarkStart w:name="z37" w:id="27"/>
    <w:p>
      <w:pPr>
        <w:spacing w:after="0"/>
        <w:ind w:left="0"/>
        <w:jc w:val="both"/>
      </w:pPr>
      <w:r>
        <w:rPr>
          <w:rFonts w:ascii="Times New Roman"/>
          <w:b w:val="false"/>
          <w:i w:val="false"/>
          <w:color w:val="000000"/>
          <w:sz w:val="28"/>
        </w:rPr>
        <w:t>
      міндеттемелерді уақтылы қабылдауды және орындауды қамтамасыз ету;</w:t>
      </w:r>
    </w:p>
    <w:bookmarkEnd w:id="27"/>
    <w:bookmarkStart w:name="z38" w:id="28"/>
    <w:p>
      <w:pPr>
        <w:spacing w:after="0"/>
        <w:ind w:left="0"/>
        <w:jc w:val="both"/>
      </w:pPr>
      <w:r>
        <w:rPr>
          <w:rFonts w:ascii="Times New Roman"/>
          <w:b w:val="false"/>
          <w:i w:val="false"/>
          <w:color w:val="000000"/>
          <w:sz w:val="28"/>
        </w:rPr>
        <w:t>
      өткен қаржы жылдарында міндеттемелер мен төлемдер бойынша қаржыландырудың жеке жоспарларының орындалу серпіні негізінде;</w:t>
      </w:r>
    </w:p>
    <w:bookmarkEnd w:id="28"/>
    <w:bookmarkStart w:name="z39" w:id="29"/>
    <w:p>
      <w:pPr>
        <w:spacing w:after="0"/>
        <w:ind w:left="0"/>
        <w:jc w:val="both"/>
      </w:pPr>
      <w:r>
        <w:rPr>
          <w:rFonts w:ascii="Times New Roman"/>
          <w:b w:val="false"/>
          <w:i w:val="false"/>
          <w:color w:val="000000"/>
          <w:sz w:val="28"/>
        </w:rPr>
        <w:t>
      шығыстардың экономикалық сыныптамасы ерекшеліктерінің құрылымын ескере отырып әзірлейді.</w:t>
      </w:r>
    </w:p>
    <w:bookmarkEnd w:id="29"/>
    <w:bookmarkStart w:name="z40" w:id="30"/>
    <w:p>
      <w:pPr>
        <w:spacing w:after="0"/>
        <w:ind w:left="0"/>
        <w:jc w:val="both"/>
      </w:pPr>
      <w:r>
        <w:rPr>
          <w:rFonts w:ascii="Times New Roman"/>
          <w:b w:val="false"/>
          <w:i w:val="false"/>
          <w:color w:val="000000"/>
          <w:sz w:val="28"/>
        </w:rPr>
        <w:t>
      Экономикалық сыныптама ерекшеліктері тұрғысынан міндеттемелер бойынша қаржыландырудың жеке жоспарының жылдық сомасын айлар бойынша бөлу міндеттемелерді қабылдау мерзіміне, операциялық жоспарда көзделген іс - шараларды орындау мерзіміне немесе мемлекеттік сатып алу бойынша конкурстық рәсімдерді өткізу мерзіміне, жұмыстарды жүргізу маусымдылығына, бюджеттік бағдарламаларды (кіші бағдарламаларды) іске асыру үшін нормативтік құқықтық актілерді қабылдау мерзіміне сәйкес келуі тиіс.</w:t>
      </w:r>
    </w:p>
    <w:bookmarkEnd w:id="30"/>
    <w:bookmarkStart w:name="z41" w:id="31"/>
    <w:p>
      <w:pPr>
        <w:spacing w:after="0"/>
        <w:ind w:left="0"/>
        <w:jc w:val="both"/>
      </w:pPr>
      <w:r>
        <w:rPr>
          <w:rFonts w:ascii="Times New Roman"/>
          <w:b w:val="false"/>
          <w:i w:val="false"/>
          <w:color w:val="000000"/>
          <w:sz w:val="28"/>
        </w:rPr>
        <w:t>
      Төлемдер бойынша қаржыландырудың жеке жоспарының жылдық сомасын айлар бойынша бөлу әрбір бюджеттік бағдарлама (кіші бағдарлама) бойынша тиісті қаржы жылы ішінде іс-шараларды іске асыру мерзіміне сәйкес алынатын тауарлар (жұмыстар, қызметтер) бойынша төлемдерді жүзеге асыру мерзіміне сәйкес келуі және аванстық төлемдерді төлеудің болжамды мерзімін ескеруі тиіс.</w:t>
      </w:r>
    </w:p>
    <w:bookmarkEnd w:id="31"/>
    <w:bookmarkStart w:name="z42" w:id="32"/>
    <w:p>
      <w:pPr>
        <w:spacing w:after="0"/>
        <w:ind w:left="0"/>
        <w:jc w:val="both"/>
      </w:pPr>
      <w:r>
        <w:rPr>
          <w:rFonts w:ascii="Times New Roman"/>
          <w:b w:val="false"/>
          <w:i w:val="false"/>
          <w:color w:val="000000"/>
          <w:sz w:val="28"/>
        </w:rPr>
        <w:t>
      8.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даму жоспарына немесе мемлекеттік органның бюджеттік бағдарламасына (кіші бағдарламасына) сәйкес міндеттемелер мен төлемдер бойынша жеке қаржыландыру жоспарларын жасайды.</w:t>
      </w:r>
    </w:p>
    <w:bookmarkEnd w:id="32"/>
    <w:bookmarkStart w:name="z43" w:id="33"/>
    <w:p>
      <w:pPr>
        <w:spacing w:after="0"/>
        <w:ind w:left="0"/>
        <w:jc w:val="both"/>
      </w:pPr>
      <w:r>
        <w:rPr>
          <w:rFonts w:ascii="Times New Roman"/>
          <w:b w:val="false"/>
          <w:i w:val="false"/>
          <w:color w:val="000000"/>
          <w:sz w:val="28"/>
        </w:rPr>
        <w:t>
      9. Жеке қаржыландыру жоспарларының жобаларына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мұндайлар болмаған жағдайда ‒ мемлекеттік мекеменің басшысы немесе ол уәкілеттік берген адам, мемлекеттік мекеменің оларды жасауға жауапты құрылымдық бөлімшесінің басшысы, ал соңғылары болмаған кезде-тиісті бұйрықтармен міндеттерді орындау жүктелген адамдар қол қояды) және мемлекеттік мекеменің елтаңбалы мөрінің бедерімен расталады, жоғарыда көрсетілген тұлғалар қол қойған жеке қаржыландыру жоспарлары жобаларының ай сайынғы бөлінуінің есептеулері мен негіздемелері жеке қаржыландыру жоспарларының жобаларымен бірге оларды бекіту және бюджеттік бағдарламалар әкімшілерінің қаржыландыру жоспарларын әзірлеу үшін белгіленген мерзімдерде бюджеттік бағдарламалар әкімшілеріне беріледі.</w:t>
      </w:r>
    </w:p>
    <w:bookmarkEnd w:id="33"/>
    <w:bookmarkStart w:name="z44" w:id="34"/>
    <w:p>
      <w:pPr>
        <w:spacing w:after="0"/>
        <w:ind w:left="0"/>
        <w:jc w:val="both"/>
      </w:pPr>
      <w:r>
        <w:rPr>
          <w:rFonts w:ascii="Times New Roman"/>
          <w:b w:val="false"/>
          <w:i w:val="false"/>
          <w:color w:val="000000"/>
          <w:sz w:val="28"/>
        </w:rPr>
        <w:t>
       10. Мемлекеттік мекеме жеке қаржыландыру жоспарлары жобаларының жасалу дұрыстығын, дәйектілігін және олардың тиісті бюджеттік бағдарлама әкімшісіне уақтылы берілуін қамтамасыз етеді.</w:t>
      </w:r>
    </w:p>
    <w:bookmarkEnd w:id="34"/>
    <w:bookmarkStart w:name="z45" w:id="35"/>
    <w:p>
      <w:pPr>
        <w:spacing w:after="0"/>
        <w:ind w:left="0"/>
        <w:jc w:val="both"/>
      </w:pPr>
      <w:r>
        <w:rPr>
          <w:rFonts w:ascii="Times New Roman"/>
          <w:b w:val="false"/>
          <w:i w:val="false"/>
          <w:color w:val="000000"/>
          <w:sz w:val="28"/>
        </w:rPr>
        <w:t xml:space="preserve">
      11. Бюджеттік бағдарламалар әкімшілерінің міндеттемелері мен төлемдері бойынша қаржыландыру жоспарлары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нысандар бойынша шығыстардың функционалдық және экономикалық сыныптамасына сәйкес міндеттемелер мен төлемдер бойынша қаржыландырудың жеке жоспарларын жиынтықтау жолымен қалыптастырылады.</w:t>
      </w:r>
    </w:p>
    <w:bookmarkEnd w:id="35"/>
    <w:bookmarkStart w:name="z46" w:id="36"/>
    <w:p>
      <w:pPr>
        <w:spacing w:after="0"/>
        <w:ind w:left="0"/>
        <w:jc w:val="both"/>
      </w:pPr>
      <w:r>
        <w:rPr>
          <w:rFonts w:ascii="Times New Roman"/>
          <w:b w:val="false"/>
          <w:i w:val="false"/>
          <w:color w:val="000000"/>
          <w:sz w:val="28"/>
        </w:rPr>
        <w:t>
      Бюджеттік бағдарламалар бойынша бюджеттік бағдарламалар әкімшісін қаржыландыру жоспарларының жылдық сомасы кезекті қаржы жылына арналған республикалық бюджет туралы заңда бекітілген, мәслихаттың кезекті қаржы жылына арналған жергілікті бюджет туралы шешімімен бекітілген сомаларына сәйкес келеді.</w:t>
      </w:r>
    </w:p>
    <w:bookmarkEnd w:id="36"/>
    <w:bookmarkStart w:name="z47" w:id="37"/>
    <w:p>
      <w:pPr>
        <w:spacing w:after="0"/>
        <w:ind w:left="0"/>
        <w:jc w:val="both"/>
      </w:pPr>
      <w:r>
        <w:rPr>
          <w:rFonts w:ascii="Times New Roman"/>
          <w:b w:val="false"/>
          <w:i w:val="false"/>
          <w:color w:val="000000"/>
          <w:sz w:val="28"/>
        </w:rPr>
        <w:t>
      Міндеттемелер бойынша қаржыландыру жоспарының, бюджеттік бағдарламалар әкімшілерінің төлемдер бойынша қаржыландыру жоспарының жылдық сомалары:</w:t>
      </w:r>
    </w:p>
    <w:bookmarkEnd w:id="37"/>
    <w:bookmarkStart w:name="z48" w:id="38"/>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бағдарламасы бойынша шығыс сомасына;</w:t>
      </w:r>
    </w:p>
    <w:bookmarkEnd w:id="38"/>
    <w:bookmarkStart w:name="z49" w:id="39"/>
    <w:p>
      <w:pPr>
        <w:spacing w:after="0"/>
        <w:ind w:left="0"/>
        <w:jc w:val="both"/>
      </w:pPr>
      <w:r>
        <w:rPr>
          <w:rFonts w:ascii="Times New Roman"/>
          <w:b w:val="false"/>
          <w:i w:val="false"/>
          <w:color w:val="000000"/>
          <w:sz w:val="28"/>
        </w:rPr>
        <w:t xml:space="preserve">
      бюджеттік кіші бағдарламалар деңгейінде – бекітілген (қайта бекітілген) бюджеттік бағдарламаның бюджеттік кіші бағдарламасы бойынша шығыс сомасына сәйкес келеді.      </w:t>
      </w:r>
    </w:p>
    <w:bookmarkEnd w:id="39"/>
    <w:bookmarkStart w:name="z50" w:id="40"/>
    <w:p>
      <w:pPr>
        <w:spacing w:after="0"/>
        <w:ind w:left="0"/>
        <w:jc w:val="both"/>
      </w:pPr>
      <w:r>
        <w:rPr>
          <w:rFonts w:ascii="Times New Roman"/>
          <w:b w:val="false"/>
          <w:i w:val="false"/>
          <w:color w:val="000000"/>
          <w:sz w:val="28"/>
        </w:rPr>
        <w:t>
      12. Бюджеттік бағдарламалар әкімшісі Қазақстан Республикасы Үкіметінің немесе жергілікті атқарушы органның республикалық бюджет туралы заңын іске асыру туралы қаулысы немесе кезекті қаржы жылына арналған жергілікті бюджет туралы мәслихаттың шешімі қабылданғаннан кейін бес жұмыс күні ішінде бюджетті атқару жөніндегі мемлекеттік қазынашылыққа жергілікті уәкілетті органға, аудандық маңызы бар қала, ауыл, кент, ауылдық округ әкімдер аппараттарына айларға бөле отырып, жоспарларды айға бөлу негіздемесімен бірге:</w:t>
      </w:r>
    </w:p>
    <w:bookmarkEnd w:id="40"/>
    <w:bookmarkStart w:name="z51" w:id="41"/>
    <w:p>
      <w:pPr>
        <w:spacing w:after="0"/>
        <w:ind w:left="0"/>
        <w:jc w:val="both"/>
      </w:pPr>
      <w:r>
        <w:rPr>
          <w:rFonts w:ascii="Times New Roman"/>
          <w:b w:val="false"/>
          <w:i w:val="false"/>
          <w:color w:val="000000"/>
          <w:sz w:val="28"/>
        </w:rPr>
        <w:t>
      бюджеттік бағдарламалар деңгейінде бюджет шығыстарының функционалдық сыныптамасына сәйкес бюджеттік бағдарламалар әкімшісінің қаржыландыру жоспарларының жобаларын;</w:t>
      </w:r>
    </w:p>
    <w:bookmarkEnd w:id="41"/>
    <w:bookmarkStart w:name="z52" w:id="42"/>
    <w:p>
      <w:pPr>
        <w:spacing w:after="0"/>
        <w:ind w:left="0"/>
        <w:jc w:val="both"/>
      </w:pPr>
      <w:r>
        <w:rPr>
          <w:rFonts w:ascii="Times New Roman"/>
          <w:b w:val="false"/>
          <w:i w:val="false"/>
          <w:color w:val="000000"/>
          <w:sz w:val="28"/>
        </w:rPr>
        <w:t>
      қаржыландырудың жеке жоспарларының жобаларын ұсынады.</w:t>
      </w:r>
    </w:p>
    <w:bookmarkEnd w:id="42"/>
    <w:bookmarkStart w:name="z53" w:id="43"/>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бюджетті атқару жөніндегі уәкілетті органға, аудандық маңызы бар қала, ауыл, кент, ауылдық округ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облыс әкімі, республикалық маңызы бар қаланың, астананың,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bookmarkEnd w:id="43"/>
    <w:bookmarkStart w:name="z54" w:id="44"/>
    <w:p>
      <w:pPr>
        <w:spacing w:after="0"/>
        <w:ind w:left="0"/>
        <w:jc w:val="both"/>
      </w:pPr>
      <w:r>
        <w:rPr>
          <w:rFonts w:ascii="Times New Roman"/>
          <w:b w:val="false"/>
          <w:i w:val="false"/>
          <w:color w:val="000000"/>
          <w:sz w:val="28"/>
        </w:rPr>
        <w:t>
      Бюджеттік бағдарламалар әкімшісін қаржыландыру жоспарларының жобаларын бюджеттік бағдарламалар әкімшісі бюджетті атқару жөніндегі мемлекеттік қазынашылық,жергілікті уәкілетті орган, аудандық маңызы бар қала, ауыл, кент, ауылдық округ әкім аппаратымен белгілеген пішімде қағаз және электрондық тасығыштарда, қаржыландырудың жеке жоспарларының жобаларын тек электрондық тасығыштарда ғана ұсынады.</w:t>
      </w:r>
    </w:p>
    <w:bookmarkEnd w:id="44"/>
    <w:bookmarkStart w:name="z55" w:id="45"/>
    <w:p>
      <w:pPr>
        <w:spacing w:after="0"/>
        <w:ind w:left="0"/>
        <w:jc w:val="both"/>
      </w:pPr>
      <w:r>
        <w:rPr>
          <w:rFonts w:ascii="Times New Roman"/>
          <w:b w:val="false"/>
          <w:i w:val="false"/>
          <w:color w:val="000000"/>
          <w:sz w:val="28"/>
        </w:rPr>
        <w:t>
      Бюджеттік бағдарлама әкімшісі бюджеттік бағдарламалар әкімшілерін қаржыландыру жоспарлары мен қаржыландырудың жеке жоспарлары жобаларының шынайылығын, дұрыс ресімделуін және бюджетті атқару жөніндегі уәкілетті органға, аудандық маңызы бар қала, ауыл, кент, ауылдық округ әкім аппаратына уақтылы ұсынылуын қамтамасыз етеді.</w:t>
      </w:r>
    </w:p>
    <w:bookmarkEnd w:id="45"/>
    <w:bookmarkStart w:name="z56" w:id="46"/>
    <w:p>
      <w:pPr>
        <w:spacing w:after="0"/>
        <w:ind w:left="0"/>
        <w:jc w:val="both"/>
      </w:pPr>
      <w:r>
        <w:rPr>
          <w:rFonts w:ascii="Times New Roman"/>
          <w:b w:val="false"/>
          <w:i w:val="false"/>
          <w:color w:val="000000"/>
          <w:sz w:val="28"/>
        </w:rPr>
        <w:t>
      13. Түсімдер жоспарының жобаларын жасау үшін бюджетті атқару жөніндегі уәкілетті орган кірістер бойынша түсімдердің, бюджет кредиттерін өтеудің, мемлекеттің қаржы активтерін сатудан түсетін түсімдердің және қарыздардың болжамдық жылдық сомасын бекіту туралы бұйрық, сондай-ақ ерекшеліктер тұрғысында Қазақстан Республикасының Ұлттық қорына жіберілетін, бюджетке түсетін түсімдердің жылдық көлемін бекіту туралы бұйрық (бұдан әрі – бұйрық) әзірлейді. Бюджеттің кіріс бөлігі түсімдерінің болжамдық жылдық сомасын ерекшеліктер бойынша бөлу кірістердің жалпы көлемінен ағымдағы қаржы жылының іс жүзіндегі (күтілетін) түсімдерінің үлес салмағы және бірқатар жылға іс жүзіндегі түсімдер серпіні назарға алына отырып, жүзеге асырылады.</w:t>
      </w:r>
    </w:p>
    <w:bookmarkEnd w:id="46"/>
    <w:bookmarkStart w:name="z57" w:id="47"/>
    <w:p>
      <w:pPr>
        <w:spacing w:after="0"/>
        <w:ind w:left="0"/>
        <w:jc w:val="both"/>
      </w:pPr>
      <w:r>
        <w:rPr>
          <w:rFonts w:ascii="Times New Roman"/>
          <w:b w:val="false"/>
          <w:i w:val="false"/>
          <w:color w:val="000000"/>
          <w:sz w:val="28"/>
        </w:rPr>
        <w:t>
      Іс жүзіндегі (күтілетін) түсімдердегі кірістердің үлес салмағы мен серпінін есептеген кезде жоспарланбаған (біржолғы) сипаттағы түсімдер алып тасталады.</w:t>
      </w:r>
    </w:p>
    <w:bookmarkEnd w:id="47"/>
    <w:bookmarkStart w:name="z58" w:id="48"/>
    <w:p>
      <w:pPr>
        <w:spacing w:after="0"/>
        <w:ind w:left="0"/>
        <w:jc w:val="both"/>
      </w:pPr>
      <w:r>
        <w:rPr>
          <w:rFonts w:ascii="Times New Roman"/>
          <w:b w:val="false"/>
          <w:i w:val="false"/>
          <w:color w:val="000000"/>
          <w:sz w:val="28"/>
        </w:rPr>
        <w:t>
      Болжамдық жылдық сомасын ерекшеліктер бойынша бөлу кезінде салық және кеден заңнамасына сәйкес салық және басқа да міндетті төлемдерді төлеу ставкалары мен мерзімдері ескеріледі.</w:t>
      </w:r>
    </w:p>
    <w:bookmarkEnd w:id="48"/>
    <w:bookmarkStart w:name="z59" w:id="49"/>
    <w:p>
      <w:pPr>
        <w:spacing w:after="0"/>
        <w:ind w:left="0"/>
        <w:jc w:val="both"/>
      </w:pPr>
      <w:r>
        <w:rPr>
          <w:rFonts w:ascii="Times New Roman"/>
          <w:b w:val="false"/>
          <w:i w:val="false"/>
          <w:color w:val="000000"/>
          <w:sz w:val="28"/>
        </w:rPr>
        <w:t>
       Бюджеттің атқару жөніндегі уәкілетті орган бұйрықты әзірлеген кезде қажет болған жағдайда, салық және бюджетке түсетін басқа да түсімдерді өндіріп алуға жауапты уәкілетті органдардан ерекшеліктер тұрғысынан кірістер түсімдерінің болжамды сомасы бойынша ұсыныс сұратады.</w:t>
      </w:r>
    </w:p>
    <w:bookmarkEnd w:id="49"/>
    <w:bookmarkStart w:name="z60" w:id="50"/>
    <w:p>
      <w:pPr>
        <w:spacing w:after="0"/>
        <w:ind w:left="0"/>
        <w:jc w:val="both"/>
      </w:pPr>
      <w:r>
        <w:rPr>
          <w:rFonts w:ascii="Times New Roman"/>
          <w:b w:val="false"/>
          <w:i w:val="false"/>
          <w:color w:val="000000"/>
          <w:sz w:val="28"/>
        </w:rPr>
        <w:t>
      14. Кезекті қаржы жылына арналған түсімдердің жылдық болжам сомасын және Қазақстан Республикасының Ұлттық қорына жіберілген бюджетке түсетін түсімдердің жылдық көлемін, кезекті қаржы жылына арналған республикалық бюджет туралы заң және мәслихаттардың жергілікті бюджеттер туралы шешімдері негізінде, оларды қабылданғаннан кейін бес жұмыс күні ішінде, бюджетті атқару жөніндегі уәкілетті орган жүзеге асырады және бюджеттік сыныптаманың тиісті кодтары бойынша түсімдер жоспарының жобасын жасау үшін салық және бюджетке түсетін басқа да міндетті түсімдерді, салықтық емес түсімдерді, негізгі капиталды сатудан түсетін,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органдарға жібереді.</w:t>
      </w:r>
    </w:p>
    <w:bookmarkEnd w:id="50"/>
    <w:bookmarkStart w:name="z61" w:id="51"/>
    <w:p>
      <w:pPr>
        <w:spacing w:after="0"/>
        <w:ind w:left="0"/>
        <w:jc w:val="both"/>
      </w:pPr>
      <w:r>
        <w:rPr>
          <w:rFonts w:ascii="Times New Roman"/>
          <w:b w:val="false"/>
          <w:i w:val="false"/>
          <w:color w:val="000000"/>
          <w:sz w:val="28"/>
        </w:rPr>
        <w:t>
      15. Бюджетке түсетін түсімдердің жоспары және ерекшеліктер бойынша бекітілген Қазақстан Республикасының Ұлттық қорына жіберілетін бюджетке түсетін түсімдердің жылдық көлемі тиісті бюджет түсімдерінің сомасына және кезекті қаржы жылына арналған республикалық бюджет туралы Заңда немесе мәслихаттың кезекті қаржы жылына арналған жергілікті бюджет туралы шешімінде бекітілген түсімдердің санаттары, сыныптары және кіші сыныптары бойынша Қазақстан Республикасы Ұлттық қорына жіберілетін бюджетке түсетін түсімдердің көлеміне, ал ерекшеліктер бөлінісінде бюджет атқару жөніндегі уәкілетті органның бұйрығына сәйкес келуі тиіс.</w:t>
      </w:r>
    </w:p>
    <w:bookmarkEnd w:id="51"/>
    <w:bookmarkStart w:name="z62" w:id="52"/>
    <w:p>
      <w:pPr>
        <w:spacing w:after="0"/>
        <w:ind w:left="0"/>
        <w:jc w:val="both"/>
      </w:pPr>
      <w:r>
        <w:rPr>
          <w:rFonts w:ascii="Times New Roman"/>
          <w:b w:val="false"/>
          <w:i w:val="false"/>
          <w:color w:val="000000"/>
          <w:sz w:val="28"/>
        </w:rPr>
        <w:t xml:space="preserve">
      Салықтық, салықтық емес түсімдерді, негізгі капиталды сатудан түсетін түсімдерді,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 бюджетті атқару жөніндегі уәкілетті органға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нысан бойынша айлар бөлінісінде Қазақстан Республикасының Бірыңғай бюджеттік сыныптамасының бюджет түсімдерінің сыныптамасына сәйкес қалыптастырылған түсімдер жоспарларының жобаларын ұсынады.</w:t>
      </w:r>
    </w:p>
    <w:bookmarkEnd w:id="52"/>
    <w:bookmarkStart w:name="z63" w:id="53"/>
    <w:p>
      <w:pPr>
        <w:spacing w:after="0"/>
        <w:ind w:left="0"/>
        <w:jc w:val="both"/>
      </w:pPr>
      <w:r>
        <w:rPr>
          <w:rFonts w:ascii="Times New Roman"/>
          <w:b w:val="false"/>
          <w:i w:val="false"/>
          <w:color w:val="000000"/>
          <w:sz w:val="28"/>
        </w:rPr>
        <w:t>
      Осы жобалар бюджетті атқару жөніндегі уәкілетті органның бұйрығы қабылданғаннан кейін екі жұмыс күннің ішінде беріледі.</w:t>
      </w:r>
    </w:p>
    <w:bookmarkEnd w:id="53"/>
    <w:bookmarkStart w:name="z64" w:id="54"/>
    <w:p>
      <w:pPr>
        <w:spacing w:after="0"/>
        <w:ind w:left="0"/>
        <w:jc w:val="both"/>
      </w:pPr>
      <w:r>
        <w:rPr>
          <w:rFonts w:ascii="Times New Roman"/>
          <w:b w:val="false"/>
          <w:i w:val="false"/>
          <w:color w:val="000000"/>
          <w:sz w:val="28"/>
        </w:rPr>
        <w:t>
      16. Бюджеттік алымдар түсімдерінің жоспарларын республикалық бюджет туралы заңға немесе кезекті қаржы жылына арналған жергілікті бюджет туралы мәслихаттың шешіміне сәйкес және осы Қағидалардың 5 тарауының 5 параграфында анықталатын тәртіппен төмен тұрған бюджеттерден алынатын бюджеттік алымдарды ай сайынғы аудару мөлшерін және төмен тұрған бюджеттер кірістерінің ай сайынғы болжамдық көлемін қолдана отырып, есеп айырысулар негізінде жоғары тұрған бюджетті атқару жөніндегі уәкілетті орган қалыптастырады.</w:t>
      </w:r>
    </w:p>
    <w:bookmarkEnd w:id="54"/>
    <w:bookmarkStart w:name="z65" w:id="55"/>
    <w:p>
      <w:pPr>
        <w:spacing w:after="0"/>
        <w:ind w:left="0"/>
        <w:jc w:val="both"/>
      </w:pPr>
      <w:r>
        <w:rPr>
          <w:rFonts w:ascii="Times New Roman"/>
          <w:b w:val="false"/>
          <w:i w:val="false"/>
          <w:color w:val="000000"/>
          <w:sz w:val="28"/>
        </w:rPr>
        <w:t>
      Кірістер түсімдерін, бюджеттік кредиттерді өтеуді, қаржы активтерді сатудан түскен түсімдерді және қарыздарды айлар бойынша бөлуді Қазақстан Республикасының заңнамалық актілеріне сәйкес бюджетке төленетін төлемдерді төлеудің белгіленген мерзімдерін, өткен жылдарға бюджетке түсетін түсімдер серпінін, мемлекеттік бағалы қағаздардың кірістілік серпінін және бағалы қағаздар нарығындағы сұраныстар пен ұсыныстар деңгейін талдауды, жасалған кредиттік шарттар, қарыз шарттары, гранттар туралы келісімдер талаптарын негізге ала отырып, бюджетті атқару жөніндегі уәкілетті орган жүргізеді.</w:t>
      </w:r>
    </w:p>
    <w:bookmarkEnd w:id="55"/>
    <w:bookmarkStart w:name="z66" w:id="56"/>
    <w:p>
      <w:pPr>
        <w:spacing w:after="0"/>
        <w:ind w:left="0"/>
        <w:jc w:val="both"/>
      </w:pPr>
      <w:r>
        <w:rPr>
          <w:rFonts w:ascii="Times New Roman"/>
          <w:b w:val="false"/>
          <w:i w:val="false"/>
          <w:color w:val="000000"/>
          <w:sz w:val="28"/>
        </w:rPr>
        <w:t>
      Жоғары тұрған бюджеттен төмен тұрған бюджетке берілген бюджеттік кредиттер бойынша сыйақылар бойынша жоғары тұрған бюджеттің төмен тұрған бюджетке берілген бюджеттік кредиттерді өтеу бойынша жоспарлардың жобаларын бюджетті атқару жөніндегі уәкілетті орган аталған түсімдердің коды бойынша тұтастай және сол сияқты төмен тұрған бюджеттер бойынша жасайды.</w:t>
      </w:r>
    </w:p>
    <w:bookmarkEnd w:id="56"/>
    <w:bookmarkStart w:name="z67" w:id="57"/>
    <w:p>
      <w:pPr>
        <w:spacing w:after="0"/>
        <w:ind w:left="0"/>
        <w:jc w:val="left"/>
      </w:pPr>
      <w:r>
        <w:rPr>
          <w:rFonts w:ascii="Times New Roman"/>
          <w:b/>
          <w:i w:val="false"/>
          <w:color w:val="000000"/>
        </w:rPr>
        <w:t xml:space="preserve"> 3-параграф. Түсімдердің және төлемдер бойынша қаржыландырудың жиынтық жоспарын, міндеттемелер бойынша қаржыландырудың жиынтық жоспарын жасаудың және бекітудің тәртібі</w:t>
      </w:r>
    </w:p>
    <w:bookmarkEnd w:id="57"/>
    <w:bookmarkStart w:name="z68" w:id="58"/>
    <w:p>
      <w:pPr>
        <w:spacing w:after="0"/>
        <w:ind w:left="0"/>
        <w:jc w:val="both"/>
      </w:pPr>
      <w:r>
        <w:rPr>
          <w:rFonts w:ascii="Times New Roman"/>
          <w:b w:val="false"/>
          <w:i w:val="false"/>
          <w:color w:val="000000"/>
          <w:sz w:val="28"/>
        </w:rPr>
        <w:t xml:space="preserve">
      17. Түсімдердің және төлемдер бойынша қаржыландырудың жиынтық жоспары, міндеттемелер бойынша қаржыландырудың жиынтық жоспары бюджетке түсетін түсімдердің жиынтық жоспары жобасының, бюджеттік бағдарламалар әкімшілерінің міндеттемелері мен төлемдері бойынша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20-қосымшаларына</w:t>
      </w:r>
      <w:r>
        <w:rPr>
          <w:rFonts w:ascii="Times New Roman"/>
          <w:b w:val="false"/>
          <w:i w:val="false"/>
          <w:color w:val="000000"/>
          <w:sz w:val="28"/>
        </w:rPr>
        <w:t xml:space="preserve"> сәйкес нысандар бойынша, қаржыландыру жоспарларының жобалары негізінде жасалады.</w:t>
      </w:r>
    </w:p>
    <w:bookmarkEnd w:id="58"/>
    <w:bookmarkStart w:name="z69" w:id="59"/>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бюджет түсімдері сыныптамасының санаттары, сыныптары, кіші сыныптары және ерекшеліктері бойынша жасалатын түсімдердің жиынтық жоспарынан және бюджет шығыстары функционалдық сыныптамасының функционалдық топтары, бюджеттік бағдарламалардың әкімшілері және бюджеттік бағдарламалар бойынша жасалатын төлемдер бойынша қаржыландырудың жиынтық жоспарынан тұрады. Түсімдердің және төлемдер бойынша қаржыландырудың жиынтық жоспары осы Қағидалардың 20-қосымшасына сәйкес нысан бойынша жасалады.</w:t>
      </w:r>
    </w:p>
    <w:bookmarkEnd w:id="59"/>
    <w:bookmarkStart w:name="z70" w:id="60"/>
    <w:p>
      <w:pPr>
        <w:spacing w:after="0"/>
        <w:ind w:left="0"/>
        <w:jc w:val="both"/>
      </w:pPr>
      <w:r>
        <w:rPr>
          <w:rFonts w:ascii="Times New Roman"/>
          <w:b w:val="false"/>
          <w:i w:val="false"/>
          <w:color w:val="000000"/>
          <w:sz w:val="28"/>
        </w:rPr>
        <w:t>
      Бұл ретте міндеттемелер бойынша қаржыландырудың жиынтық жоспарының, түсімдердің және төлемдер бойынша қаржыландырудың жиынтық жоспарының жылдық сомалары бекітілген (нақтыланған, түзетілген) бюджеттің түсімдері мен шығыстарының сомаларына сәйкес келеді.</w:t>
      </w:r>
    </w:p>
    <w:bookmarkEnd w:id="60"/>
    <w:bookmarkStart w:name="z71" w:id="61"/>
    <w:p>
      <w:pPr>
        <w:spacing w:after="0"/>
        <w:ind w:left="0"/>
        <w:jc w:val="both"/>
      </w:pPr>
      <w:r>
        <w:rPr>
          <w:rFonts w:ascii="Times New Roman"/>
          <w:b w:val="false"/>
          <w:i w:val="false"/>
          <w:color w:val="000000"/>
          <w:sz w:val="28"/>
        </w:rPr>
        <w:t xml:space="preserve">
      18. Мемлекеттік қазынашылық органдары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республикалық бюджет туралы заңды іске асыру туралы қаулысы қабылданғаннан кейін он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1"/>
    <w:bookmarkStart w:name="z72" w:id="62"/>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органы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облыстың, республикалық маңызы бар қаланың, астананың әкімі жергілікті бюджет туралы облыстық, республикалық маңызы бар қаланың, астананың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2"/>
    <w:bookmarkStart w:name="z73" w:id="63"/>
    <w:p>
      <w:pPr>
        <w:spacing w:after="0"/>
        <w:ind w:left="0"/>
        <w:jc w:val="both"/>
      </w:pPr>
      <w:r>
        <w:rPr>
          <w:rFonts w:ascii="Times New Roman"/>
          <w:b w:val="false"/>
          <w:i w:val="false"/>
          <w:color w:val="000000"/>
          <w:sz w:val="28"/>
        </w:rPr>
        <w:t>
      Аудандық (облыстық маңызы бар қала) бюджетті атқару жөніндегі жергілікті уәкілетті органы Бюджет кодексінің 105-бабының 5-тармағына сәйкес ауданның (облыстық маңызы бар қаланың) әкім аппараты жергілікті бюджет туралы аудандық мәслихат шешімін іске асыру туралы қаулы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3"/>
    <w:bookmarkStart w:name="z74" w:id="64"/>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аппараты (бюджетті атқару жөніндегі жергілікті уәкілетті орган)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маңызы бар қала, ауыл, кент, ауылдық округ әкімінің жергілікті бюджет туралы ауданның мәслихат шешімін іске асыру туралы шешімі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4"/>
    <w:bookmarkStart w:name="z75" w:id="65"/>
    <w:p>
      <w:pPr>
        <w:spacing w:after="0"/>
        <w:ind w:left="0"/>
        <w:jc w:val="both"/>
      </w:pPr>
      <w:r>
        <w:rPr>
          <w:rFonts w:ascii="Times New Roman"/>
          <w:b w:val="false"/>
          <w:i w:val="false"/>
          <w:color w:val="000000"/>
          <w:sz w:val="28"/>
        </w:rPr>
        <w:t>
      19. Түсімдердің және төлемдер бойынша қаржыландырудың жиынтық жоспары, міндеттемелер бойынша қаржыландырудың жиынтық жоспары бюджетті атқару жөніндегі мемлекеттік қазынашылық,жергілікті уәкілетті орган түсімдердің және төлемдер бойынша қаржыландырудың жиынтық жоспарына, міндеттемелер бойынша қаржыландырудың жиынтық жоспарына енгізу үшін қабылдаған бюджеттік бағдарламалар әкімшілерінің міндеттемелер мен төлемдер бойынша қаржыландыру жоспарларының жобаларын жиынтықтау жолымен және мынадай шарттарды ескере отырып жасалады:</w:t>
      </w:r>
    </w:p>
    <w:bookmarkEnd w:id="65"/>
    <w:bookmarkStart w:name="z76" w:id="66"/>
    <w:p>
      <w:pPr>
        <w:spacing w:after="0"/>
        <w:ind w:left="0"/>
        <w:jc w:val="both"/>
      </w:pPr>
      <w:r>
        <w:rPr>
          <w:rFonts w:ascii="Times New Roman"/>
          <w:b w:val="false"/>
          <w:i w:val="false"/>
          <w:color w:val="000000"/>
          <w:sz w:val="28"/>
        </w:rPr>
        <w:t>
      1) міндеттемелер мен төлемдер бойынша қаржыландырудың жиынтық жоспарларындағы бюджеттік бағдарламалардың жылдық сомасы қабылданған республикалық бюджет туралы заңға сәйкес келуі тиіс, ал жергілікті бюджеттік бағдарламалар бойынша жылдық сома кезекті қаржы жылына арналған жергілікті бюджет туралы мәслихаттың шешіміне сәйкес келуі тиіс;</w:t>
      </w:r>
    </w:p>
    <w:bookmarkEnd w:id="66"/>
    <w:bookmarkStart w:name="z77" w:id="67"/>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 шығыстарының жиын сомасы міндеттемелер мен төлемдер бойынша қаржыландырудың жиынтық жоспарларындағы бюджеттік бағдарламалар сомасына сәйкес келуі тиіс;</w:t>
      </w:r>
    </w:p>
    <w:bookmarkEnd w:id="67"/>
    <w:bookmarkStart w:name="z78" w:id="68"/>
    <w:p>
      <w:pPr>
        <w:spacing w:after="0"/>
        <w:ind w:left="0"/>
        <w:jc w:val="both"/>
      </w:pPr>
      <w:r>
        <w:rPr>
          <w:rFonts w:ascii="Times New Roman"/>
          <w:b w:val="false"/>
          <w:i w:val="false"/>
          <w:color w:val="000000"/>
          <w:sz w:val="28"/>
        </w:rPr>
        <w:t>
      3) жоғары тұрған бюджеттен төмен тұрған бюджетке берілетін трансферттер мен кредиттердің сомасы төмен тұрған бюджеттің түсімдер және төлемдер бойынша қаржыландырудың жиынтық жоспарындағы сияқты дәл сондай көлемде және дәл сол айларда жоғары тұрған бюджеттің қаржыландырудың жиынтық жоспарларында ескеріледі;</w:t>
      </w:r>
    </w:p>
    <w:bookmarkEnd w:id="68"/>
    <w:bookmarkStart w:name="z79" w:id="69"/>
    <w:p>
      <w:pPr>
        <w:spacing w:after="0"/>
        <w:ind w:left="0"/>
        <w:jc w:val="both"/>
      </w:pPr>
      <w:r>
        <w:rPr>
          <w:rFonts w:ascii="Times New Roman"/>
          <w:b w:val="false"/>
          <w:i w:val="false"/>
          <w:color w:val="000000"/>
          <w:sz w:val="28"/>
        </w:rPr>
        <w:t>
      4) төмен тұрған бюджеттен жоғары тұрған бюджетке берілетін трансферттер, кредиттерді қайтару сомасы және жоғары тұрған бюджеттен алынған кредиттер бойынша төмен тұрған бюджет төлеген сыйақы сомасы жоғары тұрған бюджеттің түсімдері бойынша жиынтық жоспарындағы сияқты дәл сол көлемде және дәл сол айларда төмен тұрған бюджеттің қаржыландырудың жиынтық жоспарларында ескеріледі;</w:t>
      </w:r>
    </w:p>
    <w:bookmarkEnd w:id="69"/>
    <w:bookmarkStart w:name="z80" w:id="70"/>
    <w:p>
      <w:pPr>
        <w:spacing w:after="0"/>
        <w:ind w:left="0"/>
        <w:jc w:val="both"/>
      </w:pPr>
      <w:r>
        <w:rPr>
          <w:rFonts w:ascii="Times New Roman"/>
          <w:b w:val="false"/>
          <w:i w:val="false"/>
          <w:color w:val="000000"/>
          <w:sz w:val="28"/>
        </w:rPr>
        <w:t>
      5)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bookmarkEnd w:id="70"/>
    <w:bookmarkStart w:name="z81" w:id="71"/>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теңгерімделуі тиіс, бұл жыл басынан өсу қорытындысымен айлар бойынша түсімдерден шығыстардың артуына жол бермеуді білдіреді.</w:t>
      </w:r>
    </w:p>
    <w:bookmarkEnd w:id="71"/>
    <w:bookmarkStart w:name="z82" w:id="72"/>
    <w:p>
      <w:pPr>
        <w:spacing w:after="0"/>
        <w:ind w:left="0"/>
        <w:jc w:val="both"/>
      </w:pPr>
      <w:r>
        <w:rPr>
          <w:rFonts w:ascii="Times New Roman"/>
          <w:b w:val="false"/>
          <w:i w:val="false"/>
          <w:color w:val="000000"/>
          <w:sz w:val="28"/>
        </w:rPr>
        <w:t>
      20. Түсімдердің жиынтық жоспарын және төлемдер бойынша қаржыландыруды қалыптастыру кезінде шығыстар айлар бойынша түсімдерден асып кеткен жағдайда мемлекеттік қазынашылық немесе бюджетті атқару жөніндегі жергілікті уәкілетті орган міндеттемелер мен төлемдер бойынша қаржыландыру жоспарларының жобаларын төлемдер бойынша жоспарлы тағайындауларды азайту қажет болатын сомалар мен айларды көрсете отырып, шығыстарды ай сайын бөлуді қайта бөлу үшін бюджеттік бағдарламалар әкімшілеріне қайтарады.</w:t>
      </w:r>
    </w:p>
    <w:bookmarkEnd w:id="72"/>
    <w:bookmarkStart w:name="z83" w:id="73"/>
    <w:p>
      <w:pPr>
        <w:spacing w:after="0"/>
        <w:ind w:left="0"/>
        <w:jc w:val="both"/>
      </w:pPr>
      <w:r>
        <w:rPr>
          <w:rFonts w:ascii="Times New Roman"/>
          <w:b w:val="false"/>
          <w:i w:val="false"/>
          <w:color w:val="000000"/>
          <w:sz w:val="28"/>
        </w:rPr>
        <w:t>
      Бюджеттік бағдарламалардың әкімшісі бір күн мерзімде мемлекеттік қазынашылыққа немесе бюджетті атқару жөніндегі жергілікті уәкілетті органға бюджеттік бағдарламалар әкімшісінің міндеттемелер мен төлемдер бойынша қаржыландыру жоспарының түзетілген жобасын ұсынады.</w:t>
      </w:r>
    </w:p>
    <w:bookmarkEnd w:id="73"/>
    <w:bookmarkStart w:name="z84" w:id="74"/>
    <w:p>
      <w:pPr>
        <w:spacing w:after="0"/>
        <w:ind w:left="0"/>
        <w:jc w:val="both"/>
      </w:pPr>
      <w:r>
        <w:rPr>
          <w:rFonts w:ascii="Times New Roman"/>
          <w:b w:val="false"/>
          <w:i w:val="false"/>
          <w:color w:val="000000"/>
          <w:sz w:val="28"/>
        </w:rPr>
        <w:t>
      Республикалық бюджеттік бағдарламалардың әкімшісі міндеттемелер мен төлемдер бойынша қаржыландыру жоспарының жеткіліксіз түзетілген жобасын ұсынбаған не ұсынған жағдайда, мемлекеттік қазынашылық азаматтық-құқықтық мәмілелерді тіркеуді бюджеттік бағдарламалар әкімшісінің төлемдері мен ақша аударымдарын жүргізуді тоқтата тұрады.</w:t>
      </w:r>
    </w:p>
    <w:bookmarkEnd w:id="74"/>
    <w:bookmarkStart w:name="z85" w:id="75"/>
    <w:p>
      <w:pPr>
        <w:spacing w:after="0"/>
        <w:ind w:left="0"/>
        <w:jc w:val="both"/>
      </w:pPr>
      <w:r>
        <w:rPr>
          <w:rFonts w:ascii="Times New Roman"/>
          <w:b w:val="false"/>
          <w:i w:val="false"/>
          <w:color w:val="000000"/>
          <w:sz w:val="28"/>
        </w:rPr>
        <w:t>
      Республикалық бюджеттік бағдарламалардың әкімшілері төлемдер бойынша түзетілген жоспарлы тағайындауларды ұсынғаннан кейін теңгерімді жүзеге асыру мүмкін болмаған кезде болжамды тапшылықты жабу мемлекеттік бағалы қағаздарды шығару жолымен жоспарланады.</w:t>
      </w:r>
    </w:p>
    <w:bookmarkEnd w:id="75"/>
    <w:bookmarkStart w:name="z86" w:id="76"/>
    <w:p>
      <w:pPr>
        <w:spacing w:after="0"/>
        <w:ind w:left="0"/>
        <w:jc w:val="both"/>
      </w:pPr>
      <w:r>
        <w:rPr>
          <w:rFonts w:ascii="Times New Roman"/>
          <w:b w:val="false"/>
          <w:i w:val="false"/>
          <w:color w:val="000000"/>
          <w:sz w:val="28"/>
        </w:rPr>
        <w:t>
      Мемлекеттік қазынашылық заемдар бойынша түсімдер жоспарының орындалуына жауапты бюджетті атқару жөніндегі орталық уәкілетті органның құрылымдық бөлімшесін, республикалық бюджеттік бағдарламалар әкімшілері жоспарлаған шығыстар сомасының қандай кезеңдерде және қандай көлемде түсімдердің жоспарлы сомасынан асып түсетінін хабардар етеді. Өз кезегінде, қарыздар бойынша түсімдер жоспарын орындауға жауапты бюджетті атқару жөніндегі орталық уәкілетті органның құрылымдық бөлімшесі түсімдердің жиынтық жоспары мен төлемдер бойынша қаржыландырудың теңгерімділігіне қол жеткізу мақсатында қарыздар бойынша жоспардың сомаларын тиісті кезеңдерге қайта бөледі.</w:t>
      </w:r>
    </w:p>
    <w:bookmarkEnd w:id="76"/>
    <w:bookmarkStart w:name="z87" w:id="77"/>
    <w:p>
      <w:pPr>
        <w:spacing w:after="0"/>
        <w:ind w:left="0"/>
        <w:jc w:val="both"/>
      </w:pPr>
      <w:r>
        <w:rPr>
          <w:rFonts w:ascii="Times New Roman"/>
          <w:b w:val="false"/>
          <w:i w:val="false"/>
          <w:color w:val="000000"/>
          <w:sz w:val="28"/>
        </w:rPr>
        <w:t>
      21. Бастапқы қалыптастырылған және бекітілген жиынтық жоспарлар электрондық дерекқор көшірмесі түрінде қаржы жылының соңына дейін сақталады, оған өзгерістер енгізуге жол берілмейді.</w:t>
      </w:r>
    </w:p>
    <w:bookmarkEnd w:id="77"/>
    <w:bookmarkStart w:name="z88" w:id="78"/>
    <w:p>
      <w:pPr>
        <w:spacing w:after="0"/>
        <w:ind w:left="0"/>
        <w:jc w:val="both"/>
      </w:pPr>
      <w:r>
        <w:rPr>
          <w:rFonts w:ascii="Times New Roman"/>
          <w:b w:val="false"/>
          <w:i w:val="false"/>
          <w:color w:val="000000"/>
          <w:sz w:val="28"/>
        </w:rPr>
        <w:t>
      22. Облыстар, республикалық маңызы бар қалалардың, астананың бюджеттерін атқару жөніндегі уәкілетті орган кезекті қаржы жылына арналған республикалық бюджет туралы заңды іске асыру туралы Үкіметтің қаулысын бекіткеннен кейін үш жұмыс күнің ішінде төмен тұрған бюджеттерге трансферттер мен бюджеттік кредиттерді аударуға байланысты бюджеттік бағдарламаларға әкімшілік ететін орталық атқарушы органға айлар бойынша бөлінген оларға көзделген трансферттер мен бюджеттік кредиттер сомасын береді.</w:t>
      </w:r>
    </w:p>
    <w:bookmarkEnd w:id="78"/>
    <w:bookmarkStart w:name="z89" w:id="79"/>
    <w:p>
      <w:pPr>
        <w:spacing w:after="0"/>
        <w:ind w:left="0"/>
        <w:jc w:val="both"/>
      </w:pPr>
      <w:r>
        <w:rPr>
          <w:rFonts w:ascii="Times New Roman"/>
          <w:b w:val="false"/>
          <w:i w:val="false"/>
          <w:color w:val="000000"/>
          <w:sz w:val="28"/>
        </w:rPr>
        <w:t>
      23. Аудандық (облыстық маңызы бар қала) бюджеттерін атқару жөніндегі уәкілетті орган облыстық бюджеттер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облыстық бюджеттен аудандық (облыстық маңызы бар қала) бюджеттеріне, аудандық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79"/>
    <w:bookmarkStart w:name="z90" w:id="80"/>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аудан (облыстық маңызы бар қала) бюджеттері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аудан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80"/>
    <w:bookmarkStart w:name="z91" w:id="81"/>
    <w:p>
      <w:pPr>
        <w:spacing w:after="0"/>
        <w:ind w:left="0"/>
        <w:jc w:val="both"/>
      </w:pPr>
      <w:r>
        <w:rPr>
          <w:rFonts w:ascii="Times New Roman"/>
          <w:b w:val="false"/>
          <w:i w:val="false"/>
          <w:color w:val="000000"/>
          <w:sz w:val="28"/>
        </w:rPr>
        <w:t>
      24. Бюджетті атқару жөніндегі мемлекеттік қазынашылық, жергілікті қ уәкілетті органның басшысы немесе өзі өкілеттік берген тұлға бекіткен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 әзірлеуге жауапты бөлімшенің басшысы қол қояды және олардың мөрімен куәландырылады. Жергілікті бюджеттер бойынша - бюджетті атқару жөніндегі тиісті жергілікті уәкілетті органның басшысы немесе өзі өкілеттік берген тұлға бекітеді, оларды әзірлеуге жауапты бөлімшенің басшысы қол қояды және олардың мөрімен куәландырылады. Аудандық маңызы бар қала, ауыл, кент, ауылдық округ бюджеттері бойынша - аудандық маңызы бар қала, ауыл, кент, ауылдық округ әкімімен, оларды әзірлеу бойынша жауапты бөлімшенің басшысымен қол қойылады және олардың мөрімен рассталады.</w:t>
      </w:r>
    </w:p>
    <w:bookmarkEnd w:id="81"/>
    <w:bookmarkStart w:name="z92" w:id="82"/>
    <w:p>
      <w:pPr>
        <w:spacing w:after="0"/>
        <w:ind w:left="0"/>
        <w:jc w:val="both"/>
      </w:pPr>
      <w:r>
        <w:rPr>
          <w:rFonts w:ascii="Times New Roman"/>
          <w:b w:val="false"/>
          <w:i w:val="false"/>
          <w:color w:val="000000"/>
          <w:sz w:val="28"/>
        </w:rPr>
        <w:t>
      Бюджетті атқару жөніндегі орталық уәкілетті органның басшысы немесе өзі өкілеттік берген тұлға және бюджетті атқару жөніндегі мемлекеттік қазынашылық, жергілікті уәкілетті органның басшысы болмаған жағдайда, түсімдердің және төлемдер бойынша қаржыландырудың жиынтық жоспары, міндеттемелер бойынша қаржыландырудың жиынтық жоспары тиісті бұйрықпен олардың міндеттерін атқару жүктелген тұлғалармен бекітіледі.</w:t>
      </w:r>
    </w:p>
    <w:bookmarkEnd w:id="82"/>
    <w:bookmarkStart w:name="z93" w:id="83"/>
    <w:p>
      <w:pPr>
        <w:spacing w:after="0"/>
        <w:ind w:left="0"/>
        <w:jc w:val="both"/>
      </w:pPr>
      <w:r>
        <w:rPr>
          <w:rFonts w:ascii="Times New Roman"/>
          <w:b w:val="false"/>
          <w:i w:val="false"/>
          <w:color w:val="000000"/>
          <w:sz w:val="28"/>
        </w:rPr>
        <w:t>
      25. Мемлекеттік қазынашылық уәкілетті орган түсімдердің және төлемдер бойынша қаржыландырудың жиынтық жоспары, міндеттемелер бойынша қаржыландырудың жиынтық жоспары бекітілгеннен кейін екі жұмыс күнің ішінде бюджеттік алулар, жоғары тұрған бюджеттен төмен тұрған бюджетке берілген кредиттер мен кредиттерді қайтару бойынша сыйақылар сомасын айлар бойынша бөлуді төмен тұрған бюджетті атқару жөніндегі уәкілетті органға айлар бойынша бөлінген қаржыландырудың жиынтық жоспарларымен бекітілген міндеттемелер мен төлемдер бойынша бюджеттік бағдарламаларды қаржыландырудың жылдық сомаларын бюджеттік бағдарламалардың әкімшілерінің қаперіне жеткізеді.</w:t>
      </w:r>
    </w:p>
    <w:bookmarkEnd w:id="83"/>
    <w:bookmarkStart w:name="z94" w:id="84"/>
    <w:p>
      <w:pPr>
        <w:spacing w:after="0"/>
        <w:ind w:left="0"/>
        <w:jc w:val="both"/>
      </w:pPr>
      <w:r>
        <w:rPr>
          <w:rFonts w:ascii="Times New Roman"/>
          <w:b w:val="false"/>
          <w:i w:val="false"/>
          <w:color w:val="000000"/>
          <w:sz w:val="28"/>
        </w:rPr>
        <w:t>
      Жоғары тұрған бюджеттің бюджеттік бағдарламалар әкімшілері міндеттемелер мен төлемдер бойынша қаржыландырудың жоспарларын бекіткеннен кейін екі жұмыс күнің ішінде төмен тұрған бюджетті атқару жөніндегі уәкілетті органның және алушы өңірлер бөлінісінде бюджетті атқару жөніндегі уәкілетті органның қаперіне айлар бойынша бөлінген жоғары тұрған бюджеттен берілетін нысаналы трансферттер мен кредиттердің сомаларын жеткізеді.</w:t>
      </w:r>
    </w:p>
    <w:bookmarkEnd w:id="84"/>
    <w:bookmarkStart w:name="z95" w:id="85"/>
    <w:p>
      <w:pPr>
        <w:spacing w:after="0"/>
        <w:ind w:left="0"/>
        <w:jc w:val="both"/>
      </w:pPr>
      <w:r>
        <w:rPr>
          <w:rFonts w:ascii="Times New Roman"/>
          <w:b w:val="false"/>
          <w:i w:val="false"/>
          <w:color w:val="000000"/>
          <w:sz w:val="28"/>
        </w:rPr>
        <w:t>
      26. Түсімдердің және төлемдер бойынша қаржыландырудың жиынтық жоспары, міндеттемелер бойынша қаржыландырудың жиынтық жоспары бекітілгеннен кейін бюджетті атқару жөніндегі орталық уәкілетті орган екі жұмыс күнің ішінде салық және бюджетке төленетін басқа да міндетті төлемдердің орындалуын бақылауды қамтамасыз ететін мемлекеттік органдарға қаржыландырудың жиынтық жоспарымен бекітілген республикалық бюджетке түсетін кірістердің түсімдері жоспарының айлар бойынша бөлінісін жібереді.</w:t>
      </w:r>
    </w:p>
    <w:bookmarkEnd w:id="85"/>
    <w:bookmarkStart w:name="z96" w:id="86"/>
    <w:p>
      <w:pPr>
        <w:spacing w:after="0"/>
        <w:ind w:left="0"/>
        <w:jc w:val="both"/>
      </w:pPr>
      <w:r>
        <w:rPr>
          <w:rFonts w:ascii="Times New Roman"/>
          <w:b w:val="false"/>
          <w:i w:val="false"/>
          <w:color w:val="000000"/>
          <w:sz w:val="28"/>
        </w:rPr>
        <w:t xml:space="preserve">
      27.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bookmarkEnd w:id="86"/>
    <w:bookmarkStart w:name="z97" w:id="87"/>
    <w:p>
      <w:pPr>
        <w:spacing w:after="0"/>
        <w:ind w:left="0"/>
        <w:jc w:val="both"/>
      </w:pPr>
      <w:r>
        <w:rPr>
          <w:rFonts w:ascii="Times New Roman"/>
          <w:b w:val="false"/>
          <w:i w:val="false"/>
          <w:color w:val="000000"/>
          <w:sz w:val="28"/>
        </w:rPr>
        <w:t>
      республикалық бюджет бойынша өзiнiң орналасқан орны бойынша мемлекеттік қазынашылық органдары осы Қағидаларға 24-қосымшаға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қол қойылған осы Қағидалардың 3 және 6-қосымшаларға сәйкес нысандар бойынша электрондық түрлерін;</w:t>
      </w:r>
    </w:p>
    <w:bookmarkEnd w:id="87"/>
    <w:bookmarkStart w:name="z98" w:id="88"/>
    <w:p>
      <w:pPr>
        <w:spacing w:after="0"/>
        <w:ind w:left="0"/>
        <w:jc w:val="both"/>
      </w:pPr>
      <w:r>
        <w:rPr>
          <w:rFonts w:ascii="Times New Roman"/>
          <w:b w:val="false"/>
          <w:i w:val="false"/>
          <w:color w:val="000000"/>
          <w:sz w:val="28"/>
        </w:rPr>
        <w:t>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мемлекеттік қазынашылық органдары осы Қағидалардың 23-қосымшасына сәйкес нысан бойынша екі данадағы тiзiлiммен бiрге осы Қағидалардың 2 және 5-қосымшаларына сәйкес қағаз және электрондық тасығыштарында;</w:t>
      </w:r>
    </w:p>
    <w:bookmarkEnd w:id="88"/>
    <w:bookmarkStart w:name="z99" w:id="89"/>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электрондық тасығыштарда ұсынады;</w:t>
      </w:r>
    </w:p>
    <w:bookmarkEnd w:id="89"/>
    <w:bookmarkStart w:name="z100" w:id="90"/>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90"/>
    <w:bookmarkStart w:name="z101" w:id="91"/>
    <w:p>
      <w:pPr>
        <w:spacing w:after="0"/>
        <w:ind w:left="0"/>
        <w:jc w:val="both"/>
      </w:pPr>
      <w:r>
        <w:rPr>
          <w:rFonts w:ascii="Times New Roman"/>
          <w:b w:val="false"/>
          <w:i w:val="false"/>
          <w:color w:val="000000"/>
          <w:sz w:val="28"/>
        </w:rPr>
        <w:t>
      Бюджеттік бағдарламалар әкімшілерін қаржыландыру жоспарларын және қаржыландырудың жеке жоспарларын орталық атқарушы орган аппаратының басшысы (белгіленген тәртіппен орталық атқарушы орган аппараты басшысының өкілеттіктері жүктелген лауазымды адам), ал олар болмаған жағдайда ‒ бюджеттік бағдарламалар әкімшісінің басшысы бекітеді.</w:t>
      </w:r>
    </w:p>
    <w:bookmarkEnd w:id="91"/>
    <w:bookmarkStart w:name="z102" w:id="92"/>
    <w:p>
      <w:pPr>
        <w:spacing w:after="0"/>
        <w:ind w:left="0"/>
        <w:jc w:val="both"/>
      </w:pPr>
      <w:r>
        <w:rPr>
          <w:rFonts w:ascii="Times New Roman"/>
          <w:b w:val="false"/>
          <w:i w:val="false"/>
          <w:color w:val="000000"/>
          <w:sz w:val="28"/>
        </w:rPr>
        <w:t>
      Бюджеттік бағдарламалар әкімшісінің басшысы немесе ол уәкілеттік берген адам,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болмаған жағдайда, бюджеттік бағдарламалар әкімшілерінің қаржыландыру жоспарларын және қаржыландырудың жеке жоспарларын бұйрыққа сәйкес олардың міндеттерін атқаратын адамдар бекітеді.</w:t>
      </w:r>
    </w:p>
    <w:bookmarkEnd w:id="92"/>
    <w:bookmarkStart w:name="z103" w:id="93"/>
    <w:p>
      <w:pPr>
        <w:spacing w:after="0"/>
        <w:ind w:left="0"/>
        <w:jc w:val="both"/>
      </w:pPr>
      <w:r>
        <w:rPr>
          <w:rFonts w:ascii="Times New Roman"/>
          <w:b w:val="false"/>
          <w:i w:val="false"/>
          <w:color w:val="000000"/>
          <w:sz w:val="28"/>
        </w:rPr>
        <w:t>
      Бюджеттi атқару жөнiндегi жергiлiктi уәкiлеттi орган, аудандық маңызы бар қала, ауыл, кент, ауылдық округ әкім аппараты бюджеттік бағдарлама әкiмшiсi барлық мемлекеттік мекемелер бойынша бекiтiлген қаржыландырудың жеке жоспарларын ұсынғаннан кейін бес жұмыс күні iшiнде міндеттемелер мен төлемдер бойынша барлық қаржыландырудың жеке жоспарлары жалпы сомасының Қазақстан Республикасының Бірыңғай бюджеттік сыныптамасының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келуін тексеруді жүргiзедi және осы Қағидалар 15, 17 және 19-қосымшаларға сәйкес нысандар бойынша қаржыландырудың жиынтық жоспарының электронды үлгілерімен осы Қағидаларға 25-қосымшаға сәйкес бекітілген жоспардың электронды үлгісі және осы Қағидалар 24-қосымшаға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электрондық цифрлық қолтаңба қол қойылған осы Қағидаларға 3 және 6-қосымшаларға сәйкес нысандар бойынша жеке қаржыландыру жоспарлары беріледі.</w:t>
      </w:r>
    </w:p>
    <w:bookmarkEnd w:id="93"/>
    <w:bookmarkStart w:name="z104" w:id="94"/>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мемлекеттік қазынашылық органдары уақтылы ұсынылуын қамтамасыз етедi.</w:t>
      </w:r>
    </w:p>
    <w:bookmarkEnd w:id="94"/>
    <w:bookmarkStart w:name="z105" w:id="95"/>
    <w:p>
      <w:pPr>
        <w:spacing w:after="0"/>
        <w:ind w:left="0"/>
        <w:jc w:val="both"/>
      </w:pPr>
      <w:r>
        <w:rPr>
          <w:rFonts w:ascii="Times New Roman"/>
          <w:b w:val="false"/>
          <w:i w:val="false"/>
          <w:color w:val="000000"/>
          <w:sz w:val="28"/>
        </w:rPr>
        <w:t>
      Мемлекеттік қазынашылық органдары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Қазақстан Республикасының Бірыңғай бюджеттік сыныптамасына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Қазақстан Республикасының Бірыңғай бюджеттік сыныптамасына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қазынашылықтың біріктірілген ақпараттық жүйесіне) енгiзедi (жүктейді).</w:t>
      </w:r>
    </w:p>
    <w:bookmarkEnd w:id="95"/>
    <w:bookmarkStart w:name="z106" w:id="96"/>
    <w:p>
      <w:pPr>
        <w:spacing w:after="0"/>
        <w:ind w:left="0"/>
        <w:jc w:val="both"/>
      </w:pPr>
      <w:r>
        <w:rPr>
          <w:rFonts w:ascii="Times New Roman"/>
          <w:b w:val="false"/>
          <w:i w:val="false"/>
          <w:color w:val="000000"/>
          <w:sz w:val="28"/>
        </w:rPr>
        <w:t>
      Мемлекеттік қазынашылық органдары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Қазақстан Республикасының Бірыңғай бюджеттік сыныптамасына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Қазақстан Республикасының Бірыңғай бюджеттік сыныптамасына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қазынашылықтың біріктірілген ақпараттық жүйесіне енгiзедi (жүктейдi).</w:t>
      </w:r>
    </w:p>
    <w:bookmarkEnd w:id="96"/>
    <w:bookmarkStart w:name="z107" w:id="97"/>
    <w:p>
      <w:pPr>
        <w:spacing w:after="0"/>
        <w:ind w:left="0"/>
        <w:jc w:val="both"/>
      </w:pPr>
      <w:r>
        <w:rPr>
          <w:rFonts w:ascii="Times New Roman"/>
          <w:b w:val="false"/>
          <w:i w:val="false"/>
          <w:color w:val="000000"/>
          <w:sz w:val="28"/>
        </w:rPr>
        <w:t>
      Орындауға қабылдаған кезде мемлекеттік қазынашылық органдарынің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жергілікті атқарушы органдардың жергілікті бюджеттерді іске асыру туралы қаулыларына, кезекті қаржы жылына арналған жергілікті бюджет туралы аудан (облыстық маңызы бар қала) маслихатының шешімін іске асыру туралы аудандық маңызы бар қала, ауыл, кент, ауылдық округ әкімінің шешімдеріне сәйкестігі тұрғысынан тексеруді жүзеге асырады.</w:t>
      </w:r>
    </w:p>
    <w:bookmarkEnd w:id="97"/>
    <w:bookmarkStart w:name="z108" w:id="98"/>
    <w:p>
      <w:pPr>
        <w:spacing w:after="0"/>
        <w:ind w:left="0"/>
        <w:jc w:val="both"/>
      </w:pPr>
      <w:r>
        <w:rPr>
          <w:rFonts w:ascii="Times New Roman"/>
          <w:b w:val="false"/>
          <w:i w:val="false"/>
          <w:color w:val="000000"/>
          <w:sz w:val="28"/>
        </w:rPr>
        <w:t>
      Мемлекеттік қазынашылық органдары белгіленген талаптарды орындамаған кезде жеке қаржыландыру жоспарлары "Қазынашылық-клиент" ақпараттық жүйесі(бұдан әрі – "Қазынашылық-клиент" ақпараттық жүйесі)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Қағидалардың тиісті тармақтарына сілтеме жасап, себептерін көрсете отырып, түзету үшін қайтарылады. Жеке қаржыландыру жоспарлары кері қайтарылған сәттен бастап, республикалық бюджет бойынша - республикалық бюджеттік бағдарламалардың әкімшілері, жергілікті бюджет бойынша - жергілікті уәкілетті орган түзетілгендерін келесі жұмыс күнінен кешіктірмей ("Қазынашылық-клиент" ақпараттық жүйесінде қызмет көрсетілген жағдайда – электрондық нұсқасын) ұсынады.     </w:t>
      </w:r>
    </w:p>
    <w:bookmarkEnd w:id="98"/>
    <w:bookmarkStart w:name="z109" w:id="99"/>
    <w:p>
      <w:pPr>
        <w:spacing w:after="0"/>
        <w:ind w:left="0"/>
        <w:jc w:val="both"/>
      </w:pPr>
      <w:r>
        <w:rPr>
          <w:rFonts w:ascii="Times New Roman"/>
          <w:b w:val="false"/>
          <w:i w:val="false"/>
          <w:color w:val="000000"/>
          <w:sz w:val="28"/>
        </w:rPr>
        <w:t xml:space="preserve">
      Қазынашылық-Клиент" ақпараттық жүйесі арқылы бюджетті атқару жөніндегі жергілікті уәкілетті органдар және бюджеттік бағдарламалар әкімшілері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"Міндеттемелер/Төлемдер бойынша қаржыландырудың жеке жоспары" 3-02-есептерін, және осы Қағидалардың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"Міндеттемелер/Төлемдер бойынша қаржыландырудың жеке жоспары" 3-04-есептерін қалыптастырады, мемлекеттік мекемелер осы Қағидалардың 22-қосымшаға сәйкес нысан бойынша "Міндеттемелер/Төлемдер бойынша қаржыландырудың жеке жоспары" 3-04-есептерін қалыптастырады.</w:t>
      </w:r>
    </w:p>
    <w:bookmarkEnd w:id="99"/>
    <w:bookmarkStart w:name="z110" w:id="100"/>
    <w:p>
      <w:pPr>
        <w:spacing w:after="0"/>
        <w:ind w:left="0"/>
        <w:jc w:val="both"/>
      </w:pPr>
      <w:r>
        <w:rPr>
          <w:rFonts w:ascii="Times New Roman"/>
          <w:b w:val="false"/>
          <w:i w:val="false"/>
          <w:color w:val="000000"/>
          <w:sz w:val="28"/>
        </w:rPr>
        <w:t>
      28. Түсімдердің және төлемдер бойынша қаржыландырудың жиынтық жоспары, міндеттемелер бойынша қаржыландырудың жиынтық жоспары бекітілгеннен кейін төмен тұрған бюджеттерді атқару жөніндегі уәкілетті орган үш жұмыс күнің ішінде жоғары тұрған бюджетті атқару жөніндегі уәкілетті органға тиісті бюджеттерге түсетін кірістердің (ерекшеліктер деңгейіне дейін) жоспарының бекітілген айлар бойынша бөлінуін жібереді.</w:t>
      </w:r>
    </w:p>
    <w:bookmarkEnd w:id="100"/>
    <w:bookmarkStart w:name="z111" w:id="101"/>
    <w:p>
      <w:pPr>
        <w:spacing w:after="0"/>
        <w:ind w:left="0"/>
        <w:jc w:val="both"/>
      </w:pPr>
      <w:r>
        <w:rPr>
          <w:rFonts w:ascii="Times New Roman"/>
          <w:b w:val="false"/>
          <w:i w:val="false"/>
          <w:color w:val="000000"/>
          <w:sz w:val="28"/>
        </w:rPr>
        <w:t xml:space="preserve">
      29. Бюджетті атқару жөніндегі орталық уәкілетті орган бюджетті атқару жөніндегі жергілікті уәкілетті органдардан алынған кірістер түсімдерінің жиынтық жоспарларын (ерекшеліктер деңгейіне дейін) екі жұмыс күні ішінде салықтардың және бюджетке төленетін басқа да міндетті төлемдердің түсімдерін қамтамасыз ету саласында басшылықты жүзеге асыратын мемлекеттік органға жеткізеді. </w:t>
      </w:r>
    </w:p>
    <w:bookmarkEnd w:id="101"/>
    <w:bookmarkStart w:name="z112" w:id="102"/>
    <w:p>
      <w:pPr>
        <w:spacing w:after="0"/>
        <w:ind w:left="0"/>
        <w:jc w:val="both"/>
      </w:pPr>
      <w:r>
        <w:rPr>
          <w:rFonts w:ascii="Times New Roman"/>
          <w:b w:val="false"/>
          <w:i w:val="false"/>
          <w:color w:val="000000"/>
          <w:sz w:val="28"/>
        </w:rPr>
        <w:t>
      30. Бюджет кодексінің 90 және 91-баптарының 4-тармақтарында белгіленген жағдайларда, бюджетті атқару жөніндегі уәкілетті орган кезекті қаржы жылының бірінші тоқсанына арналған түсімдердің және төлемдер бойынша қаржыландырудың жиынтық жоспарын, міндеттемелер бойынша қаржыландырудың жиынтық жоспарын қағидалардың 3, 4, 5, 6, 7, 8 ,9 , 10, 11, 12, 13, 14, 15, 16, 17, 18, 19, 20, 21, 22, 23, 24, 25, 26, 27, 28 және 29-тармақтарында белгіленген тәртіппен және мерзімдерде кезекті қаржы жылына арналған республикалық және жергілікті бюджеттер болжамының төрттен бір бөлігі көлемінде жасайды.</w:t>
      </w:r>
    </w:p>
    <w:bookmarkEnd w:id="102"/>
    <w:bookmarkStart w:name="z113" w:id="103"/>
    <w:p>
      <w:pPr>
        <w:spacing w:after="0"/>
        <w:ind w:left="0"/>
        <w:jc w:val="left"/>
      </w:pPr>
      <w:r>
        <w:rPr>
          <w:rFonts w:ascii="Times New Roman"/>
          <w:b/>
          <w:i w:val="false"/>
          <w:color w:val="000000"/>
        </w:rPr>
        <w:t xml:space="preserve"> 4-параграф. Қаржыландырудың жеке жоспарына, түсімдердің жиынтық жоспарына және міндеттемелер мен төлемдер бойынша қаржыландырудың жиынтық жоспарларына өзгерістер енгізу тәртібі</w:t>
      </w:r>
    </w:p>
    <w:bookmarkEnd w:id="103"/>
    <w:bookmarkStart w:name="z114" w:id="104"/>
    <w:p>
      <w:pPr>
        <w:spacing w:after="0"/>
        <w:ind w:left="0"/>
        <w:jc w:val="both"/>
      </w:pPr>
      <w:r>
        <w:rPr>
          <w:rFonts w:ascii="Times New Roman"/>
          <w:b w:val="false"/>
          <w:i w:val="false"/>
          <w:color w:val="000000"/>
          <w:sz w:val="28"/>
        </w:rPr>
        <w:t>
      31.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Қазақстан Республикасының бюджет заңнамасында айқындалған жағдайларда, сондай-ақ бағамдық айырмашылықтың өзгеруіне байланысты үкіметтік борышты өтеу жөніндегі міндеттемелер өзгерген кезде,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104"/>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мемлекеттік қазынашылық, бюджетті орындау жөніндегі жергілікті уәкілетті орган, аудандық маңызы бар қала, ауыл, кент, ауылдық округ әкімі аппараты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анықтамалар бюджеттік бағдарламалар әкімшілерінен міндеттемелер мен төлемдер бойынша қаржыландыру жоспарларын өзгерту туралы, өзгерістердің есептері мен негіздемелері қоса берілген өтінімдердің, сондай-ақ бюджетке салық, кеден және басқа да міндетті төлемдердің орындалуын бақылауды жүзеге асыратын мемлекеттік органдардан түсім жоспарларын өзгерту туралы, есептері мен негіздемелері қоса берілген өтінімдердің негізінде жасалады. Осы ретте кірістер түсімдері жоспарларын өзгерту туралы өтінімдер ағымдағы айдың 25-інен кейінгі келесі жұмыс күні ұсынылады.</w:t>
      </w:r>
    </w:p>
    <w:p>
      <w:pPr>
        <w:spacing w:after="0"/>
        <w:ind w:left="0"/>
        <w:jc w:val="both"/>
      </w:pPr>
      <w:r>
        <w:rPr>
          <w:rFonts w:ascii="Times New Roman"/>
          <w:b w:val="false"/>
          <w:i w:val="false"/>
          <w:color w:val="000000"/>
          <w:sz w:val="28"/>
        </w:rPr>
        <w:t>
      Жеке қаржыландыру жоспарларына өзгерістер мен толықтырулар енгізу Қазақстан Республикасының бірыңғай бюджеттік сыныптамасына сәйкес жасалған және бюджеттік бағдарламалар әкімшілері қалыптастыратын жеке қаржыландыру жоспарларына өзгерістер мен толықтырулар енгізу туралы анықтамалар арқылы жүзеге асырылады. Анықтамалар мемлекеттік мекемелерден міндеттемелер мен төлемдер бойынша жеке қаржыландыру жоспарларын өзгерту туралы, өзгерістердің есептері мен негіздемелері қоса берілген өтінімдердің (бұдан әрі – мемлекеттік мекеменің өтінімі) негізінде дайындалады.</w:t>
      </w:r>
    </w:p>
    <w:p>
      <w:pPr>
        <w:spacing w:after="0"/>
        <w:ind w:left="0"/>
        <w:jc w:val="both"/>
      </w:pPr>
      <w:r>
        <w:rPr>
          <w:rFonts w:ascii="Times New Roman"/>
          <w:b w:val="false"/>
          <w:i w:val="false"/>
          <w:color w:val="000000"/>
          <w:sz w:val="28"/>
        </w:rPr>
        <w:t>
      Өтінімдер мен анықтамалардағы өзгерістер сомасы мың теңгемен, үтірден кейін бір таңбадан аспайтын бөлшек сан түрінде көрсетіледі. Өтінімдер мен анықтамалар осы Қағидалардың 26, 27, 28, 29, 30, 31, 32, 33, 34, 35, 36, 37, 38, 39, 40, 41 және 42-қосымшаларына сәйкес нысандар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26.11.2025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32. Мемлекеттiк мекемелер мемлекеттiк мекеменiң өтiнiмдерiн қалыптастыру және оны бекiту үшiн бюджеттiк бағдарламалар әкiмшiсiне жiберу жолымен тиiстi бюджеттiк бағдарлама (кiшi бағдарлама) бойынша қаржыландыру жоспарының бекiтiлген жылдық сомасы шегiнде шығыстардың экономикалық сыныптамасы ерекшелiктерi жөніндегі соманы кемiтудi (арттыруды) талап ететiн факторлар туындаған жағдайда, мiндеттемелер мен төлемдер бойынша қаржыландырудың жеке жоспарына бюджет шығыстарының экономикалық сыныптамасына сәйкес өзгерiстер енгізеді.</w:t>
      </w:r>
    </w:p>
    <w:bookmarkEnd w:id="105"/>
    <w:bookmarkStart w:name="z119" w:id="106"/>
    <w:p>
      <w:pPr>
        <w:spacing w:after="0"/>
        <w:ind w:left="0"/>
        <w:jc w:val="both"/>
      </w:pPr>
      <w:r>
        <w:rPr>
          <w:rFonts w:ascii="Times New Roman"/>
          <w:b w:val="false"/>
          <w:i w:val="false"/>
          <w:color w:val="000000"/>
          <w:sz w:val="28"/>
        </w:rPr>
        <w:t>
      33. Мемлекеттік мекемелердің міндеттемелері мен төлемдері бойынша жеке қаржыландыру жоспарларына өзгерістер енгізуге айына бір реттен артық емес, ал ағымдағы қаржы жылының соңғы айында жол беріледі – қаржыландырудың жиынтық жоспарларына, берілетін нысаналы трансферттер мен кредиттер бойынша, әлеуметтік төлемдер (зейнетақылар мен жәрдемақылар) бойынша жоғары тұрған бюджетті қаржыландыру жоспарларына өзгерістер енгізу, атқарушылық құжаттардың орындалуы, Қазақстан Республикасының Бірыңғай бюджеттік сыныптамасына өзгерістер енгізу, бөлінетін бюджеттік бағдарламаларды бөлу жағдайларын қоспағанда, ағымдағы айдың жиырмасыншы күнінен кешіктірмей екі реттен артық емес; сондай-ақ мемлекеттік борышқа қызмет көрсету және оны өтеу жөніндегі бюджеттік бағдарламалар.</w:t>
      </w:r>
    </w:p>
    <w:bookmarkEnd w:id="106"/>
    <w:bookmarkStart w:name="z120" w:id="107"/>
    <w:p>
      <w:pPr>
        <w:spacing w:after="0"/>
        <w:ind w:left="0"/>
        <w:jc w:val="both"/>
      </w:pPr>
      <w:r>
        <w:rPr>
          <w:rFonts w:ascii="Times New Roman"/>
          <w:b w:val="false"/>
          <w:i w:val="false"/>
          <w:color w:val="000000"/>
          <w:sz w:val="28"/>
        </w:rPr>
        <w:t>
      34. Бюджеттiк бағдарламалардың әкiмшiлерi бюджеттiк бағдарлама бойынша шығыстардың жылдық және ай сайынғы көлемдерiн қозғамайтын шығыстардың экономикалық сыныптамасының ерекшелiктерiне және бюджеттiк бағдарламалардың кiшi бағдарламаларына қатысты мiндеттемелер мен төлемдер бойынша қаржыландыру жоспарларына, қаржыландырудың жеке жоспарларына өзгерiстерді дербес енгiзедi.</w:t>
      </w:r>
    </w:p>
    <w:bookmarkEnd w:id="107"/>
    <w:bookmarkStart w:name="z121" w:id="108"/>
    <w:p>
      <w:pPr>
        <w:spacing w:after="0"/>
        <w:ind w:left="0"/>
        <w:jc w:val="both"/>
      </w:pPr>
      <w:r>
        <w:rPr>
          <w:rFonts w:ascii="Times New Roman"/>
          <w:b w:val="false"/>
          <w:i w:val="false"/>
          <w:color w:val="000000"/>
          <w:sz w:val="28"/>
        </w:rPr>
        <w:t>
      Жеке қаржыландыру жоспарларына өзгерістер енгізу үшін барлау және қарсы барлау қызметін жүзеге асыратын, қорғалатын тұлғалардың және құпиялауға жататын мәліметтер тізбесіне кіретін объектілердің, сондай-ақ мәліметтер тізбесіне кіретін қорғаныс саласындағы мемлекеттік мекемелердің қауіпсіздігін қамтамасыз ететін мемлекеттік органдар осы Рәсімдерге 35 және 37-қосымшаларға сәйкес нысандар бойынша анықтаманы үш данада қалыптастырады.</w:t>
      </w:r>
    </w:p>
    <w:bookmarkEnd w:id="108"/>
    <w:bookmarkStart w:name="z122" w:id="109"/>
    <w:p>
      <w:pPr>
        <w:spacing w:after="0"/>
        <w:ind w:left="0"/>
        <w:jc w:val="both"/>
      </w:pPr>
      <w:r>
        <w:rPr>
          <w:rFonts w:ascii="Times New Roman"/>
          <w:b w:val="false"/>
          <w:i w:val="false"/>
          <w:color w:val="000000"/>
          <w:sz w:val="28"/>
        </w:rPr>
        <w:t>
      Жеке қаржыландыру жоспарларына өзгерістер енгізу үшін барлау және қарсы барлау қызметін жүзеге асыратын, қорғалатын тұлғалардың және құпиялауға жататын мәліметтер тізбесіне кіретін объектілердің қауіпсіздігін қамтамасыз ететін мемлекеттік органдар осы Рәсімдерге 35 және 37-қосымшаларға сәйкес нысандар бойынша анықтаманы үш данада қалыптастырады.</w:t>
      </w:r>
    </w:p>
    <w:bookmarkEnd w:id="109"/>
    <w:bookmarkStart w:name="z123" w:id="110"/>
    <w:p>
      <w:pPr>
        <w:spacing w:after="0"/>
        <w:ind w:left="0"/>
        <w:jc w:val="both"/>
      </w:pPr>
      <w:r>
        <w:rPr>
          <w:rFonts w:ascii="Times New Roman"/>
          <w:b w:val="false"/>
          <w:i w:val="false"/>
          <w:color w:val="000000"/>
          <w:sz w:val="28"/>
        </w:rPr>
        <w:t>
      Анықтамалардағы өзгерiстер сомасы үтiрден кейiн бiр белгiден аспайтын бөлшек қалдығы бар сандармен мың теңгемен көрсетiледi.</w:t>
      </w:r>
    </w:p>
    <w:bookmarkEnd w:id="110"/>
    <w:bookmarkStart w:name="z124" w:id="111"/>
    <w:p>
      <w:pPr>
        <w:spacing w:after="0"/>
        <w:ind w:left="0"/>
        <w:jc w:val="both"/>
      </w:pPr>
      <w:r>
        <w:rPr>
          <w:rFonts w:ascii="Times New Roman"/>
          <w:b w:val="false"/>
          <w:i w:val="false"/>
          <w:color w:val="000000"/>
          <w:sz w:val="28"/>
        </w:rPr>
        <w:t>
      35.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мемлекеттік қазынашылық органдары тиiстi шығыстарды оқшаулауды жүзеге асыру қажеттiлiгi туралы хатпен өтiнiш жасайды. мемлекеттік қазынашылық органдары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bookmarkEnd w:id="111"/>
    <w:bookmarkStart w:name="z125" w:id="112"/>
    <w:p>
      <w:pPr>
        <w:spacing w:after="0"/>
        <w:ind w:left="0"/>
        <w:jc w:val="both"/>
      </w:pPr>
      <w:r>
        <w:rPr>
          <w:rFonts w:ascii="Times New Roman"/>
          <w:b w:val="false"/>
          <w:i w:val="false"/>
          <w:color w:val="000000"/>
          <w:sz w:val="28"/>
        </w:rPr>
        <w:t>
      Мемлекеттік қазынашылық органы Бюджет кодексінің 118-бабының 5-тармағына сәйкес бюджетті атқару жөніндегі орталық уәкілетті орган айқындайтын бюджеттік есептілікті жасау және ұсыну тәртібіне сәйкес "Қаржыландыру жоспарының орындалуы туралы есеп" 4-20-нысанын (бұдан әрі – 4-20-нысан) күзетілетін адамдар мен объектілердің қауіпсіздігін қамтамасыз ететін барлау және қарсы барлау қызметін жүзеге асыратын мемлекеттік органдарға, сондай-ақ құпияландыруға жататын мәліметтер тізбесіне кіретін қорғаныс саласындағы мемлекеттік мекемелерге ұсынады.</w:t>
      </w:r>
    </w:p>
    <w:bookmarkEnd w:id="112"/>
    <w:bookmarkStart w:name="z126" w:id="113"/>
    <w:p>
      <w:pPr>
        <w:spacing w:after="0"/>
        <w:ind w:left="0"/>
        <w:jc w:val="both"/>
      </w:pPr>
      <w:r>
        <w:rPr>
          <w:rFonts w:ascii="Times New Roman"/>
          <w:b w:val="false"/>
          <w:i w:val="false"/>
          <w:color w:val="000000"/>
          <w:sz w:val="28"/>
        </w:rPr>
        <w:t>
      Бюджеттік бағдарламалар әкімшісі шығыстардың бюджеттік сыныптамасының тиісті кодтары бойынша операцияларды тоқтата тұрған кезде өзінің ведомстволық бағынысындағы мемлекеттік мекемелерге қаржыландырудың жеке жоспарына жоспарланған өзгерістер енгізу туралы хабарлайды. Бұл ретте мемлекеттік мекемелер шығыстардың бюджеттік сыныптамасының өзгертілетін кодтары бойынша операцияларды қаржыландырудың жеке жоспарларына өзгерістер енгізу рәсімі аяқталғаннан кейін жүргізіледі.</w:t>
      </w:r>
    </w:p>
    <w:bookmarkEnd w:id="113"/>
    <w:bookmarkStart w:name="z127" w:id="114"/>
    <w:p>
      <w:pPr>
        <w:spacing w:after="0"/>
        <w:ind w:left="0"/>
        <w:jc w:val="both"/>
      </w:pPr>
      <w:r>
        <w:rPr>
          <w:rFonts w:ascii="Times New Roman"/>
          <w:b w:val="false"/>
          <w:i w:val="false"/>
          <w:color w:val="000000"/>
          <w:sz w:val="28"/>
        </w:rPr>
        <w:t>
      Мемлекеттік мекеменің өтінімі мыналар ескеріле отырып қалыптастырылады:</w:t>
      </w:r>
    </w:p>
    <w:bookmarkEnd w:id="114"/>
    <w:bookmarkStart w:name="z128" w:id="115"/>
    <w:p>
      <w:pPr>
        <w:spacing w:after="0"/>
        <w:ind w:left="0"/>
        <w:jc w:val="both"/>
      </w:pPr>
      <w:r>
        <w:rPr>
          <w:rFonts w:ascii="Times New Roman"/>
          <w:b w:val="false"/>
          <w:i w:val="false"/>
          <w:color w:val="000000"/>
          <w:sz w:val="28"/>
        </w:rPr>
        <w:t>
      ерекшелік сомаларын ағымдағы айдан алдағы айларға және керісінше аударуға тыйым салынады;</w:t>
      </w:r>
    </w:p>
    <w:bookmarkEnd w:id="115"/>
    <w:bookmarkStart w:name="z129" w:id="116"/>
    <w:p>
      <w:pPr>
        <w:spacing w:after="0"/>
        <w:ind w:left="0"/>
        <w:jc w:val="both"/>
      </w:pPr>
      <w:r>
        <w:rPr>
          <w:rFonts w:ascii="Times New Roman"/>
          <w:b w:val="false"/>
          <w:i w:val="false"/>
          <w:color w:val="000000"/>
          <w:sz w:val="28"/>
        </w:rPr>
        <w:t>
      жоспарлы тағайындаулар мен жасалған кассалық шығыстардың сомалары арасындағы сәйкестікті сақтауды;</w:t>
      </w:r>
    </w:p>
    <w:bookmarkEnd w:id="116"/>
    <w:bookmarkStart w:name="z130" w:id="117"/>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bookmarkEnd w:id="117"/>
    <w:bookmarkStart w:name="z131" w:id="118"/>
    <w:p>
      <w:pPr>
        <w:spacing w:after="0"/>
        <w:ind w:left="0"/>
        <w:jc w:val="both"/>
      </w:pPr>
      <w:r>
        <w:rPr>
          <w:rFonts w:ascii="Times New Roman"/>
          <w:b w:val="false"/>
          <w:i w:val="false"/>
          <w:color w:val="000000"/>
          <w:sz w:val="28"/>
        </w:rPr>
        <w:t>
      қабылданған, бірақ ақы төленбеген міндеттемелерді;</w:t>
      </w:r>
    </w:p>
    <w:bookmarkEnd w:id="118"/>
    <w:bookmarkStart w:name="z132" w:id="119"/>
    <w:p>
      <w:pPr>
        <w:spacing w:after="0"/>
        <w:ind w:left="0"/>
        <w:jc w:val="both"/>
      </w:pPr>
      <w:r>
        <w:rPr>
          <w:rFonts w:ascii="Times New Roman"/>
          <w:b w:val="false"/>
          <w:i w:val="false"/>
          <w:color w:val="000000"/>
          <w:sz w:val="28"/>
        </w:rPr>
        <w:t>
      инкассолық өкімдердің болуын;</w:t>
      </w:r>
    </w:p>
    <w:bookmarkEnd w:id="119"/>
    <w:bookmarkStart w:name="z133" w:id="120"/>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жоспарлы соманы қабылданған міндеттемелерді шегере отырып, жоспарлы тағайындалулардың сомасына азайту жасалады;</w:t>
      </w:r>
    </w:p>
    <w:bookmarkEnd w:id="120"/>
    <w:bookmarkStart w:name="z134" w:id="121"/>
    <w:p>
      <w:pPr>
        <w:spacing w:after="0"/>
        <w:ind w:left="0"/>
        <w:jc w:val="both"/>
      </w:pP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асырылады;</w:t>
      </w:r>
    </w:p>
    <w:bookmarkEnd w:id="121"/>
    <w:bookmarkStart w:name="z135" w:id="122"/>
    <w:p>
      <w:pPr>
        <w:spacing w:after="0"/>
        <w:ind w:left="0"/>
        <w:jc w:val="both"/>
      </w:pPr>
      <w:r>
        <w:rPr>
          <w:rFonts w:ascii="Times New Roman"/>
          <w:b w:val="false"/>
          <w:i w:val="false"/>
          <w:color w:val="000000"/>
          <w:sz w:val="28"/>
        </w:rPr>
        <w:t>
      бір бюджеттік бағдарлама шегінде бюджеттік кіші бағдарламалар арасындағы қаражатты қайта бөлу бюджеттік бағдарлама бойынша жылдық сомалар шегінде жүргізіледі;</w:t>
      </w:r>
    </w:p>
    <w:bookmarkEnd w:id="122"/>
    <w:bookmarkStart w:name="z136" w:id="123"/>
    <w:p>
      <w:pPr>
        <w:spacing w:after="0"/>
        <w:ind w:left="0"/>
        <w:jc w:val="both"/>
      </w:pPr>
      <w:r>
        <w:rPr>
          <w:rFonts w:ascii="Times New Roman"/>
          <w:b w:val="false"/>
          <w:i w:val="false"/>
          <w:color w:val="000000"/>
          <w:sz w:val="28"/>
        </w:rPr>
        <w:t>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 Үкіметінің бекітілген қаулысы бюджеттік даму бағдарламасы бойынша бюджет қаражатының жылдық көлемі шеңберінде үкіметтік сыртқы қарыздар және грант қаражаты есебінен қаржыландырылатын бюджеттік даму бағдарламаларының бюджеттік кіші бағдарламалары арасында бюджет қаражатын қайта бөлу үшін негіз болып табылады.</w:t>
      </w:r>
    </w:p>
    <w:bookmarkEnd w:id="123"/>
    <w:bookmarkStart w:name="z137" w:id="124"/>
    <w:p>
      <w:pPr>
        <w:spacing w:after="0"/>
        <w:ind w:left="0"/>
        <w:jc w:val="both"/>
      </w:pPr>
      <w:r>
        <w:rPr>
          <w:rFonts w:ascii="Times New Roman"/>
          <w:b w:val="false"/>
          <w:i w:val="false"/>
          <w:color w:val="000000"/>
          <w:sz w:val="28"/>
        </w:rPr>
        <w:t>
      36. Бюджеттік бағдарламалардың әкімшісі қоса берілетін өзгерістер бойынша негіздемені және осы Қағидалардың 3-33-тармақтарында белгіленген шарттардың және мерзімдердің сақталуын тексереді.</w:t>
      </w:r>
    </w:p>
    <w:bookmarkEnd w:id="124"/>
    <w:bookmarkStart w:name="z138" w:id="125"/>
    <w:p>
      <w:pPr>
        <w:spacing w:after="0"/>
        <w:ind w:left="0"/>
        <w:jc w:val="both"/>
      </w:pPr>
      <w:r>
        <w:rPr>
          <w:rFonts w:ascii="Times New Roman"/>
          <w:b w:val="false"/>
          <w:i w:val="false"/>
          <w:color w:val="000000"/>
          <w:sz w:val="28"/>
        </w:rPr>
        <w:t>
      Осы Қағидалары көзделген шарттар сақталмаған кезде бюджеттік бағдарламалар әкімшісі ведомстволық бағыныстағы мемлекеттік мекемелердің өтінімдерін қайтарады.</w:t>
      </w:r>
    </w:p>
    <w:bookmarkEnd w:id="125"/>
    <w:bookmarkStart w:name="z139" w:id="126"/>
    <w:p>
      <w:pPr>
        <w:spacing w:after="0"/>
        <w:ind w:left="0"/>
        <w:jc w:val="both"/>
      </w:pPr>
      <w:r>
        <w:rPr>
          <w:rFonts w:ascii="Times New Roman"/>
          <w:b w:val="false"/>
          <w:i w:val="false"/>
          <w:color w:val="000000"/>
          <w:sz w:val="28"/>
        </w:rPr>
        <w:t>
      37. Осы Қағидалары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126"/>
    <w:bookmarkStart w:name="z140" w:id="127"/>
    <w:p>
      <w:pPr>
        <w:spacing w:after="0"/>
        <w:ind w:left="0"/>
        <w:jc w:val="both"/>
      </w:pPr>
      <w:r>
        <w:rPr>
          <w:rFonts w:ascii="Times New Roman"/>
          <w:b w:val="false"/>
          <w:i w:val="false"/>
          <w:color w:val="000000"/>
          <w:sz w:val="28"/>
        </w:rPr>
        <w:t xml:space="preserve">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үшінші данада бекiтедi, олардың бiреуiн мемлекеттiк мекемеге, екiншiсiн өзiнiң орналасқан жері бойынша мемлекеттік қазынашылық органдарына осы Қағидалары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екінші данадағы тiзiлiммен бiрге жiбередi және үшiншiсiн өзiнде қалдырады.</w:t>
      </w:r>
    </w:p>
    <w:bookmarkEnd w:id="127"/>
    <w:bookmarkStart w:name="z141" w:id="128"/>
    <w:p>
      <w:pPr>
        <w:spacing w:after="0"/>
        <w:ind w:left="0"/>
        <w:jc w:val="both"/>
      </w:pPr>
      <w:r>
        <w:rPr>
          <w:rFonts w:ascii="Times New Roman"/>
          <w:b w:val="false"/>
          <w:i w:val="false"/>
          <w:color w:val="000000"/>
          <w:sz w:val="28"/>
        </w:rPr>
        <w:t xml:space="preserve">
      Республикалық бюджеттiк бағдарламалар әкiмшiсi өзiнiң орналасқан орны бойынша мемлекеттік қазынашылық органдары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тізіліммен бірге осы Қағидаларға 36 және 38-қосымшаларға сәйкес жеке қаржыландыру жоспарларына өзгерістер енгізу туралы бектілген анықтамалардың электрондық нұсқасын жібереді.</w:t>
      </w:r>
    </w:p>
    <w:bookmarkEnd w:id="128"/>
    <w:bookmarkStart w:name="z142" w:id="129"/>
    <w:p>
      <w:pPr>
        <w:spacing w:after="0"/>
        <w:ind w:left="0"/>
        <w:jc w:val="both"/>
      </w:pPr>
      <w:r>
        <w:rPr>
          <w:rFonts w:ascii="Times New Roman"/>
          <w:b w:val="false"/>
          <w:i w:val="false"/>
          <w:color w:val="000000"/>
          <w:sz w:val="28"/>
        </w:rPr>
        <w:t>
      Жергiлiктi бюджеттiк бағдарламалардың әкiмшiсi мемлекеттік қазынашылық органдары осы Қағидалардың 24-қосымшасына сәйкес нысан бойынша тізіліммен бірге осы Қағидаларға 36 және 38-қосымшаларға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электрондық цифрлық қолтаңба қойылады.</w:t>
      </w:r>
    </w:p>
    <w:bookmarkEnd w:id="129"/>
    <w:bookmarkStart w:name="z143" w:id="130"/>
    <w:p>
      <w:pPr>
        <w:spacing w:after="0"/>
        <w:ind w:left="0"/>
        <w:jc w:val="both"/>
      </w:pPr>
      <w:r>
        <w:rPr>
          <w:rFonts w:ascii="Times New Roman"/>
          <w:b w:val="false"/>
          <w:i w:val="false"/>
          <w:color w:val="000000"/>
          <w:sz w:val="28"/>
        </w:rPr>
        <w:t>
      Жеке қаржыландыру жоспарларына өзгерiстер енгiзу туралы анықтамаларды бюджеттiк бағдарламалар әкiмшiлерi Мемлекеттік қазынашылық органына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жүзінде мынадай тәртiппен бередi:</w:t>
      </w:r>
    </w:p>
    <w:bookmarkEnd w:id="130"/>
    <w:bookmarkStart w:name="z144" w:id="131"/>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екі жұмыс күнінен кешіктірілмей ұсынылады;</w:t>
      </w:r>
    </w:p>
    <w:bookmarkEnd w:id="131"/>
    <w:bookmarkStart w:name="z145" w:id="132"/>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жиырмасыншы күнiнен кешiктiрілмей айына екі реттен асырмай берiледi.</w:t>
      </w:r>
    </w:p>
    <w:bookmarkEnd w:id="132"/>
    <w:bookmarkStart w:name="z146" w:id="133"/>
    <w:p>
      <w:pPr>
        <w:spacing w:after="0"/>
        <w:ind w:left="0"/>
        <w:jc w:val="both"/>
      </w:pPr>
      <w:r>
        <w:rPr>
          <w:rFonts w:ascii="Times New Roman"/>
          <w:b w:val="false"/>
          <w:i w:val="false"/>
          <w:color w:val="000000"/>
          <w:sz w:val="28"/>
        </w:rPr>
        <w:t>
      Мемлекеттік қазынашылық органдары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қазынашылықтың біріктірілген ақпараттық жүйесінде жүктегеннен кейін, "Қазынашылық-клиент" ақпараттық жүйесі бойынша жергілікті бюджеттік бағдарламалар әкімшісіне, сондай-ақ тиісті жергілікті бюджетті атқару жөніндегі уәкілетті органға, аудандық маңызы бар қала, ауыл, кент, ауылдық округ әкімінің аппаратына, соңғысының бюджеттік мониторинг жүргізуі үшін қазынашылықтың біріктірілген ақпараттық жүйесінде аталған анықтамаларды жүктегенін растау туралы хабарлама жіберіледі.</w:t>
      </w:r>
    </w:p>
    <w:bookmarkEnd w:id="133"/>
    <w:bookmarkStart w:name="z147" w:id="134"/>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мемлекеттік қазынашылық органдары жауапты орындаушылары анықтамалар кодтарының Қазақстан Республикасының Бірыңғай бюджеттік сыныптамасына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bookmarkEnd w:id="134"/>
    <w:bookmarkStart w:name="z148" w:id="135"/>
    <w:p>
      <w:pPr>
        <w:spacing w:after="0"/>
        <w:ind w:left="0"/>
        <w:jc w:val="both"/>
      </w:pPr>
      <w:r>
        <w:rPr>
          <w:rFonts w:ascii="Times New Roman"/>
          <w:b w:val="false"/>
          <w:i w:val="false"/>
          <w:color w:val="000000"/>
          <w:sz w:val="28"/>
        </w:rPr>
        <w:t>
      38. Төмен тұрған бюджеттердің қаржыландыру жоспарларының нысаналы трансферттер мен республикалық бюджеттен бөлінетін кредиттер, бюджеттік субвенциялар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бюджетті атқару жөніндегі мемлекеттік қазынашылық, уәкілетті органға алушы өңірлер бөлінісінде төлемдер бойынша түсімдер мен қаржыландыру жоспарларына және міндеттемелер бойынша қаржыландыру жоспарларына, сондай – ақ дәлелдеу мәліметтерін қамтитын төлемдер мен міндеттемелер бойынша жеке қаржыландыру жоспарларына өзгерістер енгізу анықтама ұсынады.</w:t>
      </w:r>
    </w:p>
    <w:bookmarkEnd w:id="135"/>
    <w:bookmarkStart w:name="z149" w:id="136"/>
    <w:p>
      <w:pPr>
        <w:spacing w:after="0"/>
        <w:ind w:left="0"/>
        <w:jc w:val="both"/>
      </w:pPr>
      <w:r>
        <w:rPr>
          <w:rFonts w:ascii="Times New Roman"/>
          <w:b w:val="false"/>
          <w:i w:val="false"/>
          <w:color w:val="000000"/>
          <w:sz w:val="28"/>
        </w:rPr>
        <w:t>
      39.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Қазақстан Республикасының Бірыңғай бюджеттік сыныптамасына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Қағидалардың 31-тармағының талаптарына сәйкес келмеген кезде, мемлекеттік қазынашылық органдары</w:t>
      </w:r>
    </w:p>
    <w:bookmarkEnd w:id="136"/>
    <w:bookmarkStart w:name="z150" w:id="137"/>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bookmarkEnd w:id="137"/>
    <w:bookmarkStart w:name="z151" w:id="138"/>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аудандық маңызы бар қала, ауыл, кент, ауылдық округ әкімінің аппаратына орындаусыз қайтарады ("Қазынашылық-клиент" ақпараттық жүйесі бойынша себебін көрсете отырып қайтарады).</w:t>
      </w:r>
    </w:p>
    <w:bookmarkEnd w:id="138"/>
    <w:bookmarkStart w:name="z152" w:id="139"/>
    <w:p>
      <w:pPr>
        <w:spacing w:after="0"/>
        <w:ind w:left="0"/>
        <w:jc w:val="both"/>
      </w:pPr>
      <w:r>
        <w:rPr>
          <w:rFonts w:ascii="Times New Roman"/>
          <w:b w:val="false"/>
          <w:i w:val="false"/>
          <w:color w:val="000000"/>
          <w:sz w:val="28"/>
        </w:rPr>
        <w:t>
      "Қазынашылық-клиент" ақпараттық жүйесі бойынша түскен осы Қағидалардың және пайдаланушы нұсқаулығының талаптарына сәйкес ресімделмеген жоспарлардың/анықтамалардың тізілімі мен электрондық үлгілерін мемлекеттік қазынашылық органдары қайтару себептерін көрсете отырып қайтаруға жатады.</w:t>
      </w:r>
    </w:p>
    <w:bookmarkEnd w:id="139"/>
    <w:bookmarkStart w:name="z153" w:id="140"/>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берілген анықтамаларды кері қайтарған (қабылдамаған) кезде бюджеттік бағдарламалардың әкімшісі мемлекеттік қазынашылық органдары ескертулерін ескере отырып, түзетілген анықтамаларды кері қайтарған (қабылдамаған) сәттен бастап бір жұмыс күні ішінде ұсынады.</w:t>
      </w:r>
    </w:p>
    <w:bookmarkEnd w:id="140"/>
    <w:bookmarkStart w:name="z154" w:id="141"/>
    <w:p>
      <w:pPr>
        <w:spacing w:after="0"/>
        <w:ind w:left="0"/>
        <w:jc w:val="both"/>
      </w:pPr>
      <w:r>
        <w:rPr>
          <w:rFonts w:ascii="Times New Roman"/>
          <w:b w:val="false"/>
          <w:i w:val="false"/>
          <w:color w:val="000000"/>
          <w:sz w:val="28"/>
        </w:rPr>
        <w:t xml:space="preserve">
      Мемлекеттік қазынашылық органдары бюджеттік бағдарламалардың әкімшілері осы Қағидаларға және пайдаланушы нұсқаулығына сәйкес қаржыландырудың жиынтық жоспарларына енгізілетін өзгерістерге қатысы жоқ қаржыландырудың жеке жоспарларына өзгерістер енгізу туралы анықтамаларды ұсынғаннан кейін бес жұмыс күнің ішінде тексереді және жүктейді.     </w:t>
      </w:r>
    </w:p>
    <w:bookmarkEnd w:id="141"/>
    <w:bookmarkStart w:name="z155" w:id="142"/>
    <w:p>
      <w:pPr>
        <w:spacing w:after="0"/>
        <w:ind w:left="0"/>
        <w:jc w:val="both"/>
      </w:pPr>
      <w:r>
        <w:rPr>
          <w:rFonts w:ascii="Times New Roman"/>
          <w:b w:val="false"/>
          <w:i w:val="false"/>
          <w:color w:val="000000"/>
          <w:sz w:val="28"/>
        </w:rPr>
        <w:t>
      40. Бюджеттік бағдарлама бойынша шығыстардың ай сайынғы көлеміне өзгерістер енгізу қажет болған жағдайда бюджеттік бағдарламалар әкімшісі осы Қағидалардың 32-тармағының талаптарын сақтай отырып, бюджеттік бағдарламалар әкімшісінің міндеттемелері мен төлемдері бойынша қаржыландыру жоспарларын өзгертуге арналған өтінімді (бұдан әрі – бюджеттік бағдарламалар әкімшісінің өтінімі) қалыптастырады, ол оларға мемлекеттік қазынашылыққа немесе бюджетті атқару жөніндегі жергілікті уәкілетті органға/әкім аппаратына жіберіледі енгізілетін өзгерістердің тиісті негіздемелерімен аудандық маңызы бар қалалар, ауылдар, кенттер, ауылдық округтер.</w:t>
      </w:r>
    </w:p>
    <w:bookmarkEnd w:id="142"/>
    <w:bookmarkStart w:name="z156" w:id="143"/>
    <w:p>
      <w:pPr>
        <w:spacing w:after="0"/>
        <w:ind w:left="0"/>
        <w:jc w:val="both"/>
      </w:pPr>
      <w:r>
        <w:rPr>
          <w:rFonts w:ascii="Times New Roman"/>
          <w:b w:val="false"/>
          <w:i w:val="false"/>
          <w:color w:val="000000"/>
          <w:sz w:val="28"/>
        </w:rPr>
        <w:t>
      Бюджеттік бағдарламалар әкімшісі өтінімді қалыптастырған кезде осы Қағидалардың 35-тармағында жазылған қағидаларында сақтайды.</w:t>
      </w:r>
    </w:p>
    <w:bookmarkEnd w:id="143"/>
    <w:bookmarkStart w:name="z157" w:id="144"/>
    <w:p>
      <w:pPr>
        <w:spacing w:after="0"/>
        <w:ind w:left="0"/>
        <w:jc w:val="both"/>
      </w:pPr>
      <w:r>
        <w:rPr>
          <w:rFonts w:ascii="Times New Roman"/>
          <w:b w:val="false"/>
          <w:i w:val="false"/>
          <w:color w:val="000000"/>
          <w:sz w:val="28"/>
        </w:rPr>
        <w:t>
      41. Бюджеттік бағдарламалар әкімшісінің бюджеттік бағдарламалар бойынша ай сайынғы шығыстар көлеміне өзгерістер енгізу туралы өтінімі бағамдық айырмашылықтың өзгеруіне байланысты үкіметтік борышты өтеу жөніндегі міндеттемелер өзгеру жағдайларын қоспағанда, бюджеттік бағдарламалар әкімшісі тарапынан мемлекеттік мекемелердің өтінімдеріне сәйкес, бюджеттік бағдарлама (кіші бағдарлама) бойынша көзделген сома шегінде қалыптастырылады.</w:t>
      </w:r>
    </w:p>
    <w:bookmarkEnd w:id="144"/>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мемлекеттік қазынашылық жоғары тұрған бюджетті атқару жөніндегі уәкілетті органға өтінім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26.11.2025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5"/>
    <w:p>
      <w:pPr>
        <w:spacing w:after="0"/>
        <w:ind w:left="0"/>
        <w:jc w:val="both"/>
      </w:pPr>
      <w:r>
        <w:rPr>
          <w:rFonts w:ascii="Times New Roman"/>
          <w:b w:val="false"/>
          <w:i w:val="false"/>
          <w:color w:val="000000"/>
          <w:sz w:val="28"/>
        </w:rPr>
        <w:t>
      42. Бюджеттік бағдарламалар әкімшілері ағымдағы айды қаржыландыру жоспарларын өзгертуге өтінімді мемлекеттік қазынашылыққа, бюджетті атқару жөніндегі жергілікті уәкілетті органға, аудандық маңызы бар қала, ауыл, кент, ауылдық округ әкімінің аппаратына ұсынылатын өзгерістердің негіздемелерін қоса бере отырып, мынадай тәртіппен ұсынады:</w:t>
      </w:r>
    </w:p>
    <w:bookmarkEnd w:id="145"/>
    <w:bookmarkStart w:name="z160" w:id="146"/>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жоқ республикалық бюджеттік бағдарламалар әкімшілері ағымдағы айдың бесінші күніне дейін береді;</w:t>
      </w:r>
    </w:p>
    <w:bookmarkEnd w:id="146"/>
    <w:bookmarkStart w:name="z161" w:id="147"/>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бар республикалық бюджеттік бағдарламалар әкімшілері ағымдағы айдың он бесінші күніне дейін береді;</w:t>
      </w:r>
    </w:p>
    <w:bookmarkEnd w:id="147"/>
    <w:bookmarkStart w:name="z162" w:id="148"/>
    <w:p>
      <w:pPr>
        <w:spacing w:after="0"/>
        <w:ind w:left="0"/>
        <w:jc w:val="both"/>
      </w:pPr>
      <w:r>
        <w:rPr>
          <w:rFonts w:ascii="Times New Roman"/>
          <w:b w:val="false"/>
          <w:i w:val="false"/>
          <w:color w:val="000000"/>
          <w:sz w:val="28"/>
        </w:rPr>
        <w:t>
      жергiлiктi бюджеттiк бағдарламалар әкімшілері ағымдағы айдың он бесі күніне дейінгі мерзімде жоғары тұрған бюджеттен алатын нысаналы трансферттердің және бюджеттік кредиттердің қазақпараттық жүйесі аты есебінен іске асырылатын бюджеттік бағдарламалар бойынша шығыстардың ай сайынғы көлеміне өзгерістер енгізген жағдайда ағымдағы айдың бесі күніне дейінгі мерзімде ұсынылады.</w:t>
      </w:r>
    </w:p>
    <w:bookmarkEnd w:id="148"/>
    <w:bookmarkStart w:name="z163" w:id="149"/>
    <w:p>
      <w:pPr>
        <w:spacing w:after="0"/>
        <w:ind w:left="0"/>
        <w:jc w:val="both"/>
      </w:pPr>
      <w:r>
        <w:rPr>
          <w:rFonts w:ascii="Times New Roman"/>
          <w:b w:val="false"/>
          <w:i w:val="false"/>
          <w:color w:val="000000"/>
          <w:sz w:val="28"/>
        </w:rPr>
        <w:t>
      43.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әлеуметтік көрсетілетін қызметтер порталы арқылы төлемдер, мүгедектігі бар адамдарды әлеуметтік қолдау)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149"/>
    <w:bookmarkStart w:name="z164" w:id="150"/>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ақпараттық жүйесіне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bookmarkEnd w:id="150"/>
    <w:bookmarkStart w:name="z165" w:id="151"/>
    <w:p>
      <w:pPr>
        <w:spacing w:after="0"/>
        <w:ind w:left="0"/>
        <w:jc w:val="both"/>
      </w:pPr>
      <w:r>
        <w:rPr>
          <w:rFonts w:ascii="Times New Roman"/>
          <w:b w:val="false"/>
          <w:i w:val="false"/>
          <w:color w:val="000000"/>
          <w:sz w:val="28"/>
        </w:rPr>
        <w:t>
      Бюджетті атқару жөніндегі мемлекеттік қазынашылыққа, жергілікті уәкілетті органға немесе бюджетті атқару жөніндегі жергілікті уәкілетті органға, аудандық маңызы бар қала, ауыл, кент, ауылдық округ әкімінің аппаратына бөлінетін бюджеттік бағдарламаларға байланысты жоспарларды, мемлекеттік борышқа қызмет көрсету мен оны өтеуді, тиісті бюджеттің қолма-қол ақша тапшылығы, форс-мақпараттық жүйесіорлық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қазақпараттық жүйесі 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қарақпараттық жүйесіатын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151"/>
    <w:bookmarkStart w:name="z166" w:id="152"/>
    <w:p>
      <w:pPr>
        <w:spacing w:after="0"/>
        <w:ind w:left="0"/>
        <w:jc w:val="both"/>
      </w:pPr>
      <w:r>
        <w:rPr>
          <w:rFonts w:ascii="Times New Roman"/>
          <w:b w:val="false"/>
          <w:i w:val="false"/>
          <w:color w:val="000000"/>
          <w:sz w:val="28"/>
        </w:rPr>
        <w:t>
      Бюджеттi атқару жөнiндегi мемлекеттік қазынашылыққа, жергiлiктi уәкiлеттi органға, аудандық маңызы бар қала, ауыл, кент, ауылдық округ әкімінің аппаратына азайтылатын айларға қатысты айлардың жоспарларын ұлғайту жолымен өткен айлардың жоспарларын ағымдағы және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bookmarkEnd w:id="152"/>
    <w:bookmarkStart w:name="z167" w:id="153"/>
    <w:p>
      <w:pPr>
        <w:spacing w:after="0"/>
        <w:ind w:left="0"/>
        <w:jc w:val="both"/>
      </w:pPr>
      <w:r>
        <w:rPr>
          <w:rFonts w:ascii="Times New Roman"/>
          <w:b w:val="false"/>
          <w:i w:val="false"/>
          <w:color w:val="000000"/>
          <w:sz w:val="28"/>
        </w:rPr>
        <w:t>
      Бюджеттi атқару жөнiндегi мемлекеттік қазынашылыққа немесе жергiлiктi уәкiлеттi органға, аудандық маңызы бар қала, ауыл, кент, ауылдық округ әкімінің аппаратына арттыру жолымен өткен айлардың жоспарларын ағымдағы айдың жоспарларын ұлғайту жолымен алдыңғы айлардың міндеттемелері бойынша жоспарларды азайтуға арналған өтiнiмдер беруге жол берiледi, бұл ретте осы өзгерiстер өткен есептi кезеңдi қозғамауы тиiс.</w:t>
      </w:r>
    </w:p>
    <w:bookmarkEnd w:id="153"/>
    <w:bookmarkStart w:name="z168" w:id="154"/>
    <w:p>
      <w:pPr>
        <w:spacing w:after="0"/>
        <w:ind w:left="0"/>
        <w:jc w:val="both"/>
      </w:pP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бюджетті атқару жөніндегі уәкілетті органға, аудандық маңызы бар қала, ауыл, кент, ауылдық округ әкімінің аппаратына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p>
    <w:bookmarkEnd w:id="154"/>
    <w:bookmarkStart w:name="z169" w:id="155"/>
    <w:p>
      <w:pPr>
        <w:spacing w:after="0"/>
        <w:ind w:left="0"/>
        <w:jc w:val="both"/>
      </w:pPr>
      <w:r>
        <w:rPr>
          <w:rFonts w:ascii="Times New Roman"/>
          <w:b w:val="false"/>
          <w:i w:val="false"/>
          <w:color w:val="000000"/>
          <w:sz w:val="28"/>
        </w:rPr>
        <w:t>
      Бюджеттік бағдарламалардың әкімшісі мемлекеттік қазынашылыққа, жергілікті уәкілетті органға бюджетті атқару жөніндегі, аудандық маңызы бар қала, ауыл, кент, ауылдық округ әкімінің аппаратына қағаз және магниттік (электрондық) тасығыштарда қаржыландыру жоспарларына өзгерістер енгізуге өтінім береді.</w:t>
      </w:r>
    </w:p>
    <w:bookmarkEnd w:id="155"/>
    <w:bookmarkStart w:name="z170" w:id="156"/>
    <w:p>
      <w:pPr>
        <w:spacing w:after="0"/>
        <w:ind w:left="0"/>
        <w:jc w:val="both"/>
      </w:pPr>
      <w:r>
        <w:rPr>
          <w:rFonts w:ascii="Times New Roman"/>
          <w:b w:val="false"/>
          <w:i w:val="false"/>
          <w:color w:val="000000"/>
          <w:sz w:val="28"/>
        </w:rPr>
        <w:t>
      Бюджеттік бағдарламалар әкімшісінің қаржыландыру жоспарларын өзгертуге өтініміне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ондай болмаған жағдайда – бюджеттік бағдарламалар әкімшісінің басшысы және қаржыландыру жоспарын жасауға жауапты бюджеттік бағдарламалар әкімшісінің құрылымдық бөлімшесінің басшысы, ал олар болмаған кезеңде – тиісті бұйрықтармен олардың міндеттерін атқару жүктелген адамдар қол қояды және бюджеттік бағдарламалар әкімшісінің мөрімен расталады.</w:t>
      </w:r>
    </w:p>
    <w:bookmarkEnd w:id="156"/>
    <w:bookmarkStart w:name="z171" w:id="157"/>
    <w:p>
      <w:pPr>
        <w:spacing w:after="0"/>
        <w:ind w:left="0"/>
        <w:jc w:val="both"/>
      </w:pPr>
      <w:r>
        <w:rPr>
          <w:rFonts w:ascii="Times New Roman"/>
          <w:b w:val="false"/>
          <w:i w:val="false"/>
          <w:color w:val="000000"/>
          <w:sz w:val="28"/>
        </w:rPr>
        <w:t>
      Бюджеттік бағдарламаның басшысы бюджеттік бағдарламалар әкімшісінің қаржыландыру жоспарларының жобаларын және қаржыландырудың жеке жоспарларын мемлекеттік қазынашылыққа немесе бюджетті атқару жөніндегі жергілікті уәкілетті органға берудің дұрыстығын, дұрыс ресімделуін және уақтылы ұсынылуын және бюджет қаражатын қайта бөлудің негізділігін қамтамасыз етеді.</w:t>
      </w:r>
    </w:p>
    <w:bookmarkEnd w:id="157"/>
    <w:bookmarkStart w:name="z172" w:id="158"/>
    <w:p>
      <w:pPr>
        <w:spacing w:after="0"/>
        <w:ind w:left="0"/>
        <w:jc w:val="both"/>
      </w:pPr>
      <w:r>
        <w:rPr>
          <w:rFonts w:ascii="Times New Roman"/>
          <w:b w:val="false"/>
          <w:i w:val="false"/>
          <w:color w:val="000000"/>
          <w:sz w:val="28"/>
        </w:rPr>
        <w:t>
      44. Міндеттемелер мен төлемдер бойынша қаржыландырудың жиынтық жоспарларына өзгерістер енгізу үшін мемлекеттік қазынашылық, жергілікті уәкілетті орган бюджетті атқару жөніндегі, аудандық маңызы бар қала, ауыл, кент, ауылдық округ әкімі аппараты бюджеттік бағдарламалар әкімшілерінің өтінімдерін қарайды және олар мақұлданған жағдайда төлемдер мен міндеттемелер бойынша қаржыландырудың жиынтық жоспарларына өзгерістер енгізу туралы анықтамалар қалыптастырады.</w:t>
      </w:r>
    </w:p>
    <w:bookmarkEnd w:id="158"/>
    <w:bookmarkStart w:name="z173" w:id="159"/>
    <w:p>
      <w:pPr>
        <w:spacing w:after="0"/>
        <w:ind w:left="0"/>
        <w:jc w:val="both"/>
      </w:pPr>
      <w:r>
        <w:rPr>
          <w:rFonts w:ascii="Times New Roman"/>
          <w:b w:val="false"/>
          <w:i w:val="false"/>
          <w:color w:val="000000"/>
          <w:sz w:val="28"/>
        </w:rPr>
        <w:t>
      Анықтаманы қалыптастыру осы Қағидалардың 35-тармағында көзделген шарттар ескеріле отырып, сондай-ақ мынадай шарттар ескеріле отырып жүргізіледі:</w:t>
      </w:r>
    </w:p>
    <w:bookmarkEnd w:id="159"/>
    <w:bookmarkStart w:name="z174" w:id="160"/>
    <w:p>
      <w:pPr>
        <w:spacing w:after="0"/>
        <w:ind w:left="0"/>
        <w:jc w:val="both"/>
      </w:pPr>
      <w:r>
        <w:rPr>
          <w:rFonts w:ascii="Times New Roman"/>
          <w:b w:val="false"/>
          <w:i w:val="false"/>
          <w:color w:val="000000"/>
          <w:sz w:val="28"/>
        </w:rPr>
        <w:t>
      осы Қағидалардың 19-тармағына сәйкес түсімдердің жиынтық жоспарының және төлемдер бойынша қаржыландырудың жиынтық жоспарының теңгерімділігін сақтау;</w:t>
      </w:r>
    </w:p>
    <w:bookmarkEnd w:id="160"/>
    <w:bookmarkStart w:name="z175" w:id="161"/>
    <w:p>
      <w:pPr>
        <w:spacing w:after="0"/>
        <w:ind w:left="0"/>
        <w:jc w:val="both"/>
      </w:pPr>
      <w:r>
        <w:rPr>
          <w:rFonts w:ascii="Times New Roman"/>
          <w:b w:val="false"/>
          <w:i w:val="false"/>
          <w:color w:val="000000"/>
          <w:sz w:val="28"/>
        </w:rPr>
        <w:t>
      "Бюджет тапшылығын қаржыландыру (профицитін пайдалану)" жиынтық жоспарының бөлімінде түсім мен өтеу көлемдерін өзгерту бюджет тапшылығын (профицитін пайдалану) қаржыландырудың бекітілген (нақтыланған) көлемі сақталған жағдайда ғана жүзеге асырылады.</w:t>
      </w:r>
    </w:p>
    <w:bookmarkEnd w:id="161"/>
    <w:bookmarkStart w:name="z176" w:id="162"/>
    <w:p>
      <w:pPr>
        <w:spacing w:after="0"/>
        <w:ind w:left="0"/>
        <w:jc w:val="both"/>
      </w:pPr>
      <w:r>
        <w:rPr>
          <w:rFonts w:ascii="Times New Roman"/>
          <w:b w:val="false"/>
          <w:i w:val="false"/>
          <w:color w:val="000000"/>
          <w:sz w:val="28"/>
        </w:rPr>
        <w:t>
      45. Бюджеттік бағдарламалар әкімшілерінің, төмен тұрған бюджеттерді атқару жөніндегі уәкілетті органдардың, аудандық маңызы бар қала, ауыл, кент, ауылдық округ әкімі аппараттарының өтінімдерін жоғары тұрған бюджетті атқару жөніндегі мемлекеттік қазынашылық, уәкілетті орган олар түскен күннен бастап үш жұмыс күні ішінде қарайды.</w:t>
      </w:r>
    </w:p>
    <w:bookmarkEnd w:id="162"/>
    <w:bookmarkStart w:name="z177" w:id="163"/>
    <w:p>
      <w:pPr>
        <w:spacing w:after="0"/>
        <w:ind w:left="0"/>
        <w:jc w:val="both"/>
      </w:pPr>
      <w:r>
        <w:rPr>
          <w:rFonts w:ascii="Times New Roman"/>
          <w:b w:val="false"/>
          <w:i w:val="false"/>
          <w:color w:val="000000"/>
          <w:sz w:val="28"/>
        </w:rPr>
        <w:t>
      Бюджетті атқару жөніндегі уәкілетті орган ұсынылған өзгерістер бойынша негіздемені және осы Қағидалардың 35, 36, 37, 38, 39, 40, 41, 42 және 43-тармақтарында белгіленген шарттардың сақталуын тексереді.</w:t>
      </w:r>
    </w:p>
    <w:bookmarkEnd w:id="163"/>
    <w:bookmarkStart w:name="z178" w:id="164"/>
    <w:p>
      <w:pPr>
        <w:spacing w:after="0"/>
        <w:ind w:left="0"/>
        <w:jc w:val="both"/>
      </w:pPr>
      <w:r>
        <w:rPr>
          <w:rFonts w:ascii="Times New Roman"/>
          <w:b w:val="false"/>
          <w:i w:val="false"/>
          <w:color w:val="000000"/>
          <w:sz w:val="28"/>
        </w:rPr>
        <w:t>
      Егер бюджеттік бағдарламалар әкімшілері өтінімдерінің сомасы ағымдағы қаржы жылының басынан бастап түзетілетін кезең бойынша төлемдер бойынша шығыстардың бюджетке түсетін түсімдерден асып кетуіне әкеп соқтырса, сондай-ақ бұл ретте осы Қағидалардың 35, 36, 37, 38, 39, 40, 41, 42 және 43-тармақтарында айқындалатын басқа да шарттар бұзылса, онда бюджетті атқару жөніндегі мемлекеттік қазынашылық, жергілікті уәкілетті орган, аудандық маңызы бар қала, ауыл, кент, ауылдық округ әкімінің аппараты бюджеттік бағдарламалар әкімшілерінің өтінімдерін қабылдамайды.</w:t>
      </w:r>
    </w:p>
    <w:bookmarkEnd w:id="164"/>
    <w:bookmarkStart w:name="z179" w:id="165"/>
    <w:p>
      <w:pPr>
        <w:spacing w:after="0"/>
        <w:ind w:left="0"/>
        <w:jc w:val="both"/>
      </w:pPr>
      <w:r>
        <w:rPr>
          <w:rFonts w:ascii="Times New Roman"/>
          <w:b w:val="false"/>
          <w:i w:val="false"/>
          <w:color w:val="000000"/>
          <w:sz w:val="28"/>
        </w:rPr>
        <w:t>
      Өтінім қабылданбаған кезде бюджеттік бағдарламалардың әкімшісі бір жұмыс күні ішінде мемлекеттік қазынашылықтың, жергілікті уәкілетті органның бюджетті атқару жөніндегі, аудандық маңызы бар қала, ауыл, кент, ауылдық округ әкімі аппаратының ескертулерін ескере отырып түзетілген өтінімді ұсынады.</w:t>
      </w:r>
    </w:p>
    <w:bookmarkEnd w:id="165"/>
    <w:bookmarkStart w:name="z180" w:id="166"/>
    <w:p>
      <w:pPr>
        <w:spacing w:after="0"/>
        <w:ind w:left="0"/>
        <w:jc w:val="both"/>
      </w:pPr>
      <w:r>
        <w:rPr>
          <w:rFonts w:ascii="Times New Roman"/>
          <w:b w:val="false"/>
          <w:i w:val="false"/>
          <w:color w:val="000000"/>
          <w:sz w:val="28"/>
        </w:rPr>
        <w:t>
      46. Мемлекеттік қазынашылық, жергілікті уәкілетті орган және аудандық маңызы бар қала, ауыл, кент, ауылдық округ әкімінің аппараты қаржыландырудың жиынтық жоспарларына өзгерістер енгізу туралы анықтаманы бекіткеннен кейінгі бір жұмыс күні ішінде оны қағаз тасығышта тиісті бюджеттік бағдарламалардың тиісті әкімшісіне электрондық форматта жеткізеді.</w:t>
      </w:r>
    </w:p>
    <w:bookmarkEnd w:id="166"/>
    <w:bookmarkStart w:name="z181" w:id="167"/>
    <w:p>
      <w:pPr>
        <w:spacing w:after="0"/>
        <w:ind w:left="0"/>
        <w:jc w:val="both"/>
      </w:pPr>
      <w:r>
        <w:rPr>
          <w:rFonts w:ascii="Times New Roman"/>
          <w:b w:val="false"/>
          <w:i w:val="false"/>
          <w:color w:val="000000"/>
          <w:sz w:val="28"/>
        </w:rPr>
        <w:t>
      47. Бюджеттік бағдарламалар әкімшісі төлемдер мен міндеттемелер бойынша қаржыландырудың жиынтық жоспарларына өзгерістер енгізу туралы бюджетті атқару жөніндегі мемлекеттік қазынашылық, жергілікті орталық уәкілетті органнан немесе бюджетті атқару жөніндегі жергілікті атқарушы органнан, аудандық маңызы бар қала, ауыл, кент, ауылдық округ әкімінің аппаратынан алған анықтаманың негізінде дәл сол күні бюджеттік бағдарламалар әкімшісінің жиынтық қаржыландыру жоспарларына өзгерістер енгізеді және қаржыландырудың жеке жоспарларына өзгерістер енгізу туралы анықтамаларды бекітеді.</w:t>
      </w:r>
    </w:p>
    <w:bookmarkEnd w:id="167"/>
    <w:bookmarkStart w:name="z182" w:id="168"/>
    <w:p>
      <w:pPr>
        <w:spacing w:after="0"/>
        <w:ind w:left="0"/>
        <w:jc w:val="both"/>
      </w:pPr>
      <w:r>
        <w:rPr>
          <w:rFonts w:ascii="Times New Roman"/>
          <w:b w:val="false"/>
          <w:i w:val="false"/>
          <w:color w:val="000000"/>
          <w:sz w:val="28"/>
        </w:rPr>
        <w:t>
      48. Өзгертілген заңнамалық актілерді іске асыруға ақпараттық жүйесіне өзгерістерді қоспағанда және Бюджет Кодексінде көзделген бюджет түзетілген жағдайда, өткен айлардағы (қалыптасқан есепті кезең үшін) бекітілген түсімдердің жиынтық жоспарына өзгерістер мен толықтырулар енгізуге жол берілмейді.</w:t>
      </w:r>
    </w:p>
    <w:bookmarkEnd w:id="168"/>
    <w:bookmarkStart w:name="z183" w:id="169"/>
    <w:p>
      <w:pPr>
        <w:spacing w:after="0"/>
        <w:ind w:left="0"/>
        <w:jc w:val="both"/>
      </w:pPr>
      <w:r>
        <w:rPr>
          <w:rFonts w:ascii="Times New Roman"/>
          <w:b w:val="false"/>
          <w:i w:val="false"/>
          <w:color w:val="000000"/>
          <w:sz w:val="28"/>
        </w:rPr>
        <w:t>
      49. Бюджеті атқару жөніндегі орталық уәкілетті орган түсімдердің жиынтық жоспарына өзгерістер енгізу туралы бекітілген анықтамалардың негізінде салық және бюджетке түсетін басқа да міндетті төлемдердің түсуін бақылауды жүзеге асыратын мемлекеттік органдарға республикалық бюджет кірістері түсімдерінің жоспарын жібереді.</w:t>
      </w:r>
    </w:p>
    <w:bookmarkEnd w:id="169"/>
    <w:bookmarkStart w:name="z184" w:id="170"/>
    <w:p>
      <w:pPr>
        <w:spacing w:after="0"/>
        <w:ind w:left="0"/>
        <w:jc w:val="both"/>
      </w:pPr>
      <w:r>
        <w:rPr>
          <w:rFonts w:ascii="Times New Roman"/>
          <w:b w:val="false"/>
          <w:i w:val="false"/>
          <w:color w:val="000000"/>
          <w:sz w:val="28"/>
        </w:rPr>
        <w:t>
      50.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Қағидалардың 32-тармағында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аудандық маңызы бар қала, ауыл, кент, ауылдық округ әкімінің аппараты жүзеге асырады.</w:t>
      </w:r>
    </w:p>
    <w:bookmarkEnd w:id="170"/>
    <w:p>
      <w:pPr>
        <w:spacing w:after="0"/>
        <w:ind w:left="0"/>
        <w:jc w:val="both"/>
      </w:pPr>
      <w:r>
        <w:rPr>
          <w:rFonts w:ascii="Times New Roman"/>
          <w:b w:val="false"/>
          <w:i w:val="false"/>
          <w:color w:val="000000"/>
          <w:sz w:val="28"/>
        </w:rPr>
        <w:t>
      Ағымдағы қаржы жылына түсімдер болжамының жылдық сомаларын өзгерту, бағамдық айырмашылықтың өзгеруіне байланысты үкіметтік борышты өтеу жөніндегі міндеттемелер өзгеру жағдайларын қоспағанда, тек ағымдағы қаржылық жылға бюджетті нақтылау кезінде ғана рұқсат етіледі.</w:t>
      </w:r>
    </w:p>
    <w:p>
      <w:pPr>
        <w:spacing w:after="0"/>
        <w:ind w:left="0"/>
        <w:jc w:val="both"/>
      </w:pPr>
      <w:r>
        <w:rPr>
          <w:rFonts w:ascii="Times New Roman"/>
          <w:b w:val="false"/>
          <w:i w:val="false"/>
          <w:color w:val="000000"/>
          <w:sz w:val="28"/>
        </w:rPr>
        <w:t>
      Түсімдердің жиынтық жоспарына және жоғары тұрған бюджеттен төмен тұрған бюджетке берілген бюджеттік кредиттер бойынша сыйақылардың, жоғары тұрған бюджеттен төмен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аудандық маңызы бар қала, ауыл, кент, ауылдық округ әкімі аппаратының өтінімі бойынша жоғары тұрған бюджетті атқару жөніндегі уәкілетті орган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26.11.2025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71"/>
    <w:p>
      <w:pPr>
        <w:spacing w:after="0"/>
        <w:ind w:left="0"/>
        <w:jc w:val="both"/>
      </w:pPr>
      <w:r>
        <w:rPr>
          <w:rFonts w:ascii="Times New Roman"/>
          <w:b w:val="false"/>
          <w:i w:val="false"/>
          <w:color w:val="000000"/>
          <w:sz w:val="28"/>
        </w:rPr>
        <w:t>
      51. Кірістердің түсімдері, кредиттерді өтеу, мемлекеттің қаржы активтерін сатудан түскен түсімдерді, қарыздарды өтеу жоспарларын өзгертуге өтінімдер қабылданбаған кезде бюджетті атқару жөніндегі уәкілетті орган бас тарту себептері мен негіздемесін көрсете отырып, өтінім берген мемлекеттік органға, төмен тұрған бюджетті атқару жөніндегі уәкілетті органға, аудандық маңызы бар қала, ауыл, кент, ауылдық округ әкімінің аппаратына жоспарларды өзгертуден бас тартатыны туралы хабардар етеді.</w:t>
      </w:r>
    </w:p>
    <w:bookmarkEnd w:id="171"/>
    <w:bookmarkStart w:name="z188" w:id="172"/>
    <w:p>
      <w:pPr>
        <w:spacing w:after="0"/>
        <w:ind w:left="0"/>
        <w:jc w:val="both"/>
      </w:pPr>
      <w:r>
        <w:rPr>
          <w:rFonts w:ascii="Times New Roman"/>
          <w:b w:val="false"/>
          <w:i w:val="false"/>
          <w:color w:val="000000"/>
          <w:sz w:val="28"/>
        </w:rPr>
        <w:t>
      52.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қағидаларда осы тарауында белгiленген тәртiппен төмен тұрған бюджеттi атқару жөнiндегi уәкiлеттi орган, аудандық маңызы бар қала, ауыл, кент, ауылдық округ әкімінің аппараты осы қағиданiң 39, 40, 41 және 42-қосымшаларына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p>
    <w:bookmarkEnd w:id="172"/>
    <w:bookmarkStart w:name="z189" w:id="173"/>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аудандық маңызы бар қала, ауыл, кент, ауылдық округ әкімінің аппаратына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bookmarkEnd w:id="173"/>
    <w:bookmarkStart w:name="z190" w:id="174"/>
    <w:p>
      <w:pPr>
        <w:spacing w:after="0"/>
        <w:ind w:left="0"/>
        <w:jc w:val="both"/>
      </w:pP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қағидаларда осы тарауында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аудандық маңызы бар қала, ауыл, кент, ауылдық округ әкімінің аппараты қалыптастырады.</w:t>
      </w:r>
    </w:p>
    <w:bookmarkEnd w:id="174"/>
    <w:bookmarkStart w:name="z191" w:id="175"/>
    <w:p>
      <w:pPr>
        <w:spacing w:after="0"/>
        <w:ind w:left="0"/>
        <w:jc w:val="both"/>
      </w:pPr>
      <w:r>
        <w:rPr>
          <w:rFonts w:ascii="Times New Roman"/>
          <w:b w:val="false"/>
          <w:i w:val="false"/>
          <w:color w:val="000000"/>
          <w:sz w:val="28"/>
        </w:rPr>
        <w:t>
      53. Бюджеттi атқару жөнiндегi жергiлiктi уәкілетті орган, аудандық маңызы бар қала, ауыл, кент, ауылдық округ әкімінің аппараты бір мезгілде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екі жұмыс күнi iшiнде мемлекеттік қазынашылық органына ұсынады,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анықтамалардың электрондық үлгілерін осы Қағидаларға 28, 40 және 42-қосымшаларға сәйкес осы Қағидаларға 24-қосымшаға сай нысан бойынша тізілімге тіркейді және оған бюджетті атқару жөніндегі жергілікті уәкілетті орган/аудандық маңызы бар қала, ауыл, кент, ауылдық округ әкімі аппараты басшысының және жиынтық жоспарларды жасау үшін жауапты бюджетті атқару жөніндегі уәкілетті органның құрылымдық бөлімшесі /аудандық маңызы бар қала, ауыл, кент, ауылдық округ әкімінің аппараты басшысының электрондық цифрлық қолтаңбасы қойылады.</w:t>
      </w:r>
    </w:p>
    <w:bookmarkEnd w:id="175"/>
    <w:p>
      <w:pPr>
        <w:spacing w:after="0"/>
        <w:ind w:left="0"/>
        <w:jc w:val="both"/>
      </w:pPr>
      <w:r>
        <w:rPr>
          <w:rFonts w:ascii="Times New Roman"/>
          <w:b w:val="false"/>
          <w:i w:val="false"/>
          <w:color w:val="000000"/>
          <w:sz w:val="28"/>
        </w:rPr>
        <w:t>
      Бюджет нақтыланған жағдайда мемлекеттік қазынашылық органдарына 28, 40 және 42-қосымшаларға сәйкес жиынтық жоспарға өзгерістер енгізу туралы анықтамалардың электрондық үлгілері және осы Қағидаларға 24-қосымшаға сәйкес тізілімге тіркелген осы Қағидаларға 43-қосымшаға сай нақтыланған жоспардың электрондық үлгісі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6"/>
    <w:p>
      <w:pPr>
        <w:spacing w:after="0"/>
        <w:ind w:left="0"/>
        <w:jc w:val="both"/>
      </w:pPr>
      <w:r>
        <w:rPr>
          <w:rFonts w:ascii="Times New Roman"/>
          <w:b w:val="false"/>
          <w:i w:val="false"/>
          <w:color w:val="000000"/>
          <w:sz w:val="28"/>
        </w:rPr>
        <w:t>
      54. Облыстың, республикалық маңызы бар қаланың, астананың бюджетін атқару жөніндегі жергілікті атқарушы орган бюджетті атқару жөніндегі орталық уәкілетті органға электрондық дерекқор түрінде есептіден кейінгі айдың он бес күнінен кешіктірмейтін мерзімде облыс, республикалық маңызы бар қала, астана бойынша кірістер түсімдерінің нақтыланған жиынтық жоспарын ұсынады. Бюджетті атқару жөніндегі орталық уәкілетті орган салық, және бюджетке төленетін басқа да міндетті төлемдердің орындалуын бақылауды қамтамасыз ететін мемлекеттік органға жергілікті бюджеттердің кірістері түсімдерінің нақтыланған жоспарын жібереді.</w:t>
      </w:r>
    </w:p>
    <w:bookmarkEnd w:id="176"/>
    <w:bookmarkStart w:name="z194" w:id="177"/>
    <w:p>
      <w:pPr>
        <w:spacing w:after="0"/>
        <w:ind w:left="0"/>
        <w:jc w:val="both"/>
      </w:pPr>
      <w:r>
        <w:rPr>
          <w:rFonts w:ascii="Times New Roman"/>
          <w:b w:val="false"/>
          <w:i w:val="false"/>
          <w:color w:val="000000"/>
          <w:sz w:val="28"/>
        </w:rPr>
        <w:t>
      55. Республикалық бюджет туралы заңға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аудандық маңызы бар қала, ауыл, кент, ауылдық округ әкім аппараттары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Қағидалардың 27-тармақтың бесінші бөлігінде және 31, 32, 33, 34, 35, 36, 37, 38, 39, 40, 41, 42, 43, 44, 45, 46, 47, 48, 49, 50, 51, 52, 53, 54, 55, 56, 57, 58, 59, 60, 61, 62, 63, 64, 65, 66, 67, 68, 69, 70, 71, 72, 73, 74, 75 және 76-тармақтарымен белгiленген тәртiппен оларға өзгерiстер енгiзу жолымен нақтылайды.</w:t>
      </w:r>
    </w:p>
    <w:bookmarkEnd w:id="177"/>
    <w:bookmarkStart w:name="z195" w:id="178"/>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Қазақстан Республикасы Үкіметінің немесе жергілікті атқарушы органның республикалық бюджет туралы Заңды іске асыру туралы қаулыларына өзгерістер мен толықтырулар енгізу туралы қаулылары немесе жергілікті бюджет туралы мәслихат шешімі қабылданған күннен бастап бес жұмыс күні ішінде мемлекеттік қазынашылыққа, бюджетті атқару жөніндегі жергілікті уәкілетті органға, қала әкімінің аппаратына ұсынады аудандық маңызы бар ауыл, кент, ауылдық округ бойынша жылдық жоспарлы сомалар өзгерген бюджеттік бағдарламалар бойынша қаржыландыру жоспарларын өзгертуге өтінімдер.</w:t>
      </w:r>
    </w:p>
    <w:bookmarkEnd w:id="178"/>
    <w:bookmarkStart w:name="z196" w:id="179"/>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аудандық маңызы бар қала, ауыл, кент әкімі аппаратының бұйрығы, кезекті қаржы жылына арналған бюджет түсімдерінің сыныптамасына сәйкес түсімдер болжамының жылдық сомаларын бекіту туралы бұйрыққа өзгерістер мен толықтырулар енгізу туралы ауылдық округ кезекті қаржы жылына арналған республикалық бюджет туралы Заңға өзгерістер мен толықтырулар енгізу туралы заң немесе мәслихат шешіміне өзгерістер мен толықтырулар енгізу туралы мәслихат шешімі қабылданған күннен бастап бес жұмыс күні ішінде бекітіледі ағымдағы қаржы жылына арналған жергілікті бюджет туралы.</w:t>
      </w:r>
    </w:p>
    <w:bookmarkEnd w:id="179"/>
    <w:bookmarkStart w:name="z197" w:id="180"/>
    <w:p>
      <w:pPr>
        <w:spacing w:after="0"/>
        <w:ind w:left="0"/>
        <w:jc w:val="both"/>
      </w:pPr>
      <w:r>
        <w:rPr>
          <w:rFonts w:ascii="Times New Roman"/>
          <w:b w:val="false"/>
          <w:i w:val="false"/>
          <w:color w:val="000000"/>
          <w:sz w:val="28"/>
        </w:rPr>
        <w:t>
      56. Бюджет нақтыланғанға дейін кезекті қаржы жылына арналған республикалық бюджет туралы заңға және жергілікті бюджет туралы мәслихаттың шешіміне өзгерістер мен толықтырулар енгізу арқылы бюджеттерді түзетулер негізінде (бұдан әpi – бюджетті түзету) жиынтық жоспарларға енгізілетін түсімдер мен шығыстар сомасының барлық ағымдағы өзгерістері, сондай-ақ оларды ай сайынғы бөлгендегі өзгерістерді бекітілген бюджеттің электрондық дерекқорының қайталама көшірмесінде жүзеге асырылады.</w:t>
      </w:r>
    </w:p>
    <w:bookmarkEnd w:id="180"/>
    <w:bookmarkStart w:name="z198" w:id="181"/>
    <w:p>
      <w:pPr>
        <w:spacing w:after="0"/>
        <w:ind w:left="0"/>
        <w:jc w:val="both"/>
      </w:pPr>
      <w:r>
        <w:rPr>
          <w:rFonts w:ascii="Times New Roman"/>
          <w:b w:val="false"/>
          <w:i w:val="false"/>
          <w:color w:val="000000"/>
          <w:sz w:val="28"/>
        </w:rPr>
        <w:t>
      Бекітілген бюджеттің электрондық дерекқорының қайталама көшірмесіне енгізілетін түзетулер нәтижесінде түзетілген бюджет қалыптастырылады.</w:t>
      </w:r>
    </w:p>
    <w:bookmarkEnd w:id="181"/>
    <w:bookmarkStart w:name="z199" w:id="182"/>
    <w:p>
      <w:pPr>
        <w:spacing w:after="0"/>
        <w:ind w:left="0"/>
        <w:jc w:val="both"/>
      </w:pPr>
      <w:r>
        <w:rPr>
          <w:rFonts w:ascii="Times New Roman"/>
          <w:b w:val="false"/>
          <w:i w:val="false"/>
          <w:color w:val="000000"/>
          <w:sz w:val="28"/>
        </w:rPr>
        <w:t>
      57. Кезекті қаржы жылына арналған республикалық бюджет туралы заңға немесе жергілікті бюджет туралы мәслихаттың шешіміне өзгерістер мен толықтырулар енгізу туралы заңға немесе мәслихаттың шешіміне сәйкес қалыптастырылған, бөлінетін бюджеттік бағдарламаларды бөлуге байланысты түзетуден басқа, сол сияқты бюджетті нақтылауға дейін жүргізілген түзетуді де ескеретін түсімдердің және төлемдер бойынша қаржыландырудың жиынтық жоспары, міндеттемелер бойынша қаржыландырудың жиынтық жоспары ағымдағы қаржы жылына арналған нақтыланған бюджетке сәйкес келеді.</w:t>
      </w:r>
    </w:p>
    <w:bookmarkEnd w:id="182"/>
    <w:bookmarkStart w:name="z200" w:id="183"/>
    <w:p>
      <w:pPr>
        <w:spacing w:after="0"/>
        <w:ind w:left="0"/>
        <w:jc w:val="both"/>
      </w:pPr>
      <w:r>
        <w:rPr>
          <w:rFonts w:ascii="Times New Roman"/>
          <w:b w:val="false"/>
          <w:i w:val="false"/>
          <w:color w:val="000000"/>
          <w:sz w:val="28"/>
        </w:rPr>
        <w:t>
      Нақтыланған бюджет бойынша жиынтық жоспарларды қалыптастыру бюджеттің нақтыланған көрсеткіштері бойынша бөлінетін бюджеттік бағдарламаларды бөлуге байланысты түзетулерді қоспағанда, түсімдердің және төлемдер бойынша қаржыландырудың жиынтық жоспарына, міндеттемелер бойынша қаржыландырудың жиынтық жоспарына өзгерістер енгізуге анықтамалар енгізу арқылы түзетілген бюджеттік электрондық дерекқорында жүзеге асырылады.</w:t>
      </w:r>
    </w:p>
    <w:bookmarkEnd w:id="183"/>
    <w:bookmarkStart w:name="z201" w:id="184"/>
    <w:p>
      <w:pPr>
        <w:spacing w:after="0"/>
        <w:ind w:left="0"/>
        <w:jc w:val="both"/>
      </w:pPr>
      <w:r>
        <w:rPr>
          <w:rFonts w:ascii="Times New Roman"/>
          <w:b w:val="false"/>
          <w:i w:val="false"/>
          <w:color w:val="000000"/>
          <w:sz w:val="28"/>
        </w:rPr>
        <w:t>
      58. Бюджет кодексінің 98-бабының 2-тармағының 2) тармақшасына және 3-тармағының 4) тармақшасына сәйкес бір бюджеттік бағдарламалар әкімшісі бойынша бюджетте бекітілген бюджеттік бағдарламаның қазақпараттық жүйесі атын түрлі бюджеттік бағдарламалардың әкімшілері арасында бөлу туралы шешім қабылданған кезде бюджетті атқару жөніндегі уәкілетті орган осы Қағидалардың 2-тарауының 4-параграфында белгіленген тәртіппен бюджетті атқару жөніндегі мемлекеттік қазынашылық, жергілікті уәкілетті орган қалыптастыратын түсімдердің және төлем бойынша қаржыландырудың жиынтық жоспарына, міндеттемелер бойынша қаржыландырудың жиынтық жоспарына өзгерістер енгізу туралы анықтамалардың негізінде түсімдердің және төлем бойынша қаржыландырудың жиынтық жоспарына, міндеттемелер бойынша қаржыландырудың жиынтық жоспарына өзгерістер мен толықтырулар енгізу жолымен түзетілген бюджетте осы өзгерістерді көрсетеді.</w:t>
      </w:r>
    </w:p>
    <w:bookmarkEnd w:id="184"/>
    <w:bookmarkStart w:name="z202" w:id="185"/>
    <w:p>
      <w:pPr>
        <w:spacing w:after="0"/>
        <w:ind w:left="0"/>
        <w:jc w:val="both"/>
      </w:pPr>
      <w:r>
        <w:rPr>
          <w:rFonts w:ascii="Times New Roman"/>
          <w:b w:val="false"/>
          <w:i w:val="false"/>
          <w:color w:val="000000"/>
          <w:sz w:val="28"/>
        </w:rPr>
        <w:t>
      59. Республикалық бюджеттік бағдарламалардың әкімшілері жүргізілген бюджеттік мониторинг негізінде тоқсанына бір реттен жиі емес тоқсанның бірінші айының жиырма бесінші күніне дейін, төртінші тоқсанда – ағымдағы қаржы жылының 1 қазанынан кешіктірмей Бюджет Кодексінің 98-бабы 2-тармағының 2) тармақшасында көзделген жағдайларда ағымдағы қаржы жылына арналған бюджеттік бағдарламалар арасында қаражатты қайта бөлу жөнінде ұсыныстар енгізеді бюджеттік жоспарлау жөніндегі орталық уәкілетті органға бюджет құрылымын өзгертпестен республикалық бюджет комиссиясында міндетті түрде қарау.</w:t>
      </w:r>
    </w:p>
    <w:bookmarkEnd w:id="185"/>
    <w:bookmarkStart w:name="z203" w:id="186"/>
    <w:p>
      <w:pPr>
        <w:spacing w:after="0"/>
        <w:ind w:left="0"/>
        <w:jc w:val="both"/>
      </w:pPr>
      <w:r>
        <w:rPr>
          <w:rFonts w:ascii="Times New Roman"/>
          <w:b w:val="false"/>
          <w:i w:val="false"/>
          <w:color w:val="000000"/>
          <w:sz w:val="28"/>
        </w:rPr>
        <w:t>
      60. Республикалық бюджеттік бағдарламалардың әкімшілері жүргізілген бюджеттік мониторинг негізінде тоқсанына бір реттен жиі емес тоқсанның бірінші айының жиырма бесінші күніне дейін, төртінші тоқсанда - ағымдағы қаржы жылының 1 қазанынан кешіктірмей Бюджет кодексінің 98-бабы 2-тармағының 2) тармақшасында көзделген жағдайларда республикалық бюджеттік бағдарламалардың бір әкімшісін дамытудың бюджеттік бағдарламалары арасында қаражатты қайта бөлу жөнінде ұсыныстар енгізеді бюджеттік жоспарлау жөніндегі орталық уәкілетті органға өзінің мазмұны бойынша біртекті бағдарламалар:</w:t>
      </w:r>
    </w:p>
    <w:bookmarkEnd w:id="186"/>
    <w:bookmarkStart w:name="z204" w:id="187"/>
    <w:p>
      <w:pPr>
        <w:spacing w:after="0"/>
        <w:ind w:left="0"/>
        <w:jc w:val="both"/>
      </w:pPr>
      <w:r>
        <w:rPr>
          <w:rFonts w:ascii="Times New Roman"/>
          <w:b w:val="false"/>
          <w:i w:val="false"/>
          <w:color w:val="000000"/>
          <w:sz w:val="28"/>
        </w:rPr>
        <w:t>
      1) республикалық бюджет комиссиясында қараусыз бюджет шығыстарының құрылымын өзгертпей, ағымдағы қаржы жылына арналған бюджеттік бағдарлама шығыстары көлемінің бес пайызынан аспайтын көлемде.</w:t>
      </w:r>
    </w:p>
    <w:bookmarkEnd w:id="187"/>
    <w:bookmarkStart w:name="z205" w:id="188"/>
    <w:p>
      <w:pPr>
        <w:spacing w:after="0"/>
        <w:ind w:left="0"/>
        <w:jc w:val="both"/>
      </w:pPr>
      <w:r>
        <w:rPr>
          <w:rFonts w:ascii="Times New Roman"/>
          <w:b w:val="false"/>
          <w:i w:val="false"/>
          <w:color w:val="000000"/>
          <w:sz w:val="28"/>
        </w:rPr>
        <w:t>
      Бюджеттік жоспарлау жөніндегі орталық уәкілетті орган 10 және жұмыс күні ішінде республикалық бюджеттік бағдарламалар әкімшілерінің бюджеттік даму бағдарламаларының инвестициялық жобаларының тізбесімен ұсыныстарды қарайды және ұсынылатын өзгерістер осы Қағидаларда белгіленген талаптарға сәйкес келген жағдайда республикалық бюджеттік бағдарламаның әкімшісі Қазақстан Республикасы Үкіметінің республикалық бюджетті түзету туралы қаулысына өзгерістер мен толықтырулар енгізу туралы қаулының жобасын дайындайды белгіленген тәртіппен.</w:t>
      </w:r>
    </w:p>
    <w:bookmarkEnd w:id="188"/>
    <w:bookmarkStart w:name="z206" w:id="189"/>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өтінімінің негізінде мемлекеттік қазынашылық түсімдер мен төлемдер бойынша қаржыландырудың жиынтық жоспарына, міндеттемелер бойынша қаржыландырудың жиынтық жоспарына осы Қағидалардың 2-тарауының 4-параграфында айқындалған тәртіппен өзгерістер енгізеді.</w:t>
      </w:r>
    </w:p>
    <w:bookmarkEnd w:id="189"/>
    <w:bookmarkStart w:name="z207" w:id="190"/>
    <w:p>
      <w:pPr>
        <w:spacing w:after="0"/>
        <w:ind w:left="0"/>
        <w:jc w:val="both"/>
      </w:pPr>
      <w:r>
        <w:rPr>
          <w:rFonts w:ascii="Times New Roman"/>
          <w:b w:val="false"/>
          <w:i w:val="false"/>
          <w:color w:val="000000"/>
          <w:sz w:val="28"/>
        </w:rPr>
        <w:t>
      2) бюджет шығыстарының құрылымын өзгертпей, ағымдағы қаржы жылына арналған бюджеттік бағдарлама шығыстары көлемінің бес-он проценті көлемінде.</w:t>
      </w:r>
    </w:p>
    <w:bookmarkEnd w:id="190"/>
    <w:bookmarkStart w:name="z208" w:id="191"/>
    <w:p>
      <w:pPr>
        <w:spacing w:after="0"/>
        <w:ind w:left="0"/>
        <w:jc w:val="both"/>
      </w:pPr>
      <w:r>
        <w:rPr>
          <w:rFonts w:ascii="Times New Roman"/>
          <w:b w:val="false"/>
          <w:i w:val="false"/>
          <w:color w:val="000000"/>
          <w:sz w:val="28"/>
        </w:rPr>
        <w:t>
      Бюджеттік жоспарлау жөніндегі орталық уәкілетті орган он жұмыс күні ішінде республикалық бюджеттік бағдарламалар әкімшілерінің ұсыныстарын қарайды және ұсынылатын өзгерістер осы Қағидаларда белгіленген талаптарға сәйкес келген жағдайда, республикалық бюджеттік бағдарламаның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қаулының жобасын дайындайды.</w:t>
      </w:r>
    </w:p>
    <w:bookmarkEnd w:id="191"/>
    <w:bookmarkStart w:name="z209" w:id="192"/>
    <w:p>
      <w:pPr>
        <w:spacing w:after="0"/>
        <w:ind w:left="0"/>
        <w:jc w:val="both"/>
      </w:pPr>
      <w:r>
        <w:rPr>
          <w:rFonts w:ascii="Times New Roman"/>
          <w:b w:val="false"/>
          <w:i w:val="false"/>
          <w:color w:val="000000"/>
          <w:sz w:val="28"/>
        </w:rPr>
        <w:t>
      Республикалық бюджеттік комиссияның оң шешімі негізінде республикалық бюджеттік бағдарламаның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қаулының жобасын дайындайды.</w:t>
      </w:r>
    </w:p>
    <w:bookmarkEnd w:id="192"/>
    <w:bookmarkStart w:name="z210" w:id="193"/>
    <w:p>
      <w:pPr>
        <w:spacing w:after="0"/>
        <w:ind w:left="0"/>
        <w:jc w:val="both"/>
      </w:pPr>
      <w:r>
        <w:rPr>
          <w:rFonts w:ascii="Times New Roman"/>
          <w:b w:val="false"/>
          <w:i w:val="false"/>
          <w:color w:val="000000"/>
          <w:sz w:val="28"/>
        </w:rPr>
        <w:t xml:space="preserve">
      Қабылданған нормативтік құқықтық актінің және республикалық бюджеттік бағдарламалар әкімшісінің өтінімінің негізінде мемлекеттік қазынашылық түсімдер мен төлемдер бойынша қаржыландырудың жиынтық жоспарына, міндеттемелер бойынша қаржыландырудың жиынтық жоспарына осы Қағидалардың 2-тарауының 4-параграфында айқындалған тәртіппен өзгерістер енгізеді. </w:t>
      </w:r>
    </w:p>
    <w:bookmarkEnd w:id="193"/>
    <w:bookmarkStart w:name="z211" w:id="194"/>
    <w:p>
      <w:pPr>
        <w:spacing w:after="0"/>
        <w:ind w:left="0"/>
        <w:jc w:val="both"/>
      </w:pPr>
      <w:r>
        <w:rPr>
          <w:rFonts w:ascii="Times New Roman"/>
          <w:b w:val="false"/>
          <w:i w:val="false"/>
          <w:color w:val="000000"/>
          <w:sz w:val="28"/>
        </w:rPr>
        <w:t>
      Бюджетті атқару барысында бюджеттік бағдарламалардың әкімшілері бюджеттік бағдарламаның паспортында көзделген түпкілікті нәтижені сақтай отырып, бюджеттік бағдарлама бойынша шығыстардың жылдық көлемін өзгертпей қаражатты қайта бөледі:</w:t>
      </w:r>
    </w:p>
    <w:bookmarkEnd w:id="194"/>
    <w:bookmarkStart w:name="z212" w:id="195"/>
    <w:p>
      <w:pPr>
        <w:spacing w:after="0"/>
        <w:ind w:left="0"/>
        <w:jc w:val="both"/>
      </w:pPr>
      <w:r>
        <w:rPr>
          <w:rFonts w:ascii="Times New Roman"/>
          <w:b w:val="false"/>
          <w:i w:val="false"/>
          <w:color w:val="000000"/>
          <w:sz w:val="28"/>
        </w:rPr>
        <w:t>
      тиісті бюджеттік комиссияның қарауынсыз бір ағымдағы бюджеттік бағдарлама немесе бір Ағымдағы бюджеттік кіші бағдарлама шегіндегі іс-шаралар арасында дербес;</w:t>
      </w:r>
    </w:p>
    <w:bookmarkEnd w:id="195"/>
    <w:bookmarkStart w:name="z213" w:id="196"/>
    <w:p>
      <w:pPr>
        <w:spacing w:after="0"/>
        <w:ind w:left="0"/>
        <w:jc w:val="both"/>
      </w:pPr>
      <w:r>
        <w:rPr>
          <w:rFonts w:ascii="Times New Roman"/>
          <w:b w:val="false"/>
          <w:i w:val="false"/>
          <w:color w:val="000000"/>
          <w:sz w:val="28"/>
        </w:rPr>
        <w:t>
      тиісті бюджет комиссиясында қараусыз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бюджеттік кіші бағдарламаларды қоспағанда, бір бюджеттік бағдарлама шегінде ағымдағы бюджеттік кіші бағдарламалар арасында;</w:t>
      </w:r>
    </w:p>
    <w:bookmarkEnd w:id="196"/>
    <w:bookmarkStart w:name="z214" w:id="197"/>
    <w:p>
      <w:pPr>
        <w:spacing w:after="0"/>
        <w:ind w:left="0"/>
        <w:jc w:val="both"/>
      </w:pPr>
      <w:r>
        <w:rPr>
          <w:rFonts w:ascii="Times New Roman"/>
          <w:b w:val="false"/>
          <w:i w:val="false"/>
          <w:color w:val="000000"/>
          <w:sz w:val="28"/>
        </w:rPr>
        <w:t>
      61. Қазақстан Республикасының Ұлттық қорынан берілетін нысаналы трансферттер қаражатын бір бюджеттік бағдарлама шегінде кіші бағдарламалар арасында, сондай-ақ бір бюджеттік кіші бағдарлама шегінде іс-шаралар, жобалар, өңірлер арасында қайта бөлу республикалық бюджет комиссиясында міндетті түрде қараумен және олардың нысаналы мақсатын сақтай отырып жүзеге асырылады.</w:t>
      </w:r>
    </w:p>
    <w:bookmarkEnd w:id="197"/>
    <w:bookmarkStart w:name="z215" w:id="198"/>
    <w:p>
      <w:pPr>
        <w:spacing w:after="0"/>
        <w:ind w:left="0"/>
        <w:jc w:val="both"/>
      </w:pPr>
      <w:r>
        <w:rPr>
          <w:rFonts w:ascii="Times New Roman"/>
          <w:b w:val="false"/>
          <w:i w:val="false"/>
          <w:color w:val="000000"/>
          <w:sz w:val="28"/>
        </w:rPr>
        <w:t>
      Мемлекеттік қазынашылық, бюджетті атқару жөніндегі жергілікті уәкілетті орган осы Қағидалардың 60-тармақтарда санамаланған нормативтік құқықтық актілердің негізінде түсімдер мен төлемдер бойынша қаржыландырудың жиынтық жоспарына, міндеттемелер бойынша қаржыландырудың жиынтық жоспарына осы Қағидалардың 2-тарауының 4-параграфында айқындалған тәртіппен өзгерістер енгізеді.</w:t>
      </w:r>
    </w:p>
    <w:bookmarkEnd w:id="198"/>
    <w:bookmarkStart w:name="z216" w:id="199"/>
    <w:p>
      <w:pPr>
        <w:spacing w:after="0"/>
        <w:ind w:left="0"/>
        <w:jc w:val="both"/>
      </w:pPr>
      <w:r>
        <w:rPr>
          <w:rFonts w:ascii="Times New Roman"/>
          <w:b w:val="false"/>
          <w:i w:val="false"/>
          <w:color w:val="000000"/>
          <w:sz w:val="28"/>
        </w:rPr>
        <w:t>
      Қазақстан Республикасы Үкіметінің немесе облыстың және ауданның (облыстық маңызы бар қаланың) жергілікті атқарушы органының резервінен қаражат бөлу кезінде, сондай-ақ бөлінетін бюджеттік бағдарламалар бойынша төмен тұрған деңгейдегі бюджетті түзету кейіннен төлемдер бойынша түсімдер мен қаржыландырудың жиынтық жоспарына, міндеттемелер бойынша қаржыландырудың жиынтық жоспарына өзгерістер мен толықтырулар енгізе отырып, осы Қағидалардың 31, 32, 33, 34, 35, 36, 37, 38, 39, 40, 41, 42, 43, 44, 45, 46, 47, 48, 49, 50, 51, 52, 53, 54, 55, 56, 57, 58, 59, 60, 61, 62, 64, 65, 66, 67, 68, 69, 70, 71, 72, 73 және 76-тармақтарында белгіленген тәртіппен, жергілікті бюджет туралы мәслихат шешімін іске асыру туралы жергілікті атқарушы органның қаулысына өзгерістер мен толықтырулар енгізу жолымен мәслихатта бюджетті нақтылаусыз жүзеге асырылады.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00"/>
    <w:p>
      <w:pPr>
        <w:spacing w:after="0"/>
        <w:ind w:left="0"/>
        <w:jc w:val="both"/>
      </w:pPr>
      <w:r>
        <w:rPr>
          <w:rFonts w:ascii="Times New Roman"/>
          <w:b w:val="false"/>
          <w:i w:val="false"/>
          <w:color w:val="000000"/>
          <w:sz w:val="28"/>
        </w:rPr>
        <w:t>
      62. Республикалық бюджетті нақтылау және түзету шеңберінде жоғары тұрған бюджеттен бөлінген нысаналы трансферттер мен бюджеттік кредиттер көлемдерін қосымша бөлу және (немесе) өзгерту кезінде жергілікті атқарушы органның қаулысына, аудандық маңызы бар қала, ауыл, кент, ауылдық округ әкімінің жергілікті бюджет туралы мәслихат шешімін іске асыру туралы шешіміне өзгерістер мен толықтырулар енгізу жолымен төмен тұрған деңгейдегі бюджетті түзету жүзеге асырылады кейіннен түсімдер мен төлемдер бойынша қаржыландырудың жиынтық жоспарына өзгерістер мен толықтырулар енгізе отырып, осы Қағидалардың 2-тарауының 4-параграфында белгіленген тәртіппен міндеттемелер бойынша қаржыландырудың жиынтық жоспары.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01"/>
    <w:p>
      <w:pPr>
        <w:spacing w:after="0"/>
        <w:ind w:left="0"/>
        <w:jc w:val="both"/>
      </w:pPr>
      <w:r>
        <w:rPr>
          <w:rFonts w:ascii="Times New Roman"/>
          <w:b w:val="false"/>
          <w:i w:val="false"/>
          <w:color w:val="000000"/>
          <w:sz w:val="28"/>
        </w:rPr>
        <w:t>
      64. Бюджеттік жоспарлау жөніндегі орталық уәкілетті орган бюджетті атқару жөніндегі орталық уәкілетті орган республикалық бюджеттік бағдарламалардың әкімшілерімен бірлесіп жүргізген бюджеттік мониторинг нәтижелері бойынша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қалыптасқан соманы осы көзделген тәртіппен қайта бөлу туралы Қазақстан Республикасы Үкіметінің шешімін қалыптастырады Ережелерімен.</w:t>
      </w:r>
    </w:p>
    <w:bookmarkEnd w:id="201"/>
    <w:bookmarkStart w:name="z220" w:id="202"/>
    <w:p>
      <w:pPr>
        <w:spacing w:after="0"/>
        <w:ind w:left="0"/>
        <w:jc w:val="both"/>
      </w:pPr>
      <w:r>
        <w:rPr>
          <w:rFonts w:ascii="Times New Roman"/>
          <w:b w:val="false"/>
          <w:i w:val="false"/>
          <w:color w:val="000000"/>
          <w:sz w:val="28"/>
        </w:rPr>
        <w:t>
      65. Бюджетті жоспарлау жөніндегі орталық уәкілетті орган бюджеттік мониторинг негізінде бюджетті жоспарлау жөніндегі орталық уәкілетті орган ағымдағы қаржы жылы ішінде тоқсанның нәтижесі бойынша, Республикалық бюджет комисссиясында міндетті түрде қарай отырып, бюджет шығыстарының құрылымын өзгертпей, ағымдағы қаржы жылы ішінде бюджет қарақпараттық жүйесіаты игерілмеген және (немесе) бюджеттік бағдарламалар тиімсіз орындалған кезде,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бюджетті түзету жолымен қарақпараттық жүйесі атты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бөлу жүзеге асырылады.</w:t>
      </w:r>
    </w:p>
    <w:bookmarkEnd w:id="202"/>
    <w:bookmarkStart w:name="z221" w:id="203"/>
    <w:p>
      <w:pPr>
        <w:spacing w:after="0"/>
        <w:ind w:left="0"/>
        <w:jc w:val="both"/>
      </w:pPr>
      <w:r>
        <w:rPr>
          <w:rFonts w:ascii="Times New Roman"/>
          <w:b w:val="false"/>
          <w:i w:val="false"/>
          <w:color w:val="000000"/>
          <w:sz w:val="28"/>
        </w:rPr>
        <w:t>
      Республикалық бюджет комиссиясының оң шешімі негізінде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 дайындалады.</w:t>
      </w:r>
    </w:p>
    <w:bookmarkEnd w:id="203"/>
    <w:bookmarkStart w:name="z222" w:id="204"/>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өтінімінің негізінде мемлекеттік қазынашылық түсімдер мен төлемдер бойынша қаржыландырудың жиынтық жоспарына, міндеттемелер бойынша қаржыландырудың жиынтық жоспарына осы Қағидалардың 2-тарауының 4-параграфында айқындалған тәртіппен өзгерістер енгізеді.</w:t>
      </w:r>
    </w:p>
    <w:bookmarkEnd w:id="204"/>
    <w:bookmarkStart w:name="z223" w:id="205"/>
    <w:p>
      <w:pPr>
        <w:spacing w:after="0"/>
        <w:ind w:left="0"/>
        <w:jc w:val="both"/>
      </w:pPr>
      <w:r>
        <w:rPr>
          <w:rFonts w:ascii="Times New Roman"/>
          <w:b w:val="false"/>
          <w:i w:val="false"/>
          <w:color w:val="000000"/>
          <w:sz w:val="28"/>
        </w:rPr>
        <w:t>
      66. Бюджет кодексінің 116-бабы 5-тармағының 3 және 4-тармақшаларында көзделген шығыстарды қаржыландыру үшін қаржы жылының басындағы бюджет қаражатының қалдықтары есебінен мемлекеттік қазынашылық және бюджетті атқару жөніндегі жергілікті уәкілетті органдар ағымдағы қаржы жылының 20 қаңтарына қарай мынадай құжаттарды дайындауды жүзеге асырады:</w:t>
      </w:r>
    </w:p>
    <w:bookmarkEnd w:id="205"/>
    <w:bookmarkStart w:name="z224" w:id="206"/>
    <w:p>
      <w:pPr>
        <w:spacing w:after="0"/>
        <w:ind w:left="0"/>
        <w:jc w:val="both"/>
      </w:pPr>
      <w:r>
        <w:rPr>
          <w:rFonts w:ascii="Times New Roman"/>
          <w:b w:val="false"/>
          <w:i w:val="false"/>
          <w:color w:val="000000"/>
          <w:sz w:val="28"/>
        </w:rPr>
        <w:t>
      1) бюджет қарақпараттық жүйесіатының қалдықтары туралы ақпарат;</w:t>
      </w:r>
    </w:p>
    <w:bookmarkEnd w:id="206"/>
    <w:bookmarkStart w:name="z225" w:id="207"/>
    <w:p>
      <w:pPr>
        <w:spacing w:after="0"/>
        <w:ind w:left="0"/>
        <w:jc w:val="both"/>
      </w:pP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іске асырылу мерзімі бір қаржы жылынан асатын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қарақпараттық жүйесіаты есебінен іске асырылатын бюджеттік даму бағдарламаларын қоспағанда, көрсетілу мерзімі бір қаржы жылынан асатын қызметтер;</w:t>
      </w:r>
    </w:p>
    <w:bookmarkEnd w:id="207"/>
    <w:bookmarkStart w:name="z226" w:id="208"/>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нысаналы трансферт түрінде тартылған, пайдалынылмаған қарақпараттық жүйесіат туралы ақпарат;</w:t>
      </w:r>
    </w:p>
    <w:bookmarkEnd w:id="208"/>
    <w:bookmarkStart w:name="z227" w:id="209"/>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қарақпараттық жүйесіаты туралы ақпарат.</w:t>
      </w:r>
    </w:p>
    <w:bookmarkEnd w:id="209"/>
    <w:bookmarkStart w:name="z228" w:id="210"/>
    <w:p>
      <w:pPr>
        <w:spacing w:after="0"/>
        <w:ind w:left="0"/>
        <w:jc w:val="both"/>
      </w:pPr>
      <w:r>
        <w:rPr>
          <w:rFonts w:ascii="Times New Roman"/>
          <w:b w:val="false"/>
          <w:i w:val="false"/>
          <w:color w:val="000000"/>
          <w:sz w:val="28"/>
        </w:rPr>
        <w:t>
      67.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Қағидалардың 61 тармағында көрсетілген ақпараттар негізінде белгіленген тәртіппен бюджеттік бағдарламалар тізбесін оларды бюджет қарақпараттық жүйесі атының қолда бар қалдықтары көлемінің шегінде ағымдағы қаржы жылы қаржыландыру жөніндегі ұсыныспен бюджет комиссиясының қарауына енгізеді.</w:t>
      </w:r>
    </w:p>
    <w:bookmarkEnd w:id="210"/>
    <w:bookmarkStart w:name="z229" w:id="211"/>
    <w:p>
      <w:pPr>
        <w:spacing w:after="0"/>
        <w:ind w:left="0"/>
        <w:jc w:val="both"/>
      </w:pPr>
      <w:r>
        <w:rPr>
          <w:rFonts w:ascii="Times New Roman"/>
          <w:b w:val="false"/>
          <w:i w:val="false"/>
          <w:color w:val="000000"/>
          <w:sz w:val="28"/>
        </w:rPr>
        <w:t>
      68. Бюджет комиссиясының шешiмi негiзiнде мемлекеттік жоспарлау жөнiндегi орталық уәкiлеттi орган немесе мемлекеттік жоспарлау жөніндегі жергілікті уәкілетті орган тиiстi бюджеттiк бағдарламалардың жылдық жоспарлы тағайындауларын бюджет қарақпараттық жүйесіатының қалдықтары есебiнен ұлғайту жөнiндегi Қазақстан Республикасының Үкiметi немесе жергiлiктi атқарушы орган қаулысының жобасын әзiрлейдi және оны белгiленген тәртiппен Қазақстан Республикасының Үкiметiне немесе тиiстi жергiлiктi атқарушы органның әкiмдiгiне енгiзедi.</w:t>
      </w:r>
    </w:p>
    <w:bookmarkEnd w:id="211"/>
    <w:bookmarkStart w:name="z230" w:id="212"/>
    <w:p>
      <w:pPr>
        <w:spacing w:after="0"/>
        <w:ind w:left="0"/>
        <w:jc w:val="both"/>
      </w:pPr>
      <w:r>
        <w:rPr>
          <w:rFonts w:ascii="Times New Roman"/>
          <w:b w:val="false"/>
          <w:i w:val="false"/>
          <w:color w:val="000000"/>
          <w:sz w:val="28"/>
        </w:rPr>
        <w:t>
      Қазақстан Республикасы Үкiметiнiң немесе жергiлiктi атқарушы органның тиiстi бюджеттiк бағдарламалардың жылдық жоспарлы тағайындауларын бюджет қарақпараттық жүйесіатының қалдықтары есебiнен ұлғайту жөнiндегi қаулысының жобасында нысаналы даму трансферттері инвестициялық жобалар бөлiнiсiнде көрсетiледi.</w:t>
      </w:r>
    </w:p>
    <w:bookmarkEnd w:id="212"/>
    <w:bookmarkStart w:name="z231" w:id="213"/>
    <w:p>
      <w:pPr>
        <w:spacing w:after="0"/>
        <w:ind w:left="0"/>
        <w:jc w:val="both"/>
      </w:pPr>
      <w:r>
        <w:rPr>
          <w:rFonts w:ascii="Times New Roman"/>
          <w:b w:val="false"/>
          <w:i w:val="false"/>
          <w:color w:val="000000"/>
          <w:sz w:val="28"/>
        </w:rPr>
        <w:t>
      69.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республикалық бюджеттiк инвестициялық жобалар бойынша бюджет қарақпараттық жүйесіатын үнемдеу пайда болған жағдайда республикалық б юджеттік бағдарламалардың әкімшілері белгіленген тәртіппен бюджеттік бағдарламаға өзгерістер енгізу жолымен Республикалық бюджет комиссиясының қарауынсыз, республикалық бюджеттік инвестициялық жобалар арасында үнемдеу сомасын ауыстыруды жүзеге асырады.</w:t>
      </w:r>
    </w:p>
    <w:bookmarkEnd w:id="213"/>
    <w:bookmarkStart w:name="z232" w:id="214"/>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қарақпараттық жүйесіатын үнемдеу пайда болған жағдайда жергілікті бюджеттік бағдарламалардың әкімшілері облыстың, республикалық маңызы бар қаланың, астананың, ауданның (облыстық маңызы бар қаланың) тиісті бюджет комиссиясының қарауынсыз тиісті бюджеттік бағдарламаға өзгерістер енгізу жолымен үнемдеу сомасын жергілікті бюджеттiк инвестициялық жобалар арасында, сондай-ақ республикалық бюджеттік бағдарламалар әкімшілерімен келісім бойынша жоғары тұрған бюджеттен берілетін нысаналы даму трансферттері есебінен қаржыландырылатын және бір облыс шеңберінде жергілікті инвестициялық жобалар арасына ауыстыруды жүзеге асырады.</w:t>
      </w:r>
    </w:p>
    <w:bookmarkEnd w:id="214"/>
    <w:bookmarkStart w:name="z233" w:id="215"/>
    <w:p>
      <w:pPr>
        <w:spacing w:after="0"/>
        <w:ind w:left="0"/>
        <w:jc w:val="both"/>
      </w:pPr>
      <w:r>
        <w:rPr>
          <w:rFonts w:ascii="Times New Roman"/>
          <w:b w:val="false"/>
          <w:i w:val="false"/>
          <w:color w:val="000000"/>
          <w:sz w:val="28"/>
        </w:rPr>
        <w:t>
      Республикалық бюджеттік бағдарламалардың әкімшілері Қазақстан Республикасы Үкіметінің республикалық бюджет туралы заңды іске асыру туралы қаулысына өзгерістер мен толықтырулар енгізу туралы қаулы жобасын әзірлейді және оны белгіленген тәртіппен Қазақстан Республикасының Үкіметіне енгізеді.</w:t>
      </w:r>
    </w:p>
    <w:bookmarkEnd w:id="215"/>
    <w:bookmarkStart w:name="z234" w:id="216"/>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бюджеттер туралы мәслихаттардың шешімдерін іске асыру туралы жергілікті атқарушы органдар қаулыларының жобасын әзірлейді және оны белгіленген тәртіппен тиісті жергілікті атқарушы органның әкімдігіне енгізеді.</w:t>
      </w:r>
    </w:p>
    <w:bookmarkEnd w:id="216"/>
    <w:bookmarkStart w:name="z235" w:id="217"/>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Қағидалардың 312-тармағының талаптарына сәйкес жүзеге асырылады.</w:t>
      </w:r>
    </w:p>
    <w:bookmarkEnd w:id="217"/>
    <w:bookmarkStart w:name="z236" w:id="218"/>
    <w:p>
      <w:pPr>
        <w:spacing w:after="0"/>
        <w:ind w:left="0"/>
        <w:jc w:val="both"/>
      </w:pPr>
      <w:r>
        <w:rPr>
          <w:rFonts w:ascii="Times New Roman"/>
          <w:b w:val="false"/>
          <w:i w:val="false"/>
          <w:color w:val="000000"/>
          <w:sz w:val="28"/>
        </w:rPr>
        <w:t>
      Бюджеттік бағдарламалардың әкімшілері ағымдағы бюджеттік кіші бағдарлама бойынша пайда болған үнемдеу сомасын, қарақпараттық жүйесіатты бюджеттік даму кіші бағдарламасын іске асыруда көзделмеген жаңа бюджеттік инвестициялық жобаларға және бюджеттік инвестициялық жобалардың құнын қымбаттатумен байланысты шығыстарға қайта бөлуді қоспағанда, бюджеттік бағдарлама әкімшісінің шешімімен, бюджеттік бағдарламаға өзгерістер енгізу жолымен, тиісті бюджет комиссиясының қарауынсыз, бір бюджеттік бағдарлама ішінде бюджеттік даму кіші бағдарламасына қайта бөледі.</w:t>
      </w:r>
    </w:p>
    <w:bookmarkEnd w:id="218"/>
    <w:bookmarkStart w:name="z237" w:id="219"/>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қарақпараттық жүйесіаты есебінен қаржыландырылатын бағдарламаларды (кіші бағдарламаларды) қоспағанда, мемлекеттік мекемелер қарақпараттық жүйесіатты бір бюджеттік бағдарлама (кіші бағдарлама) ішінде қайта бөледі.</w:t>
      </w:r>
    </w:p>
    <w:bookmarkEnd w:id="219"/>
    <w:bookmarkStart w:name="z238" w:id="220"/>
    <w:p>
      <w:pPr>
        <w:spacing w:after="0"/>
        <w:ind w:left="0"/>
        <w:jc w:val="both"/>
      </w:pPr>
      <w:r>
        <w:rPr>
          <w:rFonts w:ascii="Times New Roman"/>
          <w:b w:val="false"/>
          <w:i w:val="false"/>
          <w:color w:val="000000"/>
          <w:sz w:val="28"/>
        </w:rPr>
        <w:t>
      70.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облыстардың, республикалық маңызы бар қалалардың, астананың жергілікті атқарушы органдарымен келісім бойынша республикалық бюджеттік бағдарлама әкімшісінің шешімімен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облыстар, республикалық маңызы бар қалалар, астана арасында қарақпараттық жүйесіатты қайта бөледі.</w:t>
      </w:r>
    </w:p>
    <w:bookmarkEnd w:id="220"/>
    <w:bookmarkStart w:name="z239" w:id="221"/>
    <w:p>
      <w:pPr>
        <w:spacing w:after="0"/>
        <w:ind w:left="0"/>
        <w:jc w:val="both"/>
      </w:pPr>
      <w:r>
        <w:rPr>
          <w:rFonts w:ascii="Times New Roman"/>
          <w:b w:val="false"/>
          <w:i w:val="false"/>
          <w:color w:val="000000"/>
          <w:sz w:val="28"/>
        </w:rPr>
        <w:t>
      Ұсынылған өзгерістер осы Қағидаларда белгіленген талаптарға сәйкес болған жағдайда, республикалық бюджет бағдарламасының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жобасын әзірлейді.</w:t>
      </w:r>
    </w:p>
    <w:bookmarkEnd w:id="221"/>
    <w:bookmarkStart w:name="z240" w:id="222"/>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аудандардың, облыстық маңызы бар қалалардың жергілікті атқарушы органдарымен келісім бойынша облыстық бюджеттік бағдарлама әкімшісінің шешімімен бюджеттік бағдарламаға өзгерістер енгізу жолымен ағымдағы қаржы жылына арнап бекітілген (нақтыланған) облыстық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аудандар (облыстық маңызы бар қалалар) арасында қарақпараттық жүйесіатты қайта бөледі.</w:t>
      </w:r>
    </w:p>
    <w:bookmarkEnd w:id="222"/>
    <w:bookmarkStart w:name="z241" w:id="223"/>
    <w:p>
      <w:pPr>
        <w:spacing w:after="0"/>
        <w:ind w:left="0"/>
        <w:jc w:val="both"/>
      </w:pPr>
      <w:r>
        <w:rPr>
          <w:rFonts w:ascii="Times New Roman"/>
          <w:b w:val="false"/>
          <w:i w:val="false"/>
          <w:color w:val="000000"/>
          <w:sz w:val="28"/>
        </w:rPr>
        <w:t>
      Облыстық бюджеттік бағдарламалардың әкімшілері қарақпараттық жүйесіатты қайта бөлу жөніндегі ұсыныстарын және нысаналы даму трансфеттерінің жергілікті инвестициялық жобалардың тізілімін мемлекеттік жоспарлау жөніндегі тиісті жергілікті уәкілетті органға жібереді.</w:t>
      </w:r>
    </w:p>
    <w:bookmarkEnd w:id="223"/>
    <w:bookmarkStart w:name="z242" w:id="224"/>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он жұмыс күн ішінде қарайды және берілген өзгерістер аталған Қағидалардың талаптарына сәйкес келген жағдайда жергілікті бюджеттер туралы мәслихаттардың шешімдерін іске асыру туралы жергілікті атқарушы органдардың қаулы жобасын әзірлейді және оны белгіленген тәртіпте тиісті жергілікті атқарушы органның әкімдігіне енгізеді.</w:t>
      </w:r>
    </w:p>
    <w:bookmarkEnd w:id="224"/>
    <w:bookmarkStart w:name="z243" w:id="225"/>
    <w:p>
      <w:pPr>
        <w:spacing w:after="0"/>
        <w:ind w:left="0"/>
        <w:jc w:val="both"/>
      </w:pPr>
      <w:r>
        <w:rPr>
          <w:rFonts w:ascii="Times New Roman"/>
          <w:b w:val="false"/>
          <w:i w:val="false"/>
          <w:color w:val="000000"/>
          <w:sz w:val="28"/>
        </w:rPr>
        <w:t>
      Жергілікті бюджеттік бағдарламалардың әкімшілері жүргізілген бюджеттік мониторингтің негізінде бекітілген (нақтыланған) бюджет бойынша қарақпараттық жүйесі атты нысаналы даму трансферттері бойынша бір бюджеттік бағдарламаның ішінде бекітілген (нақтыланған) бюджетте көзделген жоғары тұрған бюджеттік бағдарламалар әкімшісімен келісу бойынша оң шешім болған жағдайда, тікелей және түпкілікті нәтижелердің жоспарланған көрсеткіштерін сақтап қалу шартымен қайта бөледі.</w:t>
      </w:r>
    </w:p>
    <w:bookmarkEnd w:id="225"/>
    <w:bookmarkStart w:name="z244" w:id="226"/>
    <w:p>
      <w:pPr>
        <w:spacing w:after="0"/>
        <w:ind w:left="0"/>
        <w:jc w:val="both"/>
      </w:pPr>
      <w:r>
        <w:rPr>
          <w:rFonts w:ascii="Times New Roman"/>
          <w:b w:val="false"/>
          <w:i w:val="false"/>
          <w:color w:val="000000"/>
          <w:sz w:val="28"/>
        </w:rPr>
        <w:t>
      Жоба бойынша жоспарлы соманы азайтуға мынадай:</w:t>
      </w:r>
    </w:p>
    <w:bookmarkEnd w:id="226"/>
    <w:bookmarkStart w:name="z245" w:id="227"/>
    <w:p>
      <w:pPr>
        <w:spacing w:after="0"/>
        <w:ind w:left="0"/>
        <w:jc w:val="both"/>
      </w:pPr>
      <w:r>
        <w:rPr>
          <w:rFonts w:ascii="Times New Roman"/>
          <w:b w:val="false"/>
          <w:i w:val="false"/>
          <w:color w:val="000000"/>
          <w:sz w:val="28"/>
        </w:rPr>
        <w:t>
      1) мемлекеттік сатып алу конкурстарының қорытындылары бойынша үнемдеу болса;</w:t>
      </w:r>
    </w:p>
    <w:bookmarkEnd w:id="227"/>
    <w:bookmarkStart w:name="z246" w:id="228"/>
    <w:p>
      <w:pPr>
        <w:spacing w:after="0"/>
        <w:ind w:left="0"/>
        <w:jc w:val="both"/>
      </w:pPr>
      <w:r>
        <w:rPr>
          <w:rFonts w:ascii="Times New Roman"/>
          <w:b w:val="false"/>
          <w:i w:val="false"/>
          <w:color w:val="000000"/>
          <w:sz w:val="28"/>
        </w:rPr>
        <w:t>
      2) жұмыстарды жүргізу кестесінен қалуға әкеліп соққан міндеттемелерді қабылдамау немесе уақтылы қабылдамау (көрсетілетін қызметтерді берушінің шарт жасамауы немесе уақтылы жасамауы);</w:t>
      </w:r>
    </w:p>
    <w:bookmarkEnd w:id="228"/>
    <w:bookmarkStart w:name="z247" w:id="229"/>
    <w:p>
      <w:pPr>
        <w:spacing w:after="0"/>
        <w:ind w:left="0"/>
        <w:jc w:val="both"/>
      </w:pPr>
      <w:r>
        <w:rPr>
          <w:rFonts w:ascii="Times New Roman"/>
          <w:b w:val="false"/>
          <w:i w:val="false"/>
          <w:color w:val="000000"/>
          <w:sz w:val="28"/>
        </w:rPr>
        <w:t>
      3) көрсетілетін қызметтерді берушіні жауапқа тарта отырып, белгілі бір уақыт ішінде (бір айдан астам) қызмет көрсетуді берушінің шарттық міндеттемелерді орындамау жағдайлары болғанда жол беріледі.</w:t>
      </w:r>
    </w:p>
    <w:bookmarkEnd w:id="229"/>
    <w:bookmarkStart w:name="z248" w:id="230"/>
    <w:p>
      <w:pPr>
        <w:spacing w:after="0"/>
        <w:ind w:left="0"/>
        <w:jc w:val="both"/>
      </w:pPr>
      <w:r>
        <w:rPr>
          <w:rFonts w:ascii="Times New Roman"/>
          <w:b w:val="false"/>
          <w:i w:val="false"/>
          <w:color w:val="000000"/>
          <w:sz w:val="28"/>
        </w:rPr>
        <w:t>
      Жоба бойынша жоспарлы соманы ұлғайтуға көрсетілетін қызметтерді берушіде қосымша міндеттемелерді қабылдау туралы кепілхат болған жағдайда рұқсат беріледі.</w:t>
      </w:r>
    </w:p>
    <w:bookmarkEnd w:id="230"/>
    <w:bookmarkStart w:name="z249" w:id="231"/>
    <w:p>
      <w:pPr>
        <w:spacing w:after="0"/>
        <w:ind w:left="0"/>
        <w:jc w:val="both"/>
      </w:pPr>
      <w:r>
        <w:rPr>
          <w:rFonts w:ascii="Times New Roman"/>
          <w:b w:val="false"/>
          <w:i w:val="false"/>
          <w:color w:val="000000"/>
          <w:sz w:val="28"/>
        </w:rPr>
        <w:t>
      Жергілікті бюджеттік бағдарламалар әкімшілері қарақпараттық жүйесіатты қайта бөлу туралы ұсыныстарды жергілікті инвестициялық жобалар бойынша нысаналы даму трансферттері бойынша ұсыныстарын тиісті мемлекеттік жоспарлау жөніндегі жергілікті уәкілетті органға жібереді.</w:t>
      </w:r>
    </w:p>
    <w:bookmarkEnd w:id="231"/>
    <w:bookmarkStart w:name="z250" w:id="232"/>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он жұмыс күнің ішінде қарайды және берілген өзгертулер аталған Қағидалардың талаптарына сәйкес келген жағдайда, жергілікті бюджеттік бағдарламалар әкімшісі жергілікті бюджеттер туралы мәслихаттардың шешімдеріне түзету енгізу туралы жергілікті атқарушы органдардың қаулы жобасын әзірлейді және оны белгіленген тәртіппен сәйкес жергілікті атқарушы органның әкімдігіне енгізеді.</w:t>
      </w:r>
    </w:p>
    <w:bookmarkEnd w:id="232"/>
    <w:bookmarkStart w:name="z251" w:id="233"/>
    <w:p>
      <w:pPr>
        <w:spacing w:after="0"/>
        <w:ind w:left="0"/>
        <w:jc w:val="both"/>
      </w:pPr>
      <w:r>
        <w:rPr>
          <w:rFonts w:ascii="Times New Roman"/>
          <w:b w:val="false"/>
          <w:i w:val="false"/>
          <w:color w:val="000000"/>
          <w:sz w:val="28"/>
        </w:rPr>
        <w:t>
      Нысаналы даму трансферттерi бойынша сомаларды ауыстыру осы Қағидалардың 311-тармағының талаптарына сәйкес жүзеге асырылады.</w:t>
      </w:r>
    </w:p>
    <w:bookmarkEnd w:id="233"/>
    <w:bookmarkStart w:name="z252" w:id="234"/>
    <w:p>
      <w:pPr>
        <w:spacing w:after="0"/>
        <w:ind w:left="0"/>
        <w:jc w:val="both"/>
      </w:pPr>
      <w:r>
        <w:rPr>
          <w:rFonts w:ascii="Times New Roman"/>
          <w:b w:val="false"/>
          <w:i w:val="false"/>
          <w:color w:val="000000"/>
          <w:sz w:val="28"/>
        </w:rPr>
        <w:t>
      71. Бюджеттің атқарылуы барысында бюджеттік бағдарламалар әкімшілері қарақпараттық жүйесіатты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234"/>
    <w:bookmarkStart w:name="z253" w:id="235"/>
    <w:p>
      <w:pPr>
        <w:spacing w:after="0"/>
        <w:ind w:left="0"/>
        <w:jc w:val="both"/>
      </w:pPr>
      <w:r>
        <w:rPr>
          <w:rFonts w:ascii="Times New Roman"/>
          <w:b w:val="false"/>
          <w:i w:val="false"/>
          <w:color w:val="000000"/>
          <w:sz w:val="28"/>
        </w:rPr>
        <w:t>
      тиісті бюджет комиссиясының қарауынсыз,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bookmarkEnd w:id="235"/>
    <w:bookmarkStart w:name="z254" w:id="236"/>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қарақпараттық жүйесіаттары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 тиісті бюджет комиссиясының қарауынсыз;</w:t>
      </w:r>
    </w:p>
    <w:bookmarkEnd w:id="236"/>
    <w:bookmarkStart w:name="z255" w:id="237"/>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жоғары тұрған бюджеттен нысаналы трансферттер мен кредиттер қарақпараттық жүйесіаты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w:t>
      </w:r>
    </w:p>
    <w:bookmarkEnd w:id="237"/>
    <w:bookmarkStart w:name="z256" w:id="238"/>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қарақпараттық жүйесіаттары есебінен қаржыландырылатын кіші бағдарламаларды қоспағанда, бір бюджеттік бағдарлама шегінде дамудың бюджеттік кіші бағдарламалары арасында бюджет комиссиясының қарауынсыз қайта бөлуге құқылы.</w:t>
      </w:r>
    </w:p>
    <w:bookmarkEnd w:id="238"/>
    <w:bookmarkStart w:name="z257" w:id="239"/>
    <w:p>
      <w:pPr>
        <w:spacing w:after="0"/>
        <w:ind w:left="0"/>
        <w:jc w:val="both"/>
      </w:pPr>
      <w:r>
        <w:rPr>
          <w:rFonts w:ascii="Times New Roman"/>
          <w:b w:val="false"/>
          <w:i w:val="false"/>
          <w:color w:val="000000"/>
          <w:sz w:val="28"/>
        </w:rPr>
        <w:t>
      Бюджеттік бағдарламалар әкімшілері, өз бастамашылығымен бюджеттік бағдарламаларға өзгерістер енгізген кезде, тиісінше бюджетті атқару жөніндегі орталық және жергілікті уәкілетті органға, аудандық маңызы бар қала, ауыл, кент, ауылдық округ әкімінің аппаратына хабарлама ретінде үш жұмыс күні ішінде бюджеттік бағдарламаларға бекітілген өзгерістерді жібереді.</w:t>
      </w:r>
    </w:p>
    <w:bookmarkEnd w:id="239"/>
    <w:bookmarkStart w:name="z258" w:id="240"/>
    <w:p>
      <w:pPr>
        <w:spacing w:after="0"/>
        <w:ind w:left="0"/>
        <w:jc w:val="both"/>
      </w:pPr>
      <w:r>
        <w:rPr>
          <w:rFonts w:ascii="Times New Roman"/>
          <w:b w:val="false"/>
          <w:i w:val="false"/>
          <w:color w:val="000000"/>
          <w:sz w:val="28"/>
        </w:rPr>
        <w:t>
      72. Бюджеттің атқарылуы барысында республикалық бюджеттік бағдарламалар әкімшілері қарақпараттық жүйесіатты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240"/>
    <w:bookmarkStart w:name="z259" w:id="241"/>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қарақпараттық жүйесіаты және Қазақстан Республикасының Ұлттық қорынан берілетін кепілдік берілген трансферт қарақпараттық жүйесіаты есебінен қаржыландырылатын бір бюджеттік бағдарлама шегінде ағымдағы бюджеттік кіші бағдарламалар арасында;</w:t>
      </w:r>
    </w:p>
    <w:bookmarkEnd w:id="241"/>
    <w:bookmarkStart w:name="z260" w:id="242"/>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қарақпараттық жүйесіаты және Қазақстан Республикасының Ұлттық қорынан берілетін кепілдік берілген трансферт қарақпараттық жүйесіаты есебінен қаржыландырылатын бір бюджеттік даму бағдарламасы немесе бюджеттік бағдарламаны дамытудың бір бюджеттік кіші бағдарламасы шегіндегі бюджеттік инвестициялық жобалар арасында;</w:t>
      </w:r>
    </w:p>
    <w:bookmarkEnd w:id="242"/>
    <w:bookmarkStart w:name="z261" w:id="243"/>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қарақпараттық жүйесіаты және Қазақстан Республикасының Ұлттық қорынан берілетін кепілдік берілген трансферт қарақпараттық жүйесіаты есебінен қаржыландырылатын бір бюджеттік бағдарлама шегінде бюджеттік даму кіші бағдарламалары арасында жүзеге асырылады.</w:t>
      </w:r>
    </w:p>
    <w:bookmarkEnd w:id="243"/>
    <w:bookmarkStart w:name="z262" w:id="244"/>
    <w:p>
      <w:pPr>
        <w:spacing w:after="0"/>
        <w:ind w:left="0"/>
        <w:jc w:val="both"/>
      </w:pPr>
      <w:r>
        <w:rPr>
          <w:rFonts w:ascii="Times New Roman"/>
          <w:b w:val="false"/>
          <w:i w:val="false"/>
          <w:color w:val="000000"/>
          <w:sz w:val="28"/>
        </w:rPr>
        <w:t>
      73. Бюджеттi атқару жөнiндегi уәкiлеттi орган осы Қағидалардың 68, 69, 70-тармақтарында санамаланған нормативтiк құқықтық актiлердiң негiзiнде осы Қағидалардың 2-тарауының 4-параграфында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45"/>
    <w:p>
      <w:pPr>
        <w:spacing w:after="0"/>
        <w:ind w:left="0"/>
        <w:jc w:val="both"/>
      </w:pPr>
      <w:r>
        <w:rPr>
          <w:rFonts w:ascii="Times New Roman"/>
          <w:b w:val="false"/>
          <w:i w:val="false"/>
          <w:color w:val="000000"/>
          <w:sz w:val="28"/>
        </w:rPr>
        <w:t>
      76. Қаржы жылының ішінде орталық мемлекеттік органдарды, жергілікті бюджеттен қаржыландырылатын атқарушы органдарды және оларға ведомстволық бағыныстағы мемлекеттік мекемелерді құрған, таратқан, қайта ұйымдастырған, олардың функцияларын өзгерткен жағдайда бюджеттік жоспарлау жөніндегі орталық уәкілетті орган жаңадан құрылған мемлекеттік органдардың, таратылған және қайта ұйымдастырылған мемлекеттік органдардың құқықтық мирасқорларының және оның ведомстволық бағыныстағы мемлекеттік мекемелерінің функцияларын айқындайтын нормативтік құқықтық актілердің негізінде Қазақстан Республикасының бірыңғай бюджеттік сыныптамасына өзгерістер мен толықтырулар енгізеді.</w:t>
      </w:r>
    </w:p>
    <w:bookmarkEnd w:id="245"/>
    <w:bookmarkStart w:name="z266" w:id="246"/>
    <w:p>
      <w:pPr>
        <w:spacing w:after="0"/>
        <w:ind w:left="0"/>
        <w:jc w:val="both"/>
      </w:pPr>
      <w:r>
        <w:rPr>
          <w:rFonts w:ascii="Times New Roman"/>
          <w:b w:val="false"/>
          <w:i w:val="false"/>
          <w:color w:val="000000"/>
          <w:sz w:val="28"/>
        </w:rPr>
        <w:t>
      Мемлекеттік жоспарлау жөнiндегi орталық уәкiлеттi орган немесе мемлекеттік жоспарлау жөніндегі жергілікті уәкілетті орган мемлекеттiк органдарды, жергiлiктi бюджеттен қаржыландырылатын атқарушы органдарды және оларға ведомстволық бағыныстағы мемлекеттiк мекемелердi құруға, таратуға, қайта ұйымдастыруға, олардың функцияларын өзгертуге байланысты бекiтiлген (нақтыланған) бюджет көрсеткiштерiн түзету жөнiндегi қаулылардың жобаларын әзiрлейдi және оны тиісінше Қазақстан Республикасының Үкiметiне немесе тиiстi жергiлiктi атқарушы органның әкiмдiгiне енгiзедi.</w:t>
      </w:r>
    </w:p>
    <w:bookmarkEnd w:id="246"/>
    <w:bookmarkStart w:name="z267" w:id="247"/>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аудандық маңызы бар қала, ауыл, кент, ауылдық округ әкімінің шешіміне республикалық бюджет туралы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бюджетті атқару жөніндегі уәкілетті органға, аудандық маңызы бар қала, ауыл, кент, ауылдық округ әкімінің аппараттары жылдық жоспарлы сома өзгертілген бюджеттік бағдарламалар бойынша қаржыландыру жоспарларын өзгертуге өтінім ұсынады.</w:t>
      </w:r>
    </w:p>
    <w:bookmarkEnd w:id="247"/>
    <w:bookmarkStart w:name="z268" w:id="248"/>
    <w:p>
      <w:pPr>
        <w:spacing w:after="0"/>
        <w:ind w:left="0"/>
        <w:jc w:val="both"/>
      </w:pPr>
      <w:r>
        <w:rPr>
          <w:rFonts w:ascii="Times New Roman"/>
          <w:b w:val="false"/>
          <w:i w:val="false"/>
          <w:color w:val="000000"/>
          <w:sz w:val="28"/>
        </w:rPr>
        <w:t>
      Мемлекеттік қазынашылық органдары, олар бойынша жылдық жоспарлы сома өзгертілген бюджеттік бағдарламалар бойынша жоспарлы жұмсалымдар мен кассалық шығыстарды көшіру аяқталғанша қайта ұйымдастырылатын (таратылатын) мемлекеттік мекемелердің шығыс операцияларын тоқтата тұрады.</w:t>
      </w:r>
    </w:p>
    <w:bookmarkEnd w:id="248"/>
    <w:bookmarkStart w:name="z269" w:id="249"/>
    <w:p>
      <w:pPr>
        <w:spacing w:after="0"/>
        <w:ind w:left="0"/>
        <w:jc w:val="both"/>
      </w:pPr>
      <w:r>
        <w:rPr>
          <w:rFonts w:ascii="Times New Roman"/>
          <w:b w:val="false"/>
          <w:i w:val="false"/>
          <w:color w:val="000000"/>
          <w:sz w:val="28"/>
        </w:rPr>
        <w:t>
      Бюджетті атқару жөніндегі уәкілетті орган осы Қағидалардың 2-тарауының 4-параграфында белгіленген тәртіппен жоспарлы тағайындауларға көшіру бөлігінде берілетін, бөлінетін бюджеттік бағдарламалар бойынша түсімдердің және төлемдер бойынша қаржыландырудың жиынтық жоспарына, міндеттемелер бойынша қаржыландырудың жиынтық жоспарына кезекті қаржы жылына арналған республикалық бюджет туралы заңда және жергілікті бюджеттер туралы мәслихаттардың шешімдерімен бекітілген аталған бюджеттік бағдарламалардың жалпы сомасы шегінде көшіру бөлігінде өзгерістер енгізеді.</w:t>
      </w:r>
    </w:p>
    <w:bookmarkEnd w:id="249"/>
    <w:bookmarkStart w:name="z270" w:id="250"/>
    <w:p>
      <w:pPr>
        <w:spacing w:after="0"/>
        <w:ind w:left="0"/>
        <w:jc w:val="both"/>
      </w:pPr>
      <w:r>
        <w:rPr>
          <w:rFonts w:ascii="Times New Roman"/>
          <w:b w:val="false"/>
          <w:i w:val="false"/>
          <w:color w:val="000000"/>
          <w:sz w:val="28"/>
        </w:rPr>
        <w:t>
      Жоспарлы тағайындаулар мен бұрын жүргізілген кассалық шығыстарды көшіруді бюджетті атқару жөніндегі уәкілетті органның хатының негізінде мемлекеттік қазынашылық органдары мынадай жағдайларда:</w:t>
      </w:r>
    </w:p>
    <w:bookmarkEnd w:id="250"/>
    <w:bookmarkStart w:name="z271" w:id="251"/>
    <w:p>
      <w:pPr>
        <w:spacing w:after="0"/>
        <w:ind w:left="0"/>
        <w:jc w:val="both"/>
      </w:pPr>
      <w:r>
        <w:rPr>
          <w:rFonts w:ascii="Times New Roman"/>
          <w:b w:val="false"/>
          <w:i w:val="false"/>
          <w:color w:val="000000"/>
          <w:sz w:val="28"/>
        </w:rPr>
        <w:t>
      1)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p>
    <w:bookmarkEnd w:id="251"/>
    <w:bookmarkStart w:name="z272" w:id="252"/>
    <w:p>
      <w:pPr>
        <w:spacing w:after="0"/>
        <w:ind w:left="0"/>
        <w:jc w:val="both"/>
      </w:pPr>
      <w:r>
        <w:rPr>
          <w:rFonts w:ascii="Times New Roman"/>
          <w:b w:val="false"/>
          <w:i w:val="false"/>
          <w:color w:val="000000"/>
          <w:sz w:val="28"/>
        </w:rPr>
        <w:t>
      2) республикалық және/немесе жергілікті бюджеттерді нақтылау;</w:t>
      </w:r>
    </w:p>
    <w:bookmarkEnd w:id="252"/>
    <w:bookmarkStart w:name="z273" w:id="253"/>
    <w:p>
      <w:pPr>
        <w:spacing w:after="0"/>
        <w:ind w:left="0"/>
        <w:jc w:val="both"/>
      </w:pPr>
      <w:r>
        <w:rPr>
          <w:rFonts w:ascii="Times New Roman"/>
          <w:b w:val="false"/>
          <w:i w:val="false"/>
          <w:color w:val="000000"/>
          <w:sz w:val="28"/>
        </w:rPr>
        <w:t>
      3) Қазақстан Республикасының бірыңғай бюджеттік сыныптамасына өзгерістер енгізген;</w:t>
      </w:r>
    </w:p>
    <w:bookmarkEnd w:id="253"/>
    <w:bookmarkStart w:name="z274" w:id="254"/>
    <w:p>
      <w:pPr>
        <w:spacing w:after="0"/>
        <w:ind w:left="0"/>
        <w:jc w:val="both"/>
      </w:pPr>
      <w:r>
        <w:rPr>
          <w:rFonts w:ascii="Times New Roman"/>
          <w:b w:val="false"/>
          <w:i w:val="false"/>
          <w:color w:val="000000"/>
          <w:sz w:val="28"/>
        </w:rPr>
        <w:t>
      4) мемлекеттік қазынашылық органының мемлекеттік мекеменің қызмет көрсетілу орны өзгерген;</w:t>
      </w:r>
    </w:p>
    <w:bookmarkEnd w:id="254"/>
    <w:bookmarkStart w:name="z275" w:id="255"/>
    <w:p>
      <w:pPr>
        <w:spacing w:after="0"/>
        <w:ind w:left="0"/>
        <w:jc w:val="both"/>
      </w:pPr>
      <w:r>
        <w:rPr>
          <w:rFonts w:ascii="Times New Roman"/>
          <w:b w:val="false"/>
          <w:i w:val="false"/>
          <w:color w:val="000000"/>
          <w:sz w:val="28"/>
        </w:rPr>
        <w:t>
      5) шығыстардың экономикалық сыныптамасы ерекшеліктерінің құрылымына шығыстардың түрлерін өзгерту бөлігінде өзгерістер енген;</w:t>
      </w:r>
    </w:p>
    <w:bookmarkEnd w:id="255"/>
    <w:bookmarkStart w:name="z276" w:id="256"/>
    <w:p>
      <w:pPr>
        <w:spacing w:after="0"/>
        <w:ind w:left="0"/>
        <w:jc w:val="both"/>
      </w:pPr>
      <w:r>
        <w:rPr>
          <w:rFonts w:ascii="Times New Roman"/>
          <w:b w:val="false"/>
          <w:i w:val="false"/>
          <w:color w:val="000000"/>
          <w:sz w:val="28"/>
        </w:rPr>
        <w:t>
      6) ағымдағы қаржы жылы ішінде бюджеттік бағдарламалар әкімшісіне ведомстволық бағыныстағы мемлекеттік мекемелерде бухгалтерлік есепті орталықтандыру/орталықсыздандыру туралы шешім қабылдағанда;</w:t>
      </w:r>
    </w:p>
    <w:bookmarkEnd w:id="256"/>
    <w:bookmarkStart w:name="z277" w:id="257"/>
    <w:p>
      <w:pPr>
        <w:spacing w:after="0"/>
        <w:ind w:left="0"/>
        <w:jc w:val="both"/>
      </w:pPr>
      <w:r>
        <w:rPr>
          <w:rFonts w:ascii="Times New Roman"/>
          <w:b w:val="false"/>
          <w:i w:val="false"/>
          <w:color w:val="000000"/>
          <w:sz w:val="28"/>
        </w:rPr>
        <w:t>
      7) секвестрде жүзеге асырады.</w:t>
      </w:r>
    </w:p>
    <w:bookmarkEnd w:id="257"/>
    <w:bookmarkStart w:name="z278" w:id="258"/>
    <w:p>
      <w:pPr>
        <w:spacing w:after="0"/>
        <w:ind w:left="0"/>
        <w:jc w:val="both"/>
      </w:pPr>
      <w:r>
        <w:rPr>
          <w:rFonts w:ascii="Times New Roman"/>
          <w:b w:val="false"/>
          <w:i w:val="false"/>
          <w:color w:val="000000"/>
          <w:sz w:val="28"/>
        </w:rPr>
        <w:t>
      Тапсырыстың (хабарламалардың) жабылуы (жойылуы) тиісті Нормативтік құқық актісі, сондай-ақ соманы және шартты қайта тіркеу туралы хабарламаның қалдық сомасын көрсете отырып, мемлекеттік мекеменің хатының негізінде жасалады. Бұрын қабылдаған міндеттемелерді қайта тіркеу осы Қағидалардың 6-тарауының 1, 2, 3, 4, 5 және 6-параграфтарының талаптарына сәйкес жүзеге асырылады.</w:t>
      </w:r>
    </w:p>
    <w:bookmarkEnd w:id="258"/>
    <w:bookmarkStart w:name="z279" w:id="259"/>
    <w:p>
      <w:pPr>
        <w:spacing w:after="0"/>
        <w:ind w:left="0"/>
        <w:jc w:val="both"/>
      </w:pPr>
      <w:r>
        <w:rPr>
          <w:rFonts w:ascii="Times New Roman"/>
          <w:b w:val="false"/>
          <w:i w:val="false"/>
          <w:color w:val="000000"/>
          <w:sz w:val="28"/>
        </w:rPr>
        <w:t>
      Мемлекеттік органдар функцияларын мемлекеттік басқарудың төмен тұрған деңгейінен жоғары тұрған деңгейіне, сондай-ақ мемлекеттік басқарудың жоғары тұрған деңгейінен төмен тұрған деңгейіне беру кезінде нысаналы трансферттер бойынша жоспарлық тағайындаулардың пайдаланылмаған қалдықтарының сомаларын көшіру жүзеге асырылады.</w:t>
      </w:r>
    </w:p>
    <w:bookmarkEnd w:id="259"/>
    <w:bookmarkStart w:name="z280" w:id="260"/>
    <w:p>
      <w:pPr>
        <w:spacing w:after="0"/>
        <w:ind w:left="0"/>
        <w:jc w:val="left"/>
      </w:pPr>
      <w:r>
        <w:rPr>
          <w:rFonts w:ascii="Times New Roman"/>
          <w:b/>
          <w:i w:val="false"/>
          <w:color w:val="000000"/>
        </w:rPr>
        <w:t xml:space="preserve"> 3-тарау Бюджеттің атқарылуы</w:t>
      </w:r>
    </w:p>
    <w:bookmarkEnd w:id="260"/>
    <w:bookmarkStart w:name="z281" w:id="261"/>
    <w:p>
      <w:pPr>
        <w:spacing w:after="0"/>
        <w:ind w:left="0"/>
        <w:jc w:val="both"/>
      </w:pPr>
      <w:r>
        <w:rPr>
          <w:rFonts w:ascii="Times New Roman"/>
          <w:b w:val="false"/>
          <w:i w:val="false"/>
          <w:color w:val="000000"/>
          <w:sz w:val="28"/>
        </w:rPr>
        <w:t>
      77. Бюджеттің атқарылуы бюджетке барлық бюджет түсімдерінің түрлерін толық және уақтылы төлеумен, оларды Бірыңғай қазынашылық шотына (бұдан әрі – бірыңғай қазынашылық шот) есепке алумен және бюджеттік бағдарламалардың мақсаттарына қол жеткізуге бағытталған іс-шараларды іске асыру мақсатында бірыңғай қазынашылық шоттан -да төлемдер мен аударымдарды уақтылы жүзеге асырумен қамтамасыз етіледі.</w:t>
      </w:r>
    </w:p>
    <w:bookmarkEnd w:id="261"/>
    <w:bookmarkStart w:name="z282" w:id="262"/>
    <w:p>
      <w:pPr>
        <w:spacing w:after="0"/>
        <w:ind w:left="0"/>
        <w:jc w:val="both"/>
      </w:pPr>
      <w:r>
        <w:rPr>
          <w:rFonts w:ascii="Times New Roman"/>
          <w:b w:val="false"/>
          <w:i w:val="false"/>
          <w:color w:val="000000"/>
          <w:sz w:val="28"/>
        </w:rPr>
        <w:t>
      78. Бюджеттiң атқарылуы кассалық негiзде жүзеге асырылады. бірыңғай қазынашылық шоттардан түсiмдердi есепке алу және оларды бірыңғай қазынашылық шоттан есептен шығару жөнiндегi операциялар ақша нысанында есептеледi.</w:t>
      </w:r>
    </w:p>
    <w:bookmarkEnd w:id="262"/>
    <w:bookmarkStart w:name="z283" w:id="263"/>
    <w:p>
      <w:pPr>
        <w:spacing w:after="0"/>
        <w:ind w:left="0"/>
        <w:jc w:val="both"/>
      </w:pPr>
      <w:r>
        <w:rPr>
          <w:rFonts w:ascii="Times New Roman"/>
          <w:b w:val="false"/>
          <w:i w:val="false"/>
          <w:color w:val="000000"/>
          <w:sz w:val="28"/>
        </w:rPr>
        <w:t>
      "Қазынашылық-клиент" ақпараттық жүйесі бойынша мемлекеттік мекемелер, бюджеттік бағдарламалар әкімшілері, уәкілетті органдар, квазимемлекеттік сектор субъектілері түсімдер мен шығыстар бойынша есептерді дербес қалыптастырады.</w:t>
      </w:r>
    </w:p>
    <w:bookmarkEnd w:id="263"/>
    <w:bookmarkStart w:name="z284" w:id="264"/>
    <w:p>
      <w:pPr>
        <w:spacing w:after="0"/>
        <w:ind w:left="0"/>
        <w:jc w:val="both"/>
      </w:pPr>
      <w:r>
        <w:rPr>
          <w:rFonts w:ascii="Times New Roman"/>
          <w:b w:val="false"/>
          <w:i w:val="false"/>
          <w:color w:val="000000"/>
          <w:sz w:val="28"/>
        </w:rPr>
        <w:t>
      79. Бюджеттерді атқаруды және оларға кассалық қызмет көрсетуді мемлекеттік қазынашылық органдарымен мемлекеттік мекемелердің/квазимемлекеттік сектор субъектілерінің, бюджеттік бағдарламалар әкімшілерінің, уәкілетті органдардың құжаттарды қағаз және электрондық жеткізгіштерде беруімен де, құжаттардың электрондық түрлерін қалыптастыру және жөнелту, "Қазынашылық-клиент" ақпараттық жүйесі арқылы есептерді қалыптастыруы арқылы да жүзеге асырады.</w:t>
      </w:r>
    </w:p>
    <w:bookmarkEnd w:id="264"/>
    <w:bookmarkStart w:name="z285" w:id="265"/>
    <w:p>
      <w:pPr>
        <w:spacing w:after="0"/>
        <w:ind w:left="0"/>
        <w:jc w:val="left"/>
      </w:pPr>
      <w:r>
        <w:rPr>
          <w:rFonts w:ascii="Times New Roman"/>
          <w:b/>
          <w:i w:val="false"/>
          <w:color w:val="000000"/>
        </w:rPr>
        <w:t xml:space="preserve"> 4-тарау. Мемлекеттік қазынашылықта қолма-қол ақшаның бақылау шоттарын және Мемлекеттік мекемелердің шоттарын ашу, жүргізу және жабу тәртібі</w:t>
      </w:r>
    </w:p>
    <w:bookmarkEnd w:id="265"/>
    <w:bookmarkStart w:name="z286" w:id="266"/>
    <w:p>
      <w:pPr>
        <w:spacing w:after="0"/>
        <w:ind w:left="0"/>
        <w:jc w:val="left"/>
      </w:pPr>
      <w:r>
        <w:rPr>
          <w:rFonts w:ascii="Times New Roman"/>
          <w:b/>
          <w:i w:val="false"/>
          <w:color w:val="000000"/>
        </w:rPr>
        <w:t xml:space="preserve"> 1-параграф. Тиісті бюджеттердің қолма-қол ақшасын бақылау шоттары</w:t>
      </w:r>
    </w:p>
    <w:bookmarkEnd w:id="266"/>
    <w:bookmarkStart w:name="z287" w:id="267"/>
    <w:p>
      <w:pPr>
        <w:spacing w:after="0"/>
        <w:ind w:left="0"/>
        <w:jc w:val="both"/>
      </w:pPr>
      <w:r>
        <w:rPr>
          <w:rFonts w:ascii="Times New Roman"/>
          <w:b w:val="false"/>
          <w:i w:val="false"/>
          <w:color w:val="000000"/>
          <w:sz w:val="28"/>
        </w:rPr>
        <w:t>
      80. Мемлекеттік қазынашылықта:</w:t>
      </w:r>
    </w:p>
    <w:bookmarkEnd w:id="267"/>
    <w:bookmarkStart w:name="z288" w:id="268"/>
    <w:p>
      <w:pPr>
        <w:spacing w:after="0"/>
        <w:ind w:left="0"/>
        <w:jc w:val="both"/>
      </w:pPr>
      <w:r>
        <w:rPr>
          <w:rFonts w:ascii="Times New Roman"/>
          <w:b w:val="false"/>
          <w:i w:val="false"/>
          <w:color w:val="000000"/>
          <w:sz w:val="28"/>
        </w:rPr>
        <w:t>
      1) республикалық және жергілікті бюджеттерге түсетін түсімдерді есепке жатқызуға және республикалық және жергілікті бюджеттерден төлемдер жүргізуге;</w:t>
      </w:r>
    </w:p>
    <w:bookmarkEnd w:id="268"/>
    <w:bookmarkStart w:name="z289" w:id="269"/>
    <w:p>
      <w:pPr>
        <w:spacing w:after="0"/>
        <w:ind w:left="0"/>
        <w:jc w:val="both"/>
      </w:pPr>
      <w:r>
        <w:rPr>
          <w:rFonts w:ascii="Times New Roman"/>
          <w:b w:val="false"/>
          <w:i w:val="false"/>
          <w:color w:val="000000"/>
          <w:sz w:val="28"/>
        </w:rPr>
        <w:t>
      2) мемлекеттік мекемелердің тауарларды (жұмыстарды, көрсетілетін қызметтерді) өткізуінен түсетін түсімдерді есепке жатқызуға және олар бойынша төлемдер жүргізуге (ақылы көрсетілетін қызметтердің қолма-қол ақшаны бақылау шоты);</w:t>
      </w:r>
    </w:p>
    <w:bookmarkEnd w:id="269"/>
    <w:bookmarkStart w:name="z290" w:id="270"/>
    <w:p>
      <w:pPr>
        <w:spacing w:after="0"/>
        <w:ind w:left="0"/>
        <w:jc w:val="both"/>
      </w:pPr>
      <w:r>
        <w:rPr>
          <w:rFonts w:ascii="Times New Roman"/>
          <w:b w:val="false"/>
          <w:i w:val="false"/>
          <w:color w:val="000000"/>
          <w:sz w:val="28"/>
        </w:rPr>
        <w:t>
      3) Қазақстан Республикасының Ұлттық қорына жіберілетін түсімдерді есепке жатқызуға және оларды Қазақстан Республикасы Үкіметінің Қазақстан Республикасының Ұлттық Банкіндегі шоттарына аударуға (Қазақстан Республикасы Ұлттық қорының қолма-қол ақшаны бақылау шоты);</w:t>
      </w:r>
    </w:p>
    <w:bookmarkEnd w:id="270"/>
    <w:bookmarkStart w:name="z291" w:id="271"/>
    <w:p>
      <w:pPr>
        <w:spacing w:after="0"/>
        <w:ind w:left="0"/>
        <w:jc w:val="both"/>
      </w:pPr>
      <w:r>
        <w:rPr>
          <w:rFonts w:ascii="Times New Roman"/>
          <w:b w:val="false"/>
          <w:i w:val="false"/>
          <w:color w:val="000000"/>
          <w:sz w:val="28"/>
        </w:rPr>
        <w:t>
      4) Қазақстан Республикасының заңнамалық актілеріне сәйкес мемлекеттік мекемелер алатын, оларға арналған филантропиялық қызметтен және (немесе) демеушілік қызметтен және (немесе) меценаттық қызметтен және (немесе) туып-өскен жеріне қолдау көрсету жөніндегі қызметтен түсетін түсімдерді есепке жатқызуға және ақшаны жұмсауға (қайырымдылық көмектің қолма-қол ақшаны бақылау шоты);</w:t>
      </w:r>
    </w:p>
    <w:bookmarkEnd w:id="271"/>
    <w:bookmarkStart w:name="z292" w:id="272"/>
    <w:p>
      <w:pPr>
        <w:spacing w:after="0"/>
        <w:ind w:left="0"/>
        <w:jc w:val="both"/>
      </w:pPr>
      <w:r>
        <w:rPr>
          <w:rFonts w:ascii="Times New Roman"/>
          <w:b w:val="false"/>
          <w:i w:val="false"/>
          <w:color w:val="000000"/>
          <w:sz w:val="28"/>
        </w:rPr>
        <w:t>
      5) Қазақстан Республикасының заңнамалық актілеріне сәйкес мемлекеттік мекемеге жеке және (немесе) заңды тұлғалар белгілі бір талаптар басталған кезде олардың қайтарымдылығы не тиісті бюджетке немесе үшінші тұлғаларға аудару шартымен беретін ақша түсімдерін есепке жатқызуға (ақшаны уақытша орналастырудың қолма-қол ақшаны бақылау шоты);</w:t>
      </w:r>
    </w:p>
    <w:bookmarkEnd w:id="272"/>
    <w:bookmarkStart w:name="z293" w:id="273"/>
    <w:p>
      <w:pPr>
        <w:spacing w:after="0"/>
        <w:ind w:left="0"/>
        <w:jc w:val="both"/>
      </w:pPr>
      <w:r>
        <w:rPr>
          <w:rFonts w:ascii="Times New Roman"/>
          <w:b w:val="false"/>
          <w:i w:val="false"/>
          <w:color w:val="000000"/>
          <w:sz w:val="28"/>
        </w:rPr>
        <w:t>
      6) бюджет қаражатын есепке жатқызуға және оларды ерекше шығыстарды жүргізуге пайдалануға (нысаналы қаржыландырудың қолма-қол ақшаны бақылау шоты);</w:t>
      </w:r>
    </w:p>
    <w:bookmarkEnd w:id="273"/>
    <w:bookmarkStart w:name="z294" w:id="274"/>
    <w:p>
      <w:pPr>
        <w:spacing w:after="0"/>
        <w:ind w:left="0"/>
        <w:jc w:val="both"/>
      </w:pPr>
      <w:r>
        <w:rPr>
          <w:rFonts w:ascii="Times New Roman"/>
          <w:b w:val="false"/>
          <w:i w:val="false"/>
          <w:color w:val="000000"/>
          <w:sz w:val="28"/>
        </w:rPr>
        <w:t>
      7)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(квазимемлекеттік сектор субъектісінің қолма-қол ақшаны бақылау шоты);</w:t>
      </w:r>
    </w:p>
    <w:bookmarkEnd w:id="274"/>
    <w:bookmarkStart w:name="z295" w:id="275"/>
    <w:p>
      <w:pPr>
        <w:spacing w:after="0"/>
        <w:ind w:left="0"/>
        <w:jc w:val="both"/>
      </w:pPr>
      <w:r>
        <w:rPr>
          <w:rFonts w:ascii="Times New Roman"/>
          <w:b w:val="false"/>
          <w:i w:val="false"/>
          <w:color w:val="000000"/>
          <w:sz w:val="28"/>
        </w:rPr>
        <w:t>
      8) Қазақстан Республикасы ратификациялаған мемлекеттік қарыздар туралы халықаралық шарттарға немесе байланысты гранттар туралы шарттарға сәйкес сыртқы қарыздың немесе байланысты гранттың арнаулы шотынан ұлттық валютаға қайта айырбасталатын үкіметтік сыртқы қарыздардың немесе байланысты гранттардың ақшасын есепке жатқызуға және жұмсауға (сыртқы қарызды немесе байланысты грантты қайта айырбастаудың қолма-қол ақшаны бақылау шоты);</w:t>
      </w:r>
    </w:p>
    <w:bookmarkEnd w:id="275"/>
    <w:bookmarkStart w:name="z296" w:id="276"/>
    <w:p>
      <w:pPr>
        <w:spacing w:after="0"/>
        <w:ind w:left="0"/>
        <w:jc w:val="both"/>
      </w:pPr>
      <w:r>
        <w:rPr>
          <w:rFonts w:ascii="Times New Roman"/>
          <w:b w:val="false"/>
          <w:i w:val="false"/>
          <w:color w:val="000000"/>
          <w:sz w:val="28"/>
        </w:rPr>
        <w:t>
      9) әлеуметтік медициналық сақтандыру қорына тегін медициналық көмектің кепілдік берілген көлеміне арналған трансферттерді және әлеуметтік медициналық сақтандыру қоры аударған қаражатты есепке жатқызуға және оларды жұмсауға (әлеуметтік медициналық сақтандыру қорының қолма-қол ақшаны бақылау шоты);</w:t>
      </w:r>
    </w:p>
    <w:bookmarkEnd w:id="276"/>
    <w:bookmarkStart w:name="z297" w:id="277"/>
    <w:p>
      <w:pPr>
        <w:spacing w:after="0"/>
        <w:ind w:left="0"/>
        <w:jc w:val="both"/>
      </w:pPr>
      <w:r>
        <w:rPr>
          <w:rFonts w:ascii="Times New Roman"/>
          <w:b w:val="false"/>
          <w:i w:val="false"/>
          <w:color w:val="000000"/>
          <w:sz w:val="28"/>
        </w:rPr>
        <w:t>
      10) Білім беру инфрақұрылымын қолдау қорына жіберілетін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қорының шоты);</w:t>
      </w:r>
    </w:p>
    <w:bookmarkEnd w:id="277"/>
    <w:bookmarkStart w:name="z298" w:id="278"/>
    <w:p>
      <w:pPr>
        <w:spacing w:after="0"/>
        <w:ind w:left="0"/>
        <w:jc w:val="both"/>
      </w:pPr>
      <w:r>
        <w:rPr>
          <w:rFonts w:ascii="Times New Roman"/>
          <w:b w:val="false"/>
          <w:i w:val="false"/>
          <w:color w:val="000000"/>
          <w:sz w:val="28"/>
        </w:rPr>
        <w:t>
      11) Білім беру инфрақұрылымын қолдау қорының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жөніндегі жергілікті атқарушы органның шоты);</w:t>
      </w:r>
    </w:p>
    <w:bookmarkEnd w:id="278"/>
    <w:bookmarkStart w:name="z299" w:id="279"/>
    <w:p>
      <w:pPr>
        <w:spacing w:after="0"/>
        <w:ind w:left="0"/>
        <w:jc w:val="both"/>
      </w:pPr>
      <w:r>
        <w:rPr>
          <w:rFonts w:ascii="Times New Roman"/>
          <w:b w:val="false"/>
          <w:i w:val="false"/>
          <w:color w:val="000000"/>
          <w:sz w:val="28"/>
        </w:rPr>
        <w:t>
      12) қаражатты есепке жатқызуға және оларды қазынашылық сүйемелдеу шеңберінде бас мердігердің пайдалануына (мемлекеттік сатып алудың қолма-қол ақшаны бақылау шоты);</w:t>
      </w:r>
    </w:p>
    <w:bookmarkEnd w:id="279"/>
    <w:bookmarkStart w:name="z300" w:id="280"/>
    <w:p>
      <w:pPr>
        <w:spacing w:after="0"/>
        <w:ind w:left="0"/>
        <w:jc w:val="both"/>
      </w:pPr>
      <w:r>
        <w:rPr>
          <w:rFonts w:ascii="Times New Roman"/>
          <w:b w:val="false"/>
          <w:i w:val="false"/>
          <w:color w:val="000000"/>
          <w:sz w:val="28"/>
        </w:rPr>
        <w:t>
      13) бюджет қаражатын есепке жатқызуға және оларды қаржылық қолдауды жүзеге асыруға пайдалануға (қаржылық қолдау операторының қолма-қол ақшаны бақылау шоты);</w:t>
      </w:r>
    </w:p>
    <w:bookmarkEnd w:id="280"/>
    <w:bookmarkStart w:name="z301" w:id="281"/>
    <w:p>
      <w:pPr>
        <w:spacing w:after="0"/>
        <w:ind w:left="0"/>
        <w:jc w:val="both"/>
      </w:pPr>
      <w:r>
        <w:rPr>
          <w:rFonts w:ascii="Times New Roman"/>
          <w:b w:val="false"/>
          <w:i w:val="false"/>
          <w:color w:val="000000"/>
          <w:sz w:val="28"/>
        </w:rPr>
        <w:t>
      14) Жәбірленушілерге өтемақы қорына жіберілетін түсімдерді есепке жатқызуға және Қазақстан Республикасының Жәбірленушілерге өтемақы қоры туралы заңнамасында көзделген өтемақы төлемін жүргізуге (Жәбірленушілерге өтемақы қорының қолма-қол ақшаны бақылау шоты);</w:t>
      </w:r>
    </w:p>
    <w:bookmarkEnd w:id="281"/>
    <w:bookmarkStart w:name="z302" w:id="282"/>
    <w:p>
      <w:pPr>
        <w:spacing w:after="0"/>
        <w:ind w:left="0"/>
        <w:jc w:val="both"/>
      </w:pPr>
      <w:r>
        <w:rPr>
          <w:rFonts w:ascii="Times New Roman"/>
          <w:b w:val="false"/>
          <w:i w:val="false"/>
          <w:color w:val="000000"/>
          <w:sz w:val="28"/>
        </w:rPr>
        <w:t>
      15) Қазақстан Республикасының заңсыз иемденілген активтерді мемлекетке қайтару туралы заңнамасына сәйкес Арнаулы мемлекеттік қорға жіберілетін ақша түсімдерін есепке жатқызуға және оларды жұмсауға (Арнаулы мемлекеттік қордың қолма-қол ақшаны бақылау шоты);</w:t>
      </w:r>
    </w:p>
    <w:bookmarkEnd w:id="282"/>
    <w:bookmarkStart w:name="z303" w:id="283"/>
    <w:p>
      <w:pPr>
        <w:spacing w:after="0"/>
        <w:ind w:left="0"/>
        <w:jc w:val="both"/>
      </w:pPr>
      <w:r>
        <w:rPr>
          <w:rFonts w:ascii="Times New Roman"/>
          <w:b w:val="false"/>
          <w:i w:val="false"/>
          <w:color w:val="000000"/>
          <w:sz w:val="28"/>
        </w:rPr>
        <w:t>
      16) Қазақстан Республикасының заңсыз иемденілген активтерді мемлекетке қайтару туралы заңнамасына сәйкес Арнаулы мемлекеттік қордың ақша түсімдерін есепке жатқызуға және оларды жұмсауға (тиісті саланың орталық және (немесе) жергілікті уәкілетті органының қолма-қол ақшаны бақылау шоты);</w:t>
      </w:r>
    </w:p>
    <w:bookmarkEnd w:id="283"/>
    <w:bookmarkStart w:name="z304" w:id="284"/>
    <w:p>
      <w:pPr>
        <w:spacing w:after="0"/>
        <w:ind w:left="0"/>
        <w:jc w:val="both"/>
      </w:pPr>
      <w:r>
        <w:rPr>
          <w:rFonts w:ascii="Times New Roman"/>
          <w:b w:val="false"/>
          <w:i w:val="false"/>
          <w:color w:val="000000"/>
          <w:sz w:val="28"/>
        </w:rPr>
        <w:t>
      17) бюджет қаражатын есепке жатқызуға және оларды пилоттық жобаны іске асыру (ендіру) жөніндегі квазимемлекеттік сектор субъектісінің пилоттық жобаны іске асыру шеңберінде жұмыстар, көрсетілетін қызметтер кешенін жүзеге асыруға пайдалануына (пилоттық жобаны іске асыру жөніндегі квазимемлекеттік сектор субъектісінің қолма-қол ақшаны бақылау шоты);</w:t>
      </w:r>
    </w:p>
    <w:bookmarkEnd w:id="284"/>
    <w:bookmarkStart w:name="z305" w:id="285"/>
    <w:p>
      <w:pPr>
        <w:spacing w:after="0"/>
        <w:ind w:left="0"/>
        <w:jc w:val="both"/>
      </w:pPr>
      <w:r>
        <w:rPr>
          <w:rFonts w:ascii="Times New Roman"/>
          <w:b w:val="false"/>
          <w:i w:val="false"/>
          <w:color w:val="000000"/>
          <w:sz w:val="28"/>
        </w:rPr>
        <w:t>
      18) бюджет қаражатын есепке жатқызуға және оларды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жұмсауына (дербес білім беру ұйымдарының қолма-қол ақшаны бақылау шоты);</w:t>
      </w:r>
    </w:p>
    <w:bookmarkEnd w:id="285"/>
    <w:bookmarkStart w:name="z306" w:id="286"/>
    <w:p>
      <w:pPr>
        <w:spacing w:after="0"/>
        <w:ind w:left="0"/>
        <w:jc w:val="both"/>
      </w:pPr>
      <w:r>
        <w:rPr>
          <w:rFonts w:ascii="Times New Roman"/>
          <w:b w:val="false"/>
          <w:i w:val="false"/>
          <w:color w:val="000000"/>
          <w:sz w:val="28"/>
        </w:rPr>
        <w:t>
      19) мемлекеттік кепілдікпен қамтамасыз етілген мемлекеттік емес қарыздардың қаражатын мемлекеттік кепілдікпен қамтамасыз етілген мемлекеттік емес қарыздардың шарттарына сәйкес есепке жатқызуға және жұмсауға (мемлекеттік емес қарыздардың қолма-қол ақшаны бақылау шоты);</w:t>
      </w:r>
    </w:p>
    <w:bookmarkEnd w:id="286"/>
    <w:bookmarkStart w:name="z307" w:id="287"/>
    <w:p>
      <w:pPr>
        <w:spacing w:after="0"/>
        <w:ind w:left="0"/>
        <w:jc w:val="both"/>
      </w:pPr>
      <w:r>
        <w:rPr>
          <w:rFonts w:ascii="Times New Roman"/>
          <w:b w:val="false"/>
          <w:i w:val="false"/>
          <w:color w:val="000000"/>
          <w:sz w:val="28"/>
        </w:rPr>
        <w:t>
      20)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қаражатты есепке жатқызуға және қарыз алушылардың жұмсауына (ұлттық валютамен қызмет көрсетудің қолма-қол ақшаны бақылау шоты);</w:t>
      </w:r>
    </w:p>
    <w:bookmarkEnd w:id="287"/>
    <w:bookmarkStart w:name="z308" w:id="288"/>
    <w:p>
      <w:pPr>
        <w:spacing w:after="0"/>
        <w:ind w:left="0"/>
        <w:jc w:val="both"/>
      </w:pPr>
      <w:r>
        <w:rPr>
          <w:rFonts w:ascii="Times New Roman"/>
          <w:b w:val="false"/>
          <w:i w:val="false"/>
          <w:color w:val="000000"/>
          <w:sz w:val="28"/>
        </w:rPr>
        <w:t>
      21)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 қаражатын есепке жатқызуға және жұмсауға (ерекше мәртебесі бар республикалық маңызы бар қаланың сыртқы қарызының қолма-қол ақшаны бақылау шоты);</w:t>
      </w:r>
    </w:p>
    <w:bookmarkEnd w:id="288"/>
    <w:bookmarkStart w:name="z309" w:id="289"/>
    <w:p>
      <w:pPr>
        <w:spacing w:after="0"/>
        <w:ind w:left="0"/>
        <w:jc w:val="both"/>
      </w:pPr>
      <w:r>
        <w:rPr>
          <w:rFonts w:ascii="Times New Roman"/>
          <w:b w:val="false"/>
          <w:i w:val="false"/>
          <w:color w:val="000000"/>
          <w:sz w:val="28"/>
        </w:rPr>
        <w:t>
      22) Еуразиялық экономикалық одаққа мүше мемлекеттердің бюджеттері арасында белгіленген нормативтер бойынша бөлінген түсімдерді есепке жатқызуға және оларды Еуразиялық экономикалық одаққа мүше мемлекеттер үшін Қазақстан Республикасының Ұлттық Банкінде ашылған шоттарға аударуға (Еуразиялық экономикалық одаққа мүше мемлекеттердің қолма-қол ақшаны бақылау шоты);</w:t>
      </w:r>
    </w:p>
    <w:bookmarkEnd w:id="289"/>
    <w:bookmarkStart w:name="z310" w:id="290"/>
    <w:p>
      <w:pPr>
        <w:spacing w:after="0"/>
        <w:ind w:left="0"/>
        <w:jc w:val="both"/>
      </w:pPr>
      <w:r>
        <w:rPr>
          <w:rFonts w:ascii="Times New Roman"/>
          <w:b w:val="false"/>
          <w:i w:val="false"/>
          <w:color w:val="000000"/>
          <w:sz w:val="28"/>
        </w:rPr>
        <w:t>
      23) республикалық бюджет туралы заңда тиісті қаржы жылына бюджеттік инвестициялық жобаны бюджеттік кредиттеуге, қаржы агенттіктерінің мемлекеттік инвестициялық саясатты іске асыруына және азық-түлік қауіпсіздігін қамтамасыз етуге көзделген қаражатты есепке жатқызуға және жұмсауға (бюджеттік кредиттердің қолма-қол ақшаны бақылау шоты);</w:t>
      </w:r>
    </w:p>
    <w:bookmarkEnd w:id="290"/>
    <w:bookmarkStart w:name="z311" w:id="291"/>
    <w:p>
      <w:pPr>
        <w:spacing w:after="0"/>
        <w:ind w:left="0"/>
        <w:jc w:val="both"/>
      </w:pPr>
      <w:r>
        <w:rPr>
          <w:rFonts w:ascii="Times New Roman"/>
          <w:b w:val="false"/>
          <w:i w:val="false"/>
          <w:color w:val="000000"/>
          <w:sz w:val="28"/>
        </w:rPr>
        <w:t>
      24) Бюджет кодексінің 106-бабы 3-тармағының 22) тармақшасына сәйкес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оны мемлекеттік сатып алу саласындағы уәкілетті орган айқындаған тәртіппен есепке жатқызуына және (немесе) аударуына (мемлекеттік сатып алу саласындағы бірыңғай оператордың қолма-қол ақшаны бақылау шоты) байланысты операцияларды есепке алуға арналған қолма-қол ақшаны бақылау шоттары ашылады.</w:t>
      </w:r>
    </w:p>
    <w:bookmarkEnd w:id="291"/>
    <w:bookmarkStart w:name="z312" w:id="292"/>
    <w:p>
      <w:pPr>
        <w:spacing w:after="0"/>
        <w:ind w:left="0"/>
        <w:jc w:val="both"/>
      </w:pPr>
      <w:r>
        <w:rPr>
          <w:rFonts w:ascii="Times New Roman"/>
          <w:b w:val="false"/>
          <w:i w:val="false"/>
          <w:color w:val="000000"/>
          <w:sz w:val="28"/>
        </w:rPr>
        <w:t>
       Республикалық және жергілікті бюджеттердің түсімдерін есептеу мен республикалық және жергілікті бюджеттерден шығыстарды жүргізумен байланысты операцияларды есептеу үшін қолма-қол ақшаны бақылау шоттары (бұдан әрі –тиісті бюджеттердің қолма-қол ақшаны бақылау шоттары) бюджетті атқару жөніндегі орталық және жергілікті мемлекеттік қазынашылыққа ашылады.</w:t>
      </w:r>
    </w:p>
    <w:bookmarkEnd w:id="292"/>
    <w:bookmarkStart w:name="z313" w:id="293"/>
    <w:p>
      <w:pPr>
        <w:spacing w:after="0"/>
        <w:ind w:left="0"/>
        <w:jc w:val="both"/>
      </w:pPr>
      <w:r>
        <w:rPr>
          <w:rFonts w:ascii="Times New Roman"/>
          <w:b w:val="false"/>
          <w:i w:val="false"/>
          <w:color w:val="000000"/>
          <w:sz w:val="28"/>
        </w:rPr>
        <w:t>
      Тиісті бюджеттің қолма-қол ақшаны бақылау шоттары түрлері:</w:t>
      </w:r>
    </w:p>
    <w:bookmarkEnd w:id="293"/>
    <w:bookmarkStart w:name="z314" w:id="294"/>
    <w:p>
      <w:pPr>
        <w:spacing w:after="0"/>
        <w:ind w:left="0"/>
        <w:jc w:val="both"/>
      </w:pPr>
      <w:r>
        <w:rPr>
          <w:rFonts w:ascii="Times New Roman"/>
          <w:b w:val="false"/>
          <w:i w:val="false"/>
          <w:color w:val="000000"/>
          <w:sz w:val="28"/>
        </w:rPr>
        <w:t>
      республикалық бюджеттің қолма-қол ақшаны бақылау шоттары;</w:t>
      </w:r>
    </w:p>
    <w:bookmarkEnd w:id="294"/>
    <w:bookmarkStart w:name="z315" w:id="295"/>
    <w:p>
      <w:pPr>
        <w:spacing w:after="0"/>
        <w:ind w:left="0"/>
        <w:jc w:val="both"/>
      </w:pPr>
      <w:r>
        <w:rPr>
          <w:rFonts w:ascii="Times New Roman"/>
          <w:b w:val="false"/>
          <w:i w:val="false"/>
          <w:color w:val="000000"/>
          <w:sz w:val="28"/>
        </w:rPr>
        <w:t>
      облыстық бюджеттің, республикалық маңызы бар қалалар, астана бюджеттерінің қолма-қол ақшаны бақылау шоттары;</w:t>
      </w:r>
    </w:p>
    <w:bookmarkEnd w:id="295"/>
    <w:bookmarkStart w:name="z316" w:id="296"/>
    <w:p>
      <w:pPr>
        <w:spacing w:after="0"/>
        <w:ind w:left="0"/>
        <w:jc w:val="both"/>
      </w:pPr>
      <w:r>
        <w:rPr>
          <w:rFonts w:ascii="Times New Roman"/>
          <w:b w:val="false"/>
          <w:i w:val="false"/>
          <w:color w:val="000000"/>
          <w:sz w:val="28"/>
        </w:rPr>
        <w:t xml:space="preserve">
      аудандық (облыстық маңызы бар қалалардың) бюджеттердің қолма-қол ақшаны бақылау шоттары; </w:t>
      </w:r>
    </w:p>
    <w:bookmarkEnd w:id="296"/>
    <w:bookmarkStart w:name="z317" w:id="297"/>
    <w:p>
      <w:pPr>
        <w:spacing w:after="0"/>
        <w:ind w:left="0"/>
        <w:jc w:val="both"/>
      </w:pPr>
      <w:r>
        <w:rPr>
          <w:rFonts w:ascii="Times New Roman"/>
          <w:b w:val="false"/>
          <w:i w:val="false"/>
          <w:color w:val="000000"/>
          <w:sz w:val="28"/>
        </w:rPr>
        <w:t>
      аудандық маңызы бар қала, ауыл, кент, ауылдық округ бюджеттерінің қолма-қол ақшаны бақылау шоттары.</w:t>
      </w:r>
    </w:p>
    <w:bookmarkEnd w:id="297"/>
    <w:bookmarkStart w:name="z318" w:id="298"/>
    <w:p>
      <w:pPr>
        <w:spacing w:after="0"/>
        <w:ind w:left="0"/>
        <w:jc w:val="both"/>
      </w:pPr>
      <w:r>
        <w:rPr>
          <w:rFonts w:ascii="Times New Roman"/>
          <w:b w:val="false"/>
          <w:i w:val="false"/>
          <w:color w:val="000000"/>
          <w:sz w:val="28"/>
        </w:rPr>
        <w:t>
      81. Тиісті бюджеттердің қолма-қол ақшаны бақылау шоттарынан түсімдер және жүргізілген төлемдер мен ақша аударымдары бойынша операциялар Қазақстан Республикасының Бірыңғай бюджеттік сыныптамасына және мемлекеттік мекемелердің кодтарына сәйкес ескеріледі.</w:t>
      </w:r>
    </w:p>
    <w:bookmarkEnd w:id="298"/>
    <w:bookmarkStart w:name="z319" w:id="299"/>
    <w:p>
      <w:pPr>
        <w:spacing w:after="0"/>
        <w:ind w:left="0"/>
        <w:jc w:val="left"/>
      </w:pPr>
      <w:r>
        <w:rPr>
          <w:rFonts w:ascii="Times New Roman"/>
          <w:b/>
          <w:i w:val="false"/>
          <w:color w:val="000000"/>
        </w:rPr>
        <w:t xml:space="preserve"> 2-параграф. Мемлекеттік мекемелердің кодтарын беру</w:t>
      </w:r>
    </w:p>
    <w:bookmarkEnd w:id="299"/>
    <w:bookmarkStart w:name="z320" w:id="300"/>
    <w:p>
      <w:pPr>
        <w:spacing w:after="0"/>
        <w:ind w:left="0"/>
        <w:jc w:val="both"/>
      </w:pPr>
      <w:r>
        <w:rPr>
          <w:rFonts w:ascii="Times New Roman"/>
          <w:b w:val="false"/>
          <w:i w:val="false"/>
          <w:color w:val="000000"/>
          <w:sz w:val="28"/>
        </w:rPr>
        <w:t>
      82. Республикалық және/немесе жергілікті бюджеттерден қаржыландырылатын мемлекеттік мекемелерге республикалық және/немесе жергілікті бюджеттерден мемлекеттік қазынашылық шығыстарды жүргізу үшін бюджетті атқару жөніндегі орталық уәкілетті орган жеті мәнді кодтар беріледі. Мұнда бірінші үш белгі Қазақстан Республикасының Бірыңғай бюджеттік сыныптамасына сәйкес бюджеттік бағдарламалар әкімшісінің кодын білдіреді, келесі төрт белгі әр мемлекеттік мекеме үшін жеке болып табылады.</w:t>
      </w:r>
    </w:p>
    <w:bookmarkEnd w:id="300"/>
    <w:bookmarkStart w:name="z321" w:id="301"/>
    <w:p>
      <w:pPr>
        <w:spacing w:after="0"/>
        <w:ind w:left="0"/>
        <w:jc w:val="both"/>
      </w:pPr>
      <w:r>
        <w:rPr>
          <w:rFonts w:ascii="Times New Roman"/>
          <w:b w:val="false"/>
          <w:i w:val="false"/>
          <w:color w:val="000000"/>
          <w:sz w:val="28"/>
        </w:rPr>
        <w:t xml:space="preserve">
      83. Республикалық бюджеттiк бағдарламалардың әкiмшiлерi республикалық бюджеттен қаржыландырылатын мемлекеттiк мекемелерге кодтар беру үшiн бюджеттi атқару жөнiндегi мемлекеттік қазынашылық органға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мемлекеттік және орыс тілдерінде мемлекеттік мекемелерге кодтар беруге өтінімді ұсынады.</w:t>
      </w:r>
    </w:p>
    <w:bookmarkEnd w:id="301"/>
    <w:bookmarkStart w:name="z322" w:id="302"/>
    <w:p>
      <w:pPr>
        <w:spacing w:after="0"/>
        <w:ind w:left="0"/>
        <w:jc w:val="both"/>
      </w:pPr>
      <w:r>
        <w:rPr>
          <w:rFonts w:ascii="Times New Roman"/>
          <w:b w:val="false"/>
          <w:i w:val="false"/>
          <w:color w:val="000000"/>
          <w:sz w:val="28"/>
        </w:rPr>
        <w:t>
      Жергілікті бюджеттерден қаржыландырылатын мемлекеттік мекемелерге кодтар беру үшін жергілікті бюджеттік бағдарламалар әкімшілері мемлекеттік қазынашылық органдары мемлекеттік мекеменің коды ашылғаннан кейін ұсынылатын осы Қағидалардың 4-тарауының 5-параграфында көзделген құжаттар жинағын қалыптастыруға қақпараттық жүйесіетті құжаттарды қоса бере отырып, осы Қағидалардың 44-қосымшасына сәйкес нысан бойынша мемлекеттік және орыс тілдерінде мемлекеттік мекемелерге кодтар беруге өтінім жібереді.</w:t>
      </w:r>
    </w:p>
    <w:bookmarkEnd w:id="302"/>
    <w:bookmarkStart w:name="z323" w:id="303"/>
    <w:p>
      <w:pPr>
        <w:spacing w:after="0"/>
        <w:ind w:left="0"/>
        <w:jc w:val="both"/>
      </w:pPr>
      <w:r>
        <w:rPr>
          <w:rFonts w:ascii="Times New Roman"/>
          <w:b w:val="false"/>
          <w:i w:val="false"/>
          <w:color w:val="000000"/>
          <w:sz w:val="28"/>
        </w:rPr>
        <w:t>
      Мемлекеттік қазынашылық органдары осы Қағидалардың 44-қосымшасына сәйкес нысан бойынша мемлекеттік мекемелерге кодтар беруге өтінім алған күннен бастап келесі жұмыс күнінен кешіктірмей бюджетті атқару жөніндегі орталық уәкілетті органға осы Қағидалардың 44-қосымшасына сәйкес нысан бойынша мемлекеттік мекемелерге кодтар беруге арналған өтінім жібереді.</w:t>
      </w:r>
    </w:p>
    <w:bookmarkEnd w:id="303"/>
    <w:bookmarkStart w:name="z324" w:id="304"/>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мемлекеттік мекемелерге кодтар беруге арналған өтінімде көрсетілген деректемелердің шынайылығын қамтамасыз етеді.</w:t>
      </w:r>
    </w:p>
    <w:bookmarkEnd w:id="304"/>
    <w:bookmarkStart w:name="z325" w:id="305"/>
    <w:p>
      <w:pPr>
        <w:spacing w:after="0"/>
        <w:ind w:left="0"/>
        <w:jc w:val="both"/>
      </w:pPr>
      <w:r>
        <w:rPr>
          <w:rFonts w:ascii="Times New Roman"/>
          <w:b w:val="false"/>
          <w:i w:val="false"/>
          <w:color w:val="000000"/>
          <w:sz w:val="28"/>
        </w:rPr>
        <w:t>
      Мемлекеттік мекемелерге кодтар беруге арналған өтінім белгіленген нысанға сәйкес келмесе не болмаған немесе мәліметтер дұрыс көрсетілмеген жағдайда, сондай-ақ осы тармақтың бірінші және екінші бөліктерінде қарастырылған құжаттарды қоса берусіз өтінім орындаусыз қайтарылады.</w:t>
      </w:r>
    </w:p>
    <w:bookmarkEnd w:id="305"/>
    <w:bookmarkStart w:name="z326" w:id="306"/>
    <w:p>
      <w:pPr>
        <w:spacing w:after="0"/>
        <w:ind w:left="0"/>
        <w:jc w:val="both"/>
      </w:pPr>
      <w:r>
        <w:rPr>
          <w:rFonts w:ascii="Times New Roman"/>
          <w:b w:val="false"/>
          <w:i w:val="false"/>
          <w:color w:val="000000"/>
          <w:sz w:val="28"/>
        </w:rPr>
        <w:t>
      84. Мемлекеттік қазынашылық жөніндегі орталық уәкілетті органға республикалық бюджеттік бағдарламалар әкімшілерінен және мемлекеттік қазынашылық органдарынен осы Қағидалардың 44-қосымшасына сәйкес нысан бойынша мемлекеттік мекемелерге кодтар беруге арналған өтінім алған күннен бастап келесі жұмыс күнінен кешіктірмей кодтар беріледі.</w:t>
      </w:r>
    </w:p>
    <w:bookmarkEnd w:id="306"/>
    <w:bookmarkStart w:name="z327" w:id="307"/>
    <w:p>
      <w:pPr>
        <w:spacing w:after="0"/>
        <w:ind w:left="0"/>
        <w:jc w:val="both"/>
      </w:pPr>
      <w:r>
        <w:rPr>
          <w:rFonts w:ascii="Times New Roman"/>
          <w:b w:val="false"/>
          <w:i w:val="false"/>
          <w:color w:val="000000"/>
          <w:sz w:val="28"/>
        </w:rPr>
        <w:t>
      85 Мемлекеттік қазынашылық орталық уәкілетті орган республикалық және жергілікті бюджеттерден қаржыландырылатын мемлекеттік мекемелер кодтар берген күннен бастап келесі жұмыс күнінен кешіктірмей электрондық түрдегі хат арқылы берілген кодтар туралы республикалық бюджеттік бағдарламалар әкімшілеріне және мемлекеттік қазынашылық органдарына хабарлайды.</w:t>
      </w:r>
    </w:p>
    <w:bookmarkEnd w:id="307"/>
    <w:bookmarkStart w:name="z328" w:id="308"/>
    <w:p>
      <w:pPr>
        <w:spacing w:after="0"/>
        <w:ind w:left="0"/>
        <w:jc w:val="both"/>
      </w:pPr>
      <w:r>
        <w:rPr>
          <w:rFonts w:ascii="Times New Roman"/>
          <w:b w:val="false"/>
          <w:i w:val="false"/>
          <w:color w:val="000000"/>
          <w:sz w:val="28"/>
        </w:rPr>
        <w:t>
      Мемлекеттік қазынашылық органдары жергілікті бюджеттен қаржыландырылатын мемлекеттік мекемелердің кодтарын беру туралы бюджетті атқару жөніндегі орталық уәкілетті органнан хат алған күннен бастап келесі жұмыс күнінен кешіктірмей берілген кодтар туралы жергілікті бюджеттік бағдарламалардың әкімшілеріне хабарлайды.</w:t>
      </w:r>
    </w:p>
    <w:bookmarkEnd w:id="308"/>
    <w:bookmarkStart w:name="z329" w:id="309"/>
    <w:p>
      <w:pPr>
        <w:spacing w:after="0"/>
        <w:ind w:left="0"/>
        <w:jc w:val="both"/>
      </w:pPr>
      <w:r>
        <w:rPr>
          <w:rFonts w:ascii="Times New Roman"/>
          <w:b w:val="false"/>
          <w:i w:val="false"/>
          <w:color w:val="000000"/>
          <w:sz w:val="28"/>
        </w:rPr>
        <w:t>
      86. Мемлекеттік мекемелердің берілген кодтарын тіркеу қазынашылықтың біріктірілген ақпараттық жүйесінде қалыптастырылатын мемлекеттік мекемелер анықтамалығында жазылады.</w:t>
      </w:r>
    </w:p>
    <w:bookmarkEnd w:id="309"/>
    <w:bookmarkStart w:name="z330" w:id="310"/>
    <w:p>
      <w:pPr>
        <w:spacing w:after="0"/>
        <w:ind w:left="0"/>
        <w:jc w:val="both"/>
      </w:pPr>
      <w:r>
        <w:rPr>
          <w:rFonts w:ascii="Times New Roman"/>
          <w:b w:val="false"/>
          <w:i w:val="false"/>
          <w:color w:val="000000"/>
          <w:sz w:val="28"/>
        </w:rPr>
        <w:t>
      87. Мемлекеттік қазынашылық органдары бюджетті атқару жөніндегі орталық уәкілетті орган оларды ашқаннан кейінгі үш жұмыс күнің ішінде мемлекеттік мекемелердің кодтарын ашқаны туралы тиісті мемлекеттік кірістер органдарына жазбаша хабарлайды.</w:t>
      </w:r>
    </w:p>
    <w:bookmarkEnd w:id="310"/>
    <w:bookmarkStart w:name="z331" w:id="311"/>
    <w:p>
      <w:pPr>
        <w:spacing w:after="0"/>
        <w:ind w:left="0"/>
        <w:jc w:val="left"/>
      </w:pPr>
      <w:r>
        <w:rPr>
          <w:rFonts w:ascii="Times New Roman"/>
          <w:b/>
          <w:i w:val="false"/>
          <w:color w:val="000000"/>
        </w:rPr>
        <w:t xml:space="preserve"> Параграф 3. Мемлекеттік Қазынашылықтың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шоттарына шоттарды ашу тәртібі</w:t>
      </w:r>
    </w:p>
    <w:bookmarkEnd w:id="311"/>
    <w:bookmarkStart w:name="z332" w:id="312"/>
    <w:p>
      <w:pPr>
        <w:spacing w:after="0"/>
        <w:ind w:left="0"/>
        <w:jc w:val="both"/>
      </w:pPr>
      <w:r>
        <w:rPr>
          <w:rFonts w:ascii="Times New Roman"/>
          <w:b w:val="false"/>
          <w:i w:val="false"/>
          <w:color w:val="000000"/>
          <w:sz w:val="28"/>
        </w:rPr>
        <w:t>
      88. Мемлекеттік мекемелерге Бюджет кодексінің 106-бабының 6-тармағында көзделген төлемдерді жүзеге асыру және операцияларды жүргізу үшін шоттар ашылады.</w:t>
      </w:r>
    </w:p>
    <w:bookmarkEnd w:id="312"/>
    <w:bookmarkStart w:name="z333" w:id="313"/>
    <w:p>
      <w:pPr>
        <w:spacing w:after="0"/>
        <w:ind w:left="0"/>
        <w:jc w:val="both"/>
      </w:pPr>
      <w:r>
        <w:rPr>
          <w:rFonts w:ascii="Times New Roman"/>
          <w:b w:val="false"/>
          <w:i w:val="false"/>
          <w:color w:val="000000"/>
          <w:sz w:val="28"/>
        </w:rPr>
        <w:t>
      Мемлекеттік мекемелерге мынадай қолма-қол ақшаны бақылау және шоттар ашылады:</w:t>
      </w:r>
    </w:p>
    <w:bookmarkEnd w:id="313"/>
    <w:bookmarkStart w:name="z334" w:id="314"/>
    <w:p>
      <w:pPr>
        <w:spacing w:after="0"/>
        <w:ind w:left="0"/>
        <w:jc w:val="both"/>
      </w:pPr>
      <w:r>
        <w:rPr>
          <w:rFonts w:ascii="Times New Roman"/>
          <w:b w:val="false"/>
          <w:i w:val="false"/>
          <w:color w:val="000000"/>
          <w:sz w:val="28"/>
        </w:rPr>
        <w:t>
      1) мемлекеттік мекемелер өздерінің иелік етуінде қалған тауарларды (жұмыстарды, қызметтерді) сатудан қалған қолма-қол ақшаны бақылау шоты (бұдан әрі – ақылы қызметтердің қолма-қол ақшасын бақылау шоты);</w:t>
      </w:r>
    </w:p>
    <w:bookmarkEnd w:id="314"/>
    <w:bookmarkStart w:name="z335" w:id="315"/>
    <w:p>
      <w:pPr>
        <w:spacing w:after="0"/>
        <w:ind w:left="0"/>
        <w:jc w:val="both"/>
      </w:pPr>
      <w:r>
        <w:rPr>
          <w:rFonts w:ascii="Times New Roman"/>
          <w:b w:val="false"/>
          <w:i w:val="false"/>
          <w:color w:val="000000"/>
          <w:sz w:val="28"/>
        </w:rPr>
        <w:t>
      2)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қолма-қол ақшасын бақылау шоты (бұдан әрі – қайырымдылық көмектің қолма-қол ақшасын бақылау шоты);</w:t>
      </w:r>
    </w:p>
    <w:bookmarkEnd w:id="315"/>
    <w:bookmarkStart w:name="z336" w:id="316"/>
    <w:p>
      <w:pPr>
        <w:spacing w:after="0"/>
        <w:ind w:left="0"/>
        <w:jc w:val="both"/>
      </w:pPr>
      <w:r>
        <w:rPr>
          <w:rFonts w:ascii="Times New Roman"/>
          <w:b w:val="false"/>
          <w:i w:val="false"/>
          <w:color w:val="000000"/>
          <w:sz w:val="28"/>
        </w:rPr>
        <w:t>
      3) ақшаны уақытша орналастырудың қолма-қол ақшасын бақылау шоты (бұдан әрі – ақшаны уақытша орналастырудың қолма-қол ақшаны бақылау шоты);</w:t>
      </w:r>
    </w:p>
    <w:bookmarkEnd w:id="316"/>
    <w:bookmarkStart w:name="z337" w:id="317"/>
    <w:p>
      <w:pPr>
        <w:spacing w:after="0"/>
        <w:ind w:left="0"/>
        <w:jc w:val="both"/>
      </w:pPr>
      <w:r>
        <w:rPr>
          <w:rFonts w:ascii="Times New Roman"/>
          <w:b w:val="false"/>
          <w:i w:val="false"/>
          <w:color w:val="000000"/>
          <w:sz w:val="28"/>
        </w:rPr>
        <w:t>
      4) нысаналы қаржыландырудың қолма-қол ақшасын бақылау шоты (бұдан әрі – нысаналы қаржыландырудың қолма-қол ақшаны бақылау шоттары);</w:t>
      </w:r>
    </w:p>
    <w:bookmarkEnd w:id="317"/>
    <w:bookmarkStart w:name="z338" w:id="318"/>
    <w:p>
      <w:pPr>
        <w:spacing w:after="0"/>
        <w:ind w:left="0"/>
        <w:jc w:val="both"/>
      </w:pPr>
      <w:r>
        <w:rPr>
          <w:rFonts w:ascii="Times New Roman"/>
          <w:b w:val="false"/>
          <w:i w:val="false"/>
          <w:color w:val="000000"/>
          <w:sz w:val="28"/>
        </w:rPr>
        <w:t>
      5) шетел валютасындағы шоттар;</w:t>
      </w:r>
    </w:p>
    <w:bookmarkEnd w:id="318"/>
    <w:bookmarkStart w:name="z339" w:id="319"/>
    <w:p>
      <w:pPr>
        <w:spacing w:after="0"/>
        <w:ind w:left="0"/>
        <w:jc w:val="both"/>
      </w:pPr>
      <w:r>
        <w:rPr>
          <w:rFonts w:ascii="Times New Roman"/>
          <w:b w:val="false"/>
          <w:i w:val="false"/>
          <w:color w:val="000000"/>
          <w:sz w:val="28"/>
        </w:rPr>
        <w:t>
      6) сыртқы қарызды немесе байланысты грантты қайтадан айырбастаудың қолма-қол ақшаны бақылау шоты;</w:t>
      </w:r>
    </w:p>
    <w:bookmarkEnd w:id="319"/>
    <w:bookmarkStart w:name="z340" w:id="320"/>
    <w:p>
      <w:pPr>
        <w:spacing w:after="0"/>
        <w:ind w:left="0"/>
        <w:jc w:val="both"/>
      </w:pPr>
      <w:r>
        <w:rPr>
          <w:rFonts w:ascii="Times New Roman"/>
          <w:b w:val="false"/>
          <w:i w:val="false"/>
          <w:color w:val="000000"/>
          <w:sz w:val="28"/>
        </w:rPr>
        <w:t>
      7) сыртқы қарыздың немесе байланысты гранттың арнайы шоты;</w:t>
      </w:r>
    </w:p>
    <w:bookmarkEnd w:id="320"/>
    <w:bookmarkStart w:name="z341" w:id="321"/>
    <w:p>
      <w:pPr>
        <w:spacing w:after="0"/>
        <w:ind w:left="0"/>
        <w:jc w:val="both"/>
      </w:pPr>
      <w:r>
        <w:rPr>
          <w:rFonts w:ascii="Times New Roman"/>
          <w:b w:val="false"/>
          <w:i w:val="false"/>
          <w:color w:val="000000"/>
          <w:sz w:val="28"/>
        </w:rPr>
        <w:t>
      8) сыртқы қарыздың немесе байланысты гранттың арнайы шотына ашылған шот.</w:t>
      </w:r>
    </w:p>
    <w:bookmarkEnd w:id="321"/>
    <w:bookmarkStart w:name="z342" w:id="322"/>
    <w:p>
      <w:pPr>
        <w:spacing w:after="0"/>
        <w:ind w:left="0"/>
        <w:jc w:val="both"/>
      </w:pPr>
      <w:r>
        <w:rPr>
          <w:rFonts w:ascii="Times New Roman"/>
          <w:b w:val="false"/>
          <w:i w:val="false"/>
          <w:color w:val="000000"/>
          <w:sz w:val="28"/>
        </w:rPr>
        <w:t xml:space="preserve">
      89. Қайырымдылық көмек, ақшаны уақытша орналастыру, сыртқы қарызды немесе байланысты грантты қайта айырбастау қолма-қол ақшаны бақылау шотарын ашу үшін республикалық бюджеттен қаржыландырылатын мемлекеттік мекемелер бюджетті атқару жөніндегі мемлекеттік қазынашылық органға осы қағиданың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қолма-қол ақшаны бақылау шотын ашуға өтінім береді.</w:t>
      </w:r>
    </w:p>
    <w:bookmarkEnd w:id="322"/>
    <w:bookmarkStart w:name="z343" w:id="323"/>
    <w:p>
      <w:pPr>
        <w:spacing w:after="0"/>
        <w:ind w:left="0"/>
        <w:jc w:val="both"/>
      </w:pPr>
      <w:r>
        <w:rPr>
          <w:rFonts w:ascii="Times New Roman"/>
          <w:b w:val="false"/>
          <w:i w:val="false"/>
          <w:color w:val="000000"/>
          <w:sz w:val="28"/>
        </w:rPr>
        <w:t>
       Ақылы қызметтер қолма-қол ақшаны бақылау шотарын ашу үшін республикалық бюджеттен қаржыландырылатын мемлекеттік мекемелер мемлекеттік қазынашылық осы қағиданын 47-қосымшаға сәйкес нысан бойынша ақылы қызметтер қолма-қол ақшасын бақылау шотын ашуға өтінім береді.</w:t>
      </w:r>
    </w:p>
    <w:bookmarkEnd w:id="323"/>
    <w:bookmarkStart w:name="z344" w:id="324"/>
    <w:p>
      <w:pPr>
        <w:spacing w:after="0"/>
        <w:ind w:left="0"/>
        <w:jc w:val="both"/>
      </w:pPr>
      <w:r>
        <w:rPr>
          <w:rFonts w:ascii="Times New Roman"/>
          <w:b w:val="false"/>
          <w:i w:val="false"/>
          <w:color w:val="000000"/>
          <w:sz w:val="28"/>
        </w:rPr>
        <w:t>
      90. Қайырымдылық көмектің қолма-қол ақшаны бақылау шоттарын ашу, ақшаны, ақылы қызметтерді уақытша орналастыру үшін жергілікті бюджеттерден қаржыландырылатын мемлекеттік мекемелер мемлекеттік қазынашылық органына осы Қағидаларға 47-қосымшаға сәйкес нысан бойынша қолма-қол ақшаны бақылау шотын ашуға өтінім береді.</w:t>
      </w:r>
    </w:p>
    <w:bookmarkEnd w:id="324"/>
    <w:bookmarkStart w:name="z345" w:id="325"/>
    <w:p>
      <w:pPr>
        <w:spacing w:after="0"/>
        <w:ind w:left="0"/>
        <w:jc w:val="both"/>
      </w:pPr>
      <w:r>
        <w:rPr>
          <w:rFonts w:ascii="Times New Roman"/>
          <w:b w:val="false"/>
          <w:i w:val="false"/>
          <w:color w:val="000000"/>
          <w:sz w:val="28"/>
        </w:rPr>
        <w:t>
      Ақылы қызметтер қолма-қол ақшаны бақылау шоттарын ашуға арналған өтінім мемлекеттік мекемелердің тауарларды (жұмыстарды, қызметтерді) өткізуден түскен ақшаларының түсімдері мен шығыстарының жоспары негізінде жасалады.</w:t>
      </w:r>
    </w:p>
    <w:bookmarkEnd w:id="325"/>
    <w:bookmarkStart w:name="z346" w:id="326"/>
    <w:p>
      <w:pPr>
        <w:spacing w:after="0"/>
        <w:ind w:left="0"/>
        <w:jc w:val="both"/>
      </w:pPr>
      <w:r>
        <w:rPr>
          <w:rFonts w:ascii="Times New Roman"/>
          <w:b w:val="false"/>
          <w:i w:val="false"/>
          <w:color w:val="000000"/>
          <w:sz w:val="28"/>
        </w:rPr>
        <w:t>
      91. Қолма-қол ақшаны бақылау шотын ашуға өтінім мынаны:</w:t>
      </w:r>
    </w:p>
    <w:bookmarkEnd w:id="326"/>
    <w:bookmarkStart w:name="z347" w:id="327"/>
    <w:p>
      <w:pPr>
        <w:spacing w:after="0"/>
        <w:ind w:left="0"/>
        <w:jc w:val="both"/>
      </w:pPr>
      <w:r>
        <w:rPr>
          <w:rFonts w:ascii="Times New Roman"/>
          <w:b w:val="false"/>
          <w:i w:val="false"/>
          <w:color w:val="000000"/>
          <w:sz w:val="28"/>
        </w:rPr>
        <w:t>
      Қолма-қол ақшаны бақылау шоттары ашылатын мемлекеттік мекеменің атауы мен кодын;</w:t>
      </w:r>
    </w:p>
    <w:bookmarkEnd w:id="327"/>
    <w:bookmarkStart w:name="z348" w:id="328"/>
    <w:p>
      <w:pPr>
        <w:spacing w:after="0"/>
        <w:ind w:left="0"/>
        <w:jc w:val="both"/>
      </w:pPr>
      <w:r>
        <w:rPr>
          <w:rFonts w:ascii="Times New Roman"/>
          <w:b w:val="false"/>
          <w:i w:val="false"/>
          <w:color w:val="000000"/>
          <w:sz w:val="28"/>
        </w:rPr>
        <w:t>
      ашу талап етілетін қолма-қол ақшаны бақылау шоттарының атауын;</w:t>
      </w:r>
    </w:p>
    <w:bookmarkEnd w:id="328"/>
    <w:bookmarkStart w:name="z349" w:id="329"/>
    <w:p>
      <w:pPr>
        <w:spacing w:after="0"/>
        <w:ind w:left="0"/>
        <w:jc w:val="both"/>
      </w:pPr>
      <w:r>
        <w:rPr>
          <w:rFonts w:ascii="Times New Roman"/>
          <w:b w:val="false"/>
          <w:i w:val="false"/>
          <w:color w:val="000000"/>
          <w:sz w:val="28"/>
        </w:rPr>
        <w:t>
      мемлекеттік мекеме қаржыландырылатын бюджет түрін;</w:t>
      </w:r>
    </w:p>
    <w:bookmarkEnd w:id="329"/>
    <w:bookmarkStart w:name="z350" w:id="330"/>
    <w:p>
      <w:pPr>
        <w:spacing w:after="0"/>
        <w:ind w:left="0"/>
        <w:jc w:val="both"/>
      </w:pPr>
      <w:r>
        <w:rPr>
          <w:rFonts w:ascii="Times New Roman"/>
          <w:b w:val="false"/>
          <w:i w:val="false"/>
          <w:color w:val="000000"/>
          <w:sz w:val="28"/>
        </w:rPr>
        <w:t>
      мемлекеттік мекеменің орналасқан жерінің кодын;</w:t>
      </w:r>
    </w:p>
    <w:bookmarkEnd w:id="330"/>
    <w:bookmarkStart w:name="z351" w:id="331"/>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қарақпараттық жүйесіатынан басқа өзге де қаржыландыру көздеріне жол беретін заңнамалық актінің атауы мен күнін (сыртқы қарызды немесе байланысты грантты қайта айырбастау қолма-қол ақшаны бақылау шоттары үшін – Қазақстан Республикасы ратификациялаған мемлекеттік қарыз туралы халықаралық шарттың немесе байланысты грант туралы шарттың нөмірі мен күнін) қамтуы тиіс.</w:t>
      </w:r>
    </w:p>
    <w:bookmarkEnd w:id="331"/>
    <w:bookmarkStart w:name="z352" w:id="332"/>
    <w:p>
      <w:pPr>
        <w:spacing w:after="0"/>
        <w:ind w:left="0"/>
        <w:jc w:val="both"/>
      </w:pPr>
      <w:r>
        <w:rPr>
          <w:rFonts w:ascii="Times New Roman"/>
          <w:b w:val="false"/>
          <w:i w:val="false"/>
          <w:color w:val="000000"/>
          <w:sz w:val="28"/>
        </w:rPr>
        <w:t>
      Ерекше мәртебесі бар Республикалық маңызы бар қаланың сыртқы қарызының қолма-қол ақшасын бақылау шоты үшін:</w:t>
      </w:r>
    </w:p>
    <w:bookmarkEnd w:id="332"/>
    <w:bookmarkStart w:name="z353" w:id="333"/>
    <w:p>
      <w:pPr>
        <w:spacing w:after="0"/>
        <w:ind w:left="0"/>
        <w:jc w:val="both"/>
      </w:pPr>
      <w:r>
        <w:rPr>
          <w:rFonts w:ascii="Times New Roman"/>
          <w:b w:val="false"/>
          <w:i w:val="false"/>
          <w:color w:val="000000"/>
          <w:sz w:val="28"/>
        </w:rPr>
        <w:t>
      қарыз алу кезінде - Қазақстан Республикасының экологиялық заңнамасына сәйкес "жасылға" жатқызылған жобаларды қаржыландыру үшін халықаралық қаржы ұйымдарынан ұлттық валютадағы қарыз шартының нөмірі (бар болса) және күні, сондай-ақ қарыз шартын тіркеу туралы куәліктің нөмірі мен күні;</w:t>
      </w:r>
    </w:p>
    <w:bookmarkEnd w:id="333"/>
    <w:bookmarkStart w:name="z354" w:id="334"/>
    <w:p>
      <w:pPr>
        <w:spacing w:after="0"/>
        <w:ind w:left="0"/>
        <w:jc w:val="both"/>
      </w:pPr>
      <w:r>
        <w:rPr>
          <w:rFonts w:ascii="Times New Roman"/>
          <w:b w:val="false"/>
          <w:i w:val="false"/>
          <w:color w:val="000000"/>
          <w:sz w:val="28"/>
        </w:rPr>
        <w:t>
      бағалы қағаздарды шығару кезінде – "Астана" халықаралық қаржы орталығының актілеріне сәйкес бағалы қағаздарды шығару проспектісінің нөмірі (бар болса) және күні, бағалы қағаздарды шығару шарттары (шығарылым бағдарламасы шеңберінде бағалы қағаздардың жекелеген шығарылымдары үшін) немесе оларды алмастыратын өзге де құжаттар, сондай-ақ осы шығарылымға халықаралық сәйкестендіру нөмірін беруді куәландыратын құжат (ISIN).</w:t>
      </w:r>
    </w:p>
    <w:bookmarkEnd w:id="334"/>
    <w:bookmarkStart w:name="z355" w:id="335"/>
    <w:p>
      <w:pPr>
        <w:spacing w:after="0"/>
        <w:ind w:left="0"/>
        <w:jc w:val="both"/>
      </w:pPr>
      <w:r>
        <w:rPr>
          <w:rFonts w:ascii="Times New Roman"/>
          <w:b w:val="false"/>
          <w:i w:val="false"/>
          <w:color w:val="000000"/>
          <w:sz w:val="28"/>
        </w:rPr>
        <w:t>
      92. Мемлекеттік мекеме қайырымдылық көмектің қолма-қол ақшаны бақылау шоттарын ашуға, ақшаны уақытша орналастыруға, ақылы көрсетілетін қызметтерге,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айырбастауға өтінім берудің негізділігін қамтамасыз етеді.</w:t>
      </w:r>
    </w:p>
    <w:bookmarkEnd w:id="335"/>
    <w:bookmarkStart w:name="z356" w:id="336"/>
    <w:p>
      <w:pPr>
        <w:spacing w:after="0"/>
        <w:ind w:left="0"/>
        <w:jc w:val="both"/>
      </w:pPr>
      <w:r>
        <w:rPr>
          <w:rFonts w:ascii="Times New Roman"/>
          <w:b w:val="false"/>
          <w:i w:val="false"/>
          <w:color w:val="000000"/>
          <w:sz w:val="28"/>
        </w:rPr>
        <w:t>
      93. Мемлекеттік қазынашылық органдары мемлекеттік мекемеден алынған қолма-қол ақшаны бақылау шотын ашуға өтінімнің негізінде мемлекеттік қазынашылық жөніндегі орталық уәкілетті органға осы Қағидаларға 47-қосымшаға сәйкес нысан бойынша қолма-қол ақшаны бақылау шотын ашуға өтінім жібереді.</w:t>
      </w:r>
    </w:p>
    <w:bookmarkEnd w:id="336"/>
    <w:bookmarkStart w:name="z357" w:id="337"/>
    <w:p>
      <w:pPr>
        <w:spacing w:after="0"/>
        <w:ind w:left="0"/>
        <w:jc w:val="both"/>
      </w:pPr>
      <w:r>
        <w:rPr>
          <w:rFonts w:ascii="Times New Roman"/>
          <w:b w:val="false"/>
          <w:i w:val="false"/>
          <w:color w:val="000000"/>
          <w:sz w:val="28"/>
        </w:rPr>
        <w:t>
      Өтінім белгіленген нысанға сәйкес болмаған не мыналар:</w:t>
      </w:r>
    </w:p>
    <w:bookmarkEnd w:id="337"/>
    <w:bookmarkStart w:name="z358" w:id="338"/>
    <w:p>
      <w:pPr>
        <w:spacing w:after="0"/>
        <w:ind w:left="0"/>
        <w:jc w:val="both"/>
      </w:pPr>
      <w:r>
        <w:rPr>
          <w:rFonts w:ascii="Times New Roman"/>
          <w:b w:val="false"/>
          <w:i w:val="false"/>
          <w:color w:val="000000"/>
          <w:sz w:val="28"/>
        </w:rPr>
        <w:t>
      1) ашылатын қолма-қол ақшаны бақылау шотының түрі;</w:t>
      </w:r>
    </w:p>
    <w:bookmarkEnd w:id="338"/>
    <w:bookmarkStart w:name="z359" w:id="339"/>
    <w:p>
      <w:pPr>
        <w:spacing w:after="0"/>
        <w:ind w:left="0"/>
        <w:jc w:val="both"/>
      </w:pPr>
      <w:r>
        <w:rPr>
          <w:rFonts w:ascii="Times New Roman"/>
          <w:b w:val="false"/>
          <w:i w:val="false"/>
          <w:color w:val="000000"/>
          <w:sz w:val="28"/>
        </w:rPr>
        <w:t>
      2) мемлекеттік мекеменің атауы мен коды;</w:t>
      </w:r>
    </w:p>
    <w:bookmarkEnd w:id="339"/>
    <w:bookmarkStart w:name="z360" w:id="340"/>
    <w:p>
      <w:pPr>
        <w:spacing w:after="0"/>
        <w:ind w:left="0"/>
        <w:jc w:val="both"/>
      </w:pPr>
      <w:r>
        <w:rPr>
          <w:rFonts w:ascii="Times New Roman"/>
          <w:b w:val="false"/>
          <w:i w:val="false"/>
          <w:color w:val="000000"/>
          <w:sz w:val="28"/>
        </w:rPr>
        <w:t>
      3) бюджет түрі;</w:t>
      </w:r>
    </w:p>
    <w:bookmarkEnd w:id="340"/>
    <w:bookmarkStart w:name="z361" w:id="341"/>
    <w:p>
      <w:pPr>
        <w:spacing w:after="0"/>
        <w:ind w:left="0"/>
        <w:jc w:val="both"/>
      </w:pPr>
      <w:r>
        <w:rPr>
          <w:rFonts w:ascii="Times New Roman"/>
          <w:b w:val="false"/>
          <w:i w:val="false"/>
          <w:color w:val="000000"/>
          <w:sz w:val="28"/>
        </w:rPr>
        <w:t>
      4) қолма-қол ақшаны бақылау шотын ашу үшін негіз болмаған немесе дұрыс көрсетілмеген жағдайда қолма-қол ақшаны бақылау шотын ашуға өтінім мемлекеттік мекемеге орындаусыз қайтарылады.</w:t>
      </w:r>
    </w:p>
    <w:bookmarkEnd w:id="341"/>
    <w:bookmarkStart w:name="z362" w:id="342"/>
    <w:p>
      <w:pPr>
        <w:spacing w:after="0"/>
        <w:ind w:left="0"/>
        <w:jc w:val="both"/>
      </w:pPr>
      <w:r>
        <w:rPr>
          <w:rFonts w:ascii="Times New Roman"/>
          <w:b w:val="false"/>
          <w:i w:val="false"/>
          <w:color w:val="000000"/>
          <w:sz w:val="28"/>
        </w:rPr>
        <w:t xml:space="preserve">
      94. Республикалық бюджеттен қаржыландырылатын мемлекеттік мекемеден қолма-қол ақшаны бақылау шотын ашуға өтінімді алғаннан кейін бюджетті атқару жөніндегі орталық уәкілетті орган қолма-қол ақшаны бақылау шоты ашылғаны туралы жазбаша хабарлама жібере отырып қолма-қол ақшаны бақылау шотын ашуды жүзеге асырады немесе мемлекеттік мекемеге өзгеше негізделген жауап жібереді. </w:t>
      </w:r>
    </w:p>
    <w:bookmarkEnd w:id="342"/>
    <w:bookmarkStart w:name="z363" w:id="343"/>
    <w:p>
      <w:pPr>
        <w:spacing w:after="0"/>
        <w:ind w:left="0"/>
        <w:jc w:val="both"/>
      </w:pPr>
      <w:r>
        <w:rPr>
          <w:rFonts w:ascii="Times New Roman"/>
          <w:b w:val="false"/>
          <w:i w:val="false"/>
          <w:color w:val="000000"/>
          <w:sz w:val="28"/>
        </w:rPr>
        <w:t>
      Қолма – қол ақшаны бақылау шоты ашылғаны туралы хабарламада мыналар:</w:t>
      </w:r>
    </w:p>
    <w:bookmarkEnd w:id="343"/>
    <w:bookmarkStart w:name="z364" w:id="344"/>
    <w:p>
      <w:pPr>
        <w:spacing w:after="0"/>
        <w:ind w:left="0"/>
        <w:jc w:val="both"/>
      </w:pPr>
      <w:r>
        <w:rPr>
          <w:rFonts w:ascii="Times New Roman"/>
          <w:b w:val="false"/>
          <w:i w:val="false"/>
          <w:color w:val="000000"/>
          <w:sz w:val="28"/>
        </w:rPr>
        <w:t>
      мемлекеттік мекеменің атауы және коды;</w:t>
      </w:r>
    </w:p>
    <w:bookmarkEnd w:id="344"/>
    <w:bookmarkStart w:name="z365" w:id="345"/>
    <w:p>
      <w:pPr>
        <w:spacing w:after="0"/>
        <w:ind w:left="0"/>
        <w:jc w:val="both"/>
      </w:pPr>
      <w:r>
        <w:rPr>
          <w:rFonts w:ascii="Times New Roman"/>
          <w:b w:val="false"/>
          <w:i w:val="false"/>
          <w:color w:val="000000"/>
          <w:sz w:val="28"/>
        </w:rPr>
        <w:t>
      қолма-қол ақшаны бақылау шотының атауы және нөмірі көрсетіледі.</w:t>
      </w:r>
    </w:p>
    <w:bookmarkEnd w:id="345"/>
    <w:bookmarkStart w:name="z366" w:id="346"/>
    <w:p>
      <w:pPr>
        <w:spacing w:after="0"/>
        <w:ind w:left="0"/>
        <w:jc w:val="both"/>
      </w:pPr>
      <w:r>
        <w:rPr>
          <w:rFonts w:ascii="Times New Roman"/>
          <w:b w:val="false"/>
          <w:i w:val="false"/>
          <w:color w:val="000000"/>
          <w:sz w:val="28"/>
        </w:rPr>
        <w:t>
      95. Мемлекеттік қазынашылық орган:</w:t>
      </w:r>
    </w:p>
    <w:bookmarkEnd w:id="346"/>
    <w:bookmarkStart w:name="z367" w:id="347"/>
    <w:p>
      <w:pPr>
        <w:spacing w:after="0"/>
        <w:ind w:left="0"/>
        <w:jc w:val="both"/>
      </w:pPr>
      <w:r>
        <w:rPr>
          <w:rFonts w:ascii="Times New Roman"/>
          <w:b w:val="false"/>
          <w:i w:val="false"/>
          <w:color w:val="000000"/>
          <w:sz w:val="28"/>
        </w:rPr>
        <w:t>
      республикалық бюджеттен қаржыландырылатын мемлекеттік мекемелерге – ақылы қызметтер қолма-қол ақшаны бақылау шоттары бойынша: мемлекеттік қазынашылық органдары ақылы қызметтер қолма-қол ақшаны бақылау шоттарын ашуға өтінімдер түскеннен кейін келесі жұмыс күнінен кешіктірмей;</w:t>
      </w:r>
    </w:p>
    <w:bookmarkEnd w:id="347"/>
    <w:bookmarkStart w:name="z368" w:id="348"/>
    <w:p>
      <w:pPr>
        <w:spacing w:after="0"/>
        <w:ind w:left="0"/>
        <w:jc w:val="both"/>
      </w:pPr>
      <w:r>
        <w:rPr>
          <w:rFonts w:ascii="Times New Roman"/>
          <w:b w:val="false"/>
          <w:i w:val="false"/>
          <w:color w:val="000000"/>
          <w:sz w:val="28"/>
        </w:rPr>
        <w:t>
      жергілікті бюджеттен қаржыландырылатын мемлекеттік мекемелерге – мемлекеттік қазынашылық органдарына қолма-қол ақшаны бақылау шотын ашуға өтінім түскеннен кейінгі келесі жұмыс күнінен кешіктірмей – қолма-қол ақшаны бақылау шоттарын және шоттарын ашуды жүзеге асырады.</w:t>
      </w:r>
    </w:p>
    <w:bookmarkEnd w:id="348"/>
    <w:bookmarkStart w:name="z369" w:id="349"/>
    <w:p>
      <w:pPr>
        <w:spacing w:after="0"/>
        <w:ind w:left="0"/>
        <w:jc w:val="both"/>
      </w:pPr>
      <w:r>
        <w:rPr>
          <w:rFonts w:ascii="Times New Roman"/>
          <w:b w:val="false"/>
          <w:i w:val="false"/>
          <w:color w:val="000000"/>
          <w:sz w:val="28"/>
        </w:rPr>
        <w:t>
      96. Қайырымдылық көмек, ақшаны уақытша орналастыру, ақылы қызмет қолма-қол ақшаны бақылау шоттары осы Қағидалардың 4-тарауының 8-параграфында көзделген жағдайларда ашылады және олар жабылғанға дейін әрекет етеді.</w:t>
      </w:r>
    </w:p>
    <w:bookmarkEnd w:id="349"/>
    <w:bookmarkStart w:name="z370" w:id="350"/>
    <w:p>
      <w:pPr>
        <w:spacing w:after="0"/>
        <w:ind w:left="0"/>
        <w:jc w:val="both"/>
      </w:pPr>
      <w:r>
        <w:rPr>
          <w:rFonts w:ascii="Times New Roman"/>
          <w:b w:val="false"/>
          <w:i w:val="false"/>
          <w:color w:val="000000"/>
          <w:sz w:val="28"/>
        </w:rPr>
        <w:t>
      Сыртқы қарызды немесе байланысты грантты қайта айырбастаудың қолма-қол ақшаны бақылау шоты, ерекше мәртебесі бар Республикалық маңызы бар қаланың жергілікті атқарушы органының сыртқы қарыздың қолма-қол ақшаны бақылау шоты қарыздың немесе байланысты гранттың қолданылу мерзіміне, "Астана" халықаралық қаржы орталығының актілеріне сәйкес бағалы қағаздар шығару проспектісіне немесе оны алмастыратын өзге де құжатқа сәйкес эмитенттің міндеттемелерін орындау мерзіміне ашылады.</w:t>
      </w:r>
    </w:p>
    <w:bookmarkEnd w:id="350"/>
    <w:bookmarkStart w:name="z371" w:id="351"/>
    <w:p>
      <w:pPr>
        <w:spacing w:after="0"/>
        <w:ind w:left="0"/>
        <w:jc w:val="both"/>
      </w:pPr>
      <w:r>
        <w:rPr>
          <w:rFonts w:ascii="Times New Roman"/>
          <w:b w:val="false"/>
          <w:i w:val="false"/>
          <w:color w:val="000000"/>
          <w:sz w:val="28"/>
        </w:rPr>
        <w:t>
       97. Республикалық және жергілікті бюджеттерден қаржыландырылатын мемлекеттік мекемелердің қолма-қол ақшаны бақылау шоттары және шоттарын ашқаннан кейін бюджетті мемлекеттік қазынашылық орган "Қазынашылық-клиент" ақпараттық жүйесі арқылы қолма-қол ақшаны бақылау шоттары мен шоттардың ашылғаны туралы хабарламаны электронды таратуды жүзеге асырады.</w:t>
      </w:r>
    </w:p>
    <w:bookmarkEnd w:id="351"/>
    <w:bookmarkStart w:name="z372" w:id="352"/>
    <w:p>
      <w:pPr>
        <w:spacing w:after="0"/>
        <w:ind w:left="0"/>
        <w:jc w:val="both"/>
      </w:pPr>
      <w:r>
        <w:rPr>
          <w:rFonts w:ascii="Times New Roman"/>
          <w:b w:val="false"/>
          <w:i w:val="false"/>
          <w:color w:val="000000"/>
          <w:sz w:val="28"/>
        </w:rPr>
        <w:t>
      98.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ерекше мәртебесі бар Республикалық маңызы бар қаланың жергілікті атқарушы органының сыртқы қарыздың қолма-қол ақшасын бақылау шотына шоттарды ашу үшін республикалық және жергілікті бюджеттерден қаржыландырылатын мемлекеттік мекемелер мемлекеттік қазынашылыққа тиісті шот ашуға өтінім береді осы Қағидаларға 46-қосымшаға сәйкес нысан бойынша.</w:t>
      </w:r>
    </w:p>
    <w:bookmarkEnd w:id="352"/>
    <w:bookmarkStart w:name="z373" w:id="353"/>
    <w:p>
      <w:pPr>
        <w:spacing w:after="0"/>
        <w:ind w:left="0"/>
        <w:jc w:val="both"/>
      </w:pPr>
      <w:r>
        <w:rPr>
          <w:rFonts w:ascii="Times New Roman"/>
          <w:b w:val="false"/>
          <w:i w:val="false"/>
          <w:color w:val="000000"/>
          <w:sz w:val="28"/>
        </w:rPr>
        <w:t>
      Мемлекеттік мекеменің өтінімі мынаны қамтуы тиiс:</w:t>
      </w:r>
    </w:p>
    <w:bookmarkEnd w:id="353"/>
    <w:bookmarkStart w:name="z374" w:id="354"/>
    <w:p>
      <w:pPr>
        <w:spacing w:after="0"/>
        <w:ind w:left="0"/>
        <w:jc w:val="both"/>
      </w:pPr>
      <w:r>
        <w:rPr>
          <w:rFonts w:ascii="Times New Roman"/>
          <w:b w:val="false"/>
          <w:i w:val="false"/>
          <w:color w:val="000000"/>
          <w:sz w:val="28"/>
        </w:rPr>
        <w:t>
      шот ашылатын мемлекеттік мекеменің атауы мен коды;</w:t>
      </w:r>
    </w:p>
    <w:bookmarkEnd w:id="354"/>
    <w:bookmarkStart w:name="z375" w:id="355"/>
    <w:p>
      <w:pPr>
        <w:spacing w:after="0"/>
        <w:ind w:left="0"/>
        <w:jc w:val="both"/>
      </w:pPr>
      <w:r>
        <w:rPr>
          <w:rFonts w:ascii="Times New Roman"/>
          <w:b w:val="false"/>
          <w:i w:val="false"/>
          <w:color w:val="000000"/>
          <w:sz w:val="28"/>
        </w:rPr>
        <w:t>
      орналасқан жерінің коды;</w:t>
      </w:r>
    </w:p>
    <w:bookmarkEnd w:id="355"/>
    <w:bookmarkStart w:name="z376" w:id="356"/>
    <w:p>
      <w:pPr>
        <w:spacing w:after="0"/>
        <w:ind w:left="0"/>
        <w:jc w:val="both"/>
      </w:pPr>
      <w:r>
        <w:rPr>
          <w:rFonts w:ascii="Times New Roman"/>
          <w:b w:val="false"/>
          <w:i w:val="false"/>
          <w:color w:val="000000"/>
          <w:sz w:val="28"/>
        </w:rPr>
        <w:t>
      шоттың атауы;</w:t>
      </w:r>
    </w:p>
    <w:bookmarkEnd w:id="356"/>
    <w:bookmarkStart w:name="z377" w:id="357"/>
    <w:p>
      <w:pPr>
        <w:spacing w:after="0"/>
        <w:ind w:left="0"/>
        <w:jc w:val="both"/>
      </w:pPr>
      <w:r>
        <w:rPr>
          <w:rFonts w:ascii="Times New Roman"/>
          <w:b w:val="false"/>
          <w:i w:val="false"/>
          <w:color w:val="000000"/>
          <w:sz w:val="28"/>
        </w:rPr>
        <w:t>
      валюта түрi (Ұлттық Банк олар бойынша айырбастау және қайта айырбастау жөніндегі операцияларды жүзеге асыратын валюталар түрлерінің тізбесіне сәйкес);</w:t>
      </w:r>
    </w:p>
    <w:bookmarkEnd w:id="357"/>
    <w:bookmarkStart w:name="z378" w:id="358"/>
    <w:p>
      <w:pPr>
        <w:spacing w:after="0"/>
        <w:ind w:left="0"/>
        <w:jc w:val="both"/>
      </w:pPr>
      <w:r>
        <w:rPr>
          <w:rFonts w:ascii="Times New Roman"/>
          <w:b w:val="false"/>
          <w:i w:val="false"/>
          <w:color w:val="000000"/>
          <w:sz w:val="28"/>
        </w:rPr>
        <w:t>
      қаржыландыру көзі (республикалық немесе жергілікті бюджеттің қарақпараттық жүйесіаты, бірлесіп қаржыландыру қарақпараттық жүйесіаты немесе қаржыландырудың өзге көзі);</w:t>
      </w:r>
    </w:p>
    <w:bookmarkEnd w:id="358"/>
    <w:bookmarkStart w:name="z379" w:id="359"/>
    <w:p>
      <w:pPr>
        <w:spacing w:after="0"/>
        <w:ind w:left="0"/>
        <w:jc w:val="both"/>
      </w:pPr>
      <w:r>
        <w:rPr>
          <w:rFonts w:ascii="Times New Roman"/>
          <w:b w:val="false"/>
          <w:i w:val="false"/>
          <w:color w:val="000000"/>
          <w:sz w:val="28"/>
        </w:rPr>
        <w:t>
      шығыстар бағыттарының мақсаты;</w:t>
      </w:r>
    </w:p>
    <w:bookmarkEnd w:id="359"/>
    <w:bookmarkStart w:name="z380" w:id="360"/>
    <w:p>
      <w:pPr>
        <w:spacing w:after="0"/>
        <w:ind w:left="0"/>
        <w:jc w:val="both"/>
      </w:pPr>
      <w:r>
        <w:rPr>
          <w:rFonts w:ascii="Times New Roman"/>
          <w:b w:val="false"/>
          <w:i w:val="false"/>
          <w:color w:val="000000"/>
          <w:sz w:val="28"/>
        </w:rPr>
        <w:t>
      шот ашу үшін негіздеме.</w:t>
      </w:r>
    </w:p>
    <w:bookmarkEnd w:id="360"/>
    <w:bookmarkStart w:name="z381" w:id="361"/>
    <w:p>
      <w:pPr>
        <w:spacing w:after="0"/>
        <w:ind w:left="0"/>
        <w:jc w:val="both"/>
      </w:pPr>
      <w:r>
        <w:rPr>
          <w:rFonts w:ascii="Times New Roman"/>
          <w:b w:val="false"/>
          <w:i w:val="false"/>
          <w:color w:val="000000"/>
          <w:sz w:val="28"/>
        </w:rPr>
        <w:t>
      99. Мемлекеттік мекеменің шетел валютасында шот ашуға өтінім беруіне:</w:t>
      </w:r>
    </w:p>
    <w:bookmarkEnd w:id="361"/>
    <w:bookmarkStart w:name="z382" w:id="362"/>
    <w:p>
      <w:pPr>
        <w:spacing w:after="0"/>
        <w:ind w:left="0"/>
        <w:jc w:val="both"/>
      </w:pPr>
      <w:r>
        <w:rPr>
          <w:rFonts w:ascii="Times New Roman"/>
          <w:b w:val="false"/>
          <w:i w:val="false"/>
          <w:color w:val="000000"/>
          <w:sz w:val="28"/>
        </w:rPr>
        <w:t>
      1) халықаралық шарттан оны қолдану үшін заң шығару талап етілетін жағдайларды қоспағанда, Қазақстан Республикасының халықаралық шарттар туралы заңнамасына сәйкес жасалған халықаралық шарттар;</w:t>
      </w:r>
    </w:p>
    <w:bookmarkEnd w:id="362"/>
    <w:bookmarkStart w:name="z383" w:id="363"/>
    <w:p>
      <w:pPr>
        <w:spacing w:after="0"/>
        <w:ind w:left="0"/>
        <w:jc w:val="both"/>
      </w:pP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p>
    <w:bookmarkEnd w:id="363"/>
    <w:bookmarkStart w:name="z384" w:id="364"/>
    <w:p>
      <w:pPr>
        <w:spacing w:after="0"/>
        <w:ind w:left="0"/>
        <w:jc w:val="both"/>
      </w:pPr>
      <w:r>
        <w:rPr>
          <w:rFonts w:ascii="Times New Roman"/>
          <w:b w:val="false"/>
          <w:i w:val="false"/>
          <w:color w:val="000000"/>
          <w:sz w:val="28"/>
        </w:rPr>
        <w:t>
      3) мемлекеттік мекеменің халықаралық ынтымақтастықты, сыртқы экономикалық қызметті жүзеге асыру немесе шетел валютасында операциялар жүргізу көзделген қағидалары немесе жарғысы.</w:t>
      </w:r>
    </w:p>
    <w:bookmarkEnd w:id="364"/>
    <w:bookmarkStart w:name="z385" w:id="365"/>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бейрезиденттерімен жасалған тауарларды (жұмыстарды, көрсетілетін қызметтерді) сатып алу туралы шарт;</w:t>
      </w:r>
    </w:p>
    <w:bookmarkEnd w:id="365"/>
    <w:bookmarkStart w:name="z386" w:id="366"/>
    <w:p>
      <w:pPr>
        <w:spacing w:after="0"/>
        <w:ind w:left="0"/>
        <w:jc w:val="both"/>
      </w:pPr>
      <w:r>
        <w:rPr>
          <w:rFonts w:ascii="Times New Roman"/>
          <w:b w:val="false"/>
          <w:i w:val="false"/>
          <w:color w:val="000000"/>
          <w:sz w:val="28"/>
        </w:rPr>
        <w:t>
      5) мемлекеттік мекемелерде оларға сәйкес шетел валютасында міндеттемелер туындаған халықаралық, шетелдік соттардың шешімдері негіз болып табылады.</w:t>
      </w:r>
    </w:p>
    <w:bookmarkEnd w:id="366"/>
    <w:bookmarkStart w:name="z387" w:id="367"/>
    <w:p>
      <w:pPr>
        <w:spacing w:after="0"/>
        <w:ind w:left="0"/>
        <w:jc w:val="both"/>
      </w:pPr>
      <w:r>
        <w:rPr>
          <w:rFonts w:ascii="Times New Roman"/>
          <w:b w:val="false"/>
          <w:i w:val="false"/>
          <w:color w:val="000000"/>
          <w:sz w:val="28"/>
        </w:rPr>
        <w:t>
      Мемлекеттік қазынашылық органға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беруіне шарттарында осындай шот ашу көзделген Қазақстан Республикасы ратификациялаған мемлекеттік қарыз туралы халықаралық шарт немесе байланысты грант туралы шарт негіз болып табылады.</w:t>
      </w:r>
    </w:p>
    <w:bookmarkEnd w:id="367"/>
    <w:bookmarkStart w:name="z388" w:id="368"/>
    <w:p>
      <w:pPr>
        <w:spacing w:after="0"/>
        <w:ind w:left="0"/>
        <w:jc w:val="both"/>
      </w:pPr>
      <w:r>
        <w:rPr>
          <w:rFonts w:ascii="Times New Roman"/>
          <w:b w:val="false"/>
          <w:i w:val="false"/>
          <w:color w:val="000000"/>
          <w:sz w:val="28"/>
        </w:rPr>
        <w:t>
      Мемлекеттік мекеменің ерекше мәртебесі бар Республикалық маңызы бар қаланың жергілікті атқарушы органының қолма қол ақшаны бақылау шотына шот ашуға арналған өтінімді мемлекеттік қазынашылыққа ұсынуы үшін негіз болып табылады:</w:t>
      </w:r>
    </w:p>
    <w:bookmarkEnd w:id="368"/>
    <w:bookmarkStart w:name="z389" w:id="369"/>
    <w:p>
      <w:pPr>
        <w:spacing w:after="0"/>
        <w:ind w:left="0"/>
        <w:jc w:val="both"/>
      </w:pPr>
      <w:r>
        <w:rPr>
          <w:rFonts w:ascii="Times New Roman"/>
          <w:b w:val="false"/>
          <w:i w:val="false"/>
          <w:color w:val="000000"/>
          <w:sz w:val="28"/>
        </w:rPr>
        <w:t>
      қарыз алу кезінде-шарттарында осындай шот ашу көзделген қарыз шарты, сондай-ақ осындай қарыз шартын тіркеу туралы куәлік;</w:t>
      </w:r>
    </w:p>
    <w:bookmarkEnd w:id="369"/>
    <w:bookmarkStart w:name="z390" w:id="370"/>
    <w:p>
      <w:pPr>
        <w:spacing w:after="0"/>
        <w:ind w:left="0"/>
        <w:jc w:val="both"/>
      </w:pPr>
      <w:r>
        <w:rPr>
          <w:rFonts w:ascii="Times New Roman"/>
          <w:b w:val="false"/>
          <w:i w:val="false"/>
          <w:color w:val="000000"/>
          <w:sz w:val="28"/>
        </w:rPr>
        <w:t>
      бағалы қағаздарды шығару кезінде-шығару проспектісі, бағалы қағаздарды шығару шарттары (шығарылым бағдарламасы шеңберінде бағалы қағаздардың жекелеген шығарылымдары үшін) немесе шарттарында осындай шот ашу көзделген "Астана" халықаралық қаржы орталығының актілеріне сәйкес оларды алмастыратын өзге де құжаттар, сондай-ақ осы шығарылымға халықаралық сәйкестендіру нөмірін (ISIN) беруді куәландыратын құжат.</w:t>
      </w:r>
    </w:p>
    <w:bookmarkEnd w:id="370"/>
    <w:bookmarkStart w:name="z391" w:id="371"/>
    <w:p>
      <w:pPr>
        <w:spacing w:after="0"/>
        <w:ind w:left="0"/>
        <w:jc w:val="both"/>
      </w:pPr>
      <w:r>
        <w:rPr>
          <w:rFonts w:ascii="Times New Roman"/>
          <w:b w:val="false"/>
          <w:i w:val="false"/>
          <w:color w:val="000000"/>
          <w:sz w:val="28"/>
        </w:rPr>
        <w:t>
      Мемлекеттік мекеме шетел валютасында шот ашуға өтінімді, сыртқы қарыздың немесе байланысты гранттың арнайы шотын, сыртқы қарыздың немесе байланысты гранттың арнайы шотына шотты, ерекше мәртебесі бар Республикалық маңызы бар қаланың жергілікті атқарушы органының сыртқы қарыздың қолма-қол ақшаны бақылау шотына шотты ұсынудың негізділігін қамтамасыз етеді.</w:t>
      </w:r>
    </w:p>
    <w:bookmarkEnd w:id="371"/>
    <w:bookmarkStart w:name="z392" w:id="372"/>
    <w:p>
      <w:pPr>
        <w:spacing w:after="0"/>
        <w:ind w:left="0"/>
        <w:jc w:val="both"/>
      </w:pPr>
      <w:r>
        <w:rPr>
          <w:rFonts w:ascii="Times New Roman"/>
          <w:b w:val="false"/>
          <w:i w:val="false"/>
          <w:color w:val="000000"/>
          <w:sz w:val="28"/>
        </w:rPr>
        <w:t>
      100. Мемлекеттік қазынашылық мемлекеттік мекемеден шетел валютасындағы шотты, сыртқы қарыздың арнайы шотын немесе байланысты грантты, сыртқы қарыздың арнайы шотына шотты немесе байланысты грантты, ерекше мәртебесі бар Республикалық маңызы бар қаланың жергілікті атқарушы органының сыртқы қарыздың қолма-қол ақшаны бақылау шотына шотты ашуға өтінімді алғаннан кейін шоттың ашылғаны туралы хабарлама жібере отырып, тиісті шот ашуды не шоттың ашылғаны туралы хабарламаны мемлекеттік мекемеге өзге де негізделген жауап жібереді.</w:t>
      </w:r>
    </w:p>
    <w:bookmarkEnd w:id="372"/>
    <w:bookmarkStart w:name="z393" w:id="373"/>
    <w:p>
      <w:pPr>
        <w:spacing w:after="0"/>
        <w:ind w:left="0"/>
        <w:jc w:val="both"/>
      </w:pPr>
      <w:r>
        <w:rPr>
          <w:rFonts w:ascii="Times New Roman"/>
          <w:b w:val="false"/>
          <w:i w:val="false"/>
          <w:color w:val="000000"/>
          <w:sz w:val="28"/>
        </w:rPr>
        <w:t>
      Шоттың ашылғаны туралы хабарламада:</w:t>
      </w:r>
    </w:p>
    <w:bookmarkEnd w:id="373"/>
    <w:bookmarkStart w:name="z394" w:id="374"/>
    <w:p>
      <w:pPr>
        <w:spacing w:after="0"/>
        <w:ind w:left="0"/>
        <w:jc w:val="both"/>
      </w:pPr>
      <w:r>
        <w:rPr>
          <w:rFonts w:ascii="Times New Roman"/>
          <w:b w:val="false"/>
          <w:i w:val="false"/>
          <w:color w:val="000000"/>
          <w:sz w:val="28"/>
        </w:rPr>
        <w:t>
      шотты ашуға арналған өтінімнің нөмірі мен күніне сілтеме;</w:t>
      </w:r>
    </w:p>
    <w:bookmarkEnd w:id="374"/>
    <w:bookmarkStart w:name="z395" w:id="375"/>
    <w:p>
      <w:pPr>
        <w:spacing w:after="0"/>
        <w:ind w:left="0"/>
        <w:jc w:val="both"/>
      </w:pPr>
      <w:r>
        <w:rPr>
          <w:rFonts w:ascii="Times New Roman"/>
          <w:b w:val="false"/>
          <w:i w:val="false"/>
          <w:color w:val="000000"/>
          <w:sz w:val="28"/>
        </w:rPr>
        <w:t>
      мемлекеттік мекеменің атауы мен коды;</w:t>
      </w:r>
    </w:p>
    <w:bookmarkEnd w:id="375"/>
    <w:bookmarkStart w:name="z396" w:id="376"/>
    <w:p>
      <w:pPr>
        <w:spacing w:after="0"/>
        <w:ind w:left="0"/>
        <w:jc w:val="both"/>
      </w:pPr>
      <w:r>
        <w:rPr>
          <w:rFonts w:ascii="Times New Roman"/>
          <w:b w:val="false"/>
          <w:i w:val="false"/>
          <w:color w:val="000000"/>
          <w:sz w:val="28"/>
        </w:rPr>
        <w:t>
      шоттың атауы мен нөмірі, валюты түрі;</w:t>
      </w:r>
    </w:p>
    <w:bookmarkEnd w:id="376"/>
    <w:bookmarkStart w:name="z397" w:id="377"/>
    <w:p>
      <w:pPr>
        <w:spacing w:after="0"/>
        <w:ind w:left="0"/>
        <w:jc w:val="both"/>
      </w:pPr>
      <w:r>
        <w:rPr>
          <w:rFonts w:ascii="Times New Roman"/>
          <w:b w:val="false"/>
          <w:i w:val="false"/>
          <w:color w:val="000000"/>
          <w:sz w:val="28"/>
        </w:rPr>
        <w:t>
      мемлекеттік мекеме қаржыландырылатын бюджет түрі;</w:t>
      </w:r>
    </w:p>
    <w:bookmarkEnd w:id="377"/>
    <w:bookmarkStart w:name="z398" w:id="378"/>
    <w:p>
      <w:pPr>
        <w:spacing w:after="0"/>
        <w:ind w:left="0"/>
        <w:jc w:val="both"/>
      </w:pPr>
      <w:r>
        <w:rPr>
          <w:rFonts w:ascii="Times New Roman"/>
          <w:b w:val="false"/>
          <w:i w:val="false"/>
          <w:color w:val="000000"/>
          <w:sz w:val="28"/>
        </w:rPr>
        <w:t>
      шығыстар бағыттарының мақсаты;</w:t>
      </w:r>
    </w:p>
    <w:bookmarkEnd w:id="378"/>
    <w:bookmarkStart w:name="z399" w:id="379"/>
    <w:p>
      <w:pPr>
        <w:spacing w:after="0"/>
        <w:ind w:left="0"/>
        <w:jc w:val="both"/>
      </w:pPr>
      <w:r>
        <w:rPr>
          <w:rFonts w:ascii="Times New Roman"/>
          <w:b w:val="false"/>
          <w:i w:val="false"/>
          <w:color w:val="000000"/>
          <w:sz w:val="28"/>
        </w:rPr>
        <w:t>
      шотың қолданыс мерзімі көрсетіледі.</w:t>
      </w:r>
    </w:p>
    <w:bookmarkEnd w:id="379"/>
    <w:bookmarkStart w:name="z400" w:id="380"/>
    <w:p>
      <w:pPr>
        <w:spacing w:after="0"/>
        <w:ind w:left="0"/>
        <w:jc w:val="both"/>
      </w:pPr>
      <w:r>
        <w:rPr>
          <w:rFonts w:ascii="Times New Roman"/>
          <w:b w:val="false"/>
          <w:i w:val="false"/>
          <w:color w:val="000000"/>
          <w:sz w:val="28"/>
        </w:rPr>
        <w:t>
      Шетел валютасындағы шот ағымдағы қаржы жылының соңына дейін ашылады және қолданылады. Сыртқы қарыздың немесе байланысты гранттың арнайы шоты, 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қарыздың қолма-қол ақшасын бақылау шотына шот қарыздың немесе байланысты гранттың қолданылу мерзіміне не Бағалы қағаздар шығару проспектісіне немесе оны алмастыратын өзге құжатқа сәйкес эмитенттің міндеттемелері толық орындалғанға дейін ашылады "Астана" халықаралық қаржы орталығының актілерімен. Сотқа дейінгі тергеп-тексеруді жүргізетін орган алып қойған шетел валютасын есепке жатқызуға арналған шетел валютасындағы шот осы Қағидалардың 4-тарауының 8-параграфында көзделген жағдайларда ашылады және шот жабылғанға дейін қолданылады.</w:t>
      </w:r>
    </w:p>
    <w:bookmarkEnd w:id="380"/>
    <w:bookmarkStart w:name="z401" w:id="381"/>
    <w:p>
      <w:pPr>
        <w:spacing w:after="0"/>
        <w:ind w:left="0"/>
        <w:jc w:val="both"/>
      </w:pPr>
      <w:r>
        <w:rPr>
          <w:rFonts w:ascii="Times New Roman"/>
          <w:b w:val="false"/>
          <w:i w:val="false"/>
          <w:color w:val="000000"/>
          <w:sz w:val="28"/>
        </w:rPr>
        <w:t>
      101. Мемлекеттiк мекеменiң атауы өзгерген жағдайда республикалық бюджеттiк бағдарламалар әкiмшiсi бюджеттi атқару жөнiндегi мемлекеттік қазынашылық органға мемлекеттiк қайта тiркеу туралы анықтаманың көшiрмесiн қоса бере отырып, осы Қағидаларға 48-қосымшаға сәйкес нысан бойынша мемлекеттiк мекеменiң атауын өзгертуге мемлекеттік және орыс тілдерінде өтінім береді.</w:t>
      </w:r>
    </w:p>
    <w:bookmarkEnd w:id="381"/>
    <w:bookmarkStart w:name="z402" w:id="382"/>
    <w:p>
      <w:pPr>
        <w:spacing w:after="0"/>
        <w:ind w:left="0"/>
        <w:jc w:val="both"/>
      </w:pPr>
      <w:r>
        <w:rPr>
          <w:rFonts w:ascii="Times New Roman"/>
          <w:b w:val="false"/>
          <w:i w:val="false"/>
          <w:color w:val="000000"/>
          <w:sz w:val="28"/>
        </w:rPr>
        <w:t>
      102. Мемлекеттiк мекеменiң атауы өзгерген жағдайда жергiлiктi уәкiлеттi орган мемлекеттік қазынашылық органдары мемлекеттiк қайта тiркеу туралы анықтаманың көшiрмесiн қоса бере отырып, осы Қағидаларға 48-қосымшаға сәйкес нысан бойынша мемлекеттiк мекеменiң атауын өзгертуге мемлекеттік және орыс тілдерінде өтiнiм бередi.</w:t>
      </w:r>
    </w:p>
    <w:bookmarkEnd w:id="382"/>
    <w:bookmarkStart w:name="z403" w:id="383"/>
    <w:p>
      <w:pPr>
        <w:spacing w:after="0"/>
        <w:ind w:left="0"/>
        <w:jc w:val="both"/>
      </w:pPr>
      <w:r>
        <w:rPr>
          <w:rFonts w:ascii="Times New Roman"/>
          <w:b w:val="false"/>
          <w:i w:val="false"/>
          <w:color w:val="000000"/>
          <w:sz w:val="28"/>
        </w:rPr>
        <w:t>
      103. Бюджетті атқару жөніндегі орталық уәкілетті орган республикалық бюджеттік бағдарламалар әкімшілерінен және мемлекеттік қазынашылық органдары осы Қағидаларға 48-қосымшаға сәйкес нысан бойынша мемлекеттік мекеменің атауын өзгертуге өтінім алған күннен бастап келесі жұмыс күнінен кешіктірмей мемлекеттік мекеменің атауын өзгертуді жүзеге асырады.</w:t>
      </w:r>
    </w:p>
    <w:bookmarkEnd w:id="383"/>
    <w:bookmarkStart w:name="z404" w:id="384"/>
    <w:p>
      <w:pPr>
        <w:spacing w:after="0"/>
        <w:ind w:left="0"/>
        <w:jc w:val="both"/>
      </w:pPr>
      <w:r>
        <w:rPr>
          <w:rFonts w:ascii="Times New Roman"/>
          <w:b w:val="false"/>
          <w:i w:val="false"/>
          <w:color w:val="000000"/>
          <w:sz w:val="28"/>
        </w:rPr>
        <w:t>
      Мемлекеттік мекеменің атауы өзгергеннен кейін бұрын берілген қайырымдылық көмектің қолма-қол ақшасын бақылау шоты, ақшаны, ақылы қызметтерді уақытша орналастыру,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 шетел валютасындағы шот, сыртқы қарыздың немесе байланысты гранттың арнайы шоты, сыртқы қарыздың немесе байланысты гранттың арнайы шотына шот грант, ерекше мәртебесі бар Республикалық маңызы бар қаланың жергілікті атқарушы органының сыртқы қарызының қолма-қол ақшасын бақылау шотына шот өзгеріссіз қалады.</w:t>
      </w:r>
    </w:p>
    <w:bookmarkEnd w:id="384"/>
    <w:bookmarkStart w:name="z405" w:id="385"/>
    <w:p>
      <w:pPr>
        <w:spacing w:after="0"/>
        <w:ind w:left="0"/>
        <w:jc w:val="both"/>
      </w:pPr>
      <w:r>
        <w:rPr>
          <w:rFonts w:ascii="Times New Roman"/>
          <w:b w:val="false"/>
          <w:i w:val="false"/>
          <w:color w:val="000000"/>
          <w:sz w:val="28"/>
        </w:rPr>
        <w:t>
      104. Нысаналы қаржыландыру қолма-қол ақшаны бақылау шоттары, шетел валютасындағы шоттарды және ақшаны уақытша орналастыру қолма-қол ақшаны бақылау шоттарын ашу, жүргізу және жабу тәртібі Қазақстан Республикасының кейбір заңдарының ерекшеліктерін ескере отырып, анықталады.</w:t>
      </w:r>
    </w:p>
    <w:bookmarkEnd w:id="385"/>
    <w:bookmarkStart w:name="z406" w:id="386"/>
    <w:p>
      <w:pPr>
        <w:spacing w:after="0"/>
        <w:ind w:left="0"/>
        <w:jc w:val="both"/>
      </w:pPr>
      <w:r>
        <w:rPr>
          <w:rFonts w:ascii="Times New Roman"/>
          <w:b w:val="false"/>
          <w:i w:val="false"/>
          <w:color w:val="000000"/>
          <w:sz w:val="28"/>
        </w:rPr>
        <w:t>
      105. Тиісті бюджеттердің қолма – қол ақшаның ашық бақылау шоттарын, ақылы қызметтерді, қайырымдылық көмекті, ақшаны уақытша орналастыруды, сыртқы қарызды немесе байланысты грантты, ерекше мәртебесі бар Республикалық маңызы бар қаланың жергілікті атқарушы органының сыртқы қарызын тіркеу мемлекеттік қазынашылық органының ішкі есебінде – осы Қағидаларға 49-қосымшаға сәйкес 5-19 нысан бойынша қолма-қол ақшаны бақылау шоттарының тізбесінде көрсетіледі.</w:t>
      </w:r>
    </w:p>
    <w:bookmarkEnd w:id="386"/>
    <w:bookmarkStart w:name="z407" w:id="387"/>
    <w:p>
      <w:pPr>
        <w:spacing w:after="0"/>
        <w:ind w:left="0"/>
        <w:jc w:val="both"/>
      </w:pPr>
      <w:r>
        <w:rPr>
          <w:rFonts w:ascii="Times New Roman"/>
          <w:b w:val="false"/>
          <w:i w:val="false"/>
          <w:color w:val="000000"/>
          <w:sz w:val="28"/>
        </w:rPr>
        <w:t xml:space="preserve">
      Шетелдік валютадағы ашық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ерекше мәртебесі бар Республикалық маңызы бар қаланың жергілікті атқарушы органының сыртқы қарыздың қолма-қол ақшаны бақылау шотына шоттарды тіркеу мемлекеттік қазынашылық органының 8-08 "Шетел валютасындағы шоттар тізбесі" нысаны бойынша ішкі есебінде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көрсетіледі.</w:t>
      </w:r>
    </w:p>
    <w:bookmarkEnd w:id="387"/>
    <w:bookmarkStart w:name="z408" w:id="388"/>
    <w:p>
      <w:pPr>
        <w:spacing w:after="0"/>
        <w:ind w:left="0"/>
        <w:jc w:val="both"/>
      </w:pPr>
      <w:r>
        <w:rPr>
          <w:rFonts w:ascii="Times New Roman"/>
          <w:b w:val="false"/>
          <w:i w:val="false"/>
          <w:color w:val="000000"/>
          <w:sz w:val="28"/>
        </w:rPr>
        <w:t>
      106. Мемлекеттік қазынашылық органдары тиісті мемлекеттік кіріс органдары оларды бюджетті атқару жөніндегі орталық уәкілетті орган ашқаннан кейін үш жұмыс күні ішінде мемлекеттік мекемелердің ақылы қызметтердің, қайырымдылық көмектің қолма-қол ақшаны бақылау шоттары ашқаны туралы хабарлайды.</w:t>
      </w:r>
    </w:p>
    <w:bookmarkEnd w:id="388"/>
    <w:bookmarkStart w:name="z409" w:id="389"/>
    <w:p>
      <w:pPr>
        <w:spacing w:after="0"/>
        <w:ind w:left="0"/>
        <w:jc w:val="left"/>
      </w:pPr>
      <w:r>
        <w:rPr>
          <w:rFonts w:ascii="Times New Roman"/>
          <w:b/>
          <w:i w:val="false"/>
          <w:color w:val="000000"/>
        </w:rPr>
        <w:t xml:space="preserve"> 4-параграф "Құпия"</w:t>
      </w:r>
    </w:p>
    <w:bookmarkEnd w:id="389"/>
    <w:bookmarkStart w:name="z410" w:id="390"/>
    <w:p>
      <w:pPr>
        <w:spacing w:after="0"/>
        <w:ind w:left="0"/>
        <w:jc w:val="left"/>
      </w:pPr>
      <w:r>
        <w:rPr>
          <w:rFonts w:ascii="Times New Roman"/>
          <w:b/>
          <w:i w:val="false"/>
          <w:color w:val="000000"/>
        </w:rPr>
        <w:t xml:space="preserve"> 5-параграф. Құжаттар жинағын қалыптастыру және құжаттар жинағын қалыптастырған кезде құжаттарға қойылатын талаптар</w:t>
      </w:r>
    </w:p>
    <w:bookmarkEnd w:id="390"/>
    <w:bookmarkStart w:name="z411" w:id="391"/>
    <w:p>
      <w:pPr>
        <w:spacing w:after="0"/>
        <w:ind w:left="0"/>
        <w:jc w:val="both"/>
      </w:pPr>
      <w:r>
        <w:rPr>
          <w:rFonts w:ascii="Times New Roman"/>
          <w:b w:val="false"/>
          <w:i w:val="false"/>
          <w:color w:val="000000"/>
          <w:sz w:val="28"/>
        </w:rPr>
        <w:t>
      107. Осы Қағидалардың 2-тармағының екінші және үшінші бөліктерінде көзделген жағдайларда мемлекеттік мекеме осы Қағидаларға 51-қосымшаға сәйкес мемлекеттік қазынашылық органына қойылатын қолдар мен мөр бедерінің үлгілерін ұсынады.</w:t>
      </w:r>
    </w:p>
    <w:bookmarkEnd w:id="391"/>
    <w:p>
      <w:pPr>
        <w:spacing w:after="0"/>
        <w:ind w:left="0"/>
        <w:jc w:val="both"/>
      </w:pPr>
      <w:r>
        <w:rPr>
          <w:rFonts w:ascii="Times New Roman"/>
          <w:b w:val="false"/>
          <w:i w:val="false"/>
          <w:color w:val="000000"/>
          <w:sz w:val="28"/>
        </w:rPr>
        <w:t>
      Қойылатын қолдардың және мөр бедерінің үлгілері мемлекеттік қазынашылық органдарына екі данада ұсынылады. Бір данасы мемлекеттік мекеменің құжаттар жинағында сақталады, екіншісін мемлекеттік қазынашылық органы қолжетімділігі шектеулі қағаз жеткізгіштегі азаматтық-құқықтық мәмілелері бар мемлекеттік мекемелердің қаржы құжаттарында қойылатын қолдардың және мөр бедерінің дұрыстығын тексеру кезінде пайдаланады.</w:t>
      </w:r>
    </w:p>
    <w:p>
      <w:pPr>
        <w:spacing w:after="0"/>
        <w:ind w:left="0"/>
        <w:jc w:val="both"/>
      </w:pPr>
      <w:r>
        <w:rPr>
          <w:rFonts w:ascii="Times New Roman"/>
          <w:b w:val="false"/>
          <w:i w:val="false"/>
          <w:color w:val="000000"/>
          <w:sz w:val="28"/>
        </w:rPr>
        <w:t>
      Қойылатын қолдардың және мөр бедерінің үлгілері бюджеттік бағдарламалар әкімшісі басшысының немесе ол уәкілеттік берген адамның қолымен куәландырылады және бюджеттік бағдарламалар әкімшісінің мөр бедерімен (мемлекеттік мекеме үшін – Елтаңбалы) бекітіледі не нотариалды куәландырылады.</w:t>
      </w:r>
    </w:p>
    <w:p>
      <w:pPr>
        <w:spacing w:after="0"/>
        <w:ind w:left="0"/>
        <w:jc w:val="both"/>
      </w:pPr>
      <w:r>
        <w:rPr>
          <w:rFonts w:ascii="Times New Roman"/>
          <w:b w:val="false"/>
          <w:i w:val="false"/>
          <w:color w:val="000000"/>
          <w:sz w:val="28"/>
        </w:rPr>
        <w:t>
      Бюджеттік бағдарламалар әкімшісі қоятын қолдардың және мөр бедерінің үлгілерін бірінші басшы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392"/>
    <w:p>
      <w:pPr>
        <w:spacing w:after="0"/>
        <w:ind w:left="0"/>
        <w:jc w:val="both"/>
      </w:pPr>
      <w:r>
        <w:rPr>
          <w:rFonts w:ascii="Times New Roman"/>
          <w:b w:val="false"/>
          <w:i w:val="false"/>
          <w:color w:val="000000"/>
          <w:sz w:val="28"/>
        </w:rPr>
        <w:t>
      108. Қолдар мен мөр бедерлерінің үлгісі жарыққа төзімді сиямен орындалуы тиіс, мөр бедерлері (мемлекеттік мекеме үшін – Елтаңба) анық және анық болуы тиіс. Ұшатын сиямен толтырылған фломастермен және автоқаламмен қол қоюға және қолды факсимильді көшіру құралдарын пайдалануға жол берілмейді. Мөр бедерін (мемлекеттік мекеме үшін – Елтаңба) қою кезінде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Арнайы мақсаттарға арналған мөрлерді қолдануға жол берілмейді.</w:t>
      </w:r>
    </w:p>
    <w:bookmarkEnd w:id="392"/>
    <w:bookmarkStart w:name="z415" w:id="393"/>
    <w:p>
      <w:pPr>
        <w:spacing w:after="0"/>
        <w:ind w:left="0"/>
        <w:jc w:val="both"/>
      </w:pPr>
      <w:r>
        <w:rPr>
          <w:rFonts w:ascii="Times New Roman"/>
          <w:b w:val="false"/>
          <w:i w:val="false"/>
          <w:color w:val="000000"/>
          <w:sz w:val="28"/>
        </w:rPr>
        <w:t>
      109. "Қазынашылық-клиент" ақпараттық жүйесі бойынша қызмет көрсетілетін мемлекеттік мекемелер үшін досье қалыптастырылмайды.</w:t>
      </w:r>
    </w:p>
    <w:bookmarkEnd w:id="393"/>
    <w:bookmarkStart w:name="z416" w:id="394"/>
    <w:p>
      <w:pPr>
        <w:spacing w:after="0"/>
        <w:ind w:left="0"/>
        <w:jc w:val="both"/>
      </w:pPr>
      <w:r>
        <w:rPr>
          <w:rFonts w:ascii="Times New Roman"/>
          <w:b w:val="false"/>
          <w:i w:val="false"/>
          <w:color w:val="000000"/>
          <w:sz w:val="28"/>
        </w:rPr>
        <w:t>
      110. Жаңадан құрылған мемлекеттік мекемеде мөр уақытша болмаған, атаулары өзгерген, мөрдің тозуы немесе жоғалуы жағдайында мемлекеттік қазынашылық органының басшысы мемлекеттік мекемеге оның өтініші негізінде жаңа мөр дайындау және мөр болмаған уақытқа қаржылық құжаттарды ұсыну үшін, жағдайларға байланысты құжаттарды мөр бедерімен бекітуге рұқсат бере отырып, мерзім (күнтізбелік он күннен аспайтын) береді сол елді мекенде орналасқан бюджеттік бағдарламалардың әкімшісі не мөр бедерінсіз құжаттарды ұсынуға міндетті. Қолдар мен мөр бедерінің үлгісі мөрдің бедерінсіз (мемлекеттік мекеме үшін – елтаңбалы) "мемлекеттік мекеменің мөр бедерінің үлгісі" жолында мөрді дайындау уақытына оның қолданылу мерзімін көрсете отырып, "уақытша мөрсіз" деген белгі қойылып ресімделеді (мемлекеттік мекеме үшін – елтаңбалы).</w:t>
      </w:r>
    </w:p>
    <w:bookmarkEnd w:id="394"/>
    <w:bookmarkStart w:name="z417" w:id="395"/>
    <w:p>
      <w:pPr>
        <w:spacing w:after="0"/>
        <w:ind w:left="0"/>
        <w:jc w:val="both"/>
      </w:pPr>
      <w:r>
        <w:rPr>
          <w:rFonts w:ascii="Times New Roman"/>
          <w:b w:val="false"/>
          <w:i w:val="false"/>
          <w:color w:val="000000"/>
          <w:sz w:val="28"/>
        </w:rPr>
        <w:t>
      111. Бюджетті атқару жөніндегі орталық уәкілетті орган, бюджетті атқару жөніндегі жергілікті уәкілетті органдар, бюджеттік бағдарламалардың әкімшілері, мемлекеттік мекемелер мемлекеттік қазынашылық органдарына ұсынылатын құжаттарда көрсетілген деректердің дұрыстығына жауапты болады.</w:t>
      </w:r>
    </w:p>
    <w:bookmarkEnd w:id="395"/>
    <w:bookmarkStart w:name="z418" w:id="396"/>
    <w:p>
      <w:pPr>
        <w:spacing w:after="0"/>
        <w:ind w:left="0"/>
        <w:jc w:val="both"/>
      </w:pPr>
      <w:r>
        <w:rPr>
          <w:rFonts w:ascii="Times New Roman"/>
          <w:b w:val="false"/>
          <w:i w:val="false"/>
          <w:color w:val="000000"/>
          <w:sz w:val="28"/>
        </w:rPr>
        <w:t>
      Мемлекеттік қазынашылық органы ұсынылған құжаттардың толықтығы мен осы параграфта белгіленген талаптарға сәйкестігін тексергеннен кейін құжаттама туралы заңнамаға сәйкес тексерілген құжаттарды тігеді және құжаттамада сақтайды.</w:t>
      </w:r>
    </w:p>
    <w:bookmarkEnd w:id="396"/>
    <w:bookmarkStart w:name="z419" w:id="397"/>
    <w:p>
      <w:pPr>
        <w:spacing w:after="0"/>
        <w:ind w:left="0"/>
        <w:jc w:val="left"/>
      </w:pPr>
      <w:r>
        <w:rPr>
          <w:rFonts w:ascii="Times New Roman"/>
          <w:b/>
          <w:i w:val="false"/>
          <w:color w:val="000000"/>
        </w:rPr>
        <w:t xml:space="preserve"> 6-параграф.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жүргізу</w:t>
      </w:r>
    </w:p>
    <w:bookmarkEnd w:id="397"/>
    <w:bookmarkStart w:name="z420" w:id="398"/>
    <w:p>
      <w:pPr>
        <w:spacing w:after="0"/>
        <w:ind w:left="0"/>
        <w:jc w:val="both"/>
      </w:pPr>
      <w:r>
        <w:rPr>
          <w:rFonts w:ascii="Times New Roman"/>
          <w:b w:val="false"/>
          <w:i w:val="false"/>
          <w:color w:val="000000"/>
          <w:sz w:val="28"/>
        </w:rPr>
        <w:t>
      112. Ақылы қызметтердің, қайырымдылық көмектің қолма-қол ақшаны бақылау шоттарының,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шетел валютасындағы шоттарды, сыртқы қарыздардың немесе байланысты гранттардың арнайы шоттарын, Мемлекеттік мекемелердің сыртқы қарыздарының немесе байланысты гранттарының шоттарының, шоттарының кодтарын, бақылау шоттарын жүргізу мемлекет кепілдік берген ұлттық және шетел валютасындағы қарыздар, ұлттық және шетел валютасындағы қызмет көрсету шоттары, квазимемлекеттік сектор субъектілерінің шоттарын, қаржылық қолдау операторларының шоттарын, ерекше мәртебесі бар Республикалық маңызы бар қаланың жергілікті атқарушы органының сыртқы қарызының қолма-қол ақшаны бақылау шотына шоттарды мемлекеттік қазынашылық органдары қолма-қол ақша мен шоттардың тиісті бақылау шоттарынан төлемдер мен ақша аударымдарын жүргізуді, Қазақстан Республикасының заңнамасында көзделген есептерді қалыптастыруды және ұсынуды қамтиды.</w:t>
      </w:r>
    </w:p>
    <w:bookmarkEnd w:id="398"/>
    <w:bookmarkStart w:name="z421" w:id="399"/>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bookmarkEnd w:id="399"/>
    <w:bookmarkStart w:name="z422" w:id="400"/>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p>
    <w:bookmarkEnd w:id="400"/>
    <w:bookmarkStart w:name="z423" w:id="401"/>
    <w:p>
      <w:pPr>
        <w:spacing w:after="0"/>
        <w:ind w:left="0"/>
        <w:jc w:val="both"/>
      </w:pPr>
      <w:r>
        <w:rPr>
          <w:rFonts w:ascii="Times New Roman"/>
          <w:b w:val="false"/>
          <w:i w:val="false"/>
          <w:color w:val="000000"/>
          <w:sz w:val="28"/>
        </w:rPr>
        <w:t>
      Ақылы қызметтердің, қайырымдылық көмектің, ақшаны уақытша орналастырудың, сыртқы қарыздарды немесе байланысты гранттарды қайта айырбастаудың қолма-қол ақшаны бақылау шоттарында, ұлттық және шетел валютасындағы мемлекет кепілдік берген қарыздар шоттарында, ұлттық және шетел валютасындағы қызмет көрсету шоттарында және квазимемлекеттік сектор субъектілерінің шоттарында, қаржылық қолдау операторларының шоттарында, сыртқы қарыздардың немесе байланысты гранттардың арнайы шоттарында, сыртқы қарыздардың немесе байланысты гранттардың арнайы шоттарына арналған шоттарда ағымдағы қаржы жылының 1 қаңтарындағы жағдай бойынша пайдаланылмаған ақша қалдықтарының болуына жол беріледі.</w:t>
      </w:r>
    </w:p>
    <w:bookmarkEnd w:id="401"/>
    <w:bookmarkStart w:name="z424" w:id="402"/>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есепке жатқызуға арналған шетел валютасындағы шоттарда, мемлекет кепілдік берген қарыздардың шетел валютасындағы шоттарында, шетел валютасындағы қызмет көрсету шоттарында, сондай-ақ бағдарламалық сыртқы қарыздардың қарақпараттық жүйесіатын есепке жатқызуға арналған шоттарда ағымдағы қаржы жылының 1 қаңтарындағы жағдай бойынша пайдаланылмаған ақша қалдықтарының болуына да жол беріледі.</w:t>
      </w:r>
    </w:p>
    <w:bookmarkEnd w:id="402"/>
    <w:bookmarkStart w:name="z425" w:id="403"/>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(толықтыруға) бөлінген және есепті кезеңнің соңында пайдаланылмай қалған қарақпараттық жүйесіат қалдықтары квазимемлекеттік сектор субъектілерінің ағымдағы жылы пайдаланылмай қалған қарақпараттық жүйесіаты болып табылады және бюджеттік бағдарламалардың тиімсіз атқарылуына жатады.</w:t>
      </w:r>
    </w:p>
    <w:bookmarkEnd w:id="403"/>
    <w:bookmarkStart w:name="z426" w:id="404"/>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(бюджет қарақпараттық жүйесіатын үнемдеу) арқылы бюджеттік инвестицияларды іске асыру қорытындысы бойынша қарақпараттық жүйесіаттан қалыптасқан пайдаланылмаған қалдықтар:</w:t>
      </w:r>
    </w:p>
    <w:bookmarkEnd w:id="404"/>
    <w:bookmarkStart w:name="z427" w:id="405"/>
    <w:p>
      <w:pPr>
        <w:spacing w:after="0"/>
        <w:ind w:left="0"/>
        <w:jc w:val="both"/>
      </w:pPr>
      <w:r>
        <w:rPr>
          <w:rFonts w:ascii="Times New Roman"/>
          <w:b w:val="false"/>
          <w:i w:val="false"/>
          <w:color w:val="000000"/>
          <w:sz w:val="28"/>
        </w:rPr>
        <w:t>
      бюджеттік инвестициялардың ағымдағы және (немесе) жаңа қаржы-экономикалық негіздемесін әзірлеуді түзетуді жүргізе отырып, жаңа (жаңа) және (немесе) ағымдағы (ағымдағы) жобаны(жобаларды) іске асыруға қолма-қол ақшаның бақылау шоттарындағы пайдаланылмаған қалдықтарды Бюджеттік кодекстің 149-бабының 9-тармағына сәйкес Бюджеттік саясат жөніндегі орталық уәкілетті орган айқындайтын инвестициялық ұсынысты, техникалық-экономикалық негіздемені, мемлекеттік инвестициялық жобаның қаржы-экономикалық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тәртібімен;</w:t>
      </w:r>
    </w:p>
    <w:bookmarkEnd w:id="405"/>
    <w:bookmarkStart w:name="z428" w:id="406"/>
    <w:p>
      <w:pPr>
        <w:spacing w:after="0"/>
        <w:ind w:left="0"/>
        <w:jc w:val="both"/>
      </w:pPr>
      <w:r>
        <w:rPr>
          <w:rFonts w:ascii="Times New Roman"/>
          <w:b w:val="false"/>
          <w:i w:val="false"/>
          <w:color w:val="000000"/>
          <w:sz w:val="28"/>
        </w:rPr>
        <w:t>
      егер үнемдеу сомасы жобаның қаржылық-экономикалық негіздемесін түзетуді жүргізбей, республикалық бюджет туралы заңда белгіленген айлық есептік көрсеткіштің елу еселенген мөлшерінен аспаса, квазимемлекеттік сектор субъектісінің басқару органының (құрылтайшысының) шешімі бойынша Даму Мақсаттарына (жаңғыртуға, активтерді сатып алуға) үнемдеу қаражатын пайдалану.</w:t>
      </w:r>
    </w:p>
    <w:bookmarkEnd w:id="406"/>
    <w:bookmarkStart w:name="z429" w:id="407"/>
    <w:p>
      <w:pPr>
        <w:spacing w:after="0"/>
        <w:ind w:left="0"/>
        <w:jc w:val="both"/>
      </w:pPr>
      <w:r>
        <w:rPr>
          <w:rFonts w:ascii="Times New Roman"/>
          <w:b w:val="false"/>
          <w:i w:val="false"/>
          <w:color w:val="000000"/>
          <w:sz w:val="28"/>
        </w:rPr>
        <w:t xml:space="preserve">
      113. Бюджет қаражатын үнемдеу түрінде олардың жарғылық капиталына мемлекеттің қатысуы арқылы бюджеттік инвестицияларды іске асыру қорытындылары бойынша пайда болған қолма-қол ақшаны бақылау шоттарындағы пайдаланылмаған қалдықтар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мүлік туралы заң) және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407"/>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 тиісті бюджеттің кірісіне аударуға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408"/>
    <w:p>
      <w:pPr>
        <w:spacing w:after="0"/>
        <w:ind w:left="0"/>
        <w:jc w:val="both"/>
      </w:pPr>
      <w:r>
        <w:rPr>
          <w:rFonts w:ascii="Times New Roman"/>
          <w:b w:val="false"/>
          <w:i w:val="false"/>
          <w:color w:val="000000"/>
          <w:sz w:val="28"/>
        </w:rPr>
        <w:t>
      114. Кодтарды енгізу, қолма-қол ақшаны бақылау шоттарын және шоттарды жүргізуді аумақтық белгісі бойынша аумақтық қазынашылық органдары жүзеге асырады. Аудандық (облыстық маңызы бар қалаларда, Алматы аудандарында) мемлекеттік қазынашылық органдары болмаған жағдайда жоғарыда көрсетілген рәсімдерді жүргізу аумақтық тиістілігіне қарай тиісті облыстардың, республикалық маңызы бар қалалардың, астананың мемлекеттік қазынашылық органдарында жүзеге асырылады.</w:t>
      </w:r>
    </w:p>
    <w:bookmarkEnd w:id="408"/>
    <w:bookmarkStart w:name="z433" w:id="409"/>
    <w:p>
      <w:pPr>
        <w:spacing w:after="0"/>
        <w:ind w:left="0"/>
        <w:jc w:val="both"/>
      </w:pPr>
      <w:r>
        <w:rPr>
          <w:rFonts w:ascii="Times New Roman"/>
          <w:b w:val="false"/>
          <w:i w:val="false"/>
          <w:color w:val="000000"/>
          <w:sz w:val="28"/>
        </w:rPr>
        <w:t>
      115. Бюджетті атқару жөніндегі уәкілетті органдар, ақылы қызметтердің, қайырымдылық көмектің қолма-қол ақшаны бақылау шоттары, ақшаны уақытша орналастыру, сыртқы қарызды немесе байланысты грантты, ерекше мәртебесі бар Республикалық маңызы бар қаланың жергілікті атқарушы органының сыртқы қарызын, шетел валютасындағы шоттарды, сыртқы қарыздың немесе байланысты гранттың арнайы шотын, шотты қайта айырбастау тиісті бюджеттердің қолма-қол ақшаны бақылау шоттарының ақшасын басқарушылар болып табылады сыртқы қарыздың арнайы шотына немесе байланысты грантқа - Мемлекеттік мекемелердің басшылары, квазимемлекеттік сектор субъектісінің шоттары-квазимемлекеттік сектор субъектілерінің басшылары, қаржылық қолдау операторларының шоттары-қаржылық қолдау операторларының басшылары, мемлекет кепілдік берген ұлттық және шетел валютасындағы қарыздар шоттары, ұлттық және шетел валютасындағы қызмет көрсету шоттары – мемлекет кепілдік берген қарызды тартқан қарыз алушылардың басшылары.</w:t>
      </w:r>
    </w:p>
    <w:bookmarkEnd w:id="409"/>
    <w:bookmarkStart w:name="z434" w:id="410"/>
    <w:p>
      <w:pPr>
        <w:spacing w:after="0"/>
        <w:ind w:left="0"/>
        <w:jc w:val="both"/>
      </w:pPr>
      <w:r>
        <w:rPr>
          <w:rFonts w:ascii="Times New Roman"/>
          <w:b w:val="false"/>
          <w:i w:val="false"/>
          <w:color w:val="000000"/>
          <w:sz w:val="28"/>
        </w:rPr>
        <w:t>
      116. Мемлекеттiк мекемелердiң мiндеттемелерi мен төлемдерi бойынша қаржыландырудың жеке жоспарларының пайдаланылмаған қалдықтарына және ақылы қызметтердің, қайырымдылық көмектің қолма-қол ақшаны бақылау шоттарындағы, квазимемлекеттік сектор субъектісінің шоттарындағы ақшаға иелік етудi шектеу Қазақстан Республикасының заңнамасына сәйкес жүргiзiледi.</w:t>
      </w:r>
    </w:p>
    <w:bookmarkEnd w:id="410"/>
    <w:bookmarkStart w:name="z435" w:id="411"/>
    <w:p>
      <w:pPr>
        <w:spacing w:after="0"/>
        <w:ind w:left="0"/>
        <w:jc w:val="both"/>
      </w:pPr>
      <w:r>
        <w:rPr>
          <w:rFonts w:ascii="Times New Roman"/>
          <w:b w:val="false"/>
          <w:i w:val="false"/>
          <w:color w:val="000000"/>
          <w:sz w:val="28"/>
        </w:rPr>
        <w:t>
      117. Тиiстi бюджеттердің қолма-қол ақшаны бақылау шоттарында ақшаның қозғалысы және Қазақстан Республикасының Бірыңғай бюджеттік сыныптамасына сәйкес шығыстар жөнiндегi есептердi берудi мынадай нысандар бойынша күн сайын мемлекеттік қазынашылық органына жүзеге асырады:</w:t>
      </w:r>
    </w:p>
    <w:bookmarkEnd w:id="411"/>
    <w:bookmarkStart w:name="z436" w:id="412"/>
    <w:p>
      <w:pPr>
        <w:spacing w:after="0"/>
        <w:ind w:left="0"/>
        <w:jc w:val="both"/>
      </w:pPr>
      <w:r>
        <w:rPr>
          <w:rFonts w:ascii="Times New Roman"/>
          <w:b w:val="false"/>
          <w:i w:val="false"/>
          <w:color w:val="000000"/>
          <w:sz w:val="28"/>
        </w:rPr>
        <w:t xml:space="preserve">
      осы қағиданiң </w:t>
      </w:r>
      <w:r>
        <w:rPr>
          <w:rFonts w:ascii="Times New Roman"/>
          <w:b w:val="false"/>
          <w:i w:val="false"/>
          <w:color w:val="000000"/>
          <w:sz w:val="28"/>
        </w:rPr>
        <w:t>52-қосымшасына</w:t>
      </w:r>
      <w:r>
        <w:rPr>
          <w:rFonts w:ascii="Times New Roman"/>
          <w:b w:val="false"/>
          <w:i w:val="false"/>
          <w:color w:val="000000"/>
          <w:sz w:val="28"/>
        </w:rPr>
        <w:t xml:space="preserve"> сәйкес электрондық жеткізгіште 5-34 "Тиiстi бюджеттердiң қолма-қол ақшаны бақылау шоттары жағдайы туралы есеп";</w:t>
      </w:r>
    </w:p>
    <w:bookmarkEnd w:id="412"/>
    <w:bookmarkStart w:name="z437" w:id="413"/>
    <w:p>
      <w:pPr>
        <w:spacing w:after="0"/>
        <w:ind w:left="0"/>
        <w:jc w:val="both"/>
      </w:pPr>
      <w:r>
        <w:rPr>
          <w:rFonts w:ascii="Times New Roman"/>
          <w:b w:val="false"/>
          <w:i w:val="false"/>
          <w:color w:val="000000"/>
          <w:sz w:val="28"/>
        </w:rPr>
        <w:t xml:space="preserve">
      осы қағиданiң </w:t>
      </w:r>
      <w:r>
        <w:rPr>
          <w:rFonts w:ascii="Times New Roman"/>
          <w:b w:val="false"/>
          <w:i w:val="false"/>
          <w:color w:val="000000"/>
          <w:sz w:val="28"/>
        </w:rPr>
        <w:t>53-қосымшасына</w:t>
      </w:r>
      <w:r>
        <w:rPr>
          <w:rFonts w:ascii="Times New Roman"/>
          <w:b w:val="false"/>
          <w:i w:val="false"/>
          <w:color w:val="000000"/>
          <w:sz w:val="28"/>
        </w:rPr>
        <w:t xml:space="preserve"> сәйкес электрондық жеткізгіште "Шығыстар бойынша жиынтық есеп";</w:t>
      </w:r>
    </w:p>
    <w:bookmarkEnd w:id="413"/>
    <w:bookmarkStart w:name="z438" w:id="414"/>
    <w:p>
      <w:pPr>
        <w:spacing w:after="0"/>
        <w:ind w:left="0"/>
        <w:jc w:val="both"/>
      </w:pPr>
      <w:r>
        <w:rPr>
          <w:rFonts w:ascii="Times New Roman"/>
          <w:b w:val="false"/>
          <w:i w:val="false"/>
          <w:color w:val="000000"/>
          <w:sz w:val="28"/>
        </w:rPr>
        <w:t xml:space="preserve">
      осы қағиданiң </w:t>
      </w:r>
      <w:r>
        <w:rPr>
          <w:rFonts w:ascii="Times New Roman"/>
          <w:b w:val="false"/>
          <w:i w:val="false"/>
          <w:color w:val="000000"/>
          <w:sz w:val="28"/>
        </w:rPr>
        <w:t>54-қосымшасына</w:t>
      </w:r>
      <w:r>
        <w:rPr>
          <w:rFonts w:ascii="Times New Roman"/>
          <w:b w:val="false"/>
          <w:i w:val="false"/>
          <w:color w:val="000000"/>
          <w:sz w:val="28"/>
        </w:rPr>
        <w:t xml:space="preserve"> сәйкес қағаз жеткізгіште "Қолма-қол ақшаны бақылау шотынан көшiрме" және бюджеттi атқару жөнiндегi мемлекеттік қазынашылық органдарға берiледi.</w:t>
      </w:r>
    </w:p>
    <w:bookmarkEnd w:id="414"/>
    <w:bookmarkStart w:name="z439" w:id="415"/>
    <w:p>
      <w:pPr>
        <w:spacing w:after="0"/>
        <w:ind w:left="0"/>
        <w:jc w:val="both"/>
      </w:pPr>
      <w:r>
        <w:rPr>
          <w:rFonts w:ascii="Times New Roman"/>
          <w:b w:val="false"/>
          <w:i w:val="false"/>
          <w:color w:val="000000"/>
          <w:sz w:val="28"/>
        </w:rPr>
        <w:t>
      "Қазынашылық-клиент" ақппарттық жүйесі бойынша қызмет көрсетілетін мемлекеттік мекемелер, квазимемлекеттік сектор субъектілері, қаржылық қолдау операторлары, мемлекет кепілдік берген қарызды тартқан қарыз алушылар және бюджетті атқару жөніндегі жергілікті уәкілетті органдар осы тармақта көрсетілген есептерді дербес қалыптастырады.</w:t>
      </w:r>
    </w:p>
    <w:bookmarkEnd w:id="415"/>
    <w:bookmarkStart w:name="z440" w:id="416"/>
    <w:p>
      <w:pPr>
        <w:spacing w:after="0"/>
        <w:ind w:left="0"/>
        <w:jc w:val="both"/>
      </w:pPr>
      <w:r>
        <w:rPr>
          <w:rFonts w:ascii="Times New Roman"/>
          <w:b w:val="false"/>
          <w:i w:val="false"/>
          <w:color w:val="000000"/>
          <w:sz w:val="28"/>
        </w:rPr>
        <w:t>
      118. Ақылы қызметтердің қолма-қол ақшасын, қайырымдылық көмекті, ақшаны уақытша орналастыруды, сыртқы қарызды немесе байланысты грантты, ерекше мәртебесі бар Республикалық маңызы бар қаланың жергілікті атқарушы органының сыртқы қарызын, мемлекеттік емес қарыздарды және ұлттық валютада қызмет көрсетуді бақылау шоттарындағы, квазимемлекеттік сектор субъектісінің шоттарындағы, қаржылық қолдау операторларының шоттарындағы, шетел валютасындағы шоттардағы ақша қозғалысы жөніндегі есептерді беру, сыртқы қарыздардың немесе байланысты гранттардың арнайы шоттарындағы, сыртқы қарыздардың немесе байланысты гранттардың арнайы шоттарындағы шоттардағы, Республикалық маңызы бар қаланың жергілікті атқарушы органының ерекше мәртебесі бар сыртқы қарыздың қолма-қол ақшасын бақылау шотына, мемлекет кепілдік берген қарыздардың ұлттық және шетел валютасындағы шоттарына, ұлттық және шетел валютасындағы қызмет көрсету шоттарына мемлекеттік қазынашылық органдары жүзеге асырады және:</w:t>
      </w:r>
    </w:p>
    <w:bookmarkEnd w:id="416"/>
    <w:bookmarkStart w:name="z441" w:id="417"/>
    <w:p>
      <w:pPr>
        <w:spacing w:after="0"/>
        <w:ind w:left="0"/>
        <w:jc w:val="both"/>
      </w:pPr>
      <w:r>
        <w:rPr>
          <w:rFonts w:ascii="Times New Roman"/>
          <w:b w:val="false"/>
          <w:i w:val="false"/>
          <w:color w:val="000000"/>
          <w:sz w:val="28"/>
        </w:rPr>
        <w:t>
      мемлекеттiк мекемелерге:</w:t>
      </w:r>
    </w:p>
    <w:bookmarkEnd w:id="417"/>
    <w:bookmarkStart w:name="z442" w:id="418"/>
    <w:p>
      <w:pPr>
        <w:spacing w:after="0"/>
        <w:ind w:left="0"/>
        <w:jc w:val="both"/>
      </w:pPr>
      <w:r>
        <w:rPr>
          <w:rFonts w:ascii="Times New Roman"/>
          <w:b w:val="false"/>
          <w:i w:val="false"/>
          <w:color w:val="000000"/>
          <w:sz w:val="28"/>
        </w:rPr>
        <w:t>
      1) төлемдер мен ақша аударымдарының жүргiзiлуiне қарай:</w:t>
      </w:r>
    </w:p>
    <w:bookmarkEnd w:id="418"/>
    <w:bookmarkStart w:name="z443" w:id="419"/>
    <w:p>
      <w:pPr>
        <w:spacing w:after="0"/>
        <w:ind w:left="0"/>
        <w:jc w:val="both"/>
      </w:pPr>
      <w:r>
        <w:rPr>
          <w:rFonts w:ascii="Times New Roman"/>
          <w:b w:val="false"/>
          <w:i w:val="false"/>
          <w:color w:val="000000"/>
          <w:sz w:val="28"/>
        </w:rPr>
        <w:t>
      осы Қағидаларға 54-қосымшаға сәйкес қолма-қол ақшаны бақылау шотынан көшiрме 5-20-нысаны бойынша;</w:t>
      </w:r>
    </w:p>
    <w:bookmarkEnd w:id="419"/>
    <w:bookmarkStart w:name="z444" w:id="4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ақылы қызметтер қолма-қол ақшаны бақылау шоттары қалдықтар туралы есеп 5-33-нысаны бойынша;</w:t>
      </w:r>
    </w:p>
    <w:bookmarkEnd w:id="420"/>
    <w:bookmarkStart w:name="z445" w:id="4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шетел валютасындағы шоттар бойынша үзінді 8-17- нысаны бойынша;</w:t>
      </w:r>
    </w:p>
    <w:bookmarkEnd w:id="421"/>
    <w:bookmarkStart w:name="z446" w:id="422"/>
    <w:p>
      <w:pPr>
        <w:spacing w:after="0"/>
        <w:ind w:left="0"/>
        <w:jc w:val="both"/>
      </w:pPr>
      <w:r>
        <w:rPr>
          <w:rFonts w:ascii="Times New Roman"/>
          <w:b w:val="false"/>
          <w:i w:val="false"/>
          <w:color w:val="000000"/>
          <w:sz w:val="28"/>
        </w:rPr>
        <w:t>
      2) ай сайын:</w:t>
      </w:r>
    </w:p>
    <w:bookmarkEnd w:id="422"/>
    <w:bookmarkStart w:name="z447" w:id="4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ақылы қызметтер қолма-қол ақшаны бақылау шоттары қалдығы 5-30-нысаны бойынша;</w:t>
      </w:r>
    </w:p>
    <w:bookmarkEnd w:id="423"/>
    <w:bookmarkStart w:name="z448" w:id="4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шетел валютасындағы шоттардағы қалдықтар туралы есеп 8-07-нысаны бойынша;</w:t>
      </w:r>
    </w:p>
    <w:bookmarkEnd w:id="424"/>
    <w:bookmarkStart w:name="z449" w:id="425"/>
    <w:p>
      <w:pPr>
        <w:spacing w:after="0"/>
        <w:ind w:left="0"/>
        <w:jc w:val="both"/>
      </w:pPr>
      <w:r>
        <w:rPr>
          <w:rFonts w:ascii="Times New Roman"/>
          <w:b w:val="false"/>
          <w:i w:val="false"/>
          <w:color w:val="000000"/>
          <w:sz w:val="28"/>
        </w:rPr>
        <w:t xml:space="preserve">
      бюджеттік бағдарламалар әкімшілеріне және бюджетті атқару жөніндегі жергілікті уәкілетті органдарға тоқсан сайын есепті тоқсаннан кейінгі үшінші күнге дейін және жыл сайын жылдық есепке –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мемлекеттік емес қарыздарды және квазимемлекеттік сектор субъектілерінің ұлттық валютадағы және шоттарындағы қызмет көрсетудің қолма-қол ақшасын бақылау шоттарындағы қалдықтар туралы есеп;</w:t>
      </w:r>
    </w:p>
    <w:bookmarkEnd w:id="425"/>
    <w:bookmarkStart w:name="z450" w:id="426"/>
    <w:p>
      <w:pPr>
        <w:spacing w:after="0"/>
        <w:ind w:left="0"/>
        <w:jc w:val="both"/>
      </w:pPr>
      <w:r>
        <w:rPr>
          <w:rFonts w:ascii="Times New Roman"/>
          <w:b w:val="false"/>
          <w:i w:val="false"/>
          <w:color w:val="000000"/>
          <w:sz w:val="28"/>
        </w:rPr>
        <w:t>
      квазимемлекеттік сектор субъектілеріне, қаржылық қолдау операторларына, мемлекет кепілдік берген қарызды тартқан қарыз алушыларға төлемдерді жүргізу және ақшаны аудару шамасына қарай:</w:t>
      </w:r>
    </w:p>
    <w:bookmarkEnd w:id="426"/>
    <w:bookmarkStart w:name="z451" w:id="427"/>
    <w:p>
      <w:pPr>
        <w:spacing w:after="0"/>
        <w:ind w:left="0"/>
        <w:jc w:val="both"/>
      </w:pPr>
      <w:r>
        <w:rPr>
          <w:rFonts w:ascii="Times New Roman"/>
          <w:b w:val="false"/>
          <w:i w:val="false"/>
          <w:color w:val="000000"/>
          <w:sz w:val="28"/>
        </w:rPr>
        <w:t>
      осы Қағидаларға 54-қосымшаға сәйкес қолма-қол ақшаны бақылау шотынан көшірмені 5-20-нысаны бойынша берiледi.</w:t>
      </w:r>
    </w:p>
    <w:bookmarkEnd w:id="427"/>
    <w:bookmarkStart w:name="z452" w:id="428"/>
    <w:p>
      <w:pPr>
        <w:spacing w:after="0"/>
        <w:ind w:left="0"/>
        <w:jc w:val="both"/>
      </w:pPr>
      <w:r>
        <w:rPr>
          <w:rFonts w:ascii="Times New Roman"/>
          <w:b w:val="false"/>
          <w:i w:val="false"/>
          <w:color w:val="000000"/>
          <w:sz w:val="28"/>
        </w:rPr>
        <w:t>
      119. 5-34 "Тиiстi бюджеттердiң қолма-қол ақшаны бақылау шоттары жағдайы туралы есеп" нысаны бойынша тиiстi жергiлiктi бюджеттердiң қолма-қол ақшасын бақылау шоттары бойынша айналымдар мен қалдықтарды ай сайынғы салыстыруды жүзеге асыру үшiн Мемлекеттік қазынашылық органы мен бюджеттi атқару жөнiндегi уәкiлеттi органның арасында Мемлекеттік қазынашылық органы бiр ай аяқталғаннан кейiн екі жұмыс күнiң iшiнде екі данада 5-34 "Тиiстi бюджеттердiң қолма-қол ақшаны бақылау шоттары жағдайы туралы есеп" нысанындағы есептi қалыптастырады, жауапты атқарушының мөртабан бедерiмен ресiмдейдi, оған мемлекеттік қазынашылық органының басшысы және жауапты атқарушы қол қояды, елтаңбалы мөр бедерiмен куәландырылады және бюджеттi атқару жөнiндегi жергiлiктi уәкiлеттi органға берiледi. Бюджеттi атқару жөнiндегi жергiлiктi уәкiлеттi орган өз кезегiнде 5-34 "Тиiстi бюджеттердiң қолма-қол ақшаны бақылау шоттары жағдайы туралы есеп" нысаны бойынша тиiстi жергiлiктi бюджеттiң қолма-қол ақшасын бақылау шоты бойынша айналымдар мен қалдықтарды салыстырып, бюджеттi атқару жөнiндегi жергiлiктi уәкiлеттi органның басшысына және бюджеттi атқару жөнiндегi жергiлiктi уәкiлеттi органның жауапты атқарушысына қол қойдырады, елтаңбалы мөр бедерiмен куәландырады және бiр данасын мемлекеттік қазынашылық органыне бередi.</w:t>
      </w:r>
    </w:p>
    <w:bookmarkEnd w:id="428"/>
    <w:bookmarkStart w:name="z453" w:id="429"/>
    <w:p>
      <w:pPr>
        <w:spacing w:after="0"/>
        <w:ind w:left="0"/>
        <w:jc w:val="both"/>
      </w:pPr>
      <w:r>
        <w:rPr>
          <w:rFonts w:ascii="Times New Roman"/>
          <w:b w:val="false"/>
          <w:i w:val="false"/>
          <w:color w:val="000000"/>
          <w:sz w:val="28"/>
        </w:rPr>
        <w:t>
      Қызмет көрсетiлетiн мемлекеттiк мекеме мен мемлекеттік қазынашылық органынiң арасында кассалық шығыстарды салыстыруды жүзеге асыру үшiн тоқсан сайын, ай аяқталғаннан кейiн екі жұмыс күнi iшiнде екі данада 4-20-нысаны қалыптастырылады, олар жауапты атқарушының мөртабан бедерiмен ресiмделедi, мемлекеттік қазынашылық органынiң басшысы мен жауапты атқарушы қол қояды, елтаңбалы мөр бедерiмен куәландырылады және мемлекеттiк мекемеге берiледi.</w:t>
      </w:r>
    </w:p>
    <w:bookmarkEnd w:id="429"/>
    <w:bookmarkStart w:name="z454" w:id="430"/>
    <w:p>
      <w:pPr>
        <w:spacing w:after="0"/>
        <w:ind w:left="0"/>
        <w:jc w:val="both"/>
      </w:pPr>
      <w:r>
        <w:rPr>
          <w:rFonts w:ascii="Times New Roman"/>
          <w:b w:val="false"/>
          <w:i w:val="false"/>
          <w:color w:val="000000"/>
          <w:sz w:val="28"/>
        </w:rPr>
        <w:t>
      Мемлекеттiк мекемелер есептердi алғаннан кейiнгi екі жұмыс күнi iшiнде есептердiң деректерін өзiнiң бухгалтерлiк есебінің деректерiмен салыстырады.</w:t>
      </w:r>
    </w:p>
    <w:bookmarkEnd w:id="430"/>
    <w:bookmarkStart w:name="z455" w:id="431"/>
    <w:p>
      <w:pPr>
        <w:spacing w:after="0"/>
        <w:ind w:left="0"/>
        <w:jc w:val="both"/>
      </w:pPr>
      <w:r>
        <w:rPr>
          <w:rFonts w:ascii="Times New Roman"/>
          <w:b w:val="false"/>
          <w:i w:val="false"/>
          <w:color w:val="000000"/>
          <w:sz w:val="28"/>
        </w:rPr>
        <w:t>
      Мемлекеттiк мекеме деректерiнiң 4-20-нысаны есебiнiң деректерiмен алшақтығы болған кезде соңғысы алшақтық себебiн анықтау үшiн мемлекеттік қазынашылық органына жазбаша өтiнiм жасайды.</w:t>
      </w:r>
    </w:p>
    <w:bookmarkEnd w:id="431"/>
    <w:bookmarkStart w:name="z456" w:id="432"/>
    <w:p>
      <w:pPr>
        <w:spacing w:after="0"/>
        <w:ind w:left="0"/>
        <w:jc w:val="both"/>
      </w:pPr>
      <w:r>
        <w:rPr>
          <w:rFonts w:ascii="Times New Roman"/>
          <w:b w:val="false"/>
          <w:i w:val="false"/>
          <w:color w:val="000000"/>
          <w:sz w:val="28"/>
        </w:rPr>
        <w:t>
      Алшақтықтар болмаған кезде есептерге мемлекеттiк мекеменiң басшысы мен бас бухгалтерi не мемлекеттiк мекеменiң басшысы уәкiлеттiк берген тұлғалар (олар болмаған жағдайда) қол қояды және мемлекеттiк мекеменiң елтаңбалы мөр бедерiмен куәландырылады. Есептiң бiр данасы Мемлекеттік қазынашылық органыне қайтарылады.</w:t>
      </w:r>
    </w:p>
    <w:bookmarkEnd w:id="432"/>
    <w:bookmarkStart w:name="z457" w:id="433"/>
    <w:p>
      <w:pPr>
        <w:spacing w:after="0"/>
        <w:ind w:left="0"/>
        <w:jc w:val="both"/>
      </w:pPr>
      <w:r>
        <w:rPr>
          <w:rFonts w:ascii="Times New Roman"/>
          <w:b w:val="false"/>
          <w:i w:val="false"/>
          <w:color w:val="000000"/>
          <w:sz w:val="28"/>
        </w:rPr>
        <w:t>
      Мемлекеттік қазынашылық органдары мемлекеттік мекеменің жазбаша өтініші бойынша салыстырып тексеруді жүзеге асыру үшін 4-20-нысанды есебін қалыптастырады, оған қол қояды және береді, ал бюджетті атқару жөніндегі жергілікті уәкілетті орган үшін 5-34 "Тиiстi бюджеттердiң қолма-қол ақшаны бақылау шоттары жағдайы туралы есеп" нысанды есебін қалыптастырады, оған қол қояды және береді.</w:t>
      </w:r>
    </w:p>
    <w:bookmarkEnd w:id="433"/>
    <w:bookmarkStart w:name="z458" w:id="434"/>
    <w:p>
      <w:pPr>
        <w:spacing w:after="0"/>
        <w:ind w:left="0"/>
        <w:jc w:val="both"/>
      </w:pPr>
      <w:r>
        <w:rPr>
          <w:rFonts w:ascii="Times New Roman"/>
          <w:b w:val="false"/>
          <w:i w:val="false"/>
          <w:color w:val="000000"/>
          <w:sz w:val="28"/>
        </w:rPr>
        <w:t>
       "Қазынашылық-клиент" ақпараттық жүйесі бойынша қызмет көрсеткен кезде бюджетті атқару жөніндегі жергілікті уәкілетті орган тиісті бюджеттердің қолма-қол ақшаны бақылау шоттары бойынша айналымдарын және қалдықтарын ай сайын салыстырып тексеруді жүзеге асыру үшін ай аяқталғаннан кейін 5-34 "Тиiстi бюджеттердiң қолма-қол ақшаны бақылау шоттары жағдайы туралы есеп" нысаны бойынша есепті дербес қалыптастырады. Бюджетті атқару жөніндегі жергілікті уәкілетті орган 5-34 "Тиiстi бюджеттердiң қолма-қол ақшаны бақылау шоттары жағдайы туралы есеп" нысаны бойынша тиісті бюджеттің қолма-қол ақшаны бақылау шоттары бойынша айналымдарды және қалдықтарды салыстырып тексеріп, алшақтықтар болмаған кезде бюджетті атқару жөніндегі жергілікті уәкілетті органның басшысына және бюджетті атқару жөніндегі жергілікті уәкілетті органның жауапты орындаушысына қол қойдырады, елтаңбалық мөрдің бедерімен растайды.</w:t>
      </w:r>
    </w:p>
    <w:bookmarkEnd w:id="434"/>
    <w:bookmarkStart w:name="z459" w:id="435"/>
    <w:p>
      <w:pPr>
        <w:spacing w:after="0"/>
        <w:ind w:left="0"/>
        <w:jc w:val="both"/>
      </w:pPr>
      <w:r>
        <w:rPr>
          <w:rFonts w:ascii="Times New Roman"/>
          <w:b w:val="false"/>
          <w:i w:val="false"/>
          <w:color w:val="000000"/>
          <w:sz w:val="28"/>
        </w:rPr>
        <w:t>
      Бюджетті атқару жөніндегі жергілікті уәкілетті орган деректерінің 5-34 "Тиiстi бюджеттердiң қолма-қол ақшаны бақылау шоттары жағдайы туралы есеп" нысанды есеп деректерімен алшақтықтар болған кезде бюджетті атқару жөніндегі жергілікті уәкілетті орган алшақтық себептерін анықтау және жою үшін мемлекеттік қазынашылық органдарына жазбаша өтініш білдіреді.</w:t>
      </w:r>
    </w:p>
    <w:bookmarkEnd w:id="435"/>
    <w:bookmarkStart w:name="z460" w:id="436"/>
    <w:p>
      <w:pPr>
        <w:spacing w:after="0"/>
        <w:ind w:left="0"/>
        <w:jc w:val="both"/>
      </w:pPr>
      <w:r>
        <w:rPr>
          <w:rFonts w:ascii="Times New Roman"/>
          <w:b w:val="false"/>
          <w:i w:val="false"/>
          <w:color w:val="000000"/>
          <w:sz w:val="28"/>
        </w:rPr>
        <w:t>
      120. "Қазынашылық-клиент" ақпараттық жүйесі бойынша қызмет көрсеткен кезде мемлекеттік мекеме кассалық шығыстарды тексеру үшін тоқсан сайын ай біткен соң өз еркімен 4-20-нысан әзірлейді және есептің міліметтерін бухгалтерлік есеп мәліметтерімен салыстырады.</w:t>
      </w:r>
    </w:p>
    <w:bookmarkEnd w:id="436"/>
    <w:bookmarkStart w:name="z461" w:id="437"/>
    <w:p>
      <w:pPr>
        <w:spacing w:after="0"/>
        <w:ind w:left="0"/>
        <w:jc w:val="both"/>
      </w:pPr>
      <w:r>
        <w:rPr>
          <w:rFonts w:ascii="Times New Roman"/>
          <w:b w:val="false"/>
          <w:i w:val="false"/>
          <w:color w:val="000000"/>
          <w:sz w:val="28"/>
        </w:rPr>
        <w:t>
      Алшақтықтар болмаған жағдайда есептіліктер мемлекеттік мекеменің басшысы мен бас бухгалтерінің немесе мемлекеттік мекеме басшысымен уәкілдендірілген (олар болмаған жағдайда) өкілдермен қол қойылады, және мемлекеттік мекеменің елтаңбалы мөр бедерінің үлгілерімен расталады.</w:t>
      </w:r>
    </w:p>
    <w:bookmarkEnd w:id="437"/>
    <w:bookmarkStart w:name="z462" w:id="438"/>
    <w:p>
      <w:pPr>
        <w:spacing w:after="0"/>
        <w:ind w:left="0"/>
        <w:jc w:val="both"/>
      </w:pPr>
      <w:r>
        <w:rPr>
          <w:rFonts w:ascii="Times New Roman"/>
          <w:b w:val="false"/>
          <w:i w:val="false"/>
          <w:color w:val="000000"/>
          <w:sz w:val="28"/>
        </w:rPr>
        <w:t>
      4-20-нысаны мен мемлекеттік мекеме есебінде алшақтықтар болған жағдайда, алшақтықтардың туындау себебін анықтау және жою туралы хатпен мемлекеттік мекеме мемлекеттік қазынашылық органыне жүгінеді.</w:t>
      </w:r>
    </w:p>
    <w:bookmarkEnd w:id="438"/>
    <w:bookmarkStart w:name="z463" w:id="439"/>
    <w:p>
      <w:pPr>
        <w:spacing w:after="0"/>
        <w:ind w:left="0"/>
        <w:jc w:val="left"/>
      </w:pPr>
      <w:r>
        <w:rPr>
          <w:rFonts w:ascii="Times New Roman"/>
          <w:b/>
          <w:i w:val="false"/>
          <w:color w:val="000000"/>
        </w:rPr>
        <w:t xml:space="preserve"> 7-параграф. "Құпия"</w:t>
      </w:r>
    </w:p>
    <w:bookmarkEnd w:id="439"/>
    <w:bookmarkStart w:name="z464" w:id="440"/>
    <w:p>
      <w:pPr>
        <w:spacing w:after="0"/>
        <w:ind w:left="0"/>
        <w:jc w:val="left"/>
      </w:pPr>
      <w:r>
        <w:rPr>
          <w:rFonts w:ascii="Times New Roman"/>
          <w:b/>
          <w:i w:val="false"/>
          <w:color w:val="000000"/>
        </w:rPr>
        <w:t xml:space="preserve"> 8-параграф. Кодтарды, қолма-қол ақшаның бақылау шоттарын және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жабу</w:t>
      </w:r>
    </w:p>
    <w:bookmarkEnd w:id="440"/>
    <w:bookmarkStart w:name="z465" w:id="441"/>
    <w:p>
      <w:pPr>
        <w:spacing w:after="0"/>
        <w:ind w:left="0"/>
        <w:jc w:val="both"/>
      </w:pPr>
      <w:r>
        <w:rPr>
          <w:rFonts w:ascii="Times New Roman"/>
          <w:b w:val="false"/>
          <w:i w:val="false"/>
          <w:color w:val="000000"/>
          <w:sz w:val="28"/>
        </w:rPr>
        <w:t>
      121. Мемлекеттік қазынашылық органдары күнтізбелік жыл ішінде бір рет есепті жылдан кейінгі жылдың 25 қаңтарынан кешіктірмей қолма-қол ақшаны бақылау шоттарына және мемлекеттік қазынашылықта ашылған шоттарға тексеру жүргізеді және он екі ай ішінде оларға ақша қозғалысы мен қалдықтары болмаған кезде мемлекеттік мекемелерді/квазимемлекеттік сектор субъектілерін осы бақылау шоттарын жабу жөнінде шаралар қабылдау қажеттігі туралы хабардар етеді қолма-қол ақша.</w:t>
      </w:r>
    </w:p>
    <w:bookmarkEnd w:id="441"/>
    <w:bookmarkStart w:name="z466" w:id="442"/>
    <w:p>
      <w:pPr>
        <w:spacing w:after="0"/>
        <w:ind w:left="0"/>
        <w:jc w:val="both"/>
      </w:pPr>
      <w:r>
        <w:rPr>
          <w:rFonts w:ascii="Times New Roman"/>
          <w:b w:val="false"/>
          <w:i w:val="false"/>
          <w:color w:val="000000"/>
          <w:sz w:val="28"/>
        </w:rPr>
        <w:t>
      Мемлекеттік мекеме/квазимемлекеттік сектор субъектісі тиісті қолма-қол ақшаны бақылау шоттарың немесе шоттың қолданылуы қақпараттық жүйесіеттігі туралы хатты хабарлама алған күннен бастап он жұмыс күні ішінде ұсынған жағдайда бұл қолма-қол ақшаны бақылау шоттары немесе шот жабылмайды.</w:t>
      </w:r>
    </w:p>
    <w:bookmarkEnd w:id="442"/>
    <w:bookmarkStart w:name="z467" w:id="443"/>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он жұмыс күні ішінде ақылы қызметтердің, қайырымдылық көмектің, ақшаны уақытша орналастырудың қолма-қол ақшаны бақылау шоттары, квазимемлекеттік сектор субъектісінің шоттарын жабу бойынша шаралар қабылдамаған жағдайда, бюджетті атқару жөніндегі орталық уәкілетті орган мемлекеттік қазынашылық органдары хатының негізінде кейіннен мемлекеттік мекеменің/ квазимемлекеттік сектор субъектісінің мемлекеттік қазынашылық органдарына жабылуы жөнінде хабарлама бере отырып, өзі жабады.</w:t>
      </w:r>
    </w:p>
    <w:bookmarkEnd w:id="443"/>
    <w:bookmarkStart w:name="z468" w:id="444"/>
    <w:p>
      <w:pPr>
        <w:spacing w:after="0"/>
        <w:ind w:left="0"/>
        <w:jc w:val="both"/>
      </w:pPr>
      <w:r>
        <w:rPr>
          <w:rFonts w:ascii="Times New Roman"/>
          <w:b w:val="false"/>
          <w:i w:val="false"/>
          <w:color w:val="000000"/>
          <w:sz w:val="28"/>
        </w:rPr>
        <w:t>
      122. Тиісті бюджеттердің қолма-қол ақшаны бақылау шоттары әкімшілік-аумақтық бірлікті тарату кезінде жабылады.</w:t>
      </w:r>
    </w:p>
    <w:bookmarkEnd w:id="444"/>
    <w:bookmarkStart w:name="z469" w:id="445"/>
    <w:p>
      <w:pPr>
        <w:spacing w:after="0"/>
        <w:ind w:left="0"/>
        <w:jc w:val="both"/>
      </w:pPr>
      <w:r>
        <w:rPr>
          <w:rFonts w:ascii="Times New Roman"/>
          <w:b w:val="false"/>
          <w:i w:val="false"/>
          <w:color w:val="000000"/>
          <w:sz w:val="28"/>
        </w:rPr>
        <w:t>
      123. Мемлекеттік мекеменің коды осы Қағидаларға 60-қосымшаға сәйкес бюджеттік бағдарламалар әкімшісінің өтінімі бойынша жабылады, квазимемлекеттік сектор субъектісінің коды және квазимемлекеттік сектор субъектісінің шоты 61-қосымшаға сәйкес квазимемлекеттік сектор субъектісінің өтінімі бойынша жабылады, ал ақылы қызметтердің, қайырымдылық көмектің, ақшаны уақытша орналастырудың, сыртқы қарызды немесе байланысты грантты, жергілікті атқарушы органның сыртқы қарызын қайта айырбастаудың бақылау шоттары ерекше мәртебесі бар Республикалық маңызы бар қала органының шетел валютасындағы шоттары, сыртқы қарыздардың немесе байланысты гранттардың арнайы шоттары, сыртқы қарыздардың немесе байланысты гранттардың арнайы шоттарына шоттар, ерекше мәртебесі бар Республикалық маңызы бар қаланың жергілікті атқарушы органының сыртқы қарыздарының қолма-қол ақшаны бақылау шотына шоттар осы Қағидаларға 62-қосымшаға сәйкес мемлекеттік мекеменің өтініші бойынша мынадай жағдайларда жабылады:</w:t>
      </w:r>
    </w:p>
    <w:bookmarkEnd w:id="445"/>
    <w:bookmarkStart w:name="z470" w:id="446"/>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446"/>
    <w:bookmarkStart w:name="z471" w:id="447"/>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актінің күші жойылған;</w:t>
      </w:r>
    </w:p>
    <w:bookmarkEnd w:id="447"/>
    <w:bookmarkStart w:name="z472" w:id="448"/>
    <w:p>
      <w:pPr>
        <w:spacing w:after="0"/>
        <w:ind w:left="0"/>
        <w:jc w:val="both"/>
      </w:pPr>
      <w:r>
        <w:rPr>
          <w:rFonts w:ascii="Times New Roman"/>
          <w:b w:val="false"/>
          <w:i w:val="false"/>
          <w:color w:val="000000"/>
          <w:sz w:val="28"/>
        </w:rPr>
        <w:t>
      3) Қазақстан Республикасының заңнамалық актiлерiнен тиiстi қолма-қол ақшаны бақылау шоты мен шотты ашу үшiн негiз болып табылатын қаржыландыру көзiн алып тастаған;</w:t>
      </w:r>
    </w:p>
    <w:bookmarkEnd w:id="448"/>
    <w:bookmarkStart w:name="z473" w:id="449"/>
    <w:p>
      <w:pPr>
        <w:spacing w:after="0"/>
        <w:ind w:left="0"/>
        <w:jc w:val="both"/>
      </w:pPr>
      <w:r>
        <w:rPr>
          <w:rFonts w:ascii="Times New Roman"/>
          <w:b w:val="false"/>
          <w:i w:val="false"/>
          <w:color w:val="000000"/>
          <w:sz w:val="28"/>
        </w:rPr>
        <w:t>
      4) тиiстi қолма-қол ақшаны бақылау шотына мен шотының болу құқығын беретiн заңнамалық негiздеменi жойған;</w:t>
      </w:r>
    </w:p>
    <w:bookmarkEnd w:id="449"/>
    <w:bookmarkStart w:name="z474" w:id="450"/>
    <w:p>
      <w:pPr>
        <w:spacing w:after="0"/>
        <w:ind w:left="0"/>
        <w:jc w:val="both"/>
      </w:pPr>
      <w:r>
        <w:rPr>
          <w:rFonts w:ascii="Times New Roman"/>
          <w:b w:val="false"/>
          <w:i w:val="false"/>
          <w:color w:val="000000"/>
          <w:sz w:val="28"/>
        </w:rPr>
        <w:t>
      5) ақылы қызметтер, демеушілік, қайырымдылық көмек, ақшаны уақытша орналастыру қолма-қол ақшаны бақылау шоттары, квазимемлекеттік сектор субъектісінің шоттары бойынша операциялар күнтізбелік жыл iшiнде болмаған;</w:t>
      </w:r>
    </w:p>
    <w:bookmarkEnd w:id="450"/>
    <w:bookmarkStart w:name="z475" w:id="451"/>
    <w:p>
      <w:pPr>
        <w:spacing w:after="0"/>
        <w:ind w:left="0"/>
        <w:jc w:val="both"/>
      </w:pPr>
      <w:r>
        <w:rPr>
          <w:rFonts w:ascii="Times New Roman"/>
          <w:b w:val="false"/>
          <w:i w:val="false"/>
          <w:color w:val="000000"/>
          <w:sz w:val="28"/>
        </w:rPr>
        <w:t>
      6) Қарыз туралы шартта көрсетілген заемның жабылу күні немесе оның негізінде сыртқы заемды немесе байланысты грантты қайта айырбастаудың қолма-қол ақшаны бақылау шоты, сыртқы заемның немесе байланысты гранттың арнайы шоты, сыртқы заемның немесе байланысты гранттың арнайы шотына шот, жергілікті заемның сыртқы заемының қолма-қол ақшаны бақылау шотына шот ашылған байланысты грант туралы шарттың қолданылу мерзімі аяқталған ерекше мәртебесі бар Республикалық маңызы бар қаланың атқарушы органының;</w:t>
      </w:r>
    </w:p>
    <w:bookmarkEnd w:id="451"/>
    <w:bookmarkStart w:name="z476" w:id="452"/>
    <w:p>
      <w:pPr>
        <w:spacing w:after="0"/>
        <w:ind w:left="0"/>
        <w:jc w:val="both"/>
      </w:pPr>
      <w:r>
        <w:rPr>
          <w:rFonts w:ascii="Times New Roman"/>
          <w:b w:val="false"/>
          <w:i w:val="false"/>
          <w:color w:val="000000"/>
          <w:sz w:val="28"/>
        </w:rPr>
        <w:t>
      7) бағалы қағаздар шығару проспектісіне немесе "Астана" халықаралық қаржы орталығының актілеріне сәйкес оны алмастыратын өзге құжатқа сәйкес эмитенттің міндеттемелерін орындау күні басталған кезде.</w:t>
      </w:r>
    </w:p>
    <w:bookmarkEnd w:id="452"/>
    <w:bookmarkStart w:name="z477" w:id="453"/>
    <w:p>
      <w:pPr>
        <w:spacing w:after="0"/>
        <w:ind w:left="0"/>
        <w:jc w:val="both"/>
      </w:pPr>
      <w:r>
        <w:rPr>
          <w:rFonts w:ascii="Times New Roman"/>
          <w:b w:val="false"/>
          <w:i w:val="false"/>
          <w:color w:val="000000"/>
          <w:sz w:val="28"/>
        </w:rPr>
        <w:t>
      Жабылатын қолма-қол ақшаны бақылау шоттары және/немесе шоттарда қалдық болған кезде бюджеттік бағдарламалар әкімшісі ұсынған мемлекеттік мекемелерге берілетін кодтардың қолданысын тоқтатуға өтінім (квазимемлекеттік сектор субъектілері ұсынған квазимемлекеттік сектор субъектілерінің кодтарының қолданысын тоқтатуға және шоттарын жабуға өтінім) қайтаруға жатады.</w:t>
      </w:r>
    </w:p>
    <w:bookmarkEnd w:id="453"/>
    <w:bookmarkStart w:name="z478" w:id="454"/>
    <w:p>
      <w:pPr>
        <w:spacing w:after="0"/>
        <w:ind w:left="0"/>
        <w:jc w:val="both"/>
      </w:pPr>
      <w:r>
        <w:rPr>
          <w:rFonts w:ascii="Times New Roman"/>
          <w:b w:val="false"/>
          <w:i w:val="false"/>
          <w:color w:val="000000"/>
          <w:sz w:val="28"/>
        </w:rPr>
        <w:t xml:space="preserve">
      124. Республикалық бюджеттен қаржыландырылатын мемлекеттік мекемелерге берілген кодтардың қолданысын тоқтату үшін республикалық бюджеттік бағдарламалар әкімшілері мемлекеттік қазынашылыққа бюджетті атқару жөніндегі орталық уәкілетті органға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мемлекеттік мекемелерге берілген кодтардың қолданысын тоқтатуға өтінім береді.</w:t>
      </w:r>
    </w:p>
    <w:bookmarkEnd w:id="454"/>
    <w:bookmarkStart w:name="z479" w:id="455"/>
    <w:p>
      <w:pPr>
        <w:spacing w:after="0"/>
        <w:ind w:left="0"/>
        <w:jc w:val="both"/>
      </w:pPr>
      <w:r>
        <w:rPr>
          <w:rFonts w:ascii="Times New Roman"/>
          <w:b w:val="false"/>
          <w:i w:val="false"/>
          <w:color w:val="000000"/>
          <w:sz w:val="28"/>
        </w:rPr>
        <w:t>
      Жергілікті бюджеттерден қаржыландырылатын мемлекеттік мекемелерге берілген кодтардың қолданысын тоқтату үшін жергілікті бюджеттік бағдарламалар әкімшілері мемлекеттік қазынашылық органдарыне осы Қағидалардың 60-қосымшасына сәйкес нысан бойынша мемлекеттік мекемелерге берілген кодтардың қолданысын тоқтатуға өтінім береді.</w:t>
      </w:r>
    </w:p>
    <w:bookmarkEnd w:id="455"/>
    <w:bookmarkStart w:name="z480" w:id="456"/>
    <w:p>
      <w:pPr>
        <w:spacing w:after="0"/>
        <w:ind w:left="0"/>
        <w:jc w:val="both"/>
      </w:pPr>
      <w:r>
        <w:rPr>
          <w:rFonts w:ascii="Times New Roman"/>
          <w:b w:val="false"/>
          <w:i w:val="false"/>
          <w:color w:val="000000"/>
          <w:sz w:val="28"/>
        </w:rPr>
        <w:t>
      Бюджеттiк бағдарламалар әкiмшiсi болып табылған мемлекеттік мекеме қайта ұйымдастырылған және елтаңбалы мөрді жою себебі бойынша кодты жабуға өтінім беру мүмкіндігі болмаған және қайта ұйымдастырылған мемлекеттiк мекеменің қаржылық құжаттарына қол қоюға құқығы бар адамдар болмаған жағдайда өтінімді құқық мирасқоры, ал ол таратылған жағдайда – тарату комиссиясы ұсынады.</w:t>
      </w:r>
    </w:p>
    <w:bookmarkEnd w:id="456"/>
    <w:bookmarkStart w:name="z481" w:id="457"/>
    <w:p>
      <w:pPr>
        <w:spacing w:after="0"/>
        <w:ind w:left="0"/>
        <w:jc w:val="both"/>
      </w:pPr>
      <w:r>
        <w:rPr>
          <w:rFonts w:ascii="Times New Roman"/>
          <w:b w:val="false"/>
          <w:i w:val="false"/>
          <w:color w:val="000000"/>
          <w:sz w:val="28"/>
        </w:rPr>
        <w:t>
      Мемлекеттік қазынашылық органдары бюджетті атқару жөніндегі орталық уәкілетті органға мемлекеттік мекемелерге берілген кодтардың қолданысын тоқтату үшін осы Қағидалардың 60-қосымшасына сәйкес нысан бойынша өтінім береді.</w:t>
      </w:r>
    </w:p>
    <w:bookmarkEnd w:id="457"/>
    <w:bookmarkStart w:name="z482" w:id="458"/>
    <w:p>
      <w:pPr>
        <w:spacing w:after="0"/>
        <w:ind w:left="0"/>
        <w:jc w:val="both"/>
      </w:pPr>
      <w:r>
        <w:rPr>
          <w:rFonts w:ascii="Times New Roman"/>
          <w:b w:val="false"/>
          <w:i w:val="false"/>
          <w:color w:val="000000"/>
          <w:sz w:val="28"/>
        </w:rPr>
        <w:t xml:space="preserve">
      125. Ақылы қызметтердің қолма-қол ақшасын, қайырымдылық көмекті бақылау шоттарын жабу, ақшаны уақытша орналастыру, сыртқы қарызды немесе байланысты грантты, ерекше мәртебесі бар Республикалық маңызы бар қаланың жергілікті атқарушы органының сыртқы қарызын, шетел валютасындағы шотты, сыртқы қарыздың немесе байланысты гранттың арнайы шотын, сыртқы қарыздың немесе байланысты гранттың арнайы шотына шотты қайта айырбастау үшін, ерекше мәртебесі бар Республикалық маңызы бар қаланың жергілікті атқарушы органының сыртқы қарыздың қолма-қол ақшасын бақылау шотына мемлекеттік мекеме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қазынашылық органына өтініш береді. </w:t>
      </w:r>
    </w:p>
    <w:bookmarkEnd w:id="458"/>
    <w:bookmarkStart w:name="z483" w:id="459"/>
    <w:p>
      <w:pPr>
        <w:spacing w:after="0"/>
        <w:ind w:left="0"/>
        <w:jc w:val="both"/>
      </w:pPr>
      <w:r>
        <w:rPr>
          <w:rFonts w:ascii="Times New Roman"/>
          <w:b w:val="false"/>
          <w:i w:val="false"/>
          <w:color w:val="000000"/>
          <w:sz w:val="28"/>
        </w:rPr>
        <w:t>
      Мемлекеттік қазынашылық органы мемлекеттік қазынашылыққа ақылы қызметтердің қолма-қол ақшасын, қайырымдылық көмекті, ақшаны уақытша орналастыруды, сыртқы қарызды немесе байланысты грантты, ерекше мәртебесі бар Республикалық маңызы бар қаланың жергілікті атқарушы органының сыртқы қарызын, шетел валютасындағы шотты, сыртқы қарыздың немесе байланысты гранттың арнайы шотын, арнайы шотқа шотты тиісті бақылау шотын жабу туралы хат жібереді Сыртқы қарыз немесе байланысты грант, осы Қағидаларға 62-қосымшаға сәйкес нысан бойынша ерекше мәртебесі бар Республикалық маңызы бар қаланың жергілікті атқарушы органының сыртқы қарызының қолма-қол ақшасын бақылау шотына шоттар.</w:t>
      </w:r>
    </w:p>
    <w:bookmarkEnd w:id="459"/>
    <w:bookmarkStart w:name="z484" w:id="460"/>
    <w:p>
      <w:pPr>
        <w:spacing w:after="0"/>
        <w:ind w:left="0"/>
        <w:jc w:val="both"/>
      </w:pPr>
      <w:r>
        <w:rPr>
          <w:rFonts w:ascii="Times New Roman"/>
          <w:b w:val="false"/>
          <w:i w:val="false"/>
          <w:color w:val="000000"/>
          <w:sz w:val="28"/>
        </w:rPr>
        <w:t>
      Мемлекеттік мекемелердің шоттарын және қолма-қол ақшаны бақылау шоттары жапқаннан кейін мемлекеттік қазынашылық орган "Қазынашылық-клиент" ақпараттық жүйесі арқылы қолма-қол ақшаны бақылау шоттары және шоттардың жабылуы туралы хабарламаны электрондық таратуды жүзеге асырады.</w:t>
      </w:r>
    </w:p>
    <w:bookmarkEnd w:id="460"/>
    <w:bookmarkStart w:name="z485" w:id="461"/>
    <w:p>
      <w:pPr>
        <w:spacing w:after="0"/>
        <w:ind w:left="0"/>
        <w:jc w:val="both"/>
      </w:pPr>
      <w:r>
        <w:rPr>
          <w:rFonts w:ascii="Times New Roman"/>
          <w:b w:val="false"/>
          <w:i w:val="false"/>
          <w:color w:val="000000"/>
          <w:sz w:val="28"/>
        </w:rPr>
        <w:t>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Қағидаларға 62-қосымшаға сәйкес нысан бойынша өтінім беру мүмкіндігі болмаған жағдайда өтінімді құқық мирасқоры, ол таратылған жағдайда – бюджеттік бағдарламалар әкiмшiсi, ал бюджеттiк бағдарламалар әкiмшiсi таратылған жағдайда – тарату комиссиясы ұсынады.";</w:t>
      </w:r>
    </w:p>
    <w:bookmarkEnd w:id="461"/>
    <w:bookmarkStart w:name="z486" w:id="462"/>
    <w:p>
      <w:pPr>
        <w:spacing w:after="0"/>
        <w:ind w:left="0"/>
        <w:jc w:val="both"/>
      </w:pPr>
      <w:r>
        <w:rPr>
          <w:rFonts w:ascii="Times New Roman"/>
          <w:b w:val="false"/>
          <w:i w:val="false"/>
          <w:color w:val="000000"/>
          <w:sz w:val="28"/>
        </w:rPr>
        <w:t>
      126. Квазимемлекеттік сектор субъектісі кодтарының қолданылуын тоқтату және квазимемлекеттік сектор субъектісінің шоттарын жабу үшін квазимемлекеттік сектор субъектісі мемлекеттік қазынашылық органдаріне осы Қағидалардың 61-қосымшасына сәйкес нысан бойынша өтінімді екі данада жібереді.</w:t>
      </w:r>
    </w:p>
    <w:bookmarkEnd w:id="462"/>
    <w:bookmarkStart w:name="z487" w:id="463"/>
    <w:p>
      <w:pPr>
        <w:spacing w:after="0"/>
        <w:ind w:left="0"/>
        <w:jc w:val="both"/>
      </w:pPr>
      <w:r>
        <w:rPr>
          <w:rFonts w:ascii="Times New Roman"/>
          <w:b w:val="false"/>
          <w:i w:val="false"/>
          <w:color w:val="000000"/>
          <w:sz w:val="28"/>
        </w:rPr>
        <w:t>
      Мемлекеттік қазынашылық органдары квазимемлекеттік сектор субъектісі кодтарының қолданылуын тоқтатуға және квазимемлекеттік сектор субъектісінің шоттарын жабуға осы Қағидалардың 61-қосымшасына сәйкес нысан бойынша өтінімді бюджетті атқару жөніндегі орталық уәкілетті мемлекеттік қазынашылыққа жібереді.</w:t>
      </w:r>
    </w:p>
    <w:bookmarkEnd w:id="463"/>
    <w:bookmarkStart w:name="z488" w:id="464"/>
    <w:p>
      <w:pPr>
        <w:spacing w:after="0"/>
        <w:ind w:left="0"/>
        <w:jc w:val="both"/>
      </w:pPr>
      <w:r>
        <w:rPr>
          <w:rFonts w:ascii="Times New Roman"/>
          <w:b w:val="false"/>
          <w:i w:val="false"/>
          <w:color w:val="000000"/>
          <w:sz w:val="28"/>
        </w:rPr>
        <w:t>
      Бюджетті атқару жөніндегі орталық уәкілетті орган квазимемлекеттік сектор субъектісінің кодын және квазимемлекеттік сектор субъектісінің шоттарын жапқаннан кейін, мемлекеттік қазынашылық органдары жабылғаны туралы белгісі бар өтінімнің бір данасын квазимемлекеттік сектор субъектісіне қайтарады.</w:t>
      </w:r>
    </w:p>
    <w:bookmarkEnd w:id="464"/>
    <w:bookmarkStart w:name="z489" w:id="465"/>
    <w:p>
      <w:pPr>
        <w:spacing w:after="0"/>
        <w:ind w:left="0"/>
        <w:jc w:val="both"/>
      </w:pPr>
      <w:r>
        <w:rPr>
          <w:rFonts w:ascii="Times New Roman"/>
          <w:b w:val="false"/>
          <w:i w:val="false"/>
          <w:color w:val="000000"/>
          <w:sz w:val="28"/>
        </w:rPr>
        <w:t>
      127.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айырбастаудың жабық бақылау шотында ақша қалдығы болған кезде квазимемлекеттік сектор субъектісінің шоты, сыртқы қарыздың немесе байланысты гранттың арнайы шоты,сыртқы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қарызының қолма-қол ақшасын бақылау шотына, мемлекеттік мекеме/квазимемлекеттік сектор субъектісі ("Қазынашылық-клиент" ақпараттық жүйесінде электрондық бейнені қалыптастырады) жабық валютада пайдаланылмаған ақшаның қалдығын аудару үшін төлем шотын, төлем тапсырмасын немесе шетел валютасын қайта айырбастауға арналған өтінімді ұсынады:</w:t>
      </w:r>
    </w:p>
    <w:bookmarkEnd w:id="465"/>
    <w:bookmarkStart w:name="z490" w:id="466"/>
    <w:p>
      <w:pPr>
        <w:spacing w:after="0"/>
        <w:ind w:left="0"/>
        <w:jc w:val="both"/>
      </w:pPr>
      <w:r>
        <w:rPr>
          <w:rFonts w:ascii="Times New Roman"/>
          <w:b w:val="false"/>
          <w:i w:val="false"/>
          <w:color w:val="000000"/>
          <w:sz w:val="28"/>
        </w:rPr>
        <w:t>
      1) ақылы қызметтердің қолма-қол ақшаны бақылау шотында:</w:t>
      </w:r>
    </w:p>
    <w:bookmarkEnd w:id="466"/>
    <w:bookmarkStart w:name="z491" w:id="467"/>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белгiленген тәртiппен тауарларды (жұмыстарды, көрсетілетін қызметтердi) сатудан түскен ақшаға иелiк ету құқығы берiлсе);</w:t>
      </w:r>
    </w:p>
    <w:bookmarkEnd w:id="467"/>
    <w:bookmarkStart w:name="z492" w:id="468"/>
    <w:p>
      <w:pPr>
        <w:spacing w:after="0"/>
        <w:ind w:left="0"/>
        <w:jc w:val="both"/>
      </w:pPr>
      <w:r>
        <w:rPr>
          <w:rFonts w:ascii="Times New Roman"/>
          <w:b w:val="false"/>
          <w:i w:val="false"/>
          <w:color w:val="000000"/>
          <w:sz w:val="28"/>
        </w:rPr>
        <w:t>
      тиiстi бюджет кiрiсiне мынадай жағдайларда:</w:t>
      </w:r>
    </w:p>
    <w:bookmarkEnd w:id="468"/>
    <w:bookmarkStart w:name="z493" w:id="469"/>
    <w:p>
      <w:pPr>
        <w:spacing w:after="0"/>
        <w:ind w:left="0"/>
        <w:jc w:val="both"/>
      </w:pPr>
      <w:r>
        <w:rPr>
          <w:rFonts w:ascii="Times New Roman"/>
          <w:b w:val="false"/>
          <w:i w:val="false"/>
          <w:color w:val="000000"/>
          <w:sz w:val="28"/>
        </w:rPr>
        <w:t>
      құқықтық мирасқор болмағанда;</w:t>
      </w:r>
    </w:p>
    <w:bookmarkEnd w:id="469"/>
    <w:bookmarkStart w:name="z494" w:id="470"/>
    <w:p>
      <w:pPr>
        <w:spacing w:after="0"/>
        <w:ind w:left="0"/>
        <w:jc w:val="both"/>
      </w:pPr>
      <w:r>
        <w:rPr>
          <w:rFonts w:ascii="Times New Roman"/>
          <w:b w:val="false"/>
          <w:i w:val="false"/>
          <w:color w:val="000000"/>
          <w:sz w:val="28"/>
        </w:rPr>
        <w:t>
      Қазақстан Республикасының заңнамасында белгiленген тәртiппен тауарларды (жұмыстарды, көрсетілетін қызметтердi) сатудан түскен ақшаға иелік ету құқығы берiлмеген құқықтық мирасқор анықталғанда;</w:t>
      </w:r>
    </w:p>
    <w:bookmarkEnd w:id="470"/>
    <w:bookmarkStart w:name="z495" w:id="471"/>
    <w:p>
      <w:pPr>
        <w:spacing w:after="0"/>
        <w:ind w:left="0"/>
        <w:jc w:val="both"/>
      </w:pPr>
      <w:r>
        <w:rPr>
          <w:rFonts w:ascii="Times New Roman"/>
          <w:b w:val="false"/>
          <w:i w:val="false"/>
          <w:color w:val="000000"/>
          <w:sz w:val="28"/>
        </w:rPr>
        <w:t>
      құқықтық мирасқорда ол бойынша қалдығы есептелетiн тауарлардың (жұмыстардың, көрсетілетін қызметтердiң) коды болмағанда;</w:t>
      </w:r>
    </w:p>
    <w:bookmarkEnd w:id="471"/>
    <w:bookmarkStart w:name="z496" w:id="472"/>
    <w:p>
      <w:pPr>
        <w:spacing w:after="0"/>
        <w:ind w:left="0"/>
        <w:jc w:val="both"/>
      </w:pPr>
      <w:r>
        <w:rPr>
          <w:rFonts w:ascii="Times New Roman"/>
          <w:b w:val="false"/>
          <w:i w:val="false"/>
          <w:color w:val="000000"/>
          <w:sz w:val="28"/>
        </w:rPr>
        <w:t>
      2) қайырымдылық көмектің қолма-қол ақшаны бақылау шотында:</w:t>
      </w:r>
    </w:p>
    <w:bookmarkEnd w:id="472"/>
    <w:bookmarkStart w:name="z497" w:id="473"/>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bookmarkEnd w:id="473"/>
    <w:bookmarkStart w:name="z498" w:id="474"/>
    <w:p>
      <w:pPr>
        <w:spacing w:after="0"/>
        <w:ind w:left="0"/>
        <w:jc w:val="both"/>
      </w:pPr>
      <w:r>
        <w:rPr>
          <w:rFonts w:ascii="Times New Roman"/>
          <w:b w:val="false"/>
          <w:i w:val="false"/>
          <w:color w:val="000000"/>
          <w:sz w:val="28"/>
        </w:rPr>
        <w:t xml:space="preserve">
      құқықтық мирасқор болмаған жағдайда, салымшыға; </w:t>
      </w:r>
    </w:p>
    <w:bookmarkEnd w:id="474"/>
    <w:bookmarkStart w:name="z499" w:id="475"/>
    <w:p>
      <w:pPr>
        <w:spacing w:after="0"/>
        <w:ind w:left="0"/>
        <w:jc w:val="both"/>
      </w:pPr>
      <w:r>
        <w:rPr>
          <w:rFonts w:ascii="Times New Roman"/>
          <w:b w:val="false"/>
          <w:i w:val="false"/>
          <w:color w:val="000000"/>
          <w:sz w:val="28"/>
        </w:rPr>
        <w:t>
      құқықтық мирасқор мен салымшы болмаған жағдайда, тиiстi бюджеттiң кiрiсiне;</w:t>
      </w:r>
    </w:p>
    <w:bookmarkEnd w:id="475"/>
    <w:bookmarkStart w:name="z500" w:id="476"/>
    <w:p>
      <w:pPr>
        <w:spacing w:after="0"/>
        <w:ind w:left="0"/>
        <w:jc w:val="both"/>
      </w:pPr>
      <w:r>
        <w:rPr>
          <w:rFonts w:ascii="Times New Roman"/>
          <w:b w:val="false"/>
          <w:i w:val="false"/>
          <w:color w:val="000000"/>
          <w:sz w:val="28"/>
        </w:rPr>
        <w:t xml:space="preserve">
      3) уақытша ақша орналастырудың қолма-қол ақшаны бақылау шотында: </w:t>
      </w:r>
    </w:p>
    <w:bookmarkEnd w:id="476"/>
    <w:bookmarkStart w:name="z501" w:id="477"/>
    <w:p>
      <w:pPr>
        <w:spacing w:after="0"/>
        <w:ind w:left="0"/>
        <w:jc w:val="both"/>
      </w:pPr>
      <w:r>
        <w:rPr>
          <w:rFonts w:ascii="Times New Roman"/>
          <w:b w:val="false"/>
          <w:i w:val="false"/>
          <w:color w:val="000000"/>
          <w:sz w:val="28"/>
        </w:rPr>
        <w:t xml:space="preserve">
      салымшыға; </w:t>
      </w:r>
    </w:p>
    <w:bookmarkEnd w:id="477"/>
    <w:bookmarkStart w:name="z502" w:id="478"/>
    <w:p>
      <w:pPr>
        <w:spacing w:after="0"/>
        <w:ind w:left="0"/>
        <w:jc w:val="both"/>
      </w:pPr>
      <w:r>
        <w:rPr>
          <w:rFonts w:ascii="Times New Roman"/>
          <w:b w:val="false"/>
          <w:i w:val="false"/>
          <w:color w:val="000000"/>
          <w:sz w:val="28"/>
        </w:rPr>
        <w:t>
      құқықтық мирасқордың ақшаны уақытша орналастыру қолма-қол ақшаны бақылау шотына;</w:t>
      </w:r>
    </w:p>
    <w:bookmarkEnd w:id="478"/>
    <w:bookmarkStart w:name="z503" w:id="479"/>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қайырымдылық және/немесе ақшаны шетелдік валютада уақытша орналастыру қолма-қол ақшаны бақылау шотына есептеумен;</w:t>
      </w:r>
    </w:p>
    <w:bookmarkEnd w:id="479"/>
    <w:bookmarkStart w:name="z504" w:id="480"/>
    <w:p>
      <w:pPr>
        <w:spacing w:after="0"/>
        <w:ind w:left="0"/>
        <w:jc w:val="both"/>
      </w:pPr>
      <w:r>
        <w:rPr>
          <w:rFonts w:ascii="Times New Roman"/>
          <w:b w:val="false"/>
          <w:i w:val="false"/>
          <w:color w:val="000000"/>
          <w:sz w:val="28"/>
        </w:rPr>
        <w:t>
      құқықтық мирасқордың шетел валютасындағы шотына;</w:t>
      </w:r>
    </w:p>
    <w:bookmarkEnd w:id="480"/>
    <w:bookmarkStart w:name="z505" w:id="481"/>
    <w:p>
      <w:pPr>
        <w:spacing w:after="0"/>
        <w:ind w:left="0"/>
        <w:jc w:val="both"/>
      </w:pPr>
      <w:r>
        <w:rPr>
          <w:rFonts w:ascii="Times New Roman"/>
          <w:b w:val="false"/>
          <w:i w:val="false"/>
          <w:color w:val="000000"/>
          <w:sz w:val="28"/>
        </w:rPr>
        <w:t>
      5) квазимемлекеттік сектор субъектісінің шотына:</w:t>
      </w:r>
    </w:p>
    <w:bookmarkEnd w:id="481"/>
    <w:bookmarkStart w:name="z506" w:id="482"/>
    <w:p>
      <w:pPr>
        <w:spacing w:after="0"/>
        <w:ind w:left="0"/>
        <w:jc w:val="both"/>
      </w:pPr>
      <w:r>
        <w:rPr>
          <w:rFonts w:ascii="Times New Roman"/>
          <w:b w:val="false"/>
          <w:i w:val="false"/>
          <w:color w:val="000000"/>
          <w:sz w:val="28"/>
        </w:rPr>
        <w:t>
      құқықтық мирасқордың квазимемлекеттік сектор субъектісінің шотына;</w:t>
      </w:r>
    </w:p>
    <w:bookmarkEnd w:id="482"/>
    <w:bookmarkStart w:name="z507" w:id="483"/>
    <w:p>
      <w:pPr>
        <w:spacing w:after="0"/>
        <w:ind w:left="0"/>
        <w:jc w:val="both"/>
      </w:pPr>
      <w:r>
        <w:rPr>
          <w:rFonts w:ascii="Times New Roman"/>
          <w:b w:val="false"/>
          <w:i w:val="false"/>
          <w:color w:val="000000"/>
          <w:sz w:val="28"/>
        </w:rPr>
        <w:t>
      квазимемлекеттік сектор субъектісі құрылтайшысының шотына;</w:t>
      </w:r>
    </w:p>
    <w:bookmarkEnd w:id="483"/>
    <w:bookmarkStart w:name="z508" w:id="484"/>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bookmarkEnd w:id="484"/>
    <w:bookmarkStart w:name="z509" w:id="485"/>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bookmarkEnd w:id="485"/>
    <w:bookmarkStart w:name="z510" w:id="486"/>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bookmarkEnd w:id="486"/>
    <w:bookmarkStart w:name="z511" w:id="487"/>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bookmarkEnd w:id="487"/>
    <w:bookmarkStart w:name="z512" w:id="488"/>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bookmarkEnd w:id="488"/>
    <w:bookmarkStart w:name="z513" w:id="489"/>
    <w:p>
      <w:pPr>
        <w:spacing w:after="0"/>
        <w:ind w:left="0"/>
        <w:jc w:val="both"/>
      </w:pPr>
      <w:r>
        <w:rPr>
          <w:rFonts w:ascii="Times New Roman"/>
          <w:b w:val="false"/>
          <w:i w:val="false"/>
          <w:color w:val="000000"/>
          <w:sz w:val="28"/>
        </w:rPr>
        <w:t>
      7) сыртқы қарыздың немесе байланысты гранттың арнайы шотында:</w:t>
      </w:r>
    </w:p>
    <w:bookmarkEnd w:id="489"/>
    <w:bookmarkStart w:name="z514" w:id="490"/>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bookmarkEnd w:id="490"/>
    <w:bookmarkStart w:name="z515" w:id="491"/>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bookmarkEnd w:id="491"/>
    <w:bookmarkStart w:name="z516" w:id="492"/>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bookmarkEnd w:id="492"/>
    <w:bookmarkStart w:name="z517" w:id="493"/>
    <w:p>
      <w:pPr>
        <w:spacing w:after="0"/>
        <w:ind w:left="0"/>
        <w:jc w:val="both"/>
      </w:pPr>
      <w:r>
        <w:rPr>
          <w:rFonts w:ascii="Times New Roman"/>
          <w:b w:val="false"/>
          <w:i w:val="false"/>
          <w:color w:val="000000"/>
          <w:sz w:val="28"/>
        </w:rPr>
        <w:t>
      сыртқы қарыздың немесе байланысты гранттың арнайы шотына соманы кейіннен қалпына келтіре отырып, шетел валютасындағы ақша қалдығын валютаға қайта айырбастауды жүзеге асыру жолымен пайдаланылмаған ақша қалдығын аудару үшін төлеуге берілетін шот ("Қазынашылық-клиент" ақпараттық жүйесінде электрондық бейне қалыптастырады), төлем тапсырмасын немесе шетел валютасын қайта айырбастауға өтінімді ұсынады;</w:t>
      </w:r>
    </w:p>
    <w:bookmarkEnd w:id="493"/>
    <w:bookmarkStart w:name="z518" w:id="494"/>
    <w:p>
      <w:pPr>
        <w:spacing w:after="0"/>
        <w:ind w:left="0"/>
        <w:jc w:val="both"/>
      </w:pPr>
      <w:r>
        <w:rPr>
          <w:rFonts w:ascii="Times New Roman"/>
          <w:b w:val="false"/>
          <w:i w:val="false"/>
          <w:color w:val="000000"/>
          <w:sz w:val="28"/>
        </w:rPr>
        <w:t>
      9) ерекше мәртебесі бар Республикалық маңызы бар қаланың жергілікті атқарушы органының сыртқы қарызының қолма-қол ақшасын бақылау шоты:</w:t>
      </w:r>
    </w:p>
    <w:bookmarkEnd w:id="494"/>
    <w:bookmarkStart w:name="z519" w:id="495"/>
    <w:p>
      <w:pPr>
        <w:spacing w:after="0"/>
        <w:ind w:left="0"/>
        <w:jc w:val="both"/>
      </w:pPr>
      <w:r>
        <w:rPr>
          <w:rFonts w:ascii="Times New Roman"/>
          <w:b w:val="false"/>
          <w:i w:val="false"/>
          <w:color w:val="000000"/>
          <w:sz w:val="28"/>
        </w:rPr>
        <w:t>
      қарыз шартының талаптарына сәйкес Қарыз берушіге, "Астана" халықаралық қаржы орталығының актілеріне сәйкес бағалы қағаздар шығару проспектісінің немесе оны алмастыратын өзге құжаттың талаптарына сәйкес орналастыру жөніндегі агентке;</w:t>
      </w:r>
    </w:p>
    <w:bookmarkEnd w:id="495"/>
    <w:bookmarkStart w:name="z520" w:id="496"/>
    <w:p>
      <w:pPr>
        <w:spacing w:after="0"/>
        <w:ind w:left="0"/>
        <w:jc w:val="both"/>
      </w:pPr>
      <w:r>
        <w:rPr>
          <w:rFonts w:ascii="Times New Roman"/>
          <w:b w:val="false"/>
          <w:i w:val="false"/>
          <w:color w:val="000000"/>
          <w:sz w:val="28"/>
        </w:rPr>
        <w:t>
      құқық мирасқоры ерекше мәртебесі бар Республикалық маңызы бар қаланың сыртқы қарызының қолма-қол ақшасын бақылау шотына;</w:t>
      </w:r>
    </w:p>
    <w:bookmarkEnd w:id="496"/>
    <w:bookmarkStart w:name="z521" w:id="497"/>
    <w:p>
      <w:pPr>
        <w:spacing w:after="0"/>
        <w:ind w:left="0"/>
        <w:jc w:val="both"/>
      </w:pPr>
      <w:r>
        <w:rPr>
          <w:rFonts w:ascii="Times New Roman"/>
          <w:b w:val="false"/>
          <w:i w:val="false"/>
          <w:color w:val="000000"/>
          <w:sz w:val="28"/>
        </w:rPr>
        <w:t>
      жергілікті бюджет кірісіне.</w:t>
      </w:r>
    </w:p>
    <w:bookmarkEnd w:id="497"/>
    <w:bookmarkStart w:name="z522" w:id="498"/>
    <w:p>
      <w:pPr>
        <w:spacing w:after="0"/>
        <w:ind w:left="0"/>
        <w:jc w:val="both"/>
      </w:pPr>
      <w:r>
        <w:rPr>
          <w:rFonts w:ascii="Times New Roman"/>
          <w:b w:val="false"/>
          <w:i w:val="false"/>
          <w:color w:val="000000"/>
          <w:sz w:val="28"/>
        </w:rPr>
        <w:t xml:space="preserve">
      10) арнаулы мемлекеттік қордың қолма-қол ақшаны бақылау шоты: </w:t>
      </w:r>
    </w:p>
    <w:bookmarkEnd w:id="498"/>
    <w:bookmarkStart w:name="z523" w:id="499"/>
    <w:p>
      <w:pPr>
        <w:spacing w:after="0"/>
        <w:ind w:left="0"/>
        <w:jc w:val="both"/>
      </w:pPr>
      <w:r>
        <w:rPr>
          <w:rFonts w:ascii="Times New Roman"/>
          <w:b w:val="false"/>
          <w:i w:val="false"/>
          <w:color w:val="000000"/>
          <w:sz w:val="28"/>
        </w:rPr>
        <w:t>
      құқық мирасқорының қолма-қол ақшаны бақылау шотына;</w:t>
      </w:r>
    </w:p>
    <w:bookmarkEnd w:id="499"/>
    <w:bookmarkStart w:name="z524" w:id="500"/>
    <w:p>
      <w:pPr>
        <w:spacing w:after="0"/>
        <w:ind w:left="0"/>
        <w:jc w:val="both"/>
      </w:pPr>
      <w:r>
        <w:rPr>
          <w:rFonts w:ascii="Times New Roman"/>
          <w:b w:val="false"/>
          <w:i w:val="false"/>
          <w:color w:val="000000"/>
          <w:sz w:val="28"/>
        </w:rPr>
        <w:t>
      11) тиісті саланың орталық және (немесе) жергілікті уәкілетті органының қолма-қол ақшаны бақылау шоты:</w:t>
      </w:r>
    </w:p>
    <w:bookmarkEnd w:id="500"/>
    <w:bookmarkStart w:name="z525" w:id="501"/>
    <w:p>
      <w:pPr>
        <w:spacing w:after="0"/>
        <w:ind w:left="0"/>
        <w:jc w:val="both"/>
      </w:pPr>
      <w:r>
        <w:rPr>
          <w:rFonts w:ascii="Times New Roman"/>
          <w:b w:val="false"/>
          <w:i w:val="false"/>
          <w:color w:val="000000"/>
          <w:sz w:val="28"/>
        </w:rPr>
        <w:t>
      арнаулы мемлекеттік қордың қолма-қол ақшаны бақылау шотына немесе тиісті саланың орталық уәкілетті органының қолма-қол ақшаны бақылау шотына</w:t>
      </w:r>
    </w:p>
    <w:bookmarkEnd w:id="501"/>
    <w:bookmarkStart w:name="z526" w:id="502"/>
    <w:p>
      <w:pPr>
        <w:spacing w:after="0"/>
        <w:ind w:left="0"/>
        <w:jc w:val="both"/>
      </w:pPr>
      <w:r>
        <w:rPr>
          <w:rFonts w:ascii="Times New Roman"/>
          <w:b w:val="false"/>
          <w:i w:val="false"/>
          <w:color w:val="000000"/>
          <w:sz w:val="28"/>
        </w:rPr>
        <w:t>
      тиісті саланың орталық және (немесе) жергілікті уәкілетті органы құқықтық мирасқорының қолма-қол ақшасын бақылау шотына</w:t>
      </w:r>
    </w:p>
    <w:bookmarkEnd w:id="502"/>
    <w:bookmarkStart w:name="z527" w:id="503"/>
    <w:p>
      <w:pPr>
        <w:spacing w:after="0"/>
        <w:ind w:left="0"/>
        <w:jc w:val="both"/>
      </w:pPr>
      <w:r>
        <w:rPr>
          <w:rFonts w:ascii="Times New Roman"/>
          <w:b w:val="false"/>
          <w:i w:val="false"/>
          <w:color w:val="000000"/>
          <w:sz w:val="28"/>
        </w:rPr>
        <w:t>
      12) ерекше мәртебесі бар Республикалық маңызы бар қаланың жергілікті атқарушы органының сыртқы қарызының қолма-қол ақшасын бақылау шотына:</w:t>
      </w:r>
    </w:p>
    <w:bookmarkEnd w:id="503"/>
    <w:bookmarkStart w:name="z528" w:id="504"/>
    <w:p>
      <w:pPr>
        <w:spacing w:after="0"/>
        <w:ind w:left="0"/>
        <w:jc w:val="both"/>
      </w:pPr>
      <w:r>
        <w:rPr>
          <w:rFonts w:ascii="Times New Roman"/>
          <w:b w:val="false"/>
          <w:i w:val="false"/>
          <w:color w:val="000000"/>
          <w:sz w:val="28"/>
        </w:rPr>
        <w:t>
      кейіннен соманы ерекше мәртебесі бар Республикалық маңызы бар қаланың сыртқы қарызының қолма-қол ақшаны бақылау шотына қалпына келтіре отырып, шетел валютасындағы ақша қалдығын айырбастауды жүзеге асыру жолымен.</w:t>
      </w:r>
    </w:p>
    <w:bookmarkEnd w:id="504"/>
    <w:bookmarkStart w:name="z529" w:id="505"/>
    <w:p>
      <w:pPr>
        <w:spacing w:after="0"/>
        <w:ind w:left="0"/>
        <w:jc w:val="both"/>
      </w:pPr>
      <w:r>
        <w:rPr>
          <w:rFonts w:ascii="Times New Roman"/>
          <w:b w:val="false"/>
          <w:i w:val="false"/>
          <w:color w:val="000000"/>
          <w:sz w:val="28"/>
        </w:rPr>
        <w:t>
      128. Мемлекеттік мекеме немесе квазимемлекеттік сектор субъектісі қайта ұйымдастырылған және жабық бақылау шотындағы ақылы қызметтердің қолма-қол ақшасының,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айырбастаудың ақша қалдығын аудару үшін төлемге шот немесе төлем тапсырмасын беру мүмкіндігі болмаған жағдайда, арнайы Сыртқы қарыз немесе байланысты грант шоты, Республикалық маңызы бар қаланың жергілікті атқарушы органының ерекше мәртебесі бар сыртқы қарыздың қолма-қол ақшасын бақылау шотына шот, осы Қағидалардың 127-тармағында көзделген жұмсау бағыттары бойынша квазимемлекеттік сектор субъектісінің шотына елтаңбалық мөрдің жойылуы және қайта ұйымдастырылған мемлекеттік мекеменің немесе мемлекеттік мекеменің қаржы құжаттарына қол қоюға құқығы бар адамдардың болмауы себебінен құқық мирасқоры квазимемлекеттік сектор субъектісін мемлекеттік қазынашылық органына жібереді, қайта ұйымдастырылған мемлекеттік мекемеге немесе квазимемлекеттік сектор субъектісіне қызмет көрсетілген ақылы қызметтердің қолма-қол ақшасының, қайырымдылық көмектің, ақшаны уақытша орналастырудың, сыртқы қарызды немесе байланысты грантты, Республикалық маңызы бар қаланың жергілікті атқарушы органының ерекше мәртебесі бар сыртқы қарызын, сыртқы қарыздың немесе Республикалық маңызы бар қаланың жергілікті атқарушы органының сыртқы қарызын қайта айырбастаудың жабық бақылау шотындағы ақша қалдығын аудару туралы өтінішхат грант, 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қарызының қолма-қол ақшасын бақылау шотына, осы Қағидалардың 127-тармағында көзделген жұмсау бағыттары бойынша квазимемлекеттік сектор субъектісінің шотына. Ақша қалдығы қолма-қол ақшаны бақылау шотына немесе құқық мирасқорының шотына аударылған жағдайда, өтінішхатқа құқықтық мирасқорлықты растайтын құжаттар қосымша қоса беріледі.</w:t>
      </w:r>
    </w:p>
    <w:bookmarkEnd w:id="505"/>
    <w:bookmarkStart w:name="z530" w:id="506"/>
    <w:p>
      <w:pPr>
        <w:spacing w:after="0"/>
        <w:ind w:left="0"/>
        <w:jc w:val="both"/>
      </w:pPr>
      <w:r>
        <w:rPr>
          <w:rFonts w:ascii="Times New Roman"/>
          <w:b w:val="false"/>
          <w:i w:val="false"/>
          <w:color w:val="000000"/>
          <w:sz w:val="28"/>
        </w:rPr>
        <w:t>
      Құқық мирасқорының қолдаухатында қайта ұйымдастырылған мемлекеттік мекеменің немесе квазимемлекеттік сектор субъектісінің деректемелері: Атауы, бизнес-сәйкестендіру нөмірі, мемлекеттік мекеменің немесе квазимемлекеттік сектор субъектісінің коды, қолма-қол ақшаны бақылау шотының нөмірі, сондай-ақ аударылуға жататын қолма-қол ақшаны бақылау шотындағы ақша қалдығының сомасы және аудару үшін барлық қажетті деректемелер қамтылуға тиіс.</w:t>
      </w:r>
    </w:p>
    <w:bookmarkEnd w:id="506"/>
    <w:bookmarkStart w:name="z531" w:id="507"/>
    <w:p>
      <w:pPr>
        <w:spacing w:after="0"/>
        <w:ind w:left="0"/>
        <w:jc w:val="both"/>
      </w:pPr>
      <w:r>
        <w:rPr>
          <w:rFonts w:ascii="Times New Roman"/>
          <w:b w:val="false"/>
          <w:i w:val="false"/>
          <w:color w:val="000000"/>
          <w:sz w:val="28"/>
        </w:rPr>
        <w:t>
      Мемлекеттік қазынашылық органы өтінішхатты алған күннен кейінгі күннен бастап екі жұмыс күні ішінде ақылы қызметтердің, қайырымдылық көмектің қолма-қол ақшаны бақылау шотындағы ақша қалдығын, ақшаны уақытша орналастыруды, сыртқы қарызды немесе байланысты грантты, ерекше мәртебесі бар Республикалық маңызы бар қаланың жергілікті атқарушы органының сыртқы қарызын, сыртқы қарыздың арнайы шотын қайта айырбастауды жүзеге асырады немесе байланысты грант, сыртқы қарыздың немесе байланысты гранттың арнайы шотына шот, осы Қағидалардың 127-тармағында көзделген жұмсау бағыттары бойынша қайта ұйымдастырылған мемлекеттік мекеменің ерекше мәртебесі бар Республикалық маңызы бар қаланың жергілікті атқарушы органының сыртқы қарызының қолма-қол ақшасын бақылау шотына шот.</w:t>
      </w:r>
    </w:p>
    <w:bookmarkEnd w:id="507"/>
    <w:bookmarkStart w:name="z532" w:id="508"/>
    <w:p>
      <w:pPr>
        <w:spacing w:after="0"/>
        <w:ind w:left="0"/>
        <w:jc w:val="both"/>
      </w:pPr>
      <w:r>
        <w:rPr>
          <w:rFonts w:ascii="Times New Roman"/>
          <w:b w:val="false"/>
          <w:i w:val="false"/>
          <w:color w:val="000000"/>
          <w:sz w:val="28"/>
        </w:rPr>
        <w:t>
      Квазимемлекеттік сектор субъектісі таратылған жағдайда және елтаңбалық мөр жойылған және таратылған квазимемлекеттік сектор субъектісінің қаржы құжаттарына қол қою құқығы бар адамдардың болмауы себепті қолдаухатты ұсынудың мүмкіндігі болмағанда, қолдаухатты тарату комиссиясы ұсынады.</w:t>
      </w:r>
    </w:p>
    <w:bookmarkEnd w:id="508"/>
    <w:bookmarkStart w:name="z533" w:id="509"/>
    <w:p>
      <w:pPr>
        <w:spacing w:after="0"/>
        <w:ind w:left="0"/>
        <w:jc w:val="both"/>
      </w:pPr>
      <w:r>
        <w:rPr>
          <w:rFonts w:ascii="Times New Roman"/>
          <w:b w:val="false"/>
          <w:i w:val="false"/>
          <w:color w:val="000000"/>
          <w:sz w:val="28"/>
        </w:rPr>
        <w:t>
      129. Бюджеттi атқару жөнiндегi орталық уәкiлеттi орган оларды жапқан күннен бастап үш жұмыс күнi iшiнде мемлекеттік қазынашылық органдарына тиiстi мемлекеттік кірістер органдарына мемлекеттiк мекемелердiң кодтарын, квазимемлекеттік сектор субъектісінің кодтарын және ақылы қызметтердің, қайырымдылық көмектің қолма-қол ақшаны бақылау шоттары, квазимемлекеттік сектор субъектісінің шоттарын жабу туралы жазбаша хабарлайды.</w:t>
      </w:r>
    </w:p>
    <w:bookmarkEnd w:id="509"/>
    <w:bookmarkStart w:name="z534" w:id="510"/>
    <w:p>
      <w:pPr>
        <w:spacing w:after="0"/>
        <w:ind w:left="0"/>
        <w:jc w:val="left"/>
      </w:pPr>
      <w:r>
        <w:rPr>
          <w:rFonts w:ascii="Times New Roman"/>
          <w:b/>
          <w:i w:val="false"/>
          <w:color w:val="000000"/>
        </w:rPr>
        <w:t xml:space="preserve"> 9-параграф. "Құпия"</w:t>
      </w:r>
    </w:p>
    <w:bookmarkEnd w:id="510"/>
    <w:bookmarkStart w:name="z535" w:id="511"/>
    <w:p>
      <w:pPr>
        <w:spacing w:after="0"/>
        <w:ind w:left="0"/>
        <w:jc w:val="left"/>
      </w:pPr>
      <w:r>
        <w:rPr>
          <w:rFonts w:ascii="Times New Roman"/>
          <w:b/>
          <w:i w:val="false"/>
          <w:color w:val="000000"/>
        </w:rPr>
        <w:t xml:space="preserve"> 10-параграф. Екінші деңгейдегі банктерде немесе банк операцияларының жекелеген түрлерін жүзеге асыратын ұйымдарда мемлекеттік мекемелердің шоттарын ашу және жабу</w:t>
      </w:r>
    </w:p>
    <w:bookmarkEnd w:id="511"/>
    <w:bookmarkStart w:name="z536" w:id="512"/>
    <w:p>
      <w:pPr>
        <w:spacing w:after="0"/>
        <w:ind w:left="0"/>
        <w:jc w:val="both"/>
      </w:pPr>
      <w:r>
        <w:rPr>
          <w:rFonts w:ascii="Times New Roman"/>
          <w:b w:val="false"/>
          <w:i w:val="false"/>
          <w:color w:val="000000"/>
          <w:sz w:val="28"/>
        </w:rPr>
        <w:t>
      130. Мемлекеттік мекемелерге төлемдерді жүзеге асыру және Бюджет кодексінде белгіленген операцияларды жүргізу үшін екінші деңгейдегі банктерде мынадай шоттар ашылады:</w:t>
      </w:r>
    </w:p>
    <w:bookmarkEnd w:id="512"/>
    <w:bookmarkStart w:name="z537" w:id="513"/>
    <w:p>
      <w:pPr>
        <w:spacing w:after="0"/>
        <w:ind w:left="0"/>
        <w:jc w:val="both"/>
      </w:pPr>
      <w:r>
        <w:rPr>
          <w:rFonts w:ascii="Times New Roman"/>
          <w:b w:val="false"/>
          <w:i w:val="false"/>
          <w:color w:val="000000"/>
          <w:sz w:val="28"/>
        </w:rPr>
        <w:t>
      1) Қазақстан Республикасы ратификациялаған мемлекеттік қарыздар туралы халықаралық шартта немесе байланысты гранттар бойынша Екінші деңгейдегі банкте айтылған, үкіметтік сыртқы қарыздың немесе байланысты гранттың аванстық төлемдері арқылы жаңартылатын шетел валютасында ашылатын сыртқы қарыздың немесе байланысты гранттың арнайы шоты;</w:t>
      </w:r>
    </w:p>
    <w:bookmarkEnd w:id="513"/>
    <w:bookmarkStart w:name="z538" w:id="514"/>
    <w:p>
      <w:pPr>
        <w:spacing w:after="0"/>
        <w:ind w:left="0"/>
        <w:jc w:val="both"/>
      </w:pPr>
      <w:r>
        <w:rPr>
          <w:rFonts w:ascii="Times New Roman"/>
          <w:b w:val="false"/>
          <w:i w:val="false"/>
          <w:color w:val="000000"/>
          <w:sz w:val="28"/>
        </w:rPr>
        <w:t>
      2) Ұлттық (шетел) валютада төлемдерді жүзеге асыру үшін екінші деңгейдегі банкте ашылатын Сыртқы қарыз немесе байланысты грант шотына шот;</w:t>
      </w:r>
    </w:p>
    <w:bookmarkEnd w:id="514"/>
    <w:bookmarkStart w:name="z539" w:id="515"/>
    <w:p>
      <w:pPr>
        <w:spacing w:after="0"/>
        <w:ind w:left="0"/>
        <w:jc w:val="both"/>
      </w:pPr>
      <w:r>
        <w:rPr>
          <w:rFonts w:ascii="Times New Roman"/>
          <w:b w:val="false"/>
          <w:i w:val="false"/>
          <w:color w:val="000000"/>
          <w:sz w:val="28"/>
        </w:rPr>
        <w:t>
      3) үкіметтік сыртқы қарыздар есебінен берілген кредит бойынша негізгі борышты өтеу есебіне қарыз алушылар қайтаратын ақшаны есепке жатқызу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bookmarkEnd w:id="515"/>
    <w:bookmarkStart w:name="z540" w:id="516"/>
    <w:p>
      <w:pPr>
        <w:spacing w:after="0"/>
        <w:ind w:left="0"/>
        <w:jc w:val="both"/>
      </w:pPr>
      <w:r>
        <w:rPr>
          <w:rFonts w:ascii="Times New Roman"/>
          <w:b w:val="false"/>
          <w:i w:val="false"/>
          <w:color w:val="000000"/>
          <w:sz w:val="28"/>
        </w:rPr>
        <w:t>
      4) Қазақстан Республикасының заңнамасында белгіленген тәртіппен бюджет ақшасын есептеу және оларды Шет мемлекеттерге қызметтік іссапарларға арналған шығыстарды өтеуге пайдалану үшін екінші деңгейдегі банктегі валюталардың түрлері бойынша заңнамалық функцияларды жүзеге асыратын Қазақстан Республикасының жоғары өкілді органының сыртқы саяси қызметін немесе қаржылық қамтамасыз етілуін жүзеге асыратын уәкілетті мемлекеттік органға ашылатын шетел валютасындағы шот;</w:t>
      </w:r>
    </w:p>
    <w:bookmarkEnd w:id="516"/>
    <w:bookmarkStart w:name="z541" w:id="517"/>
    <w:p>
      <w:pPr>
        <w:spacing w:after="0"/>
        <w:ind w:left="0"/>
        <w:jc w:val="both"/>
      </w:pPr>
      <w:r>
        <w:rPr>
          <w:rFonts w:ascii="Times New Roman"/>
          <w:b w:val="false"/>
          <w:i w:val="false"/>
          <w:color w:val="000000"/>
          <w:sz w:val="28"/>
        </w:rPr>
        <w:t>
      5) банктің чектері бойынша және (немесе) корпоративтік төлем карточкасын қолдана отырып қолма-қол ақша алу үшін екінші деңгейдегі банктегі ағымдағы шот;</w:t>
      </w:r>
    </w:p>
    <w:bookmarkEnd w:id="517"/>
    <w:bookmarkStart w:name="z542" w:id="518"/>
    <w:p>
      <w:pPr>
        <w:spacing w:after="0"/>
        <w:ind w:left="0"/>
        <w:jc w:val="both"/>
      </w:pPr>
      <w:r>
        <w:rPr>
          <w:rFonts w:ascii="Times New Roman"/>
          <w:b w:val="false"/>
          <w:i w:val="false"/>
          <w:color w:val="000000"/>
          <w:sz w:val="28"/>
        </w:rPr>
        <w:t xml:space="preserve">
      6) Бірыңғай қазынашылық шоттың уақытша бос бюджет ақшасын есептеу үшін екінші деңгейдегі банктегі және Ұлттық пошта операторындағы ағымдағы шот; </w:t>
      </w:r>
    </w:p>
    <w:bookmarkEnd w:id="518"/>
    <w:bookmarkStart w:name="z543" w:id="519"/>
    <w:p>
      <w:pPr>
        <w:spacing w:after="0"/>
        <w:ind w:left="0"/>
        <w:jc w:val="both"/>
      </w:pPr>
      <w:r>
        <w:rPr>
          <w:rFonts w:ascii="Times New Roman"/>
          <w:b w:val="false"/>
          <w:i w:val="false"/>
          <w:color w:val="000000"/>
          <w:sz w:val="28"/>
        </w:rPr>
        <w:t>
      7) республикалық бюджетке кіріс алу мақсатында пайыздарды есептей отырып, бірыңғай қазынашылық шоттың уақытша бос бюджет ақшасын белгілі бір мерзімге орналастыру үшін екінші деңгейдегі банктегі және Ұлттық почта операторындағы депозиттік шот.</w:t>
      </w:r>
    </w:p>
    <w:bookmarkEnd w:id="519"/>
    <w:bookmarkStart w:name="z544" w:id="520"/>
    <w:p>
      <w:pPr>
        <w:spacing w:after="0"/>
        <w:ind w:left="0"/>
        <w:jc w:val="both"/>
      </w:pPr>
      <w:r>
        <w:rPr>
          <w:rFonts w:ascii="Times New Roman"/>
          <w:b w:val="false"/>
          <w:i w:val="false"/>
          <w:color w:val="000000"/>
          <w:sz w:val="28"/>
        </w:rPr>
        <w:t>
      Мемлекеттік мекемелердің осы тармақтың бірінші бөлігінде көзделмеген Екінші деңгейдегі банктерде, оның ішінде үшінші тұлғалардың атына шоттар ашуына жол берілмейді.</w:t>
      </w:r>
    </w:p>
    <w:bookmarkEnd w:id="520"/>
    <w:bookmarkStart w:name="z545" w:id="521"/>
    <w:p>
      <w:pPr>
        <w:spacing w:after="0"/>
        <w:ind w:left="0"/>
        <w:jc w:val="both"/>
      </w:pPr>
      <w:r>
        <w:rPr>
          <w:rFonts w:ascii="Times New Roman"/>
          <w:b w:val="false"/>
          <w:i w:val="false"/>
          <w:color w:val="000000"/>
          <w:sz w:val="28"/>
        </w:rPr>
        <w:t>
      131.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арнайы шотын, сыртқы қарыздың немесе байланысты гранттың арнайы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шотты (бұдан әрі – іссапар шығыстарына арналған шот) ашу тәртібі заңнамада белгіленеді.</w:t>
      </w:r>
    </w:p>
    <w:bookmarkEnd w:id="521"/>
    <w:bookmarkStart w:name="z546" w:id="522"/>
    <w:p>
      <w:pPr>
        <w:spacing w:after="0"/>
        <w:ind w:left="0"/>
        <w:jc w:val="both"/>
      </w:pPr>
      <w:r>
        <w:rPr>
          <w:rFonts w:ascii="Times New Roman"/>
          <w:b w:val="false"/>
          <w:i w:val="false"/>
          <w:color w:val="000000"/>
          <w:sz w:val="28"/>
        </w:rPr>
        <w:t>
      132. Мемлекеттік қазынашылық жөніндегі орталық уәкілетті орган республикалық бюджеттік бағдарламалар әкімшісі қолдаухатының негізінде осы Қағидаларға 45-қосымшаға сәйкес нысан бойынша сыртқы қарыздың немесе байланысты гранттың арнайы шотын, сыртқы қарыздың немесе байланысты гранттың арнайы шотына шоттар, бюджеттік инвестициялық жобаның жаңартылған шотын, іссапар шығыстарына арналған шотты ашуға үш данада рұқсат қалыптастырады, олардың екеуін республикалық бюджеттік бағдарламалардың әкімшісіне ұсынады, ол өз кезегінде бір данасын мемлекеттік мекемеге, екіншісін – екінші деңгейдегі банкке немесе банктік операциялардың жекелеген түрлерін жүзеге асыратын ұйымға береді.</w:t>
      </w:r>
    </w:p>
    <w:bookmarkEnd w:id="522"/>
    <w:bookmarkStart w:name="z547" w:id="523"/>
    <w:p>
      <w:pPr>
        <w:spacing w:after="0"/>
        <w:ind w:left="0"/>
        <w:jc w:val="both"/>
      </w:pPr>
      <w:r>
        <w:rPr>
          <w:rFonts w:ascii="Times New Roman"/>
          <w:b w:val="false"/>
          <w:i w:val="false"/>
          <w:color w:val="000000"/>
          <w:sz w:val="28"/>
        </w:rPr>
        <w:t>
      133. Сыртқы қарыздың немесе байланысты гранттың арнайы шотын, сыртқы қарыздың немесе байланысты гранттың арнайы шотына шоттарды ашуға рұқсат қарыздың немесе байланысты гранттың қолданылу мерзіміне беріледі.</w:t>
      </w:r>
    </w:p>
    <w:bookmarkEnd w:id="523"/>
    <w:bookmarkStart w:name="z548" w:id="524"/>
    <w:p>
      <w:pPr>
        <w:spacing w:after="0"/>
        <w:ind w:left="0"/>
        <w:jc w:val="both"/>
      </w:pPr>
      <w:r>
        <w:rPr>
          <w:rFonts w:ascii="Times New Roman"/>
          <w:b w:val="false"/>
          <w:i w:val="false"/>
          <w:color w:val="000000"/>
          <w:sz w:val="28"/>
        </w:rPr>
        <w:t>
      Іссапар шығыстарына арналған шотты ашуға рұқсат осы Қағидалардың 143-тармағында көзделген жағдайларда оны кері қайтарып алғанға дейін беріледі.</w:t>
      </w:r>
    </w:p>
    <w:bookmarkEnd w:id="524"/>
    <w:bookmarkStart w:name="z549" w:id="525"/>
    <w:p>
      <w:pPr>
        <w:spacing w:after="0"/>
        <w:ind w:left="0"/>
        <w:jc w:val="both"/>
      </w:pPr>
      <w:r>
        <w:rPr>
          <w:rFonts w:ascii="Times New Roman"/>
          <w:b w:val="false"/>
          <w:i w:val="false"/>
          <w:color w:val="000000"/>
          <w:sz w:val="28"/>
        </w:rPr>
        <w:t>
      134. Бюджеттік инвестициялық жобаның жаңартылған шотын ашуға рұқсат бюджеттік инвестициялық жобаны іске асыру кезеңіне беріледі.</w:t>
      </w:r>
    </w:p>
    <w:bookmarkEnd w:id="525"/>
    <w:bookmarkStart w:name="z550" w:id="526"/>
    <w:p>
      <w:pPr>
        <w:spacing w:after="0"/>
        <w:ind w:left="0"/>
        <w:jc w:val="both"/>
      </w:pPr>
      <w:r>
        <w:rPr>
          <w:rFonts w:ascii="Times New Roman"/>
          <w:b w:val="false"/>
          <w:i w:val="false"/>
          <w:color w:val="000000"/>
          <w:sz w:val="28"/>
        </w:rPr>
        <w:t>
      135. Сыртқы қарыздың немесе байланысты гранттың арнайы шоты қарыз туралы немесе байланысты грант туралы шарттың талаптарымен айқындалған шетел валютасында беріледі.</w:t>
      </w:r>
    </w:p>
    <w:bookmarkEnd w:id="526"/>
    <w:bookmarkStart w:name="z551" w:id="527"/>
    <w:p>
      <w:pPr>
        <w:spacing w:after="0"/>
        <w:ind w:left="0"/>
        <w:jc w:val="both"/>
      </w:pPr>
      <w:r>
        <w:rPr>
          <w:rFonts w:ascii="Times New Roman"/>
          <w:b w:val="false"/>
          <w:i w:val="false"/>
          <w:color w:val="000000"/>
          <w:sz w:val="28"/>
        </w:rPr>
        <w:t>
      136. Іссапар шығыстарына арналған шот бюджет қарақпараттық жүйесіатын есепке жатқызу және оларды шет мемлекеттерге қызметтік іссапар шығыстарын өтеу үшін пайдалануға ғана арналған және шетел валютасында жүргізіледі.</w:t>
      </w:r>
    </w:p>
    <w:bookmarkEnd w:id="527"/>
    <w:bookmarkStart w:name="z552" w:id="528"/>
    <w:p>
      <w:pPr>
        <w:spacing w:after="0"/>
        <w:ind w:left="0"/>
        <w:jc w:val="both"/>
      </w:pPr>
      <w:r>
        <w:rPr>
          <w:rFonts w:ascii="Times New Roman"/>
          <w:b w:val="false"/>
          <w:i w:val="false"/>
          <w:color w:val="000000"/>
          <w:sz w:val="28"/>
        </w:rPr>
        <w:t>
      Бюджеттік инвестициялық жобаның жаңартылған шоты қарыз туралы немесе байланысты грант туралы шарттың талаптарымен айқындалған шетел валютасында беріледі.</w:t>
      </w:r>
    </w:p>
    <w:bookmarkEnd w:id="528"/>
    <w:bookmarkStart w:name="z553" w:id="529"/>
    <w:p>
      <w:pPr>
        <w:spacing w:after="0"/>
        <w:ind w:left="0"/>
        <w:jc w:val="both"/>
      </w:pPr>
      <w:r>
        <w:rPr>
          <w:rFonts w:ascii="Times New Roman"/>
          <w:b w:val="false"/>
          <w:i w:val="false"/>
          <w:color w:val="000000"/>
          <w:sz w:val="28"/>
        </w:rPr>
        <w:t>
      137. Бюджеттік инвестициялық жобаның жаңартылған шотына қарыздар бойынша негізгі борышты өтеу есебінен төлем сомалары есептеледі.</w:t>
      </w:r>
    </w:p>
    <w:bookmarkEnd w:id="529"/>
    <w:bookmarkStart w:name="z554" w:id="530"/>
    <w:p>
      <w:pPr>
        <w:spacing w:after="0"/>
        <w:ind w:left="0"/>
        <w:jc w:val="both"/>
      </w:pPr>
      <w:r>
        <w:rPr>
          <w:rFonts w:ascii="Times New Roman"/>
          <w:b w:val="false"/>
          <w:i w:val="false"/>
          <w:color w:val="000000"/>
          <w:sz w:val="28"/>
        </w:rPr>
        <w:t>
      138. Сыртқы қарыздың немесе байланысты гранттың арнайы шотынан, сыртқы қарыздың немесе байланысты гранттың арнайы шотына шоттан төлемдерді жүзеге асыру қарыз туралы немесе байланысты грант туралы шартта айтылған талаптар мен мақсаттарға сәйкес жүргізіледі.</w:t>
      </w:r>
    </w:p>
    <w:bookmarkEnd w:id="530"/>
    <w:bookmarkStart w:name="z555" w:id="531"/>
    <w:p>
      <w:pPr>
        <w:spacing w:after="0"/>
        <w:ind w:left="0"/>
        <w:jc w:val="both"/>
      </w:pPr>
      <w:r>
        <w:rPr>
          <w:rFonts w:ascii="Times New Roman"/>
          <w:b w:val="false"/>
          <w:i w:val="false"/>
          <w:color w:val="000000"/>
          <w:sz w:val="28"/>
        </w:rPr>
        <w:t>
      139. Іссапар шығыстарына арналған шоттан қарақпараттық жүйесіатты пайдалану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қарақпараттық жүйесіатты пайдалану қағидаларын бекіту туралы" Қазақстан Республикасы Сыртқы істер министрінің 2013 жылғы 9 сәуірдегі нөмір 08-1-1-1/114 бұйрығына (Нормативтік құқықтық актілерді мемлекеттік тіркеу тізілімінде нөмір 8438 болып тіркелген) сәйкес жүзеге асырылады.</w:t>
      </w:r>
    </w:p>
    <w:bookmarkEnd w:id="531"/>
    <w:bookmarkStart w:name="z556" w:id="532"/>
    <w:p>
      <w:pPr>
        <w:spacing w:after="0"/>
        <w:ind w:left="0"/>
        <w:jc w:val="both"/>
      </w:pPr>
      <w:r>
        <w:rPr>
          <w:rFonts w:ascii="Times New Roman"/>
          <w:b w:val="false"/>
          <w:i w:val="false"/>
          <w:color w:val="000000"/>
          <w:sz w:val="28"/>
        </w:rPr>
        <w:t>
      Сыртқы саяси қызметті жүзеге асыратын уәкілетті мемлекеттік орган екінші деңгейдегі банкте ашылған, іссапар шығыстарына арналған шоттан қарақпараттық жүйесіатты пайдаланудың негізділігі мен заңдылығын қамтамасыз етеді.</w:t>
      </w:r>
    </w:p>
    <w:bookmarkEnd w:id="532"/>
    <w:bookmarkStart w:name="z557" w:id="533"/>
    <w:p>
      <w:pPr>
        <w:spacing w:after="0"/>
        <w:ind w:left="0"/>
        <w:jc w:val="both"/>
      </w:pPr>
      <w:r>
        <w:rPr>
          <w:rFonts w:ascii="Times New Roman"/>
          <w:b w:val="false"/>
          <w:i w:val="false"/>
          <w:color w:val="000000"/>
          <w:sz w:val="28"/>
        </w:rPr>
        <w:t>
      140. Бюджеттік инвестициялық жобаның жаңартылған шотынан қарақпараттық жүйесіат алу кредит шартының қағидаларында көзделген кредиттік қарақпараттық жүйесіатты беруге жүргізіледі.</w:t>
      </w:r>
    </w:p>
    <w:bookmarkEnd w:id="533"/>
    <w:bookmarkStart w:name="z558" w:id="534"/>
    <w:p>
      <w:pPr>
        <w:spacing w:after="0"/>
        <w:ind w:left="0"/>
        <w:jc w:val="both"/>
      </w:pPr>
      <w:r>
        <w:rPr>
          <w:rFonts w:ascii="Times New Roman"/>
          <w:b w:val="false"/>
          <w:i w:val="false"/>
          <w:color w:val="000000"/>
          <w:sz w:val="28"/>
        </w:rPr>
        <w:t>
      141.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іссапар шығыстарына арналған шот бойынша шығыс операцияларын тоқтата тұру және оларды жаңарту Қазақстан Республикасының заңнамалық актілеріне сәйкес жүргізіледі. Екінші деңгейдегі банк немесе банктік операциялардың жекелеген түрлерін жүзеге асыратын ұйым үш күндік мерзімде шығыс операцияларын тоқтата тұру туралы бюджетті атқару жөніндегі мемлекеттік қазынашылық органға хабарлайды.</w:t>
      </w:r>
    </w:p>
    <w:bookmarkEnd w:id="534"/>
    <w:bookmarkStart w:name="z559" w:id="535"/>
    <w:p>
      <w:pPr>
        <w:spacing w:after="0"/>
        <w:ind w:left="0"/>
        <w:jc w:val="both"/>
      </w:pPr>
      <w:r>
        <w:rPr>
          <w:rFonts w:ascii="Times New Roman"/>
          <w:b w:val="false"/>
          <w:i w:val="false"/>
          <w:color w:val="000000"/>
          <w:sz w:val="28"/>
        </w:rPr>
        <w:t>
      142. Мемлекеттік мекемелердің екінші деңгейдегі банктерде немесе банктік операциялардың жекелеген түрлерін жүзеге асыратын ұйымдарда ашылған шоттарын жабу шотты ашуға және рұқсаттың қолданылу мерзімі аяқталуына байланысты жүргізіледі.</w:t>
      </w:r>
    </w:p>
    <w:bookmarkEnd w:id="535"/>
    <w:bookmarkStart w:name="z560" w:id="536"/>
    <w:p>
      <w:pPr>
        <w:spacing w:after="0"/>
        <w:ind w:left="0"/>
        <w:jc w:val="both"/>
      </w:pPr>
      <w:r>
        <w:rPr>
          <w:rFonts w:ascii="Times New Roman"/>
          <w:b w:val="false"/>
          <w:i w:val="false"/>
          <w:color w:val="000000"/>
          <w:sz w:val="28"/>
        </w:rPr>
        <w:t>
      Мемлекеттік қазынашылықтың рұқсатын қайтарып алу осы Қағидалардың 133-қосымшасына сәйкес нысан бойынша жүргізіледі.</w:t>
      </w:r>
    </w:p>
    <w:bookmarkEnd w:id="536"/>
    <w:bookmarkStart w:name="z561" w:id="537"/>
    <w:p>
      <w:pPr>
        <w:spacing w:after="0"/>
        <w:ind w:left="0"/>
        <w:jc w:val="both"/>
      </w:pPr>
      <w:r>
        <w:rPr>
          <w:rFonts w:ascii="Times New Roman"/>
          <w:b w:val="false"/>
          <w:i w:val="false"/>
          <w:color w:val="000000"/>
          <w:sz w:val="28"/>
        </w:rPr>
        <w:t>
      Шоттарды жабу Қазақстан Республикасының банктік заңнамасында және екінші деңгейдегі банк немесе банктік операциялардың жекелеген түрлерін жүзеге асыратын ұйымдар және мемлекеттік мекеме арасындағы банктік шот шартында көзделген тәртіппен жүзеге асырылады.</w:t>
      </w:r>
    </w:p>
    <w:bookmarkEnd w:id="537"/>
    <w:bookmarkStart w:name="z562" w:id="538"/>
    <w:p>
      <w:pPr>
        <w:spacing w:after="0"/>
        <w:ind w:left="0"/>
        <w:jc w:val="both"/>
      </w:pPr>
      <w:r>
        <w:rPr>
          <w:rFonts w:ascii="Times New Roman"/>
          <w:b w:val="false"/>
          <w:i w:val="false"/>
          <w:color w:val="000000"/>
          <w:sz w:val="28"/>
        </w:rPr>
        <w:t>
      143. Мемлекеттік қазынашылық жергілікті уәкілетті орган мемлекеттік мекемелердің екінші деңгейдегі банктерде немесе банктік операциялардың жекелеген түрлерін жүзеге асыратын ұйымдарда шот ашуына рұқсатын қайтарып алуы:</w:t>
      </w:r>
    </w:p>
    <w:bookmarkEnd w:id="538"/>
    <w:bookmarkStart w:name="z563" w:id="539"/>
    <w:p>
      <w:pPr>
        <w:spacing w:after="0"/>
        <w:ind w:left="0"/>
        <w:jc w:val="both"/>
      </w:pPr>
      <w:r>
        <w:rPr>
          <w:rFonts w:ascii="Times New Roman"/>
          <w:b w:val="false"/>
          <w:i w:val="false"/>
          <w:color w:val="000000"/>
          <w:sz w:val="28"/>
        </w:rPr>
        <w:t>
      1) кері қайтару үшін себептерін көрсете отырып, тиісті бюджеттік бағдарламаның әкімшісі сыртқы қарыздың немесе байланысты гранттың арнайы шотын, сыртқы қарыздың немесе байланысты гранттың арнайы шотына шотты, іссапар шығыстарына арналған шотты ашуға берілген рұқсатты кері қайтару туралы жазбаша жүгінген;</w:t>
      </w:r>
    </w:p>
    <w:bookmarkEnd w:id="539"/>
    <w:bookmarkStart w:name="z564" w:id="540"/>
    <w:p>
      <w:pPr>
        <w:spacing w:after="0"/>
        <w:ind w:left="0"/>
        <w:jc w:val="both"/>
      </w:pPr>
      <w:r>
        <w:rPr>
          <w:rFonts w:ascii="Times New Roman"/>
          <w:b w:val="false"/>
          <w:i w:val="false"/>
          <w:color w:val="000000"/>
          <w:sz w:val="28"/>
        </w:rPr>
        <w:t>
      2) төлемдерді жүзеге асыру тәртібі бұзылған;</w:t>
      </w:r>
    </w:p>
    <w:bookmarkEnd w:id="540"/>
    <w:bookmarkStart w:name="z565" w:id="541"/>
    <w:p>
      <w:pPr>
        <w:spacing w:after="0"/>
        <w:ind w:left="0"/>
        <w:jc w:val="both"/>
      </w:pPr>
      <w:r>
        <w:rPr>
          <w:rFonts w:ascii="Times New Roman"/>
          <w:b w:val="false"/>
          <w:i w:val="false"/>
          <w:color w:val="000000"/>
          <w:sz w:val="28"/>
        </w:rPr>
        <w:t>
      3) есеп айырысу кезінде корпоративтік төлем карточкаларын пайдалануды регламенттейтін Қазақстан Республикасының бюджеттік заңнамасына өзгерістер енгізілген;</w:t>
      </w:r>
    </w:p>
    <w:bookmarkEnd w:id="541"/>
    <w:bookmarkStart w:name="z566" w:id="542"/>
    <w:p>
      <w:pPr>
        <w:spacing w:after="0"/>
        <w:ind w:left="0"/>
        <w:jc w:val="both"/>
      </w:pPr>
      <w:r>
        <w:rPr>
          <w:rFonts w:ascii="Times New Roman"/>
          <w:b w:val="false"/>
          <w:i w:val="false"/>
          <w:color w:val="000000"/>
          <w:sz w:val="28"/>
        </w:rPr>
        <w:t>
      4) ағымдағы қаржы жылының міндеттемелер мен төлемдер бойынша қаржыландырудың жеке жоспарларында корпоративтік төлем карточкаларын пайдалану рұқсат етілетін шығыстардың экономикалық сыныптамаларының ерекшеліктері болмаған;</w:t>
      </w:r>
    </w:p>
    <w:bookmarkEnd w:id="542"/>
    <w:bookmarkStart w:name="z567" w:id="543"/>
    <w:p>
      <w:pPr>
        <w:spacing w:after="0"/>
        <w:ind w:left="0"/>
        <w:jc w:val="both"/>
      </w:pPr>
      <w:r>
        <w:rPr>
          <w:rFonts w:ascii="Times New Roman"/>
          <w:b w:val="false"/>
          <w:i w:val="false"/>
          <w:color w:val="000000"/>
          <w:sz w:val="28"/>
        </w:rPr>
        <w:t>
      5) ағымдағы шоттарды ашуға арналған рұқсатта көзделмеген мақсаттарға ағымдағы шотқа есептелген ақшаны пайдалану фактісі анықталған жағдайларда жүргізіледі.</w:t>
      </w:r>
    </w:p>
    <w:bookmarkEnd w:id="543"/>
    <w:bookmarkStart w:name="z568" w:id="544"/>
    <w:p>
      <w:pPr>
        <w:spacing w:after="0"/>
        <w:ind w:left="0"/>
        <w:jc w:val="both"/>
      </w:pPr>
      <w:r>
        <w:rPr>
          <w:rFonts w:ascii="Times New Roman"/>
          <w:b w:val="false"/>
          <w:i w:val="false"/>
          <w:color w:val="000000"/>
          <w:sz w:val="28"/>
        </w:rPr>
        <w:t>
      144. Рұқсатты қайтарып алу екі данада екінші деңгейдегі банкке (банк операцияларының жекелеген түрлерін жүзеге асыратын ұйымға) жіберіледі. Екінші деңгейдегі банк (банк операцияларының жекелеген түрлерін жүзеге асыратын ұйым) мемлекеттік мекеменің шотын жабу жөніндегі рәсімдерді аяқтағаннан кейін шотты жабу туралы белгісі соғылған рұқсатты қайтарып алудың екінші данасын бюджетті атқару жөніндегі орталық (жергілікті) мемлекеттік қазынашылыққа және уәкілетті органға қайтарады.</w:t>
      </w:r>
    </w:p>
    <w:bookmarkEnd w:id="544"/>
    <w:bookmarkStart w:name="z569" w:id="545"/>
    <w:p>
      <w:pPr>
        <w:spacing w:after="0"/>
        <w:ind w:left="0"/>
        <w:jc w:val="both"/>
      </w:pPr>
      <w:r>
        <w:rPr>
          <w:rFonts w:ascii="Times New Roman"/>
          <w:b w:val="false"/>
          <w:i w:val="false"/>
          <w:color w:val="000000"/>
          <w:sz w:val="28"/>
        </w:rPr>
        <w:t>
      145. Мемлекеттік қазынашылық жергілікті уәкілетті орган екінші деңгейдегі банктерде немесе банк операцияларының жекелеген түрлерін жүзеге асыратын ұйымдарда ашылған мемлекеттік мекемелердің шоттарын ашуға рұқсатты қайтарып алған жағдайда екінші деңгейдегі банкте (банк операцияларының жекелеген түрлерін жүзеге асыратын ұйымдарда ашылған мемлекеттік мекемелерде) ашылған мемлекеттік мекеме шоттарының жабылуы туралы екінші деңгейдегі банктің (банк операцияларының жекелеген түрлерін жүзеге асыратын ұйымдарда ашылған мемлекеттік мекемелердің) белгісі соғылған қайтарып алуды алған күннен бастап келесі жұмыс күнінен кешіктірмей тиісті мемлекеттік қазынашылық органдары бұл туралы жазбаша құлақдар етеді.</w:t>
      </w:r>
    </w:p>
    <w:bookmarkEnd w:id="545"/>
    <w:bookmarkStart w:name="z570" w:id="546"/>
    <w:p>
      <w:pPr>
        <w:spacing w:after="0"/>
        <w:ind w:left="0"/>
        <w:jc w:val="left"/>
      </w:pPr>
      <w:r>
        <w:rPr>
          <w:rFonts w:ascii="Times New Roman"/>
          <w:b/>
          <w:i w:val="false"/>
          <w:color w:val="000000"/>
        </w:rPr>
        <w:t xml:space="preserve"> 5-тарау. Ұлттық валютадағы түсімдер бойынша бюджеттің атқарылуы</w:t>
      </w:r>
    </w:p>
    <w:bookmarkEnd w:id="546"/>
    <w:bookmarkStart w:name="z571" w:id="547"/>
    <w:p>
      <w:pPr>
        <w:spacing w:after="0"/>
        <w:ind w:left="0"/>
        <w:jc w:val="left"/>
      </w:pPr>
      <w:r>
        <w:rPr>
          <w:rFonts w:ascii="Times New Roman"/>
          <w:b/>
          <w:i w:val="false"/>
          <w:color w:val="000000"/>
        </w:rPr>
        <w:t xml:space="preserve"> 1-параграф. Түсімдерді есептеу және бөлу</w:t>
      </w:r>
    </w:p>
    <w:bookmarkEnd w:id="547"/>
    <w:bookmarkStart w:name="z572" w:id="548"/>
    <w:p>
      <w:pPr>
        <w:spacing w:after="0"/>
        <w:ind w:left="0"/>
        <w:jc w:val="both"/>
      </w:pPr>
      <w:r>
        <w:rPr>
          <w:rFonts w:ascii="Times New Roman"/>
          <w:b w:val="false"/>
          <w:i w:val="false"/>
          <w:color w:val="000000"/>
          <w:sz w:val="28"/>
        </w:rPr>
        <w:t xml:space="preserve">
      146.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Республикалық бюджет туралы Заңына және тиісті қаржы жылына арналған жергілікті бюджеттерді бекіту туралы мәслихаттардың шешімдеріне және Қазақстан Республикасының басқа да заңнамалық актілеріне сәйкес ұлттық валютада бюджетке түсетін түсімдер Қазақстан Республикасының бірыңғай бюджеттік сыныптамасының түсімдер сыныптамасының кодтары бойынша бірыңғай қазынашылық шотқа есептеледі.</w:t>
      </w:r>
    </w:p>
    <w:bookmarkEnd w:id="548"/>
    <w:bookmarkStart w:name="z573" w:id="549"/>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Қазақстан Республикасының Бірыңғай бюджеттік сыныптамасына сәйкес толтырылады. Бюджеттік жоспарлау жөніндегі орталық уәкілетті орган бюджеттік сыныптама кодтарын Қазақстан Республикасы Ұлттық Банкінің (бұдан әрі – Қазақстан Республикасының Ұлттық Банкi) назарына жеткізеді.</w:t>
      </w:r>
    </w:p>
    <w:bookmarkEnd w:id="549"/>
    <w:bookmarkStart w:name="z574" w:id="550"/>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құжатының банктік деректемелерін мемлекеттік кірістер органдармен Қазақстан Республикасының Ұлттық Банкiндегi арқылы жекелеген түрлерін жүзеге асыратын ұйымдардың қаперіне жеткізеді.</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551"/>
    <w:p>
      <w:pPr>
        <w:spacing w:after="0"/>
        <w:ind w:left="0"/>
        <w:jc w:val="both"/>
      </w:pPr>
      <w:r>
        <w:rPr>
          <w:rFonts w:ascii="Times New Roman"/>
          <w:b w:val="false"/>
          <w:i w:val="false"/>
          <w:color w:val="000000"/>
          <w:sz w:val="28"/>
        </w:rPr>
        <w:t>
      147. Түсiмдердi тиiстi қолма-қол бақылау шоттары жинақтап, оларды кейiннен бөлу үшiн бюджеттi атқару жөнiндегi мемлекеттік қазанашылықта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Білім беру инфрақұрылымын қолдау қорына, Арнаулы мемлекеттік қорына төленетiн түсiмдер сомасын қайтару жүзеге асырылады.</w:t>
      </w:r>
    </w:p>
    <w:bookmarkEnd w:id="551"/>
    <w:bookmarkStart w:name="z576" w:id="552"/>
    <w:p>
      <w:pPr>
        <w:spacing w:after="0"/>
        <w:ind w:left="0"/>
        <w:jc w:val="both"/>
      </w:pPr>
      <w:r>
        <w:rPr>
          <w:rFonts w:ascii="Times New Roman"/>
          <w:b w:val="false"/>
          <w:i w:val="false"/>
          <w:color w:val="000000"/>
          <w:sz w:val="28"/>
        </w:rPr>
        <w:t>
      148. Бюджетті атқару кезіндегі мемлекеттік қазынашылық:</w:t>
      </w:r>
    </w:p>
    <w:bookmarkEnd w:id="552"/>
    <w:bookmarkStart w:name="z577" w:id="553"/>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(бұдан әрі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төлем жүйесі арқылы екінші деңгейдегі банктерден немесе банктік операциялардың жекелеген түрлерін жүзеге асыратын ұйымдардан бюджетке түсетін түсімдер жөніндегі электрондық төлем құжаттарын заңнамада белгіленген тәртіппен қабылдауды жүзеге асырады;</w:t>
      </w:r>
    </w:p>
    <w:bookmarkEnd w:id="553"/>
    <w:bookmarkStart w:name="z578" w:id="554"/>
    <w:p>
      <w:pPr>
        <w:spacing w:after="0"/>
        <w:ind w:left="0"/>
        <w:jc w:val="both"/>
      </w:pPr>
      <w:r>
        <w:rPr>
          <w:rFonts w:ascii="Times New Roman"/>
          <w:b w:val="false"/>
          <w:i w:val="false"/>
          <w:color w:val="000000"/>
          <w:sz w:val="28"/>
        </w:rPr>
        <w:t>
      2) электрондық төлем құжаттарының ресімделу дұрыстығын және толықтығын тексеруді жүзеге асырады;</w:t>
      </w:r>
    </w:p>
    <w:bookmarkEnd w:id="554"/>
    <w:bookmarkStart w:name="z579" w:id="555"/>
    <w:p>
      <w:pPr>
        <w:spacing w:after="0"/>
        <w:ind w:left="0"/>
        <w:jc w:val="both"/>
      </w:pPr>
      <w:r>
        <w:rPr>
          <w:rFonts w:ascii="Times New Roman"/>
          <w:b w:val="false"/>
          <w:i w:val="false"/>
          <w:color w:val="000000"/>
          <w:sz w:val="28"/>
        </w:rPr>
        <w:t>
      3) түскен электрондық төлем құжаттары негізінде Түсімдердің жинақ шотына түсімдердің түсуін есепке алуды жүргізеді;</w:t>
      </w:r>
    </w:p>
    <w:bookmarkEnd w:id="555"/>
    <w:bookmarkStart w:name="z580" w:id="556"/>
    <w:p>
      <w:pPr>
        <w:spacing w:after="0"/>
        <w:ind w:left="0"/>
        <w:jc w:val="both"/>
      </w:pPr>
      <w:r>
        <w:rPr>
          <w:rFonts w:ascii="Times New Roman"/>
          <w:b w:val="false"/>
          <w:i w:val="false"/>
          <w:color w:val="000000"/>
          <w:sz w:val="28"/>
        </w:rPr>
        <w:t>
      4) республикалық, жергілікті бюджеттер, Қазақстан Республикасының Ұлттық қоры, жәбірленушінің өтемақы қоры, арнаулы мемлекеттік қор және Еуразиялық экономикалық одаққа мүше мемлекеттердің бюджеттері арасында түсімдер сомасын бөлуді жүзеге асырады, кейіннен қолма-қол ақшаның тиісті бақылау шоттарына есепке жатқызылады;</w:t>
      </w:r>
    </w:p>
    <w:bookmarkEnd w:id="556"/>
    <w:bookmarkStart w:name="z581" w:id="557"/>
    <w:p>
      <w:pPr>
        <w:spacing w:after="0"/>
        <w:ind w:left="0"/>
        <w:jc w:val="both"/>
      </w:pPr>
      <w:r>
        <w:rPr>
          <w:rFonts w:ascii="Times New Roman"/>
          <w:b w:val="false"/>
          <w:i w:val="false"/>
          <w:color w:val="000000"/>
          <w:sz w:val="28"/>
        </w:rPr>
        <w:t>
      5) түсімдер сомасын Қазақстан Республикасы Ұлттық қорының қолма-қол ақшаны бақылау шотынан, Қазақстан Республикасы Үкіметінің Қазақстан Республикасының Ұлттық Банкіндегі шоттарына аударуды жүзеге асырады;</w:t>
      </w:r>
    </w:p>
    <w:bookmarkEnd w:id="557"/>
    <w:bookmarkStart w:name="z582" w:id="558"/>
    <w:p>
      <w:pPr>
        <w:spacing w:after="0"/>
        <w:ind w:left="0"/>
        <w:jc w:val="both"/>
      </w:pPr>
      <w:r>
        <w:rPr>
          <w:rFonts w:ascii="Times New Roman"/>
          <w:b w:val="false"/>
          <w:i w:val="false"/>
          <w:color w:val="000000"/>
          <w:sz w:val="28"/>
        </w:rPr>
        <w:t>
      6) Еуразиялық экономикалық одаққа мүше мемлекеттердің қолма − қол ақшаны бақылау шотынан Қазақстан Республикасының Ұлттық Банкінде ашылған Еуразиялық экономикалық одаққа мүше мемлекеттердің орталық банктерінің шоттарына түсімдер сомасын аударуды жүзеге асырады;</w:t>
      </w:r>
    </w:p>
    <w:bookmarkEnd w:id="558"/>
    <w:bookmarkStart w:name="z583" w:id="559"/>
    <w:p>
      <w:pPr>
        <w:spacing w:after="0"/>
        <w:ind w:left="0"/>
        <w:jc w:val="both"/>
      </w:pPr>
      <w:r>
        <w:rPr>
          <w:rFonts w:ascii="Times New Roman"/>
          <w:b w:val="false"/>
          <w:i w:val="false"/>
          <w:color w:val="000000"/>
          <w:sz w:val="28"/>
        </w:rPr>
        <w:t>
      7) Бюджет түсімдерін бюджет деңгейлері, Қазақстан Республикасы Ұлттық қорының, бюджеттен тыс қорлардың қолма – қол ақшаны бақылау шоттары, Еуразиялық экономикалық одаққа мүше мемлекеттердің бюджеттері арасында бөлу нормативтерін жүргізуді жүзеге асырады;</w:t>
      </w:r>
    </w:p>
    <w:bookmarkEnd w:id="559"/>
    <w:bookmarkStart w:name="z584" w:id="560"/>
    <w:p>
      <w:pPr>
        <w:spacing w:after="0"/>
        <w:ind w:left="0"/>
        <w:jc w:val="both"/>
      </w:pPr>
      <w:r>
        <w:rPr>
          <w:rFonts w:ascii="Times New Roman"/>
          <w:b w:val="false"/>
          <w:i w:val="false"/>
          <w:color w:val="000000"/>
          <w:sz w:val="28"/>
        </w:rPr>
        <w:t xml:space="preserve">
      8) Тиісті мәслихаттың шешіміне сәйкес бюджет түсімдерінің сомаларын қайта есептеуді жүзеге асырады. </w:t>
      </w:r>
    </w:p>
    <w:bookmarkEnd w:id="560"/>
    <w:bookmarkStart w:name="z585" w:id="561"/>
    <w:p>
      <w:pPr>
        <w:spacing w:after="0"/>
        <w:ind w:left="0"/>
        <w:jc w:val="both"/>
      </w:pPr>
      <w:r>
        <w:rPr>
          <w:rFonts w:ascii="Times New Roman"/>
          <w:b w:val="false"/>
          <w:i w:val="false"/>
          <w:color w:val="000000"/>
          <w:sz w:val="28"/>
        </w:rPr>
        <w:t>
      149. Төлем құжаттарын жеке сәйкестендіру коды, банктік сәйкестендіру коды, бизнес-сәйкестендіру нөмірі бар-жоғына және сәйкестiгiне, Қазақстан Республикасының Бірыңғай бюджеттік сыныптамасына бюджеттiк сыныптама кодының бар-жоғына тексеру жүзеге асырылады.</w:t>
      </w:r>
    </w:p>
    <w:bookmarkEnd w:id="561"/>
    <w:bookmarkStart w:name="z586" w:id="562"/>
    <w:p>
      <w:pPr>
        <w:spacing w:after="0"/>
        <w:ind w:left="0"/>
        <w:jc w:val="both"/>
      </w:pPr>
      <w:r>
        <w:rPr>
          <w:rFonts w:ascii="Times New Roman"/>
          <w:b w:val="false"/>
          <w:i w:val="false"/>
          <w:color w:val="000000"/>
          <w:sz w:val="28"/>
        </w:rPr>
        <w:t>
      Қазақстан Республикасының Ұлттық қорына мұнай секторы ұйымдарынан түсетін тікелей салықтардың және мұнай секторы ұйымдары жүзеге асыратын операциялардан түсетін басқа да түсімдердің, оның ішінде мұнай келісімшарттарының талаптарын бұзғаны үшін түсетін түсімдердің түсімдерін тексеру төлеушінің мұнай секторы ұйымдарының тізбесіне сәйкестігіне жүзеге асырылады.</w:t>
      </w:r>
    </w:p>
    <w:bookmarkEnd w:id="562"/>
    <w:bookmarkStart w:name="z587" w:id="563"/>
    <w:p>
      <w:pPr>
        <w:spacing w:after="0"/>
        <w:ind w:left="0"/>
        <w:jc w:val="both"/>
      </w:pPr>
      <w:r>
        <w:rPr>
          <w:rFonts w:ascii="Times New Roman"/>
          <w:b w:val="false"/>
          <w:i w:val="false"/>
          <w:color w:val="000000"/>
          <w:sz w:val="28"/>
        </w:rPr>
        <w:t>
      Төлемнің мақсатын және/немесе аумақтық тиесілігін айқындауға мүмкіндік бермейтін, осы өңір үшін бюджеттік сыныптама кодына жол берілмейтін және Төлеуші мұнай секторы ұйымдарының тізбесіне сәйкес келмейтін электрондық төлем құжаттарында көрсетілген деректемелер болмаған немесе дұрыс көрсетілмеген жағдайда түсімдер сомасы мемлекеттік кірістердің тиісті органдары бойынша "Республикалық бюджетке түсетін өзге де салықтық түсімдер" түсімдерінің бюджеттік сыныптамасының кодына күн сайын есептеледі электрондық төлем құжаттарын қабылдау.</w:t>
      </w:r>
    </w:p>
    <w:bookmarkEnd w:id="563"/>
    <w:bookmarkStart w:name="z588" w:id="564"/>
    <w:p>
      <w:pPr>
        <w:spacing w:after="0"/>
        <w:ind w:left="0"/>
        <w:jc w:val="both"/>
      </w:pPr>
      <w:r>
        <w:rPr>
          <w:rFonts w:ascii="Times New Roman"/>
          <w:b w:val="false"/>
          <w:i w:val="false"/>
          <w:color w:val="000000"/>
          <w:sz w:val="28"/>
        </w:rPr>
        <w:t>
      Мемлекеттік кірістер органы "Республикалық бюджетке түсетін өзге де салық түсімдері" түсімдерінің бюджеттік сыныптамасының кодына сомаларды олар есептелген күннен бастап бес жұмыс күні ішінде есепке алу себептерін анықтауды қамтамасыз етеді және төлем тапсырмаларының негізінде түсімдердің тиісті кодына қате аударылған төлемдерді есепке жатқызуды жүргізеді.</w:t>
      </w:r>
    </w:p>
    <w:bookmarkEnd w:id="564"/>
    <w:bookmarkStart w:name="z589" w:id="565"/>
    <w:p>
      <w:pPr>
        <w:spacing w:after="0"/>
        <w:ind w:left="0"/>
        <w:jc w:val="both"/>
      </w:pPr>
      <w:r>
        <w:rPr>
          <w:rFonts w:ascii="Times New Roman"/>
          <w:b w:val="false"/>
          <w:i w:val="false"/>
          <w:color w:val="000000"/>
          <w:sz w:val="28"/>
        </w:rPr>
        <w:t>
      Қазынашылықтың интеграцияланған ақпараттық жүйесіне тиісті өзгерістер мен толықтырулар енгізу үшін мемлекеттік қазынашылық органдары осы Қағидаларға 134-қосымшаға сәйкес осы облыс (республикалық маңызы бар қала, астана) үшін "Бюджетке есепке жатқызуға жол берілмейтін бюджеттік сыныптама кодтары" 0-22 нысаны бойынша есепті қалыптастырады және басып шығарады, оған мемлекеттік қазынашылық органының, жергілікті уәкілетті органның басшылары қол қояды мемлекеттік жоспарлау, Мемлекеттік кірістер органы және мемлекеттік қазынашылыққа жіберіледі.</w:t>
      </w:r>
    </w:p>
    <w:bookmarkEnd w:id="565"/>
    <w:bookmarkStart w:name="z590" w:id="566"/>
    <w:p>
      <w:pPr>
        <w:spacing w:after="0"/>
        <w:ind w:left="0"/>
        <w:jc w:val="both"/>
      </w:pPr>
      <w:r>
        <w:rPr>
          <w:rFonts w:ascii="Times New Roman"/>
          <w:b w:val="false"/>
          <w:i w:val="false"/>
          <w:color w:val="000000"/>
          <w:sz w:val="28"/>
        </w:rPr>
        <w:t xml:space="preserve">
      150. Түсімдерді бөлуді мемлекеттік қазынашылық бюджеттік жоспарлау жөніндегі орталық уәкілетті орган бекітетін бюджет түсімдерін бюджет деңгейлері, Қазақстан Республикасы Ұлттық қорының қолма – қол ақшаны бақылау шоттары, салықтық емес төлемдер есебінен қалыптастырылатын бюджеттен тыс қорлар және Еуразиялық экономикалық одаққа мүше мемлекеттердің бюджеттері арасында бөлу кестесінің, тиісті мәслихаттың шешімімен белгіленетін жергілікті бюджеттер арасында кірістерді бөлу нормативтерінің негізінде жүзеге асырады, сондай-ақ мұнай секторы ұйымдарының тізбесі. </w:t>
      </w:r>
    </w:p>
    <w:bookmarkEnd w:id="566"/>
    <w:bookmarkStart w:name="z591" w:id="567"/>
    <w:p>
      <w:pPr>
        <w:spacing w:after="0"/>
        <w:ind w:left="0"/>
        <w:jc w:val="both"/>
      </w:pPr>
      <w:r>
        <w:rPr>
          <w:rFonts w:ascii="Times New Roman"/>
          <w:b w:val="false"/>
          <w:i w:val="false"/>
          <w:color w:val="000000"/>
          <w:sz w:val="28"/>
        </w:rPr>
        <w:t>
      Республикалық, жергілікті бюджеттер, Қазақстан Республикасының Ұлттық қоры, жәбірленушінің өтемақы қоры, арнаулы мемлекеттік қор және Еуразиялық экономикалық одаққа мүше мемлекеттердің бюджеттері арасында түсімдерді бөлуді және онымен байланысты рәсімдерді "Бюджет түсімдерін Еуразиялық экономикалық одақ арасында бөлу кестесін бекіту туралы" Қазақстан Республикасы Қаржы министрінің 2025 жылғы 4 сәуірдегі № 150 бұйрығына сәйкес бөлу нормативтері бойынша мемлекеттік қазынашылық жүзеге асырады. Қазақстан Республикасы Ұлттық қорының бюджет деңгейлерімен, қолма-қол ақшаны бақылау шоттарымен, салықтық емес төлемдер есебінен қалыптастырылатын бюджеттен тыс қорлар мен мемлекеттердің бюджеттері және бюджетті атқару жөніндегі орталық уәкілетті органның және мұнай операцияларын жүргізу саласындағы мемлекеттік реттеуді жүзеге асыратын мемлекеттік органның бірлескен бұйрығымен Қазақстан Республикасы Бюджет кодексінің 58-бабының 3-тармағына сәйкес жыл сайын бекітілетін мұнай секторы ұйымдарының тізбесінде, мұнай операцияларын жүргізу саласындағы және келісімшарттарды орындау (I кезең бөлу).</w:t>
      </w:r>
    </w:p>
    <w:bookmarkEnd w:id="567"/>
    <w:bookmarkStart w:name="z592" w:id="568"/>
    <w:p>
      <w:pPr>
        <w:spacing w:after="0"/>
        <w:ind w:left="0"/>
        <w:jc w:val="both"/>
      </w:pPr>
      <w:r>
        <w:rPr>
          <w:rFonts w:ascii="Times New Roman"/>
          <w:b w:val="false"/>
          <w:i w:val="false"/>
          <w:color w:val="000000"/>
          <w:sz w:val="28"/>
        </w:rPr>
        <w:t>
      Облыстық бюджет пен оның аудандық (облыстық маңызы бар қалалардың) бюджеттері, аудандық маңызы бар қалалардың, ауылдардың, кенттердің, ауылдық округтердің бюджеттері арасында түсімдерді бөлуді облыстық бюджет пен оның аудандық (облыстық маңызы бар қалалардың) бюджеттері, аудандық маңызы бар қаланың, ауылдың, кенттің, ауылдық округтің бюджеттері арасында түсімдерді бөлу нормативтері бойынша бюджетті атқару жөніндегі орталық уәкілетті орган жүзеге асырады тиісті мәслихаттың шешімімен белгіленетін округтер (бөлудің II кезеңі).</w:t>
      </w:r>
    </w:p>
    <w:bookmarkEnd w:id="568"/>
    <w:bookmarkStart w:name="z593" w:id="569"/>
    <w:p>
      <w:pPr>
        <w:spacing w:after="0"/>
        <w:ind w:left="0"/>
        <w:jc w:val="both"/>
      </w:pPr>
      <w:r>
        <w:rPr>
          <w:rFonts w:ascii="Times New Roman"/>
          <w:b w:val="false"/>
          <w:i w:val="false"/>
          <w:color w:val="000000"/>
          <w:sz w:val="28"/>
        </w:rPr>
        <w:t>
      151. Төлем құжаттары қабылданғаннан және түсімдерді бөлгеннен кейін бюджетті атқару жөніндегі мемлекеттік қазынашылық түсімдердің бөлінуіне және түсімдер бойынша операциялық күнді жабу рәсімдеріне бақылауды жүзеге асырады.</w:t>
      </w:r>
    </w:p>
    <w:bookmarkEnd w:id="569"/>
    <w:bookmarkStart w:name="z594" w:id="570"/>
    <w:p>
      <w:pPr>
        <w:spacing w:after="0"/>
        <w:ind w:left="0"/>
        <w:jc w:val="left"/>
      </w:pPr>
      <w:r>
        <w:rPr>
          <w:rFonts w:ascii="Times New Roman"/>
          <w:b/>
          <w:i w:val="false"/>
          <w:color w:val="000000"/>
        </w:rPr>
        <w:t xml:space="preserve"> 2 параграф. Жәбірленушілерге өтемақы қорының шотына түсімдері</w:t>
      </w:r>
    </w:p>
    <w:bookmarkEnd w:id="570"/>
    <w:bookmarkStart w:name="z595" w:id="571"/>
    <w:p>
      <w:pPr>
        <w:spacing w:after="0"/>
        <w:ind w:left="0"/>
        <w:jc w:val="both"/>
      </w:pPr>
      <w:r>
        <w:rPr>
          <w:rFonts w:ascii="Times New Roman"/>
          <w:b w:val="false"/>
          <w:i w:val="false"/>
          <w:color w:val="000000"/>
          <w:sz w:val="28"/>
        </w:rPr>
        <w:t>
      152. Жәбірленушілерге өтемақы қоры (бұдан әрі – Қор) Бюджет кодексінің 68-бабында белгіленген түсімдер есебінен қалыптасады.</w:t>
      </w:r>
    </w:p>
    <w:bookmarkEnd w:id="571"/>
    <w:bookmarkStart w:name="z596" w:id="572"/>
    <w:p>
      <w:pPr>
        <w:spacing w:after="0"/>
        <w:ind w:left="0"/>
        <w:jc w:val="both"/>
      </w:pPr>
      <w:r>
        <w:rPr>
          <w:rFonts w:ascii="Times New Roman"/>
          <w:b w:val="false"/>
          <w:i w:val="false"/>
          <w:color w:val="000000"/>
          <w:sz w:val="28"/>
        </w:rPr>
        <w:t>
      Қорға түсімдер бюджетті атқару бойынша мемлекеттік қазынашылықта ашылған қолма-қол ақшаны бақылау шотына есептеледі.</w:t>
      </w:r>
    </w:p>
    <w:bookmarkEnd w:id="572"/>
    <w:bookmarkStart w:name="z597" w:id="573"/>
    <w:p>
      <w:pPr>
        <w:spacing w:after="0"/>
        <w:ind w:left="0"/>
        <w:jc w:val="both"/>
      </w:pPr>
      <w:r>
        <w:rPr>
          <w:rFonts w:ascii="Times New Roman"/>
          <w:b w:val="false"/>
          <w:i w:val="false"/>
          <w:color w:val="000000"/>
          <w:sz w:val="28"/>
        </w:rPr>
        <w:t>
      153. Қордың шотына түсімдер бойынша операциялар Қазақстан Республикасының Бірыңғай бюджеттік сыныптамасына сәйкес ескеріледі.</w:t>
      </w:r>
    </w:p>
    <w:bookmarkEnd w:id="573"/>
    <w:bookmarkStart w:name="z598" w:id="574"/>
    <w:p>
      <w:pPr>
        <w:spacing w:after="0"/>
        <w:ind w:left="0"/>
        <w:jc w:val="both"/>
      </w:pPr>
      <w:r>
        <w:rPr>
          <w:rFonts w:ascii="Times New Roman"/>
          <w:b w:val="false"/>
          <w:i w:val="false"/>
          <w:color w:val="000000"/>
          <w:sz w:val="28"/>
        </w:rPr>
        <w:t xml:space="preserve">
      154. Қордың қарақпараттық жүйесіатын пайдалану тек "Жәбірленушілерге өтемақы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мақсаттарға сәйкес жүзеге асырылады.</w:t>
      </w:r>
    </w:p>
    <w:bookmarkEnd w:id="574"/>
    <w:bookmarkStart w:name="z599" w:id="575"/>
    <w:p>
      <w:pPr>
        <w:spacing w:after="0"/>
        <w:ind w:left="0"/>
        <w:jc w:val="both"/>
      </w:pPr>
      <w:r>
        <w:rPr>
          <w:rFonts w:ascii="Times New Roman"/>
          <w:b w:val="false"/>
          <w:i w:val="false"/>
          <w:color w:val="000000"/>
          <w:sz w:val="28"/>
        </w:rPr>
        <w:t>
      Қордың қарақпараттық жүйесіатын пайдаланумен байланысты төлемдер жүргізу Заңның 5-бабына сәйкес бюджетті атқару жөніндегі орталық уәкілетті орган айқындайтын тәртіпте өтемақы алушылардың орталықтандырылған тізілімі негізінде жүзеге асырылады.</w:t>
      </w:r>
    </w:p>
    <w:bookmarkEnd w:id="575"/>
    <w:bookmarkStart w:name="z600" w:id="576"/>
    <w:p>
      <w:pPr>
        <w:spacing w:after="0"/>
        <w:ind w:left="0"/>
        <w:jc w:val="both"/>
      </w:pPr>
      <w:r>
        <w:rPr>
          <w:rFonts w:ascii="Times New Roman"/>
          <w:b w:val="false"/>
          <w:i w:val="false"/>
          <w:color w:val="000000"/>
          <w:sz w:val="28"/>
        </w:rPr>
        <w:t>
      Қордан өтемақы төлеу бастап алушылардың банктік шоттарына жүргізіледі.</w:t>
      </w:r>
    </w:p>
    <w:bookmarkEnd w:id="576"/>
    <w:bookmarkStart w:name="z601" w:id="577"/>
    <w:p>
      <w:pPr>
        <w:spacing w:after="0"/>
        <w:ind w:left="0"/>
        <w:jc w:val="both"/>
      </w:pPr>
      <w:r>
        <w:rPr>
          <w:rFonts w:ascii="Times New Roman"/>
          <w:b w:val="false"/>
          <w:i w:val="false"/>
          <w:color w:val="000000"/>
          <w:sz w:val="28"/>
        </w:rPr>
        <w:t>
      Қордың қарақпараттық жүйесіат қалдығы Бюджет кодексінің 116-бабы 4-тармағына сәйкес мемлекеттік бюджетке алып қоюға (аударуға) жатпайды.</w:t>
      </w:r>
    </w:p>
    <w:bookmarkEnd w:id="577"/>
    <w:bookmarkStart w:name="z602" w:id="578"/>
    <w:p>
      <w:pPr>
        <w:spacing w:after="0"/>
        <w:ind w:left="0"/>
        <w:jc w:val="left"/>
      </w:pPr>
      <w:r>
        <w:rPr>
          <w:rFonts w:ascii="Times New Roman"/>
          <w:b/>
          <w:i w:val="false"/>
          <w:color w:val="000000"/>
        </w:rPr>
        <w:t xml:space="preserve"> 3-параграф. Арнаулы мемлекеттік қордың, тиісті саланың орталық және (немесе) жергілікті уәкілетті органдарының қолма-қол ақшаны бақылау шоттарына түсетін түсімдер және ақшаны жұмсау</w:t>
      </w:r>
    </w:p>
    <w:bookmarkEnd w:id="578"/>
    <w:p>
      <w:pPr>
        <w:spacing w:after="0"/>
        <w:ind w:left="0"/>
        <w:jc w:val="both"/>
      </w:pPr>
      <w:r>
        <w:rPr>
          <w:rFonts w:ascii="Times New Roman"/>
          <w:b w:val="false"/>
          <w:i w:val="false"/>
          <w:color w:val="ff0000"/>
          <w:sz w:val="28"/>
        </w:rPr>
        <w:t xml:space="preserve">
      Ескерту. 3-параграфтың тақырыбы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3" w:id="579"/>
    <w:p>
      <w:pPr>
        <w:spacing w:after="0"/>
        <w:ind w:left="0"/>
        <w:jc w:val="both"/>
      </w:pPr>
      <w:r>
        <w:rPr>
          <w:rFonts w:ascii="Times New Roman"/>
          <w:b w:val="false"/>
          <w:i w:val="false"/>
          <w:color w:val="000000"/>
          <w:sz w:val="28"/>
        </w:rPr>
        <w:t>
      155. Арнаулы мемлекеттік қор Бюджет кодексінің 69-бабында белгіленген салықтық емес түсімдер есебінен қалыптастырылады.</w:t>
      </w:r>
    </w:p>
    <w:bookmarkEnd w:id="579"/>
    <w:bookmarkStart w:name="z604" w:id="580"/>
    <w:p>
      <w:pPr>
        <w:spacing w:after="0"/>
        <w:ind w:left="0"/>
        <w:jc w:val="both"/>
      </w:pPr>
      <w:r>
        <w:rPr>
          <w:rFonts w:ascii="Times New Roman"/>
          <w:b w:val="false"/>
          <w:i w:val="false"/>
          <w:color w:val="000000"/>
          <w:sz w:val="28"/>
        </w:rPr>
        <w:t>
      Арнаулы мемлекеттік қорға түсетін түсімдер бюджетті атқару жөніндегі мемлекеттік қазынашылық органда ашылған қолма-қол ақшаны бақылау шотына есепке жатқызылады.</w:t>
      </w:r>
    </w:p>
    <w:bookmarkEnd w:id="580"/>
    <w:bookmarkStart w:name="z605" w:id="581"/>
    <w:p>
      <w:pPr>
        <w:spacing w:after="0"/>
        <w:ind w:left="0"/>
        <w:jc w:val="both"/>
      </w:pPr>
      <w:r>
        <w:rPr>
          <w:rFonts w:ascii="Times New Roman"/>
          <w:b w:val="false"/>
          <w:i w:val="false"/>
          <w:color w:val="000000"/>
          <w:sz w:val="28"/>
        </w:rPr>
        <w:t>
      156. Арнаулы мемлекеттік қордың, тиісті саланың орталық және (немесе) жергілікті уәкілетті органдарының қолма-қол ақшаны бақылау шотына түсетін түсімдер бойынша операциялар Қазақстан Республикасының бірыңғай бюджеттік сыныптамасына сәйкес ескеріледі.</w:t>
      </w:r>
    </w:p>
    <w:bookmarkEnd w:id="581"/>
    <w:p>
      <w:pPr>
        <w:spacing w:after="0"/>
        <w:ind w:left="0"/>
        <w:jc w:val="both"/>
      </w:pPr>
      <w:r>
        <w:rPr>
          <w:rFonts w:ascii="Times New Roman"/>
          <w:b w:val="false"/>
          <w:i w:val="false"/>
          <w:color w:val="000000"/>
          <w:sz w:val="28"/>
        </w:rPr>
        <w:t xml:space="preserve">
      Арнаулы мемлекеттік қордың қаражаты республикалық бюджет комиссиясының шешімі және әлеуметтік, экономикалық жобалардың мақұлданған тізбесі қоса берілген төлеуге берілетін шот негізінде Қазақстан Республикасының әлеуметтік, экономикалық жобаларын, сондай-ақ "Заңсыз сатып алынған активтерді мемлекетке қайтару туралы" Қазақстан Республикасы Заңының (бұдан әрі - Активтерді қайтару туралы заң)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уәкілетті органның активтерді қайтару жөніндегі шығыстарын қаржыландыру мақсатында тиісті саланың орталық уәкілетті органының қолма-қол ақшаны бақылау шотына аударылады.</w:t>
      </w:r>
    </w:p>
    <w:p>
      <w:pPr>
        <w:spacing w:after="0"/>
        <w:ind w:left="0"/>
        <w:jc w:val="both"/>
      </w:pPr>
      <w:r>
        <w:rPr>
          <w:rFonts w:ascii="Times New Roman"/>
          <w:b w:val="false"/>
          <w:i w:val="false"/>
          <w:color w:val="000000"/>
          <w:sz w:val="28"/>
        </w:rPr>
        <w:t>
      Егер әлеуметтік және экономикалық жобаларды іске асыру тиісті саланың орталық уәкілетті органының ведомствосына (комитетіне) жүктелген жағдайда, ведомствоға (комитетке) қолма-қол ақшаны бақылау шотын ашуға өтінімді мемлекеттік қазынашылық органына тиісті саланың орталық уәкілетті органы ұсынады.</w:t>
      </w:r>
    </w:p>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қаражат республикалық бюджет комиссиясының шешімі мен әлеуметтік және экономикалық жобалардың мақұлданған тізбесі қоса беріле отырып, төлеуге берілетін шоттың негізінде тиісті саланың жергілікті уәкілетті органының арнайы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1" w:id="582"/>
    <w:p>
      <w:pPr>
        <w:spacing w:after="0"/>
        <w:ind w:left="0"/>
        <w:jc w:val="both"/>
      </w:pPr>
      <w:r>
        <w:rPr>
          <w:rFonts w:ascii="Times New Roman"/>
          <w:b w:val="false"/>
          <w:i w:val="false"/>
          <w:color w:val="000000"/>
          <w:sz w:val="28"/>
        </w:rPr>
        <w:t xml:space="preserve">
      156-1. Тиісті саланың орталық және (немесе) жергілікті уәкілетті органдарының арнайы шотының қаражатын пайдалану Активтерді қайтару туралы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көзделген мақсаттарға ғана жүзеге асырылады.</w:t>
      </w:r>
    </w:p>
    <w:bookmarkEnd w:id="582"/>
    <w:p>
      <w:pPr>
        <w:spacing w:after="0"/>
        <w:ind w:left="0"/>
        <w:jc w:val="both"/>
      </w:pPr>
      <w:r>
        <w:rPr>
          <w:rFonts w:ascii="Times New Roman"/>
          <w:b w:val="false"/>
          <w:i w:val="false"/>
          <w:color w:val="000000"/>
          <w:sz w:val="28"/>
        </w:rPr>
        <w:t>
      Тиісті саланың орталық және (немесе) жергілікті уәкілетті органдарының арнайы шотының қаражатын пайдалануға байланысты төлемдерді жүргізу осы Қағидалардың 6-тарауының 7-параграфына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156-1-тармақпен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2" w:id="583"/>
    <w:p>
      <w:pPr>
        <w:spacing w:after="0"/>
        <w:ind w:left="0"/>
        <w:jc w:val="both"/>
      </w:pPr>
      <w:r>
        <w:rPr>
          <w:rFonts w:ascii="Times New Roman"/>
          <w:b w:val="false"/>
          <w:i w:val="false"/>
          <w:color w:val="000000"/>
          <w:sz w:val="28"/>
        </w:rPr>
        <w:t>
      156-2. Мемлекеттік қазынашылық органы тиісті саланың жергілікті уәкілетті органының қолма-қол ақшаны бақылау шотынан төлемдерді жүргізу кезінде ағымдағы бақылауды жүзеге асырады, ол төлеуге берілетін шоттарды:</w:t>
      </w:r>
    </w:p>
    <w:bookmarkEnd w:id="583"/>
    <w:p>
      <w:pPr>
        <w:spacing w:after="0"/>
        <w:ind w:left="0"/>
        <w:jc w:val="both"/>
      </w:pPr>
      <w:r>
        <w:rPr>
          <w:rFonts w:ascii="Times New Roman"/>
          <w:b w:val="false"/>
          <w:i w:val="false"/>
          <w:color w:val="000000"/>
          <w:sz w:val="28"/>
        </w:rPr>
        <w:t>
      1) төлемнің негізділігін растайтын құжаттардың: шот-фактураның (электрондық шот-фактураларды қабылдау және өңдеу жөніндегі ақпараттық жүйеден импортталған) немесе тауарларды жеткізу туралы жүкқұжаттың (актінің) немесе орындалған жұмыстар, көрсетілген қызметтер актісінің болуы тұрғысынан.</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 тұрғысынан тексерумен тұжырымдалады.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156-2-тармақпен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584"/>
    <w:p>
      <w:pPr>
        <w:spacing w:after="0"/>
        <w:ind w:left="0"/>
        <w:jc w:val="both"/>
      </w:pPr>
      <w:r>
        <w:rPr>
          <w:rFonts w:ascii="Times New Roman"/>
          <w:b w:val="false"/>
          <w:i w:val="false"/>
          <w:color w:val="000000"/>
          <w:sz w:val="28"/>
        </w:rPr>
        <w:t>
      157. Арнаулы мемлекеттік қордың шотын, тиісті саланың орталық және (немесе) жергілікті уәкілетті органдарының шоттарын ашу және жабу тәртібі осы Қағидалардың 4-тарауы 3 және 5-параграфтарының талаптарына сәйкес жүзеге асырылады.</w:t>
      </w:r>
    </w:p>
    <w:bookmarkEnd w:id="584"/>
    <w:bookmarkStart w:name="z607" w:id="585"/>
    <w:p>
      <w:pPr>
        <w:spacing w:after="0"/>
        <w:ind w:left="0"/>
        <w:jc w:val="both"/>
      </w:pPr>
      <w:r>
        <w:rPr>
          <w:rFonts w:ascii="Times New Roman"/>
          <w:b w:val="false"/>
          <w:i w:val="false"/>
          <w:color w:val="000000"/>
          <w:sz w:val="28"/>
        </w:rPr>
        <w:t>
      158. Арнаулы мемлекеттік қор шотындағыжыл басындағы қалдықтар жүйесіатының қалдықтары Бюджет кодексінің 116-бабының 4-тармағына сәйкес мемлекеттік бюджетке алып қоюға (аударуға) жатпайды.</w:t>
      </w:r>
    </w:p>
    <w:bookmarkEnd w:id="585"/>
    <w:bookmarkStart w:name="z608" w:id="586"/>
    <w:p>
      <w:pPr>
        <w:spacing w:after="0"/>
        <w:ind w:left="0"/>
        <w:jc w:val="left"/>
      </w:pPr>
      <w:r>
        <w:rPr>
          <w:rFonts w:ascii="Times New Roman"/>
          <w:b/>
          <w:i w:val="false"/>
          <w:color w:val="000000"/>
        </w:rPr>
        <w:t xml:space="preserve"> 4-параграф. Түсімдердің артық (қате) төленген сомасын бюджеттен қайтару не оларды берешекті өтеу шотына есепке жатқызу</w:t>
      </w:r>
    </w:p>
    <w:bookmarkEnd w:id="586"/>
    <w:bookmarkStart w:name="z609" w:id="587"/>
    <w:p>
      <w:pPr>
        <w:spacing w:after="0"/>
        <w:ind w:left="0"/>
        <w:jc w:val="both"/>
      </w:pPr>
      <w:r>
        <w:rPr>
          <w:rFonts w:ascii="Times New Roman"/>
          <w:b w:val="false"/>
          <w:i w:val="false"/>
          <w:color w:val="000000"/>
          <w:sz w:val="28"/>
        </w:rPr>
        <w:t>
      159. Қазақстан Республикасы Бірыңғай бюджеттік сыныптамасының бюджетке түсетiн түсiмдер сыныптамасының кодтары бойынша түсiмдердiң артық (қате) төленген сомасын бюджеттен қайтаруды және (немесе) есептеудi мемлекеттік қазынашылық органдары жүзеге асырады.</w:t>
      </w:r>
    </w:p>
    <w:bookmarkEnd w:id="587"/>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p>
      <w:pPr>
        <w:spacing w:after="0"/>
        <w:ind w:left="0"/>
        <w:jc w:val="both"/>
      </w:pPr>
      <w:r>
        <w:rPr>
          <w:rFonts w:ascii="Times New Roman"/>
          <w:b w:val="false"/>
          <w:i w:val="false"/>
          <w:color w:val="000000"/>
          <w:sz w:val="28"/>
        </w:rPr>
        <w:t>
      Түсімдердің артық (қате) төленген сомаларын қайтару республикалық бюджеттің шығыстары бойынша барлық жоспарлы міндеттемелерді өткізгеннен кейін жүргізіледі.</w:t>
      </w:r>
    </w:p>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ақпараттық жүйесі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электрондық цифрлық қолтаңба қойған төлем тапсырмасының электрондық түрін ұсынады.</w:t>
      </w:r>
    </w:p>
    <w:p>
      <w:pPr>
        <w:spacing w:after="0"/>
        <w:ind w:left="0"/>
        <w:jc w:val="both"/>
      </w:pPr>
      <w:r>
        <w:rPr>
          <w:rFonts w:ascii="Times New Roman"/>
          <w:b w:val="false"/>
          <w:i w:val="false"/>
          <w:color w:val="000000"/>
          <w:sz w:val="28"/>
        </w:rPr>
        <w:t>
      Мемлекеттік кірістер комитетінің "Салықтық әкімшілендірудің ақпараттық жүйесі" ақпараттық жүйесінен "Салықтық әкімшілендірудің ақпараттық жүйесі" интеграциялық шинасы арқылы мемлекеттік қазынашылықтың ақпараттық жүйелеріне қайтаруға және есепке жатқызуға төлем тапсырмаларын беру кезінде аумақтық мемлекеттік кірістер органдары электрондық цифрлық қолтаңбамен расталған төлем тапсырмаларының электрондық тізілімдерін жібереді.</w:t>
      </w:r>
    </w:p>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ақпараттық жүйесіне осы Қағидаларға 64-қосымшасына сәйкес нысан бойынша ақша алушыны енгізуге арналған осы Қағидаларға 67-қосымшасына сәйкес нысан бойынша ақша алушы деректемелерінің өзгерістерін енгізуге өтінімнің электрондық түрін қалыптастырады.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p>
      <w:pPr>
        <w:spacing w:after="0"/>
        <w:ind w:left="0"/>
        <w:jc w:val="both"/>
      </w:pPr>
      <w:r>
        <w:rPr>
          <w:rFonts w:ascii="Times New Roman"/>
          <w:b w:val="false"/>
          <w:i w:val="false"/>
          <w:color w:val="000000"/>
          <w:sz w:val="28"/>
        </w:rPr>
        <w:t>
      Мемлекеттік қазынашылық органы жұмыс күні ішінде сағат 16.00 (он алты) дейін "Қазынашылық-клиент" ақпараттық жүйесі мемлекеттік кірістер органдарынан келіп түскен төлем тапсырмаларын қабылдауды жүзеге асырады. Сағат 16.00 (он алты) кейін түскен құжаттар орындалады немесе келесі жұмыс күнінен кешіктірілмей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Қаржы министрінің 26.11.2025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588"/>
    <w:p>
      <w:pPr>
        <w:spacing w:after="0"/>
        <w:ind w:left="0"/>
        <w:jc w:val="both"/>
      </w:pPr>
      <w:r>
        <w:rPr>
          <w:rFonts w:ascii="Times New Roman"/>
          <w:b w:val="false"/>
          <w:i w:val="false"/>
          <w:color w:val="000000"/>
          <w:sz w:val="28"/>
        </w:rPr>
        <w:t>
       160. Бюджетке түсетін түсімдерді өндіріп алуға жауапты уәкілетті орган – өздері әкімшілік ететін түсімдердің толық және уақтылы түсуіне жауапты және олардың түсуіне, артық (қате) түсімдер сомасын қайтарылуына немесе оларды бюджетке берешекті өтеу шотына есептеуіне мониторингті жүзеге асыратын орган.</w:t>
      </w:r>
    </w:p>
    <w:bookmarkEnd w:id="588"/>
    <w:bookmarkStart w:name="z619" w:id="589"/>
    <w:p>
      <w:pPr>
        <w:spacing w:after="0"/>
        <w:ind w:left="0"/>
        <w:jc w:val="both"/>
      </w:pPr>
      <w:r>
        <w:rPr>
          <w:rFonts w:ascii="Times New Roman"/>
          <w:b w:val="false"/>
          <w:i w:val="false"/>
          <w:color w:val="000000"/>
          <w:sz w:val="28"/>
        </w:rPr>
        <w:t>
      161. Мұнай секторы ұйымдарының Қазақстан Республикасындағы көздерден алынған резидент еместердің кірісінен Қазақстан Республикасындағы Ұлттық қорына төлеген салықтарды қайтару және (немесе) есептеу резидент емеске жүзеге асырылады.</w:t>
      </w:r>
    </w:p>
    <w:bookmarkEnd w:id="589"/>
    <w:bookmarkStart w:name="z620" w:id="590"/>
    <w:p>
      <w:pPr>
        <w:spacing w:after="0"/>
        <w:ind w:left="0"/>
        <w:jc w:val="both"/>
      </w:pPr>
      <w:r>
        <w:rPr>
          <w:rFonts w:ascii="Times New Roman"/>
          <w:b w:val="false"/>
          <w:i w:val="false"/>
          <w:color w:val="000000"/>
          <w:sz w:val="28"/>
        </w:rPr>
        <w:t>
      162. Мемлекеттік кірістер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Қазақстан Республикасы Ұлттық қорына, Жәбірленушілерге өтемақы қорына, Арнаулы мемлекеттік қорына түсетiн түсiмдердi өндiрiп алуға жауапты уәкiлеттi орган жасайды.</w:t>
      </w:r>
    </w:p>
    <w:bookmarkEnd w:id="590"/>
    <w:bookmarkStart w:name="z621" w:id="591"/>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Арнаулы мемлекеттік қорына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берiледi.</w:t>
      </w:r>
    </w:p>
    <w:bookmarkEnd w:id="591"/>
    <w:bookmarkStart w:name="z622" w:id="592"/>
    <w:p>
      <w:pPr>
        <w:spacing w:after="0"/>
        <w:ind w:left="0"/>
        <w:jc w:val="both"/>
      </w:pPr>
      <w:r>
        <w:rPr>
          <w:rFonts w:ascii="Times New Roman"/>
          <w:b w:val="false"/>
          <w:i w:val="false"/>
          <w:color w:val="000000"/>
          <w:sz w:val="28"/>
        </w:rPr>
        <w:t>
      Төлеушiнiң - заңды тұлғаның, жеке тұлғаның (жеке кәсiпкердiң) қайтару және (немесе) есептеу туралы өтiнiшiнде мынадай мәлiметтер көрсетiледi:</w:t>
      </w:r>
    </w:p>
    <w:bookmarkEnd w:id="592"/>
    <w:bookmarkStart w:name="z623" w:id="593"/>
    <w:p>
      <w:pPr>
        <w:spacing w:after="0"/>
        <w:ind w:left="0"/>
        <w:jc w:val="both"/>
      </w:pPr>
      <w:r>
        <w:rPr>
          <w:rFonts w:ascii="Times New Roman"/>
          <w:b w:val="false"/>
          <w:i w:val="false"/>
          <w:color w:val="000000"/>
          <w:sz w:val="28"/>
        </w:rPr>
        <w:t>
      1) өтiнiш берушiнiң атауы (заңды тұлғалар, құрылымдық бөлiмшелер, филиалдар үшiн) немесе тегi, аты мен әкесiнiң аты (жеке тұлғалар, жеке кәсiпкерлерi, адвокаттар және нотариустар үшiн);</w:t>
      </w:r>
    </w:p>
    <w:bookmarkEnd w:id="593"/>
    <w:bookmarkStart w:name="z624" w:id="594"/>
    <w:p>
      <w:pPr>
        <w:spacing w:after="0"/>
        <w:ind w:left="0"/>
        <w:jc w:val="both"/>
      </w:pPr>
      <w:r>
        <w:rPr>
          <w:rFonts w:ascii="Times New Roman"/>
          <w:b w:val="false"/>
          <w:i w:val="false"/>
          <w:color w:val="000000"/>
          <w:sz w:val="28"/>
        </w:rPr>
        <w:t>
      2) Жеке сәйкестендіру нөмірі / бизнес-сәйкестендіру нөмірі (резидент емес болса көрсетедi), банктік сәйкестендіру коды, Жеке сәйкестендіру коды (олар болған кезде);</w:t>
      </w:r>
    </w:p>
    <w:bookmarkEnd w:id="594"/>
    <w:bookmarkStart w:name="z625" w:id="595"/>
    <w:p>
      <w:pPr>
        <w:spacing w:after="0"/>
        <w:ind w:left="0"/>
        <w:jc w:val="both"/>
      </w:pPr>
      <w:r>
        <w:rPr>
          <w:rFonts w:ascii="Times New Roman"/>
          <w:b w:val="false"/>
          <w:i w:val="false"/>
          <w:color w:val="000000"/>
          <w:sz w:val="28"/>
        </w:rPr>
        <w:t>
      3) өтiнiш берушiнiң мекенжайы;</w:t>
      </w:r>
    </w:p>
    <w:bookmarkEnd w:id="595"/>
    <w:bookmarkStart w:name="z626" w:id="596"/>
    <w:p>
      <w:pPr>
        <w:spacing w:after="0"/>
        <w:ind w:left="0"/>
        <w:jc w:val="both"/>
      </w:pPr>
      <w:r>
        <w:rPr>
          <w:rFonts w:ascii="Times New Roman"/>
          <w:b w:val="false"/>
          <w:i w:val="false"/>
          <w:color w:val="000000"/>
          <w:sz w:val="28"/>
        </w:rPr>
        <w:t>
      4) жеке куәлiктiң, паспорттың немесе оларды алмастыратын құжаттың нөмiрi және кiмнiң бергенi (жеке тұлғалар, жеке кәсiпкерлерi, адвокаттар және жеке нотариустар үшiн);</w:t>
      </w:r>
    </w:p>
    <w:bookmarkEnd w:id="596"/>
    <w:bookmarkStart w:name="z627" w:id="597"/>
    <w:p>
      <w:pPr>
        <w:spacing w:after="0"/>
        <w:ind w:left="0"/>
        <w:jc w:val="both"/>
      </w:pPr>
      <w:r>
        <w:rPr>
          <w:rFonts w:ascii="Times New Roman"/>
          <w:b w:val="false"/>
          <w:i w:val="false"/>
          <w:color w:val="000000"/>
          <w:sz w:val="28"/>
        </w:rPr>
        <w:t>
      5) уәкiлеттi органдар әкiмшiлiк ететiн түсiмдер бойынша артық (қате) төленген сома пайда болғандардың атауы;</w:t>
      </w:r>
    </w:p>
    <w:bookmarkEnd w:id="597"/>
    <w:bookmarkStart w:name="z628" w:id="598"/>
    <w:p>
      <w:pPr>
        <w:spacing w:after="0"/>
        <w:ind w:left="0"/>
        <w:jc w:val="both"/>
      </w:pPr>
      <w:r>
        <w:rPr>
          <w:rFonts w:ascii="Times New Roman"/>
          <w:b w:val="false"/>
          <w:i w:val="false"/>
          <w:color w:val="000000"/>
          <w:sz w:val="28"/>
        </w:rPr>
        <w:t>
      6) қайтаруға және (немесе) есептеуге жататын сома;</w:t>
      </w:r>
    </w:p>
    <w:bookmarkEnd w:id="598"/>
    <w:bookmarkStart w:name="z629" w:id="599"/>
    <w:p>
      <w:pPr>
        <w:spacing w:after="0"/>
        <w:ind w:left="0"/>
        <w:jc w:val="both"/>
      </w:pPr>
      <w:r>
        <w:rPr>
          <w:rFonts w:ascii="Times New Roman"/>
          <w:b w:val="false"/>
          <w:i w:val="false"/>
          <w:color w:val="000000"/>
          <w:sz w:val="28"/>
        </w:rPr>
        <w:t>
      7) есептеген жағдайда – бюджеттiк сыныптама коды, артық (қате) төленген сома есептелетiн бюджет түсiмдерiнiң атауы, бизнес-сәйкестендіру нөмірі және мемлекеттік кірістер органының атауы;</w:t>
      </w:r>
    </w:p>
    <w:bookmarkEnd w:id="599"/>
    <w:bookmarkStart w:name="z630" w:id="600"/>
    <w:p>
      <w:pPr>
        <w:spacing w:after="0"/>
        <w:ind w:left="0"/>
        <w:jc w:val="both"/>
      </w:pPr>
      <w:r>
        <w:rPr>
          <w:rFonts w:ascii="Times New Roman"/>
          <w:b w:val="false"/>
          <w:i w:val="false"/>
          <w:color w:val="000000"/>
          <w:sz w:val="28"/>
        </w:rPr>
        <w:t>
      8) бюджетке төленетiн төлем туралы төлем құжаттарының деректемелері – төлем құжатының нөмiрi және күнi;</w:t>
      </w:r>
    </w:p>
    <w:bookmarkEnd w:id="600"/>
    <w:bookmarkStart w:name="z631" w:id="601"/>
    <w:p>
      <w:pPr>
        <w:spacing w:after="0"/>
        <w:ind w:left="0"/>
        <w:jc w:val="both"/>
      </w:pPr>
      <w:r>
        <w:rPr>
          <w:rFonts w:ascii="Times New Roman"/>
          <w:b w:val="false"/>
          <w:i w:val="false"/>
          <w:color w:val="000000"/>
          <w:sz w:val="28"/>
        </w:rPr>
        <w:t>
      9) бюджетке iс жүзiнде енгiзiлген сома;</w:t>
      </w:r>
    </w:p>
    <w:bookmarkEnd w:id="601"/>
    <w:bookmarkStart w:name="z632" w:id="602"/>
    <w:p>
      <w:pPr>
        <w:spacing w:after="0"/>
        <w:ind w:left="0"/>
        <w:jc w:val="both"/>
      </w:pPr>
      <w:r>
        <w:rPr>
          <w:rFonts w:ascii="Times New Roman"/>
          <w:b w:val="false"/>
          <w:i w:val="false"/>
          <w:color w:val="000000"/>
          <w:sz w:val="28"/>
        </w:rPr>
        <w:t>
      10) банктiк шотқа қайтарған жағдайда - банктiк шотты алушының нөмiрi және банктiк операциялардың жекелеген түрлерiн жүзеге асыратын банктiң немесе ұйымның атауы, банктік сәйкестендіру коды, жеке сәйкестендіру коды.</w:t>
      </w:r>
    </w:p>
    <w:bookmarkEnd w:id="602"/>
    <w:bookmarkStart w:name="z633" w:id="603"/>
    <w:p>
      <w:pPr>
        <w:spacing w:after="0"/>
        <w:ind w:left="0"/>
        <w:jc w:val="both"/>
      </w:pPr>
      <w:r>
        <w:rPr>
          <w:rFonts w:ascii="Times New Roman"/>
          <w:b w:val="false"/>
          <w:i w:val="false"/>
          <w:color w:val="000000"/>
          <w:sz w:val="28"/>
        </w:rPr>
        <w:t>
      163.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қорытындыны осы Қағидалардың 68-қосымшасына сәйкес нысан бойынша үш данада жасайды.</w:t>
      </w:r>
    </w:p>
    <w:bookmarkEnd w:id="603"/>
    <w:bookmarkStart w:name="z634" w:id="604"/>
    <w:p>
      <w:pPr>
        <w:spacing w:after="0"/>
        <w:ind w:left="0"/>
        <w:jc w:val="both"/>
      </w:pPr>
      <w:r>
        <w:rPr>
          <w:rFonts w:ascii="Times New Roman"/>
          <w:b w:val="false"/>
          <w:i w:val="false"/>
          <w:color w:val="000000"/>
          <w:sz w:val="28"/>
        </w:rPr>
        <w:t>
      Бір данасын түсімдерді қайтаруға және/немесе есепке жатқызуға төлем тапсырмасын қалыптастыру үшін мемлекеттік кірістер органына мынадай мерзімдерде:</w:t>
      </w:r>
    </w:p>
    <w:bookmarkEnd w:id="604"/>
    <w:bookmarkStart w:name="z635" w:id="605"/>
    <w:p>
      <w:pPr>
        <w:spacing w:after="0"/>
        <w:ind w:left="0"/>
        <w:jc w:val="both"/>
      </w:pPr>
      <w:r>
        <w:rPr>
          <w:rFonts w:ascii="Times New Roman"/>
          <w:b w:val="false"/>
          <w:i w:val="false"/>
          <w:color w:val="000000"/>
          <w:sz w:val="28"/>
        </w:rPr>
        <w:t>
      төлеушіден есепке жатқызуға өтінім түскен күннен бастап төрт жұмыс күнінен кешіктірмей;</w:t>
      </w:r>
    </w:p>
    <w:bookmarkEnd w:id="605"/>
    <w:bookmarkStart w:name="z636" w:id="606"/>
    <w:p>
      <w:pPr>
        <w:spacing w:after="0"/>
        <w:ind w:left="0"/>
        <w:jc w:val="both"/>
      </w:pPr>
      <w:r>
        <w:rPr>
          <w:rFonts w:ascii="Times New Roman"/>
          <w:b w:val="false"/>
          <w:i w:val="false"/>
          <w:color w:val="000000"/>
          <w:sz w:val="28"/>
        </w:rPr>
        <w:t>
      төлеушіден қайтаруға өтінім түскен күннен бастап сегіз жұмыс күнінен кешіктірмей ұсынады.</w:t>
      </w:r>
    </w:p>
    <w:bookmarkEnd w:id="606"/>
    <w:bookmarkStart w:name="z637" w:id="607"/>
    <w:p>
      <w:pPr>
        <w:spacing w:after="0"/>
        <w:ind w:left="0"/>
        <w:jc w:val="both"/>
      </w:pPr>
      <w:r>
        <w:rPr>
          <w:rFonts w:ascii="Times New Roman"/>
          <w:b w:val="false"/>
          <w:i w:val="false"/>
          <w:color w:val="000000"/>
          <w:sz w:val="28"/>
        </w:rPr>
        <w:t>
      Қорытындының екінші данасы төлеушіге жіберіледі, үшінші данасы уәкілетті органда қалады.</w:t>
      </w:r>
    </w:p>
    <w:bookmarkEnd w:id="607"/>
    <w:bookmarkStart w:name="z638" w:id="608"/>
    <w:p>
      <w:pPr>
        <w:spacing w:after="0"/>
        <w:ind w:left="0"/>
        <w:jc w:val="both"/>
      </w:pPr>
      <w:r>
        <w:rPr>
          <w:rFonts w:ascii="Times New Roman"/>
          <w:b w:val="false"/>
          <w:i w:val="false"/>
          <w:color w:val="000000"/>
          <w:sz w:val="28"/>
        </w:rPr>
        <w:t xml:space="preserve">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 </w:t>
      </w:r>
    </w:p>
    <w:bookmarkEnd w:id="608"/>
    <w:bookmarkStart w:name="z639" w:id="609"/>
    <w:p>
      <w:pPr>
        <w:spacing w:after="0"/>
        <w:ind w:left="0"/>
        <w:jc w:val="both"/>
      </w:pPr>
      <w:r>
        <w:rPr>
          <w:rFonts w:ascii="Times New Roman"/>
          <w:b w:val="false"/>
          <w:i w:val="false"/>
          <w:color w:val="000000"/>
          <w:sz w:val="28"/>
        </w:rPr>
        <w:t xml:space="preserve">
      Қорытындыларды уәкілетті орган осы Қағидалардың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Бюджетке түсетін түсімдердің артық (қате) төленген сомасын қайтаруға және/немесе есепке жатқызуға төлем құжаттарын тіркеу журналына тіркейді.</w:t>
      </w:r>
    </w:p>
    <w:bookmarkEnd w:id="609"/>
    <w:bookmarkStart w:name="z640" w:id="610"/>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68-қосымшаға</w:t>
      </w:r>
      <w:r>
        <w:rPr>
          <w:rFonts w:ascii="Times New Roman"/>
          <w:b w:val="false"/>
          <w:i w:val="false"/>
          <w:color w:val="000000"/>
          <w:sz w:val="28"/>
        </w:rPr>
        <w:t xml:space="preserve"> сәйкес нысан бойынша түсімдердің сомасын қайтаруға және/немесе есепке жатқызуға қорытынды мынадай тәртіппен толтырылады:</w:t>
      </w:r>
    </w:p>
    <w:bookmarkEnd w:id="610"/>
    <w:bookmarkStart w:name="z641" w:id="611"/>
    <w:p>
      <w:pPr>
        <w:spacing w:after="0"/>
        <w:ind w:left="0"/>
        <w:jc w:val="both"/>
      </w:pPr>
      <w:r>
        <w:rPr>
          <w:rFonts w:ascii="Times New Roman"/>
          <w:b w:val="false"/>
          <w:i w:val="false"/>
          <w:color w:val="000000"/>
          <w:sz w:val="28"/>
        </w:rPr>
        <w:t>
      оң жақтағы жоғарғы бұрышында қолдардың үлгілерінде көрсетілгендерге сәйкес келетін, бюджетке түсетін түсімдерді алу үшін жауапты уәкілетті органның басшысы, ал ол болмаған жағдайда – оның орнындағы адам қол қояды;</w:t>
      </w:r>
    </w:p>
    <w:bookmarkEnd w:id="611"/>
    <w:bookmarkStart w:name="z642" w:id="612"/>
    <w:p>
      <w:pPr>
        <w:spacing w:after="0"/>
        <w:ind w:left="0"/>
        <w:jc w:val="both"/>
      </w:pPr>
      <w:r>
        <w:rPr>
          <w:rFonts w:ascii="Times New Roman"/>
          <w:b w:val="false"/>
          <w:i w:val="false"/>
          <w:color w:val="000000"/>
          <w:sz w:val="28"/>
        </w:rPr>
        <w:t>
       "Берілген күні" деген жолда күнді аумақтық мемлекеттік кірістер органы қояды;</w:t>
      </w:r>
    </w:p>
    <w:bookmarkEnd w:id="612"/>
    <w:bookmarkStart w:name="z643" w:id="613"/>
    <w:p>
      <w:pPr>
        <w:spacing w:after="0"/>
        <w:ind w:left="0"/>
        <w:jc w:val="both"/>
      </w:pPr>
      <w:r>
        <w:rPr>
          <w:rFonts w:ascii="Times New Roman"/>
          <w:b w:val="false"/>
          <w:i w:val="false"/>
          <w:color w:val="000000"/>
          <w:sz w:val="28"/>
        </w:rPr>
        <w:t>
      "жасалған күні" және "жасалған жері" деген жолдарды уәкілетті орган толтырады;</w:t>
      </w:r>
    </w:p>
    <w:bookmarkEnd w:id="613"/>
    <w:bookmarkStart w:name="z644" w:id="614"/>
    <w:p>
      <w:pPr>
        <w:spacing w:after="0"/>
        <w:ind w:left="0"/>
        <w:jc w:val="both"/>
      </w:pPr>
      <w:r>
        <w:rPr>
          <w:rFonts w:ascii="Times New Roman"/>
          <w:b w:val="false"/>
          <w:i w:val="false"/>
          <w:color w:val="000000"/>
          <w:sz w:val="28"/>
        </w:rPr>
        <w:t>
      "Уәкілетті органның атауы, бизнес-сәйкестендіру нөмірі" деген жолда есепке жатқызуды немесе қайтаруды жүргізетін уәкілетті органның атауы, бизнес-сәйкестендіру нөмірі;</w:t>
      </w:r>
    </w:p>
    <w:bookmarkEnd w:id="614"/>
    <w:bookmarkStart w:name="z645" w:id="615"/>
    <w:p>
      <w:pPr>
        <w:spacing w:after="0"/>
        <w:ind w:left="0"/>
        <w:jc w:val="both"/>
      </w:pPr>
      <w:r>
        <w:rPr>
          <w:rFonts w:ascii="Times New Roman"/>
          <w:b w:val="false"/>
          <w:i w:val="false"/>
          <w:color w:val="000000"/>
          <w:sz w:val="28"/>
        </w:rPr>
        <w:t>
       "өтініш бойынша" деген жолда – есепке жатқызуды немесе қайтаруды жүргізуге өтініш берген жеке тұлғаның тегі, аты, әкесінің аты (бар болған жағдайда) немесе төлеушінің атауы және олардың бизнес-сәйкестендіру нөмірі, жеке сәйкестендіру нөмірлері;</w:t>
      </w:r>
    </w:p>
    <w:bookmarkEnd w:id="615"/>
    <w:bookmarkStart w:name="z646" w:id="616"/>
    <w:p>
      <w:pPr>
        <w:spacing w:after="0"/>
        <w:ind w:left="0"/>
        <w:jc w:val="both"/>
      </w:pPr>
      <w:r>
        <w:rPr>
          <w:rFonts w:ascii="Times New Roman"/>
          <w:b w:val="false"/>
          <w:i w:val="false"/>
          <w:color w:val="000000"/>
          <w:sz w:val="28"/>
        </w:rPr>
        <w:t>
       "қайтару/есепке жатқызу туралы" деген жолда – бюджетке артық немесе қате төленген сома көрсетіледі";</w:t>
      </w:r>
    </w:p>
    <w:bookmarkEnd w:id="616"/>
    <w:bookmarkStart w:name="z647" w:id="617"/>
    <w:p>
      <w:pPr>
        <w:spacing w:after="0"/>
        <w:ind w:left="0"/>
        <w:jc w:val="both"/>
      </w:pPr>
      <w:r>
        <w:rPr>
          <w:rFonts w:ascii="Times New Roman"/>
          <w:b w:val="false"/>
          <w:i w:val="false"/>
          <w:color w:val="000000"/>
          <w:sz w:val="28"/>
        </w:rPr>
        <w:t>
       "сомасы" деген жолда - есепке жатқызуға немесе қайтаруға жататын сома, цифрлармен және жақша ішінде таратып жазылады;</w:t>
      </w:r>
    </w:p>
    <w:bookmarkEnd w:id="617"/>
    <w:bookmarkStart w:name="z648" w:id="618"/>
    <w:p>
      <w:pPr>
        <w:spacing w:after="0"/>
        <w:ind w:left="0"/>
        <w:jc w:val="both"/>
      </w:pPr>
      <w:r>
        <w:rPr>
          <w:rFonts w:ascii="Times New Roman"/>
          <w:b w:val="false"/>
          <w:i w:val="false"/>
          <w:color w:val="000000"/>
          <w:sz w:val="28"/>
        </w:rPr>
        <w:t xml:space="preserve">
       "Көрсетілген сома шотта қалыптасты" деген жолда – бюджеттің кіріс шоты, бюджеттік сыныптама коды мен түсімнің атауы, сондай-ақ мемлекеттік кірістер органының атауы мен бизнес-сәйкестендіру нөмірі; </w:t>
      </w:r>
    </w:p>
    <w:bookmarkEnd w:id="618"/>
    <w:bookmarkStart w:name="z649" w:id="619"/>
    <w:p>
      <w:pPr>
        <w:spacing w:after="0"/>
        <w:ind w:left="0"/>
        <w:jc w:val="both"/>
      </w:pPr>
      <w:r>
        <w:rPr>
          <w:rFonts w:ascii="Times New Roman"/>
          <w:b w:val="false"/>
          <w:i w:val="false"/>
          <w:color w:val="000000"/>
          <w:sz w:val="28"/>
        </w:rPr>
        <w:t>
      "Аударуға жатады" деген жолда есепке жатқызуды жүзеге асыру кезінде – бюджеттің шоты, сома есепке жатқызылатын бюджеттік сыныптама коды мен КБК-ның толық атауы, мемлекеттік кірістер органдарының атауы және оның бизнес – сәйкестендіру нөмірі, қайтаруды жүзеге асыру кезінде – салық төлеушінің қайтару жүргізілетін банктік шоты, жеке сәйкестендіру нөмірі/бизнес-сәйкестендіру нөмірі, салық төлеушінің атауы, артық (қате) төленген соманы жеке тұлғаға қайтаруды жүзеге асыру кезінде банктің жеке сәйкестендіру коды , банктің атауы, банктің бизнес– сәйкестендіру нөмірін, жеке тұлғаның тегі, аты, әкесінің аты, оның бизнес-сәйкестендіру нөмірі және шот нөмірі көрсетіледі;</w:t>
      </w:r>
    </w:p>
    <w:bookmarkEnd w:id="619"/>
    <w:bookmarkStart w:name="z650" w:id="620"/>
    <w:p>
      <w:pPr>
        <w:spacing w:after="0"/>
        <w:ind w:left="0"/>
        <w:jc w:val="both"/>
      </w:pPr>
      <w:r>
        <w:rPr>
          <w:rFonts w:ascii="Times New Roman"/>
          <w:b w:val="false"/>
          <w:i w:val="false"/>
          <w:color w:val="000000"/>
          <w:sz w:val="28"/>
        </w:rPr>
        <w:t>
      "бенефициар-банктің, қазынашылық органының атауы" деген жолда қайтару кезінде – салық төлеушіге қызмет көрсететін бенефициар-банктің атауы, есепке жатқызуды жүргізу кезінде қазынашылық органының атауы;</w:t>
      </w:r>
    </w:p>
    <w:bookmarkEnd w:id="620"/>
    <w:bookmarkStart w:name="z651" w:id="621"/>
    <w:p>
      <w:pPr>
        <w:spacing w:after="0"/>
        <w:ind w:left="0"/>
        <w:jc w:val="both"/>
      </w:pPr>
      <w:r>
        <w:rPr>
          <w:rFonts w:ascii="Times New Roman"/>
          <w:b w:val="false"/>
          <w:i w:val="false"/>
          <w:color w:val="000000"/>
          <w:sz w:val="28"/>
        </w:rPr>
        <w:t>
      "КТС" деген жолда төлем мақсатының коды мен оның толық атауы;</w:t>
      </w:r>
    </w:p>
    <w:bookmarkEnd w:id="621"/>
    <w:bookmarkStart w:name="z652" w:id="622"/>
    <w:p>
      <w:pPr>
        <w:spacing w:after="0"/>
        <w:ind w:left="0"/>
        <w:jc w:val="both"/>
      </w:pPr>
      <w:r>
        <w:rPr>
          <w:rFonts w:ascii="Times New Roman"/>
          <w:b w:val="false"/>
          <w:i w:val="false"/>
          <w:color w:val="000000"/>
          <w:sz w:val="28"/>
        </w:rPr>
        <w:t>
      "Банктік сәйкестендіру коды, Код бинефициары" деген жолда банктік шотқа – банктік сәйкестендіру коды және код бинефициары коды көрсетіледі, мұнда бірінші цифр салық төлеушінің резиденттік белгісін, ал екіншісі – салық төлеушінің экономика секторын білдіреді, сомаларды есепке жатқызу кезінде – бюджетті атқару жөніндегі уәкілетті органның банктік сәйкестендіру коды мен код бинифициар коды көрсетіледі, мұнда бірінші цифр мемлекеттік кірістер органының резиденттік белгісін, ал екіншісі – мемлекеттік кірістер органының экономика секторын білдіреді.</w:t>
      </w:r>
    </w:p>
    <w:bookmarkEnd w:id="622"/>
    <w:bookmarkStart w:name="z653" w:id="623"/>
    <w:p>
      <w:pPr>
        <w:spacing w:after="0"/>
        <w:ind w:left="0"/>
        <w:jc w:val="both"/>
      </w:pPr>
      <w:r>
        <w:rPr>
          <w:rFonts w:ascii="Times New Roman"/>
          <w:b w:val="false"/>
          <w:i w:val="false"/>
          <w:color w:val="000000"/>
          <w:sz w:val="28"/>
        </w:rPr>
        <w:t>
      165. Мемлекеттік кірістер органы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мемлекеттік қазынашылық органдарына ұсынады ("Қазынашылық-клиент" ақпараттық жүйесі бойынша).</w:t>
      </w:r>
    </w:p>
    <w:bookmarkEnd w:id="623"/>
    <w:bookmarkStart w:name="z654" w:id="624"/>
    <w:p>
      <w:pPr>
        <w:spacing w:after="0"/>
        <w:ind w:left="0"/>
        <w:jc w:val="both"/>
      </w:pPr>
      <w:r>
        <w:rPr>
          <w:rFonts w:ascii="Times New Roman"/>
          <w:b w:val="false"/>
          <w:i w:val="false"/>
          <w:color w:val="000000"/>
          <w:sz w:val="28"/>
        </w:rPr>
        <w:t>
      Төлем тапсырмаларын мемлекеттік кірістер органы осы Қағидалардың 70-қосымшасына сәйкес нысан бойынша Бюджетке түсетін түсімдердің артық (қате) төленген сомасын қайтаруға және (немесе) есептеуге арналған төлем тапсырмаларын тіркеу журналында тіркейді.</w:t>
      </w:r>
    </w:p>
    <w:bookmarkEnd w:id="624"/>
    <w:bookmarkStart w:name="z655" w:id="625"/>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түсімдерінің артық (қате) төленген сомаларын қайтаруға және (немесе) есептеуге қорытындыны мемлекеттік кірістер органы осы Қағидалардың 69-қосымшасына сәйкес нысан бойынша. Мемлекеттік кірістер органдары әкімшілік етпейтін түсімдердің артық (қате) төленген сомасын қайтару және (немесе) есептеу қорытындысын тіркеу журналында тіркейді.</w:t>
      </w:r>
    </w:p>
    <w:bookmarkEnd w:id="625"/>
    <w:bookmarkStart w:name="z656" w:id="626"/>
    <w:p>
      <w:pPr>
        <w:spacing w:after="0"/>
        <w:ind w:left="0"/>
        <w:jc w:val="both"/>
      </w:pPr>
      <w:r>
        <w:rPr>
          <w:rFonts w:ascii="Times New Roman"/>
          <w:b w:val="false"/>
          <w:i w:val="false"/>
          <w:color w:val="000000"/>
          <w:sz w:val="28"/>
        </w:rPr>
        <w:t>
      166. "Қазынашылық-клиент" ақпараттық жүйесі арқылы беру кезінде мемлекеттік қазынашылық органдары қайтаруды және (немесе) есептеуді жүзеге асырғаннан кейін мемлекеттік кірістер органына құжаттың орындалғаны туралы хабарлама жіберіледі. Орындалған төлем тапсырмасы мемлекеттік қазынашылық органдарында "Қазынашылық-клиент" ақпараттық жүйесінде электрондық құжатта сақталады.</w:t>
      </w:r>
    </w:p>
    <w:bookmarkEnd w:id="626"/>
    <w:bookmarkStart w:name="z657" w:id="627"/>
    <w:p>
      <w:pPr>
        <w:spacing w:after="0"/>
        <w:ind w:left="0"/>
        <w:jc w:val="both"/>
      </w:pPr>
      <w:r>
        <w:rPr>
          <w:rFonts w:ascii="Times New Roman"/>
          <w:b w:val="false"/>
          <w:i w:val="false"/>
          <w:color w:val="000000"/>
          <w:sz w:val="28"/>
        </w:rPr>
        <w:t>
      167.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жіберіледі.</w:t>
      </w:r>
    </w:p>
    <w:bookmarkEnd w:id="627"/>
    <w:bookmarkStart w:name="z658" w:id="628"/>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тауарлардың (жұмыстардың, қызметтердің) коды бойынша дебет сальдосына жол беріледі.</w:t>
      </w:r>
    </w:p>
    <w:bookmarkEnd w:id="628"/>
    <w:bookmarkStart w:name="z659" w:id="629"/>
    <w:p>
      <w:pPr>
        <w:spacing w:after="0"/>
        <w:ind w:left="0"/>
        <w:jc w:val="both"/>
      </w:pPr>
      <w:r>
        <w:rPr>
          <w:rFonts w:ascii="Times New Roman"/>
          <w:b w:val="false"/>
          <w:i w:val="false"/>
          <w:color w:val="000000"/>
          <w:sz w:val="28"/>
        </w:rPr>
        <w:t>
      168. Аудандар (облыстық маңызы бар қалалар)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жол беріледі.</w:t>
      </w:r>
    </w:p>
    <w:bookmarkEnd w:id="629"/>
    <w:bookmarkStart w:name="z660" w:id="630"/>
    <w:p>
      <w:pPr>
        <w:spacing w:after="0"/>
        <w:ind w:left="0"/>
        <w:jc w:val="both"/>
      </w:pPr>
      <w:r>
        <w:rPr>
          <w:rFonts w:ascii="Times New Roman"/>
          <w:b w:val="false"/>
          <w:i w:val="false"/>
          <w:color w:val="000000"/>
          <w:sz w:val="28"/>
        </w:rPr>
        <w:t>
      Аудандық маңызы бар қалалар, ауыл, кент, ауылдық округ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аудан (облыстық маңызы бар қала) бойынша түсімдердің бюджеттік сыныптамасының тиісті сыныбы бойынша жыл басынан бастап іс жүзінде түскен сомалар шегінде жүзеге асырылады.</w:t>
      </w:r>
    </w:p>
    <w:bookmarkEnd w:id="630"/>
    <w:bookmarkStart w:name="z661" w:id="631"/>
    <w:p>
      <w:pPr>
        <w:spacing w:after="0"/>
        <w:ind w:left="0"/>
        <w:jc w:val="both"/>
      </w:pPr>
      <w:r>
        <w:rPr>
          <w:rFonts w:ascii="Times New Roman"/>
          <w:b w:val="false"/>
          <w:i w:val="false"/>
          <w:color w:val="000000"/>
          <w:sz w:val="28"/>
        </w:rPr>
        <w:t>
      169.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ақпараттық жүйесі және/немесе "Қазынашылық-клиент" ақпараттық жүйесі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631"/>
    <w:bookmarkStart w:name="z662" w:id="632"/>
    <w:p>
      <w:pPr>
        <w:spacing w:after="0"/>
        <w:ind w:left="0"/>
        <w:jc w:val="both"/>
      </w:pPr>
      <w:r>
        <w:rPr>
          <w:rFonts w:ascii="Times New Roman"/>
          <w:b w:val="false"/>
          <w:i w:val="false"/>
          <w:color w:val="000000"/>
          <w:sz w:val="28"/>
        </w:rPr>
        <w:t xml:space="preserve">
      Бюджетке түсетiн түсiмдердi өндiрiп алуға жауапты және өздеріне "Қазынашылық-клиент" ақпараттық жүйесі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Қағидалардың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73-қосымшаларына</w:t>
      </w:r>
      <w:r>
        <w:rPr>
          <w:rFonts w:ascii="Times New Roman"/>
          <w:b w:val="false"/>
          <w:i w:val="false"/>
          <w:color w:val="000000"/>
          <w:sz w:val="28"/>
        </w:rPr>
        <w:t xml:space="preserve">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bookmarkEnd w:id="632"/>
    <w:bookmarkStart w:name="z663" w:id="633"/>
    <w:p>
      <w:pPr>
        <w:spacing w:after="0"/>
        <w:ind w:left="0"/>
        <w:jc w:val="both"/>
      </w:pPr>
      <w:r>
        <w:rPr>
          <w:rFonts w:ascii="Times New Roman"/>
          <w:b w:val="false"/>
          <w:i w:val="false"/>
          <w:color w:val="000000"/>
          <w:sz w:val="28"/>
        </w:rPr>
        <w:t xml:space="preserve">
      170. Шетел валютасында бюджетке артық (қате) төленген соманы қайтару үшін мемлекеттік кірістер органы не бюджетке түсетін түсімдерді өндіріп алуға жауапты уәкілетті орган мемлекеттік қазынашылық органдарына, осы Қағидалардың 335-тармағында көзделген құжаттарды қоса (мемлекеттік мекеме басшысының және бас бухгалтерінің электрондық цифрлық қолтаңба қол қойған сканерленген құжаттарды тіркей отырып), осы Қағидалардың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шетел валютасындағы ақшаны алушыны енгізуге өтінім береді.</w:t>
      </w:r>
    </w:p>
    <w:bookmarkEnd w:id="633"/>
    <w:bookmarkStart w:name="z664" w:id="634"/>
    <w:p>
      <w:pPr>
        <w:spacing w:after="0"/>
        <w:ind w:left="0"/>
        <w:jc w:val="both"/>
      </w:pPr>
      <w:r>
        <w:rPr>
          <w:rFonts w:ascii="Times New Roman"/>
          <w:b w:val="false"/>
          <w:i w:val="false"/>
          <w:color w:val="000000"/>
          <w:sz w:val="28"/>
        </w:rPr>
        <w:t>
      Шетелдік өнім берушінің бірегей коды берілгеннен кейін мемлекеттік кірістер органы мемлекеттік қазынашылық органдарында төлем тапсырмасын, шетел валютасын айырбастауға өтінімді, шетел валютасын аударуға өтінішті осы Қағидалардың 75-қосымшасына сәйкес нысан бойынша береді. Шетел валютасын айырбастау және аудару жөніндегі операциялар осы Қағидалардың 6-тарауының 20-параграфына сәйкес жүзеге асырылады.</w:t>
      </w:r>
    </w:p>
    <w:bookmarkEnd w:id="634"/>
    <w:bookmarkStart w:name="z665" w:id="635"/>
    <w:p>
      <w:pPr>
        <w:spacing w:after="0"/>
        <w:ind w:left="0"/>
        <w:jc w:val="both"/>
      </w:pPr>
      <w:r>
        <w:rPr>
          <w:rFonts w:ascii="Times New Roman"/>
          <w:b w:val="false"/>
          <w:i w:val="false"/>
          <w:color w:val="000000"/>
          <w:sz w:val="28"/>
        </w:rPr>
        <w:t>
      Қайтару Түсімдердің жинақ шотынан оны кейіннен бюджетті атқару жөніндегі мемлекеттік қазынашылық органнына валюта түрлері бойынша шетел валютасындағы банктік шоттарға есепке жатқыза отырып, жүзеге асырылады. Құжаттарды мемлекеттік кірістер органдарына беру Астана қаласының уақыты бойынша сағат 10.00 (он) дейін жүзеге асырылады.</w:t>
      </w:r>
    </w:p>
    <w:bookmarkEnd w:id="635"/>
    <w:bookmarkStart w:name="z666" w:id="636"/>
    <w:p>
      <w:pPr>
        <w:spacing w:after="0"/>
        <w:ind w:left="0"/>
        <w:jc w:val="both"/>
      </w:pPr>
      <w:r>
        <w:rPr>
          <w:rFonts w:ascii="Times New Roman"/>
          <w:b w:val="false"/>
          <w:i w:val="false"/>
          <w:color w:val="000000"/>
          <w:sz w:val="28"/>
        </w:rPr>
        <w:t>
      Бюджетке түсетін түсімдерді өндіріп алуға жауапты мемлекеттік кіріс және уәкілетті орган шетел валютасында бюджетке түсетін түсімдерге қайтаруға арналған жоғарыда көрсетілген құжаттардың шынайылығына және дұрыстығына жауапты болады, мемлекеттік қазынашылық органдарына уақтылы берілуін қамтамасыз етеді.</w:t>
      </w:r>
    </w:p>
    <w:bookmarkEnd w:id="636"/>
    <w:bookmarkStart w:name="z667" w:id="637"/>
    <w:p>
      <w:pPr>
        <w:spacing w:after="0"/>
        <w:ind w:left="0"/>
        <w:jc w:val="both"/>
      </w:pPr>
      <w:r>
        <w:rPr>
          <w:rFonts w:ascii="Times New Roman"/>
          <w:b w:val="false"/>
          <w:i w:val="false"/>
          <w:color w:val="000000"/>
          <w:sz w:val="28"/>
        </w:rPr>
        <w:t>
      Шетел валютасында қайтару бойынша құжаттарды орындау не оларды қайтару себептерін көрсете отырып қайтару олар мемлекеттік қазынашылық органдарына түскен күні жүзеге асырылады.</w:t>
      </w:r>
    </w:p>
    <w:bookmarkEnd w:id="637"/>
    <w:bookmarkStart w:name="z668" w:id="638"/>
    <w:p>
      <w:pPr>
        <w:spacing w:after="0"/>
        <w:ind w:left="0"/>
        <w:jc w:val="left"/>
      </w:pPr>
      <w:r>
        <w:rPr>
          <w:rFonts w:ascii="Times New Roman"/>
          <w:b/>
          <w:i w:val="false"/>
          <w:color w:val="000000"/>
        </w:rPr>
        <w:t xml:space="preserve"> 5-параграф. Төмен тұрған бюджеттерден жоғары тұрған бюджетке бюджеттік алуларды, нысаналы трансферттерді аудару тәртібі мен мерзімдері</w:t>
      </w:r>
    </w:p>
    <w:bookmarkEnd w:id="638"/>
    <w:bookmarkStart w:name="z669" w:id="639"/>
    <w:p>
      <w:pPr>
        <w:spacing w:after="0"/>
        <w:ind w:left="0"/>
        <w:jc w:val="both"/>
      </w:pPr>
      <w:r>
        <w:rPr>
          <w:rFonts w:ascii="Times New Roman"/>
          <w:b w:val="false"/>
          <w:i w:val="false"/>
          <w:color w:val="000000"/>
          <w:sz w:val="28"/>
        </w:rPr>
        <w:t>
      171. Бюджеттік алып қоюлар тиісті қаржы жылына арналған республикалық бюджет туралы заңмен немесе жергілікті бюджет туралы мәслихаттың шешімімен бекітілген сома шегінде төмен тұрған бюджеттерден жоғары тұрған бюджеттерге беріледі.</w:t>
      </w:r>
    </w:p>
    <w:bookmarkEnd w:id="639"/>
    <w:bookmarkStart w:name="z670" w:id="640"/>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 деңгейінен жоғары деңгейіне берген кезде нысаналы трансферттер төмен тұрған бюджеттен жоғары тұрған бюджетке түсімдер мен төмен тұрған бюджет төлемдері бойынша қаржыландырудың жиынтық жоспарында көзделген сомалар шегінде беріледі.</w:t>
      </w:r>
    </w:p>
    <w:bookmarkEnd w:id="640"/>
    <w:bookmarkStart w:name="z671" w:id="641"/>
    <w:p>
      <w:pPr>
        <w:spacing w:after="0"/>
        <w:ind w:left="0"/>
        <w:jc w:val="both"/>
      </w:pPr>
      <w:r>
        <w:rPr>
          <w:rFonts w:ascii="Times New Roman"/>
          <w:b w:val="false"/>
          <w:i w:val="false"/>
          <w:color w:val="000000"/>
          <w:sz w:val="28"/>
        </w:rPr>
        <w:t>
      172. Бюджеттік алып қоюларды аударудың ай сайынғы мөлшерін республикалық бюджет туралы заңда немесе тиісті қаржы жылына арналған жергілікті бюджет туралы мәслихаттың шешімінде көзделген, келесі қаржы жылына бекітілген төмен тұрған бюджет кірістері түсімдерінің (азаматтарға пәтерлерді сатудан түсетін соманы қоспағанда, салық, салықтық емес түсімдер және негізгі капиталды сатудан түскен түсімдер) сомасына бюджеттік алып қоюлар сомасының қатынасы ретінде пайызбен жоғары тұрған деңгейдегі бюджетті атқару жөніндегі уәкілетті орган есептейді.</w:t>
      </w:r>
    </w:p>
    <w:bookmarkEnd w:id="641"/>
    <w:bookmarkStart w:name="z672" w:id="642"/>
    <w:p>
      <w:pPr>
        <w:spacing w:after="0"/>
        <w:ind w:left="0"/>
        <w:jc w:val="both"/>
      </w:pPr>
      <w:r>
        <w:rPr>
          <w:rFonts w:ascii="Times New Roman"/>
          <w:b w:val="false"/>
          <w:i w:val="false"/>
          <w:color w:val="000000"/>
          <w:sz w:val="28"/>
        </w:rPr>
        <w:t>
      Төмен тұрған бюджетті атқару жөніндегі жергілікті атқарушы орган 25 желтоқсаннан кешіктірмей жоғары тұрған бюджетті атқару жөніндегі органға келесі қаржы жылына арналған кірістердің болжамдық көлемін және түсімдердің жиынтық жоспарының жобасын алдын ала айға бөлуді (ерекшеліктер деңгейіне дейін) береді.</w:t>
      </w:r>
    </w:p>
    <w:bookmarkEnd w:id="642"/>
    <w:bookmarkStart w:name="z673" w:id="643"/>
    <w:p>
      <w:pPr>
        <w:spacing w:after="0"/>
        <w:ind w:left="0"/>
        <w:jc w:val="both"/>
      </w:pPr>
      <w:r>
        <w:rPr>
          <w:rFonts w:ascii="Times New Roman"/>
          <w:b w:val="false"/>
          <w:i w:val="false"/>
          <w:color w:val="000000"/>
          <w:sz w:val="28"/>
        </w:rPr>
        <w:t>
      Жоғары тұрған бюджетті атқару жөніндегі уәкілетті орган төмен тұрған бюджеттер кірістерінің мөлшері мен ай сайынғы болжамдық көлемі негізінде бюджеттік алуларды айға сайынғы бөлуді айқындайды және жоғары тұрған бюджеттің түсімдер мен қаржыландырудың жиынтық жоспары, міндеттемелер мен төлемдер бойынша қаржыландырудың жиынтық жоспары бекітілгеннен кейін үш жұмыс күні ішінде тиісті жергілікті атқарушы органдардың қаперіне жеткізеді.</w:t>
      </w:r>
    </w:p>
    <w:bookmarkEnd w:id="643"/>
    <w:bookmarkStart w:name="z674" w:id="644"/>
    <w:p>
      <w:pPr>
        <w:spacing w:after="0"/>
        <w:ind w:left="0"/>
        <w:jc w:val="both"/>
      </w:pPr>
      <w:r>
        <w:rPr>
          <w:rFonts w:ascii="Times New Roman"/>
          <w:b w:val="false"/>
          <w:i w:val="false"/>
          <w:color w:val="000000"/>
          <w:sz w:val="28"/>
        </w:rPr>
        <w:t>
      Төмен тұрған бюджеттің бюджеттік алып қоюларын есептеген кезде жоғары тұрған бюджетті атқару жөніндегі уәкілетті орган жоғары тұрған бюджеттің түсімдер мен қаржыландырудың жиынтық жоспарына, міндеттемелер мен төлемдер бойынша қаржыландырудың жиынтық жоспарына тиісті өзгерістер енгізуіне рұқсат беріледі.</w:t>
      </w:r>
    </w:p>
    <w:bookmarkEnd w:id="644"/>
    <w:bookmarkStart w:name="z675" w:id="645"/>
    <w:p>
      <w:pPr>
        <w:spacing w:after="0"/>
        <w:ind w:left="0"/>
        <w:jc w:val="both"/>
      </w:pPr>
      <w:r>
        <w:rPr>
          <w:rFonts w:ascii="Times New Roman"/>
          <w:b w:val="false"/>
          <w:i w:val="false"/>
          <w:color w:val="000000"/>
          <w:sz w:val="28"/>
        </w:rPr>
        <w:t>
      173. Төмен тұрған бюджетті атқару жөніндегі уәкілетті орган мемлекеттік қазынашылық органдарына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End w:id="645"/>
    <w:bookmarkStart w:name="z676" w:id="646"/>
    <w:p>
      <w:pPr>
        <w:spacing w:after="0"/>
        <w:ind w:left="0"/>
        <w:jc w:val="both"/>
      </w:pPr>
      <w:r>
        <w:rPr>
          <w:rFonts w:ascii="Times New Roman"/>
          <w:b w:val="false"/>
          <w:i w:val="false"/>
          <w:color w:val="000000"/>
          <w:sz w:val="28"/>
        </w:rPr>
        <w:t>
      Осы талап орындалмаған кезде мемлекеттік қазынашылық органдары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bookmarkEnd w:id="646"/>
    <w:bookmarkStart w:name="z677" w:id="647"/>
    <w:p>
      <w:pPr>
        <w:spacing w:after="0"/>
        <w:ind w:left="0"/>
        <w:jc w:val="both"/>
      </w:pPr>
      <w:r>
        <w:rPr>
          <w:rFonts w:ascii="Times New Roman"/>
          <w:b w:val="false"/>
          <w:i w:val="false"/>
          <w:color w:val="000000"/>
          <w:sz w:val="28"/>
        </w:rPr>
        <w:t>
      Тиісті бюджетті атқару жөнiндегi жергілікті уәкiлеттi орган мемлекеттік органдардың функцияларын мемлекеттік басқарудың төмен тұрған деңгейінен жоғары тұрған деңгейіне беру кезінде Мемлекеттік қазынашылық органыне ұсынылған төлеуге берiлетiн шоттың негiзiнде нысаналы трансферттер сомасын төмен тұрған бюджеттiң түсiмдерiнiң және төлем бойынша қаржыландырудың жиынтық жоспарында көзделген сомалар шегінде жоғары тұрған бюджет түсiмдерi бюджеттiк сыныптамасының тиiстi кодын көрсете отырып, аударады.</w:t>
      </w:r>
    </w:p>
    <w:bookmarkEnd w:id="647"/>
    <w:bookmarkStart w:name="z678" w:id="648"/>
    <w:p>
      <w:pPr>
        <w:spacing w:after="0"/>
        <w:ind w:left="0"/>
        <w:jc w:val="both"/>
      </w:pPr>
      <w:r>
        <w:rPr>
          <w:rFonts w:ascii="Times New Roman"/>
          <w:b w:val="false"/>
          <w:i w:val="false"/>
          <w:color w:val="000000"/>
          <w:sz w:val="28"/>
        </w:rPr>
        <w:t>
      Осы талап орындалмаған кезде мемлекеттік қазынашылық органдары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нысаналы трансферттердің сомасын толық аударғанға дейін тиiстi жергiлiктi бюджет бойынша шығыс операцияларын тоқтата тұрады.</w:t>
      </w:r>
    </w:p>
    <w:bookmarkEnd w:id="648"/>
    <w:bookmarkStart w:name="z679" w:id="649"/>
    <w:p>
      <w:pPr>
        <w:spacing w:after="0"/>
        <w:ind w:left="0"/>
        <w:jc w:val="both"/>
      </w:pPr>
      <w:r>
        <w:rPr>
          <w:rFonts w:ascii="Times New Roman"/>
          <w:b w:val="false"/>
          <w:i w:val="false"/>
          <w:color w:val="000000"/>
          <w:sz w:val="28"/>
        </w:rPr>
        <w:t>
      Бюджетті атқару жөніндегі тиісті жергілікті уәкілетті орган шығыстарының жеке бағыттарын жергілікті бюджеттен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жоғары тұрған бюджетке мемлекеттік қазынашылық органына ұсынылатын төлемге берілетін шот негізінде аударады.</w:t>
      </w:r>
    </w:p>
    <w:bookmarkEnd w:id="649"/>
    <w:bookmarkStart w:name="z680" w:id="650"/>
    <w:p>
      <w:pPr>
        <w:spacing w:after="0"/>
        <w:ind w:left="0"/>
        <w:jc w:val="both"/>
      </w:pPr>
      <w:r>
        <w:rPr>
          <w:rFonts w:ascii="Times New Roman"/>
          <w:b w:val="false"/>
          <w:i w:val="false"/>
          <w:color w:val="000000"/>
          <w:sz w:val="28"/>
        </w:rPr>
        <w:t>
      Осы талап орындалмаған кезде мемлекеттік қазынашылық органы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белгіленген соманың,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толық аударғанға дейін тиісті жергілікті бюджет бойынша шығыс операцияларын тоқтата тұрады.</w:t>
      </w:r>
    </w:p>
    <w:bookmarkEnd w:id="650"/>
    <w:bookmarkStart w:name="z681" w:id="651"/>
    <w:p>
      <w:pPr>
        <w:spacing w:after="0"/>
        <w:ind w:left="0"/>
        <w:jc w:val="both"/>
      </w:pPr>
      <w:r>
        <w:rPr>
          <w:rFonts w:ascii="Times New Roman"/>
          <w:b w:val="false"/>
          <w:i w:val="false"/>
          <w:color w:val="000000"/>
          <w:sz w:val="28"/>
        </w:rPr>
        <w:t>
      174. Бюджеттік алуларды аударудың толықтығын бақылауды бюджетті атқару жөніндегі уәкілетті орган жүзеге асырады. Бюджеттік алуларды аударудың уақытылылығын бақылауды аумақтық қазынашылық органдары жүзеге асырады.</w:t>
      </w:r>
    </w:p>
    <w:bookmarkEnd w:id="651"/>
    <w:bookmarkStart w:name="z682" w:id="652"/>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мемлекеттік қазынашылық органы жүзеге асырады.</w:t>
      </w:r>
    </w:p>
    <w:bookmarkEnd w:id="652"/>
    <w:bookmarkStart w:name="z683" w:id="653"/>
    <w:p>
      <w:pPr>
        <w:spacing w:after="0"/>
        <w:ind w:left="0"/>
        <w:jc w:val="both"/>
      </w:pPr>
      <w:r>
        <w:rPr>
          <w:rFonts w:ascii="Times New Roman"/>
          <w:b w:val="false"/>
          <w:i w:val="false"/>
          <w:color w:val="000000"/>
          <w:sz w:val="28"/>
        </w:rPr>
        <w:t>
      Жергілікті бюджеттен шығыстардың жекелеген бағыттарын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аударудың толықтығын бюджетті атқару жөніндегі уәкілетті жергілікті атқарушы орган қамтамасыз етеді, ал уақтылы аударылуына бақылауды мемлекеттік қазынашылық органдары жүзеге асырады.</w:t>
      </w:r>
    </w:p>
    <w:bookmarkEnd w:id="653"/>
    <w:bookmarkStart w:name="z684" w:id="654"/>
    <w:p>
      <w:pPr>
        <w:spacing w:after="0"/>
        <w:ind w:left="0"/>
        <w:jc w:val="left"/>
      </w:pPr>
      <w:r>
        <w:rPr>
          <w:rFonts w:ascii="Times New Roman"/>
          <w:b/>
          <w:i w:val="false"/>
          <w:color w:val="000000"/>
        </w:rPr>
        <w:t xml:space="preserve"> 6-тарау. Шығыстар бойынша бюджеттің атқарылуы</w:t>
      </w:r>
    </w:p>
    <w:bookmarkEnd w:id="654"/>
    <w:bookmarkStart w:name="z685" w:id="655"/>
    <w:p>
      <w:pPr>
        <w:spacing w:after="0"/>
        <w:ind w:left="0"/>
        <w:jc w:val="left"/>
      </w:pPr>
      <w:r>
        <w:rPr>
          <w:rFonts w:ascii="Times New Roman"/>
          <w:b/>
          <w:i w:val="false"/>
          <w:color w:val="000000"/>
        </w:rPr>
        <w:t xml:space="preserve"> 1-параграф. Мемлекеттік мекемелердің міндеттемелерді қабылдауы</w:t>
      </w:r>
    </w:p>
    <w:bookmarkEnd w:id="655"/>
    <w:bookmarkStart w:name="z686" w:id="656"/>
    <w:p>
      <w:pPr>
        <w:spacing w:after="0"/>
        <w:ind w:left="0"/>
        <w:jc w:val="both"/>
      </w:pPr>
      <w:r>
        <w:rPr>
          <w:rFonts w:ascii="Times New Roman"/>
          <w:b w:val="false"/>
          <w:i w:val="false"/>
          <w:color w:val="000000"/>
          <w:sz w:val="28"/>
        </w:rPr>
        <w:t>
      175. Мемлекеттік мекемелер шығыстардың экономикалық сыныптамасының ерекшеліктері бойынша міндеттемелерді ағымдағы қаржы жылына арналған міндеттемелер бойынша жеке қаржыландыру жоспарларымен бекітілген сомалар шегінде қабылдайды.</w:t>
      </w:r>
    </w:p>
    <w:bookmarkEnd w:id="656"/>
    <w:bookmarkStart w:name="z687" w:id="657"/>
    <w:p>
      <w:pPr>
        <w:spacing w:after="0"/>
        <w:ind w:left="0"/>
        <w:jc w:val="both"/>
      </w:pPr>
      <w:r>
        <w:rPr>
          <w:rFonts w:ascii="Times New Roman"/>
          <w:b w:val="false"/>
          <w:i w:val="false"/>
          <w:color w:val="000000"/>
          <w:sz w:val="28"/>
        </w:rPr>
        <w:t xml:space="preserve">
      Мемлекеттік мекемелердің азаматтық-құқықтық мәмілелері тіркеуді талап етпейтін азаматтық-құқықтық мәмілелерді қоспағанда. олар мемлекеттік қазынашылық органдарында міндетті тіркелгеннен кейін күшіне енеді. </w:t>
      </w:r>
    </w:p>
    <w:bookmarkEnd w:id="657"/>
    <w:bookmarkStart w:name="z688" w:id="658"/>
    <w:p>
      <w:pPr>
        <w:spacing w:after="0"/>
        <w:ind w:left="0"/>
        <w:jc w:val="both"/>
      </w:pPr>
      <w:r>
        <w:rPr>
          <w:rFonts w:ascii="Times New Roman"/>
          <w:b w:val="false"/>
          <w:i w:val="false"/>
          <w:color w:val="000000"/>
          <w:sz w:val="28"/>
        </w:rPr>
        <w:t>
      Тиісті қаржы жылына арналған міндеттемелер бойынша жеке қаржыландыру жоспарымен бекітілген сомалар және жоспарлы кезеңнің екінші және үшінші Қаржы жылдары бюджетінің базалық шығыстары шегінде азаматтық-құқықтық мәмілелер тіркелуге жатады:</w:t>
      </w:r>
    </w:p>
    <w:bookmarkEnd w:id="658"/>
    <w:bookmarkStart w:name="z689" w:id="659"/>
    <w:p>
      <w:pPr>
        <w:spacing w:after="0"/>
        <w:ind w:left="0"/>
        <w:jc w:val="both"/>
      </w:pPr>
      <w:r>
        <w:rPr>
          <w:rFonts w:ascii="Times New Roman"/>
          <w:b w:val="false"/>
          <w:i w:val="false"/>
          <w:color w:val="000000"/>
          <w:sz w:val="28"/>
        </w:rPr>
        <w:t>
      1) кейінгі жылдарға арналған бекітілген (нақтыланған) бюджетте тиісті қаржыландыру болған кезде;</w:t>
      </w:r>
    </w:p>
    <w:bookmarkEnd w:id="659"/>
    <w:bookmarkStart w:name="z690" w:id="660"/>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бағдарламаларына байланысты;</w:t>
      </w:r>
    </w:p>
    <w:bookmarkEnd w:id="660"/>
    <w:bookmarkStart w:name="z691" w:id="661"/>
    <w:p>
      <w:pPr>
        <w:spacing w:after="0"/>
        <w:ind w:left="0"/>
        <w:jc w:val="both"/>
      </w:pPr>
      <w:r>
        <w:rPr>
          <w:rFonts w:ascii="Times New Roman"/>
          <w:b w:val="false"/>
          <w:i w:val="false"/>
          <w:color w:val="000000"/>
          <w:sz w:val="28"/>
        </w:rPr>
        <w:t>
      3) өндірудің технологиялық мерзімінің ұзақтығы оларды келесі (кейінгі) қаржы жылында (қаржы жылдарында)жеткізуге негіз болатын активтер мен басқа да тауарларды сатып алуды көздейтін Ағымдағы бюджеттік бағдарламаларға байланысты;</w:t>
      </w:r>
    </w:p>
    <w:bookmarkEnd w:id="661"/>
    <w:bookmarkStart w:name="z692" w:id="662"/>
    <w:p>
      <w:pPr>
        <w:spacing w:after="0"/>
        <w:ind w:left="0"/>
        <w:jc w:val="both"/>
      </w:pPr>
      <w:r>
        <w:rPr>
          <w:rFonts w:ascii="Times New Roman"/>
          <w:b w:val="false"/>
          <w:i w:val="false"/>
          <w:color w:val="000000"/>
          <w:sz w:val="28"/>
        </w:rPr>
        <w:t>
      4) Қазақстан Республикасының Мемлекеттік сатып алу туралы заңнамасында белгіленген жағдайларда бір қаржы жылынан астам мерзімге қызмет көрсетуге, сондай-ақ Қазақстан Республикасының заңнамалық актілерінде белгіленген жағдайларда мемлекеттік тапсырмаларды іске асыруға, Бір қаржы жылынан астам мерзімге қызмет көрсетуге, жұмыстар ұсынуға байланысты;</w:t>
      </w:r>
    </w:p>
    <w:bookmarkEnd w:id="662"/>
    <w:bookmarkStart w:name="z693" w:id="663"/>
    <w:p>
      <w:pPr>
        <w:spacing w:after="0"/>
        <w:ind w:left="0"/>
        <w:jc w:val="both"/>
      </w:pPr>
      <w:r>
        <w:rPr>
          <w:rFonts w:ascii="Times New Roman"/>
          <w:b w:val="false"/>
          <w:i w:val="false"/>
          <w:color w:val="000000"/>
          <w:sz w:val="28"/>
        </w:rPr>
        <w:t>
      5) іске асыру мерзімі бір қаржы жылынан асатын Қазақстан Республикасы Үкіметінің резервінің қаражаты есебінен іс-шараларды өткізуге байланысты.</w:t>
      </w:r>
    </w:p>
    <w:bookmarkEnd w:id="663"/>
    <w:bookmarkStart w:name="z694" w:id="664"/>
    <w:p>
      <w:pPr>
        <w:spacing w:after="0"/>
        <w:ind w:left="0"/>
        <w:jc w:val="both"/>
      </w:pPr>
      <w:r>
        <w:rPr>
          <w:rFonts w:ascii="Times New Roman"/>
          <w:b w:val="false"/>
          <w:i w:val="false"/>
          <w:color w:val="000000"/>
          <w:sz w:val="28"/>
        </w:rPr>
        <w:t>
      Тұрақты сипаттағы бюджеттің базалық шығыстары өзгерген кезде көрсетілген азаматтық-құқықтық мәмілелер қайта тіркелуге жатады.</w:t>
      </w:r>
    </w:p>
    <w:bookmarkEnd w:id="664"/>
    <w:bookmarkStart w:name="z695" w:id="665"/>
    <w:p>
      <w:pPr>
        <w:spacing w:after="0"/>
        <w:ind w:left="0"/>
        <w:jc w:val="both"/>
      </w:pPr>
      <w:r>
        <w:rPr>
          <w:rFonts w:ascii="Times New Roman"/>
          <w:b w:val="false"/>
          <w:i w:val="false"/>
          <w:color w:val="000000"/>
          <w:sz w:val="28"/>
        </w:rPr>
        <w:t>
      176. Қолданылу мерзімі үш жылдан асатын мемлекеттік мекемелердің шарттарын тіркеу жоспарлы кезеңге арналған бюджетте жоспарланған қаражатты ескере отырып, жыл сайын жылжымалы негізде үш жылдық кезеңге жүзеге асырылады.</w:t>
      </w:r>
    </w:p>
    <w:bookmarkEnd w:id="665"/>
    <w:bookmarkStart w:name="z696" w:id="666"/>
    <w:p>
      <w:pPr>
        <w:spacing w:after="0"/>
        <w:ind w:left="0"/>
        <w:jc w:val="both"/>
      </w:pPr>
      <w:r>
        <w:rPr>
          <w:rFonts w:ascii="Times New Roman"/>
          <w:b w:val="false"/>
          <w:i w:val="false"/>
          <w:color w:val="000000"/>
          <w:sz w:val="28"/>
        </w:rPr>
        <w:t>
      177. Міндеттемелер шарт нысанындағы азаматтық-құқықтық мәмілелерді жасасу арқылы, сол сияқты оларсыз да қабылданады.</w:t>
      </w:r>
    </w:p>
    <w:bookmarkEnd w:id="666"/>
    <w:bookmarkStart w:name="z697" w:id="667"/>
    <w:p>
      <w:pPr>
        <w:spacing w:after="0"/>
        <w:ind w:left="0"/>
        <w:jc w:val="both"/>
      </w:pPr>
      <w:r>
        <w:rPr>
          <w:rFonts w:ascii="Times New Roman"/>
          <w:b w:val="false"/>
          <w:i w:val="false"/>
          <w:color w:val="000000"/>
          <w:sz w:val="28"/>
        </w:rPr>
        <w:t>
      Бюджет кодексі 110- бабының 4-тармағына сәйкес бюджетті атқару жөніндегі орталық уәкілетті орган шығыстардың экономикалық сыныптамасы ерекшеліктерінің тізбесін, оның ішінде олар бойынша жасасқан азаматтық-құқықтық мәмілелер мемлекеттік қазынашылық органдарында тіркеу міндетті болып табылатын шығыстардың түрлерін айқындайды.</w:t>
      </w:r>
    </w:p>
    <w:bookmarkEnd w:id="667"/>
    <w:bookmarkStart w:name="z698" w:id="668"/>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bookmarkEnd w:id="668"/>
    <w:bookmarkStart w:name="z699" w:id="669"/>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актінің немесе Қазақстан Республикасының бюджет заңнамасында қарастырылған өзге құжаттың;</w:t>
      </w:r>
    </w:p>
    <w:bookmarkEnd w:id="669"/>
    <w:bookmarkStart w:name="z700" w:id="670"/>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кәсіптік және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bookmarkEnd w:id="670"/>
    <w:bookmarkStart w:name="z701" w:id="671"/>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bookmarkEnd w:id="671"/>
    <w:bookmarkStart w:name="z702" w:id="672"/>
    <w:p>
      <w:pPr>
        <w:spacing w:after="0"/>
        <w:ind w:left="0"/>
        <w:jc w:val="both"/>
      </w:pPr>
      <w:r>
        <w:rPr>
          <w:rFonts w:ascii="Times New Roman"/>
          <w:b w:val="false"/>
          <w:i w:val="false"/>
          <w:color w:val="000000"/>
          <w:sz w:val="28"/>
        </w:rPr>
        <w:t>
      4) инкассолық өкімнің;</w:t>
      </w:r>
    </w:p>
    <w:bookmarkEnd w:id="672"/>
    <w:bookmarkStart w:name="z703" w:id="673"/>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09.12.2025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04" w:id="674"/>
    <w:p>
      <w:pPr>
        <w:spacing w:after="0"/>
        <w:ind w:left="0"/>
        <w:jc w:val="left"/>
      </w:pPr>
      <w:r>
        <w:rPr>
          <w:rFonts w:ascii="Times New Roman"/>
          <w:b/>
          <w:i w:val="false"/>
          <w:color w:val="000000"/>
        </w:rPr>
        <w:t xml:space="preserve"> 2-параграф. Мемлекеттік мекемелердің міндеттемелерді қабылдауына қойылатын талаптар</w:t>
      </w:r>
    </w:p>
    <w:bookmarkEnd w:id="674"/>
    <w:bookmarkStart w:name="z705" w:id="675"/>
    <w:p>
      <w:pPr>
        <w:spacing w:after="0"/>
        <w:ind w:left="0"/>
        <w:jc w:val="both"/>
      </w:pPr>
      <w:r>
        <w:rPr>
          <w:rFonts w:ascii="Times New Roman"/>
          <w:b w:val="false"/>
          <w:i w:val="false"/>
          <w:color w:val="000000"/>
          <w:sz w:val="28"/>
        </w:rPr>
        <w:t>
      178. Мемлекеттік мекеме шарт жасасу кезінде Қазақстан Республикасы заңнамасы талаптарының сақталуын, сондай-ақ Шартта қамтылған деректердің дұрыстығын қамтамасыз етеді және Бюджет кодексінің 41-бабының 13-тармағына сәйкес олардың сақталмағаны үшін жауапты болады.</w:t>
      </w:r>
    </w:p>
    <w:bookmarkEnd w:id="675"/>
    <w:bookmarkStart w:name="z706" w:id="676"/>
    <w:p>
      <w:pPr>
        <w:spacing w:after="0"/>
        <w:ind w:left="0"/>
        <w:jc w:val="both"/>
      </w:pPr>
      <w:r>
        <w:rPr>
          <w:rFonts w:ascii="Times New Roman"/>
          <w:b w:val="false"/>
          <w:i w:val="false"/>
          <w:color w:val="000000"/>
          <w:sz w:val="28"/>
        </w:rPr>
        <w:t>
      179. Егер Қазақстан Республикасының өзгеше көзделмесе, мемлекеттік мекемелер азаматтық-құқықтық мәмілелерді Қазақстан Республикасының мемлекеттік сатып алу туралы заңнамасында белгіленгеннен аспайтын мерзімге жасасады.</w:t>
      </w:r>
    </w:p>
    <w:bookmarkEnd w:id="676"/>
    <w:bookmarkStart w:name="z707" w:id="677"/>
    <w:p>
      <w:pPr>
        <w:spacing w:after="0"/>
        <w:ind w:left="0"/>
        <w:jc w:val="both"/>
      </w:pPr>
      <w:r>
        <w:rPr>
          <w:rFonts w:ascii="Times New Roman"/>
          <w:b w:val="false"/>
          <w:i w:val="false"/>
          <w:color w:val="000000"/>
          <w:sz w:val="28"/>
        </w:rPr>
        <w:t xml:space="preserve">
      Мемлекеттік мекемелердің Қазақстан Республикасы ратификациялаған мемлекеттік қарыздар туралы халықаралық шарттың шеңберіндегі немесе байланысқан гранттар бойынша шарттарды (бұдан әрі қарыз/грант туралы шарт шеңберіндегі шарт) қарыз/грант туралы шарт шеңберіндегі азаматтық-құқықтық мәмілелерін мемлекеттік мекемелермен: </w:t>
      </w:r>
    </w:p>
    <w:bookmarkEnd w:id="677"/>
    <w:bookmarkStart w:name="z708" w:id="678"/>
    <w:p>
      <w:pPr>
        <w:spacing w:after="0"/>
        <w:ind w:left="0"/>
        <w:jc w:val="both"/>
      </w:pPr>
      <w:r>
        <w:rPr>
          <w:rFonts w:ascii="Times New Roman"/>
          <w:b w:val="false"/>
          <w:i w:val="false"/>
          <w:color w:val="000000"/>
          <w:sz w:val="28"/>
        </w:rPr>
        <w:t>
      қарыз немесе байланысты грант қарақпараттық жүйесіаты есебінен – қарыз немесе байланысты грант қарақпараттық жүйесіатының қолжетімділік мерзімінен аспайтын мерзімге;</w:t>
      </w:r>
    </w:p>
    <w:bookmarkEnd w:id="678"/>
    <w:bookmarkStart w:name="z709" w:id="679"/>
    <w:p>
      <w:pPr>
        <w:spacing w:after="0"/>
        <w:ind w:left="0"/>
        <w:jc w:val="both"/>
      </w:pPr>
      <w:r>
        <w:rPr>
          <w:rFonts w:ascii="Times New Roman"/>
          <w:b w:val="false"/>
          <w:i w:val="false"/>
          <w:color w:val="000000"/>
          <w:sz w:val="28"/>
        </w:rPr>
        <w:t>
      республикалық бюджеттен қоса қаржыландыру қарақпараттық жүйесіаты есебінен – қарыз қарақпараттық жүйесіатының қолжетімділік мерзімі аяқталатын қаржы жылы аяқталғанға дейінгі мерзімге жасасады.</w:t>
      </w:r>
    </w:p>
    <w:bookmarkEnd w:id="679"/>
    <w:bookmarkStart w:name="z710" w:id="680"/>
    <w:p>
      <w:pPr>
        <w:spacing w:after="0"/>
        <w:ind w:left="0"/>
        <w:jc w:val="both"/>
      </w:pPr>
      <w:r>
        <w:rPr>
          <w:rFonts w:ascii="Times New Roman"/>
          <w:b w:val="false"/>
          <w:i w:val="false"/>
          <w:color w:val="000000"/>
          <w:sz w:val="28"/>
        </w:rPr>
        <w:t>
      180. Қолданылу мерзімі ағымдағы қаржы жылынан асып кететін шартта тиісті қаржы жылдары бойынша соманы шартты түрде бөле отырып жалпы сомасын көрсетеді. Шарттың жалпы сомасы, жылдар бойынша оның бөлінуі өзгерген кезде оларды түзету қосымша келісімдерді жасасу жолымен түзетіледі.</w:t>
      </w:r>
    </w:p>
    <w:bookmarkEnd w:id="680"/>
    <w:bookmarkStart w:name="z711" w:id="681"/>
    <w:p>
      <w:pPr>
        <w:spacing w:after="0"/>
        <w:ind w:left="0"/>
        <w:jc w:val="both"/>
      </w:pPr>
      <w:r>
        <w:rPr>
          <w:rFonts w:ascii="Times New Roman"/>
          <w:b w:val="false"/>
          <w:i w:val="false"/>
          <w:color w:val="000000"/>
          <w:sz w:val="28"/>
        </w:rPr>
        <w:t>
      181. Мемлекеттік мекеме мынадай:</w:t>
      </w:r>
    </w:p>
    <w:bookmarkEnd w:id="681"/>
    <w:p>
      <w:pPr>
        <w:spacing w:after="0"/>
        <w:ind w:left="0"/>
        <w:jc w:val="both"/>
      </w:pPr>
      <w:r>
        <w:rPr>
          <w:rFonts w:ascii="Times New Roman"/>
          <w:b w:val="false"/>
          <w:i w:val="false"/>
          <w:color w:val="000000"/>
          <w:sz w:val="28"/>
        </w:rPr>
        <w:t>
      1) Қазақстан Республикасы Үкіметінің немесе облыстың, ауданның (облыстық маңызы бар қаланың) жергілікті атқарушы органының резервтерінен қаражат бөлу;</w:t>
      </w:r>
    </w:p>
    <w:p>
      <w:pPr>
        <w:spacing w:after="0"/>
        <w:ind w:left="0"/>
        <w:jc w:val="both"/>
      </w:pPr>
      <w:r>
        <w:rPr>
          <w:rFonts w:ascii="Times New Roman"/>
          <w:b w:val="false"/>
          <w:i w:val="false"/>
          <w:color w:val="000000"/>
          <w:sz w:val="28"/>
        </w:rPr>
        <w:t xml:space="preserve">
      2)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қаржыландыру көзі өзгерген жағдайларды қоспағанда, міндеттемелер бойынша жеке қаржыландыру жоспары шегінде бір бюджеттік бағдарлама шеңберінде шарт және/немесе қосымша келісім жасасады. Бұл ретте, негізгі шартты тіркеусіз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қосымша келісімдер мемлекеттік қазынашылық органдарында тіркеуге жатады. </w:t>
      </w:r>
    </w:p>
    <w:p>
      <w:pPr>
        <w:spacing w:after="0"/>
        <w:ind w:left="0"/>
        <w:jc w:val="both"/>
      </w:pPr>
      <w:r>
        <w:rPr>
          <w:rFonts w:ascii="Times New Roman"/>
          <w:b w:val="false"/>
          <w:i w:val="false"/>
          <w:color w:val="000000"/>
          <w:sz w:val="28"/>
        </w:rPr>
        <w:t xml:space="preserve">
      Қосымша келісімді тіркеуге арналған өтінімге осы Қағидалардың </w:t>
      </w:r>
      <w:r>
        <w:rPr>
          <w:rFonts w:ascii="Times New Roman"/>
          <w:b w:val="false"/>
          <w:i w:val="false"/>
          <w:color w:val="000000"/>
          <w:sz w:val="28"/>
        </w:rPr>
        <w:t>207-тармағына</w:t>
      </w:r>
      <w:r>
        <w:rPr>
          <w:rFonts w:ascii="Times New Roman"/>
          <w:b w:val="false"/>
          <w:i w:val="false"/>
          <w:color w:val="000000"/>
          <w:sz w:val="28"/>
        </w:rPr>
        <w:t xml:space="preserve"> сәйкес Білім беру инфрақұрылымын қолдау қорының және/немесе Арнаулы мемлекеттік қордың қаражаты есебінен бұрын қаржыландырылған шарт бойынша төленген міндеттемелердің сомасы қосымша көрсетілетін түсіндірме жазба қоса беріледі.</w:t>
      </w:r>
    </w:p>
    <w:p>
      <w:pPr>
        <w:spacing w:after="0"/>
        <w:ind w:left="0"/>
        <w:jc w:val="both"/>
      </w:pPr>
      <w:r>
        <w:rPr>
          <w:rFonts w:ascii="Times New Roman"/>
          <w:b w:val="false"/>
          <w:i w:val="false"/>
          <w:color w:val="000000"/>
          <w:sz w:val="28"/>
        </w:rPr>
        <w:t>
      Бұрын республикалық және/немесе жергілікті бюджеттердің қаражаты есебінен қаржыландырылған жобаларды іске асыру шеңберінде Арнаулы мемлекеттік қордан қаражат бөлінген жағдайда, қосымша келісім мемлекеттік қазынашылық органдарында тіркеусіз жасалады.</w:t>
      </w:r>
    </w:p>
    <w:p>
      <w:pPr>
        <w:spacing w:after="0"/>
        <w:ind w:left="0"/>
        <w:jc w:val="both"/>
      </w:pPr>
      <w:r>
        <w:rPr>
          <w:rFonts w:ascii="Times New Roman"/>
          <w:b w:val="false"/>
          <w:i w:val="false"/>
          <w:color w:val="000000"/>
          <w:sz w:val="28"/>
        </w:rPr>
        <w:t>
      Мемлекеттік мекеме бір ақша алушымен бірнеше бюджеттік кіші бағдарлама немесе шығыстардың экономикалық сыныптамасының ерекшеліктері бойынша шарт жасасқан кезде шартта әрбір бюджеттік кіші бағдарлама немесе шығыстардың бюджеттік сыныптамасының әрбір коды бойынша бөле отырып, жалпы сома көрсетіледі.</w:t>
      </w:r>
    </w:p>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есебінен іске асырылатын шарт жасасқан кезде мемлекеттік мекеме жергілікті бюджеттік даму бағдарламаларын іске асыру үшін облыстық, аудандық (облыстық маңызы бар қала) бюджетте бекітілген мөлшерде жергілікті бюджеттен қаржыландырылатын жыл сайынғы сомалары бар бюджеттік кіші бағдарламаларды міндетті түрде көрсетуді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Қаржы министрінің 16.09.2025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5" w:id="682"/>
    <w:p>
      <w:pPr>
        <w:spacing w:after="0"/>
        <w:ind w:left="0"/>
        <w:jc w:val="both"/>
      </w:pPr>
      <w:r>
        <w:rPr>
          <w:rFonts w:ascii="Times New Roman"/>
          <w:b w:val="false"/>
          <w:i w:val="false"/>
          <w:color w:val="000000"/>
          <w:sz w:val="28"/>
        </w:rPr>
        <w:t>
      182. Шығыстардың бюджеттiк сыныптамасының әрбiр коды бойынша ағымдағы қаржы жылына арналған шарт сомасының елу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682"/>
    <w:bookmarkStart w:name="z716" w:id="683"/>
    <w:p>
      <w:pPr>
        <w:spacing w:after="0"/>
        <w:ind w:left="0"/>
        <w:jc w:val="both"/>
      </w:pPr>
      <w:r>
        <w:rPr>
          <w:rFonts w:ascii="Times New Roman"/>
          <w:b w:val="false"/>
          <w:i w:val="false"/>
          <w:color w:val="000000"/>
          <w:sz w:val="28"/>
        </w:rPr>
        <w:t>
      141 "Тамақ өнiмдерiн сатып алу";</w:t>
      </w:r>
    </w:p>
    <w:bookmarkEnd w:id="683"/>
    <w:bookmarkStart w:name="z717" w:id="684"/>
    <w:p>
      <w:pPr>
        <w:spacing w:after="0"/>
        <w:ind w:left="0"/>
        <w:jc w:val="both"/>
      </w:pPr>
      <w:r>
        <w:rPr>
          <w:rFonts w:ascii="Times New Roman"/>
          <w:b w:val="false"/>
          <w:i w:val="false"/>
          <w:color w:val="000000"/>
          <w:sz w:val="28"/>
        </w:rPr>
        <w:t>
      сатып алуға аванстық (алдын ала) төлем ағымдағы қаржы жылына арналған шарт сомасының жетпіс пайызынан аспайтын мөлшерде рұқсат етілетін "AusylVac – Al" және "AusylVac – Оіl" аусылға қарсы отандық ветеринариялық вакциналарды сатып алуды қоспағанда, 142 "Дәрілік заттар және медициналық мақсаттағы өзге де бұйымдарды сатып алу".</w:t>
      </w:r>
    </w:p>
    <w:bookmarkEnd w:id="684"/>
    <w:bookmarkStart w:name="z718" w:id="685"/>
    <w:p>
      <w:pPr>
        <w:spacing w:after="0"/>
        <w:ind w:left="0"/>
        <w:jc w:val="both"/>
      </w:pPr>
      <w:r>
        <w:rPr>
          <w:rFonts w:ascii="Times New Roman"/>
          <w:b w:val="false"/>
          <w:i w:val="false"/>
          <w:color w:val="000000"/>
          <w:sz w:val="28"/>
        </w:rPr>
        <w:t>
      Шығыстардың экономикалық сыныптамасының көрсетілген тізбеге кірмейтін ерекшеліктері бойынша аванстық (алдын ала) төлемақы, осы Қағидалардың 183, 184, 185, 186, 187, 188, 189, 190, 191, 192, 193, 194, 195, 196, 197 және 198-тармақтарында көрсетілген шығыстардың экономикалық сыныптамасының ерекшеліктері бойынша шығыстардың ерекшеліктері мен түрлерін қоспағанда, ағымдағы қаржы жылына арналған шарт сомасының отыз пайызынан аспайтын мөлшерде рұқсат етіледі.</w:t>
      </w:r>
    </w:p>
    <w:bookmarkEnd w:id="685"/>
    <w:bookmarkStart w:name="z719" w:id="686"/>
    <w:p>
      <w:pPr>
        <w:spacing w:after="0"/>
        <w:ind w:left="0"/>
        <w:jc w:val="both"/>
      </w:pPr>
      <w:r>
        <w:rPr>
          <w:rFonts w:ascii="Times New Roman"/>
          <w:b w:val="false"/>
          <w:i w:val="false"/>
          <w:color w:val="000000"/>
          <w:sz w:val="28"/>
        </w:rPr>
        <w:t>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отыз пайызынан аспайтын аванстық (алдын ала) төлемдi шығыстардың экономикалық сыныптамасының 418 "Мемлекеттiк кәсіпорындарды материалдық-техникалық жарақтандыру" ерекшелiгi бойынша жүзеге асырады.</w:t>
      </w:r>
    </w:p>
    <w:bookmarkEnd w:id="686"/>
    <w:bookmarkStart w:name="z720" w:id="687"/>
    <w:p>
      <w:pPr>
        <w:spacing w:after="0"/>
        <w:ind w:left="0"/>
        <w:jc w:val="both"/>
      </w:pPr>
      <w:r>
        <w:rPr>
          <w:rFonts w:ascii="Times New Roman"/>
          <w:b w:val="false"/>
          <w:i w:val="false"/>
          <w:color w:val="000000"/>
          <w:sz w:val="28"/>
        </w:rPr>
        <w:t>
      Мемлекеттiк кәсiпорындар қайта жасасқан және бұрын жасасқан ұзақ мерзiмдi шарттар бойынша күрделi жөндеу мен қалпына келтiруден басқа, жаңа объектілерді салу және қолданыстағыларын реконструкциялау үшін республикалық немесе коммуналдық меншiктегi мемлекеттiк кәсiпорындарды қаржыландыру үшiн мемлекеттiк мекеме экономикалық шығыстар сыныптамасының 435 "Мемлекеттiк кәсiпорындардың жаңа объектілерін салу және қолданыстағы объектілерін реконструкциялау" ерекшелiгi бойынша осы мақсаттарға ағымдағы қаржы жылына көзделген соманың отыз пайызынан аспайтын аванстық (алдын ала) төлем жасауды жүзеге асырады.</w:t>
      </w:r>
    </w:p>
    <w:bookmarkEnd w:id="687"/>
    <w:bookmarkStart w:name="z721" w:id="688"/>
    <w:p>
      <w:pPr>
        <w:spacing w:after="0"/>
        <w:ind w:left="0"/>
        <w:jc w:val="both"/>
      </w:pP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30 пайызынан аспайтын аванстық (алдын ала) төлемдi жүзеге асырады.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2" w:id="689"/>
    <w:p>
      <w:pPr>
        <w:spacing w:after="0"/>
        <w:ind w:left="0"/>
        <w:jc w:val="both"/>
      </w:pPr>
      <w:r>
        <w:rPr>
          <w:rFonts w:ascii="Times New Roman"/>
          <w:b w:val="false"/>
          <w:i w:val="false"/>
          <w:color w:val="000000"/>
          <w:sz w:val="28"/>
        </w:rPr>
        <w:t>
      183. Шығыстардың экономикалық сыныптамасының 159 "Өзге де қызметтер мен жұмыстарға ақы төлеу" ерекшелігі бойынша аванстық (алдын ала) төлемге ағымдағы қаржы жылына арналған шарт сомасының мынадай:</w:t>
      </w:r>
    </w:p>
    <w:bookmarkEnd w:id="689"/>
    <w:bookmarkStart w:name="z723" w:id="690"/>
    <w:p>
      <w:pPr>
        <w:spacing w:after="0"/>
        <w:ind w:left="0"/>
        <w:jc w:val="both"/>
      </w:pPr>
      <w:r>
        <w:rPr>
          <w:rFonts w:ascii="Times New Roman"/>
          <w:b w:val="false"/>
          <w:i w:val="false"/>
          <w:color w:val="000000"/>
          <w:sz w:val="28"/>
        </w:rPr>
        <w:t>
      алғашқы медициналық-санитарлық көмек көрсететін ұйымдардың ауылда қызмет көрсетуін көздейтін шығыстарды төлеу үшін елу пайыздан;</w:t>
      </w:r>
    </w:p>
    <w:bookmarkEnd w:id="690"/>
    <w:bookmarkStart w:name="z724" w:id="691"/>
    <w:p>
      <w:pPr>
        <w:spacing w:after="0"/>
        <w:ind w:left="0"/>
        <w:jc w:val="both"/>
      </w:pPr>
      <w:r>
        <w:rPr>
          <w:rFonts w:ascii="Times New Roman"/>
          <w:b w:val="false"/>
          <w:i w:val="false"/>
          <w:color w:val="000000"/>
          <w:sz w:val="28"/>
        </w:rPr>
        <w:t>
      Мемлекеттік тапсырманы орындау шеңберінде "KazEOSat-MR" айыру қабілеті орташа Жерді қашықтықтан зондтау ғарыштық жүйесін құру және пайдалануға беру жөніндегі шығыстарды және ұшқышсыз ғарыш аппараттарын ұшыруға арналған жаңа буынның орта сыныпты ғарыштық мақсаттағы зымыран базасында "Бәйтерек" ғарыш зымыран кешенін құру жөніндегі шығыстарды төлеу үшін елу пайыз;</w:t>
      </w:r>
    </w:p>
    <w:bookmarkEnd w:id="691"/>
    <w:bookmarkStart w:name="z725" w:id="692"/>
    <w:p>
      <w:pPr>
        <w:spacing w:after="0"/>
        <w:ind w:left="0"/>
        <w:jc w:val="both"/>
      </w:pPr>
      <w:r>
        <w:rPr>
          <w:rFonts w:ascii="Times New Roman"/>
          <w:b w:val="false"/>
          <w:i w:val="false"/>
          <w:color w:val="000000"/>
          <w:sz w:val="28"/>
        </w:rPr>
        <w:t>
      осы тармақта көзделген шығыстардың тізбесіне енбейтін шығыстарды төлеу үшін отыз пайыздан аспайтын мөлшерде рұқсат етіледі.</w:t>
      </w:r>
    </w:p>
    <w:bookmarkEnd w:id="692"/>
    <w:bookmarkStart w:name="z726" w:id="693"/>
    <w:p>
      <w:pPr>
        <w:spacing w:after="0"/>
        <w:ind w:left="0"/>
        <w:jc w:val="both"/>
      </w:pPr>
      <w:r>
        <w:rPr>
          <w:rFonts w:ascii="Times New Roman"/>
          <w:b w:val="false"/>
          <w:i w:val="false"/>
          <w:color w:val="000000"/>
          <w:sz w:val="28"/>
        </w:rPr>
        <w:t>
      Шығыстардың экономикалық сыныптамасының 155 "Мемлекеттiк әлеуметтiк тапсырыс шеңберiндегi қызметтердi төлеу" ерекшелiгi бойынша аванстық (алдын ала) төлемге тек үкiметтiк емес ұйымдарға ғана мемлекеттiк әлеуметтiк тапсырысты орындаған кезде ағымдағы қаржы жылына арналған шарт сомасының елу пайызынан аспайтын мөлшерде рұқсат етiледi.</w:t>
      </w:r>
    </w:p>
    <w:bookmarkEnd w:id="693"/>
    <w:bookmarkStart w:name="z727" w:id="694"/>
    <w:p>
      <w:pPr>
        <w:spacing w:after="0"/>
        <w:ind w:left="0"/>
        <w:jc w:val="both"/>
      </w:pPr>
      <w:r>
        <w:rPr>
          <w:rFonts w:ascii="Times New Roman"/>
          <w:b w:val="false"/>
          <w:i w:val="false"/>
          <w:color w:val="000000"/>
          <w:sz w:val="28"/>
        </w:rPr>
        <w:t>
      184. Шығыстардың экономикалық сыныптамасының 431 "Жаңа объектілер салу және қолданыстағы объектілерді реконструкциялау" ерекшелiгi бойынша:</w:t>
      </w:r>
    </w:p>
    <w:bookmarkEnd w:id="694"/>
    <w:bookmarkStart w:name="z728" w:id="695"/>
    <w:p>
      <w:pPr>
        <w:spacing w:after="0"/>
        <w:ind w:left="0"/>
        <w:jc w:val="both"/>
      </w:pPr>
      <w:r>
        <w:rPr>
          <w:rFonts w:ascii="Times New Roman"/>
          <w:b w:val="false"/>
          <w:i w:val="false"/>
          <w:color w:val="000000"/>
          <w:sz w:val="28"/>
        </w:rPr>
        <w:t>
      1) мердiгерлiк ұйым төлеу сомасына жабдықты жеткiзу бойынша шарттық мiндеттемелердi уақтылы орындауға екiншi деңгейдегi банктiң кепiлдiгiн берген жағдайда инвестициялық жобаларды iске асыру шеңберiнде дайындаудың технологиялық мерзiмi бiр жылдан асатын күрделi энергетикалық жабдықтар құнының;</w:t>
      </w:r>
    </w:p>
    <w:bookmarkEnd w:id="695"/>
    <w:bookmarkStart w:name="z729" w:id="696"/>
    <w:p>
      <w:pPr>
        <w:spacing w:after="0"/>
        <w:ind w:left="0"/>
        <w:jc w:val="both"/>
      </w:pPr>
      <w:r>
        <w:rPr>
          <w:rFonts w:ascii="Times New Roman"/>
          <w:b w:val="false"/>
          <w:i w:val="false"/>
          <w:color w:val="000000"/>
          <w:sz w:val="28"/>
        </w:rPr>
        <w:t>
      2) жаңа объектілерді салуға және қолда бар әскери мақсаттағы объектілерді реконструкциялауға арналған шығындарды төлеу үшін ағымдағы қаржы жылына арналған шарт сомасынан;</w:t>
      </w:r>
    </w:p>
    <w:bookmarkEnd w:id="696"/>
    <w:bookmarkStart w:name="z730" w:id="697"/>
    <w:p>
      <w:pPr>
        <w:spacing w:after="0"/>
        <w:ind w:left="0"/>
        <w:jc w:val="both"/>
      </w:pPr>
      <w:r>
        <w:rPr>
          <w:rFonts w:ascii="Times New Roman"/>
          <w:b w:val="false"/>
          <w:i w:val="false"/>
          <w:color w:val="000000"/>
          <w:sz w:val="28"/>
        </w:rPr>
        <w:t>
      3) мердiгерлiк ұйым төлеу сомасына жабдықты жеткiзу бойынша шарттық мiндеттемелердi уақтылы орындауға екiншi деңгейдегi банктiң кепiлдiгiн немесе азаматтық-құқықтық жауапкершілікті сақтандыру шартын ұсынған жағдайда инвестициялық жобаларды іске асыру шеңберінде дайындаудың технологиялық мерзімі бір жылдан асатын медициналық жабдықтар мен медициналық техниканың құнының елу пайыздан аспайтын мөлшерде аванстық (алдын ала) төлем жасауға рұқсат етiледi.</w:t>
      </w:r>
    </w:p>
    <w:bookmarkEnd w:id="697"/>
    <w:bookmarkStart w:name="z731" w:id="698"/>
    <w:p>
      <w:pPr>
        <w:spacing w:after="0"/>
        <w:ind w:left="0"/>
        <w:jc w:val="both"/>
      </w:pP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маманданымы бойынша ағымдағы қаржы жылына арналған шарт сомасының елу пайызынан аспайтын мөлшерде аванстық (алдын ала) төлемге жол беріледі.</w:t>
      </w:r>
    </w:p>
    <w:bookmarkEnd w:id="698"/>
    <w:bookmarkStart w:name="z732" w:id="699"/>
    <w:p>
      <w:pPr>
        <w:spacing w:after="0"/>
        <w:ind w:left="0"/>
        <w:jc w:val="both"/>
      </w:pP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маманданымы бойынша ағымдағы қаржы жылына арналған шарт сомасының елу пайызынан аспайтын мөлшерде аванстық (алдын ала) төлемге жол беріледі.</w:t>
      </w:r>
    </w:p>
    <w:bookmarkEnd w:id="699"/>
    <w:bookmarkStart w:name="z733" w:id="700"/>
    <w:p>
      <w:pPr>
        <w:spacing w:after="0"/>
        <w:ind w:left="0"/>
        <w:jc w:val="both"/>
      </w:pP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құрал-саймандарын сатып алу" маманданымы бойынша ағымдағы қаржы жылына арналған шарт сомасының елу пайызынан аспайтын мөлшерде аванстық (алдын ала) төлемге жол беріледі.</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4" w:id="701"/>
    <w:p>
      <w:pPr>
        <w:spacing w:after="0"/>
        <w:ind w:left="0"/>
        <w:jc w:val="both"/>
      </w:pPr>
      <w:r>
        <w:rPr>
          <w:rFonts w:ascii="Times New Roman"/>
          <w:b w:val="false"/>
          <w:i w:val="false"/>
          <w:color w:val="000000"/>
          <w:sz w:val="28"/>
        </w:rPr>
        <w:t xml:space="preserve">
      185. "Ғылым және технологиялық саясат туралы" Қазақстан Республикасының заңына сәйкес ғылыми және (немесе) ғылыми-техникалық қызметті гранттық және бағдарламалық-нысаналы қаржыландыру, ғылыми және (немесе) ғылыми-техникалық қызмет нәтижелерін коммерцияландыру жобаларын гранттық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ағымдағы қаржы жылына көзделген шарт сомасының елу пайызы мөлшерінде жол беріледі"      </w:t>
      </w:r>
    </w:p>
    <w:bookmarkEnd w:id="701"/>
    <w:bookmarkStart w:name="z735" w:id="702"/>
    <w:p>
      <w:pPr>
        <w:spacing w:after="0"/>
        <w:ind w:left="0"/>
        <w:jc w:val="both"/>
      </w:pPr>
      <w:r>
        <w:rPr>
          <w:rFonts w:ascii="Times New Roman"/>
          <w:b w:val="false"/>
          <w:i w:val="false"/>
          <w:color w:val="000000"/>
          <w:sz w:val="28"/>
        </w:rPr>
        <w:t>
      186. Әлеуметтік, табиғи және техногендік сипаттағы төтенше жағдайлардың салдарларын жою кезінде ағымдағы қаржы жылына көзделген шарт сомасының елу пайызынан аспайтын мөлшерде аванстық (алдын ала) төлем рұқсат етіледі.</w:t>
      </w:r>
    </w:p>
    <w:bookmarkEnd w:id="702"/>
    <w:bookmarkStart w:name="z736" w:id="703"/>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жоюға арналған іс-шараларға төтенше резервтен, сондай-ақ Қазақстан Республикасы Үкіметінің қаулыларында көзделген зиянды (нұқсанды) өтеуге арналған шұғыл шығындарға арналған Қазақстан Республикасы Үкіметінің резервінен қарақпараттық жүйесіат бөлу кезінде шығыстардың әрбір түрі бойынша бөлінген қарақпараттық жүйесіаттың елу пайызынан аспайтын мөлшерде қаржыландыру шарттары болған кезде, уәкілетті орган Қазақстан Республикасы Үкіметінің шұғыл шығындарға арналған резервінен қарақпараттық жүйесіат бюджетті атқару жөніндегі орган бюджеттік бағдарламалар әкімшілерінің Қазақстан Республикасының заңнамасына сәйкес негіздейтін құжаттарды ұсынуына қарай одан әрі ақы төлеу үшін қазынашылықтың мемлекеттік қазынашылық органына тиісті рұқсат-хаттарды жібереді.</w:t>
      </w:r>
    </w:p>
    <w:bookmarkEnd w:id="703"/>
    <w:bookmarkStart w:name="z737" w:id="704"/>
    <w:p>
      <w:pPr>
        <w:spacing w:after="0"/>
        <w:ind w:left="0"/>
        <w:jc w:val="both"/>
      </w:pPr>
      <w:r>
        <w:rPr>
          <w:rFonts w:ascii="Times New Roman"/>
          <w:b w:val="false"/>
          <w:i w:val="false"/>
          <w:color w:val="000000"/>
          <w:sz w:val="28"/>
        </w:rPr>
        <w:t>
      187. Шығыстардың экономикалық сыныптамасының 431 "Жаңа объектілер салу және қолданыстағы объектілерді реконструкциялау" ерекшелiгi бойынша биологиялық қауіпсіздік саласындағы объектілерді салу үшін мердiгер ұйым жабдықты төлеу сомасына жеткiзу жөніндегі шарттық мiндеттемелердi уақтылы орындауға екiншi деңгейдегi банктiң кепiлдiгiн берген жағдайда, дайындаудың технологиялық мерзімі алты ай және одан да көп болатын инвестициялық жобаларды іске асыру шеңберінде технологиялық жабдық құнының жүз пайызы мөлшерінде аванстық (алдын ала) төлемге жол беріледі.</w:t>
      </w:r>
    </w:p>
    <w:bookmarkEnd w:id="704"/>
    <w:bookmarkStart w:name="z738" w:id="705"/>
    <w:p>
      <w:pPr>
        <w:spacing w:after="0"/>
        <w:ind w:left="0"/>
        <w:jc w:val="both"/>
      </w:pPr>
      <w:r>
        <w:rPr>
          <w:rFonts w:ascii="Times New Roman"/>
          <w:b w:val="false"/>
          <w:i w:val="false"/>
          <w:color w:val="000000"/>
          <w:sz w:val="28"/>
        </w:rPr>
        <w:t>
      188. Шығыстарының экономикалық сыныптамасының 431 "Жаңа объектілерді салу және қолда бар объектілерді реконструкциялау" ерекшелігі бойынша инвестициялық жобаларды іске асыру шеңберінде, мердігер ұйым шарттық міндеттемелерді уақтылы орындауға Қазақстан Республикасының мемлекеттік сатып алу туралы заңнамасына сәйкес аванстық төлемді тиісті қамтамасыз етуді ұсыну шартымен, астанада жылу электр орталықтарын салу үшін ағымдағы қаржы жылына көзделген соманың жетпіс бес пайызы мөлшерінде аванстық (алдын ала) төлемге жол беріледі.</w:t>
      </w:r>
    </w:p>
    <w:bookmarkEnd w:id="705"/>
    <w:bookmarkStart w:name="z739" w:id="706"/>
    <w:p>
      <w:pPr>
        <w:spacing w:after="0"/>
        <w:ind w:left="0"/>
        <w:jc w:val="both"/>
      </w:pPr>
      <w:r>
        <w:rPr>
          <w:rFonts w:ascii="Times New Roman"/>
          <w:b w:val="false"/>
          <w:i w:val="false"/>
          <w:color w:val="000000"/>
          <w:sz w:val="28"/>
        </w:rPr>
        <w:t>
      Авансты қамтамасыз етуді енгізу жөніндегі талап қазынашылық сүйемелдеу шеңберінде шарттар жасалған өнім берушілерге қолданылмайды.</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0" w:id="707"/>
    <w:p>
      <w:pPr>
        <w:spacing w:after="0"/>
        <w:ind w:left="0"/>
        <w:jc w:val="both"/>
      </w:pPr>
      <w:r>
        <w:rPr>
          <w:rFonts w:ascii="Times New Roman"/>
          <w:b w:val="false"/>
          <w:i w:val="false"/>
          <w:color w:val="000000"/>
          <w:sz w:val="28"/>
        </w:rPr>
        <w:t>
      189.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707"/>
    <w:p>
      <w:pPr>
        <w:spacing w:after="0"/>
        <w:ind w:left="0"/>
        <w:jc w:val="both"/>
      </w:pPr>
      <w:r>
        <w:rPr>
          <w:rFonts w:ascii="Times New Roman"/>
          <w:b w:val="false"/>
          <w:i w:val="false"/>
          <w:color w:val="000000"/>
          <w:sz w:val="28"/>
        </w:rPr>
        <w:t>
      Мемлекеттік мекеме Қазақстан Республикасының мемлекеттік сатып алу туралы заңнамасына сәйкес аванстық (алдын ала) төлемнің бұрын төленген сомасын ұстап қалуды қамтамасыз етеді.</w:t>
      </w:r>
    </w:p>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мемлекеттік қазынашылық органдарында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мемлекеттік қазынашылық органына мемлекеттік мекеме ұсынған орындалған жұмыстардың актісі негізінде жүргізіледі.</w:t>
      </w:r>
    </w:p>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мемлекеттік қазынашылық органына ұсынғаннан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5" w:id="708"/>
    <w:p>
      <w:pPr>
        <w:spacing w:after="0"/>
        <w:ind w:left="0"/>
        <w:jc w:val="both"/>
      </w:pPr>
      <w:r>
        <w:rPr>
          <w:rFonts w:ascii="Times New Roman"/>
          <w:b w:val="false"/>
          <w:i w:val="false"/>
          <w:color w:val="000000"/>
          <w:sz w:val="28"/>
        </w:rPr>
        <w:t>
      190. Мемлекеттік астық ресурстарын қалыптастыруды жүзеге асыру кезінде мемлекеттік астық ресурстарын басқару жөніндегі агентке ақша қарақпараттық жүйесіатын аудару шартқа сәйкес астықты көктемгі-жазғы қаржыландыруға және күзгі сатып алуға арналған сома мөлшерінде біржолғы төлемақы жасау жүзеге асырылады.</w:t>
      </w:r>
    </w:p>
    <w:bookmarkEnd w:id="708"/>
    <w:bookmarkStart w:name="z746" w:id="709"/>
    <w:p>
      <w:pPr>
        <w:spacing w:after="0"/>
        <w:ind w:left="0"/>
        <w:jc w:val="both"/>
      </w:pPr>
      <w:r>
        <w:rPr>
          <w:rFonts w:ascii="Times New Roman"/>
          <w:b w:val="false"/>
          <w:i w:val="false"/>
          <w:color w:val="000000"/>
          <w:sz w:val="28"/>
        </w:rPr>
        <w:t>
      191. Ресей Федерациясының аумағы арқылы транзитпен экспортқа қазақстандық астықты тасымалдау жөніндегі қызметтерге ақы төлеу ағымдағы қаржы жылына арналған шарт сомасының жүз пайызы мөлшерінде біржолғы төлеммен жүзеге асырылады.</w:t>
      </w:r>
    </w:p>
    <w:bookmarkEnd w:id="709"/>
    <w:bookmarkStart w:name="z747" w:id="710"/>
    <w:p>
      <w:pPr>
        <w:spacing w:after="0"/>
        <w:ind w:left="0"/>
        <w:jc w:val="both"/>
      </w:pPr>
      <w:r>
        <w:rPr>
          <w:rFonts w:ascii="Times New Roman"/>
          <w:b w:val="false"/>
          <w:i w:val="false"/>
          <w:color w:val="000000"/>
          <w:sz w:val="28"/>
        </w:rPr>
        <w:t>
      192. Әдіснаманы әзірлей және Қазақстан Республикасының заңнамасына бейімдей отырып, Blockchain технологиясын пайдаланып, қосылған құн салығына салықты әкімшілендіру бойынша талдамалық зерттеулер қызметтерін сатып алғаны үшін аванстық (алдын ала) төлемге шарттың сомасынан жүз пайыз мөлшерде жол беріледі.</w:t>
      </w:r>
    </w:p>
    <w:bookmarkEnd w:id="710"/>
    <w:bookmarkStart w:name="z748" w:id="711"/>
    <w:p>
      <w:pPr>
        <w:spacing w:after="0"/>
        <w:ind w:left="0"/>
        <w:jc w:val="both"/>
      </w:pPr>
      <w:r>
        <w:rPr>
          <w:rFonts w:ascii="Times New Roman"/>
          <w:b w:val="false"/>
          <w:i w:val="false"/>
          <w:color w:val="000000"/>
          <w:sz w:val="28"/>
        </w:rPr>
        <w:t>
      193. Тергеп жатқан қылмыстық істер шеңберінде қылмыстық қудалау органдары алып қойған шетел валютасы мен басқа құндылықтарды сақтаумен байланысты қызметтері үшін аванстық (алдын ала) төлемге шарттың сомасынан жүз пайыз мөлшерде жол беріледі.</w:t>
      </w:r>
    </w:p>
    <w:bookmarkEnd w:id="711"/>
    <w:bookmarkStart w:name="z749" w:id="712"/>
    <w:p>
      <w:pPr>
        <w:spacing w:after="0"/>
        <w:ind w:left="0"/>
        <w:jc w:val="both"/>
      </w:pPr>
      <w:r>
        <w:rPr>
          <w:rFonts w:ascii="Times New Roman"/>
          <w:b w:val="false"/>
          <w:i w:val="false"/>
          <w:color w:val="000000"/>
          <w:sz w:val="28"/>
        </w:rPr>
        <w:t>
      194. Азық – түлік тауарларының өңірлік тұрақтандыру қорларын қалыптастыруды және пайдалануды жүзеге асыру кезінде мамандандырылған ұйымға ақша қарақпараттық жүйесіатын аудару жүз пайыз мөлшерінде біржолғы төлеммен жүзеге асырылады.</w:t>
      </w:r>
    </w:p>
    <w:bookmarkEnd w:id="712"/>
    <w:bookmarkStart w:name="z750" w:id="713"/>
    <w:p>
      <w:pPr>
        <w:spacing w:after="0"/>
        <w:ind w:left="0"/>
        <w:jc w:val="both"/>
      </w:pPr>
      <w:r>
        <w:rPr>
          <w:rFonts w:ascii="Times New Roman"/>
          <w:b w:val="false"/>
          <w:i w:val="false"/>
          <w:color w:val="000000"/>
          <w:sz w:val="28"/>
        </w:rPr>
        <w:t>
      195. Егер Қазақстан Республикасының заңнамасында өзгеше көзделмесе, көлік құралдары иелерінің азаматтық – құқықтық жауапкершілігін міндетті сақтандыру, жолаушылар алдындағы тасымалдаушының азаматтық-құқықтық жауапкершілігін сақтандыру, мерзімді баспаны және почта байланыс қызметтерін сатып алу кезінде шарт сомасының жүз пайызы мөлшерінде аванстық (алдын ала) төлемақы жасауға жол беріледі.</w:t>
      </w:r>
    </w:p>
    <w:bookmarkEnd w:id="713"/>
    <w:bookmarkStart w:name="z751" w:id="714"/>
    <w:p>
      <w:pPr>
        <w:spacing w:after="0"/>
        <w:ind w:left="0"/>
        <w:jc w:val="both"/>
      </w:pPr>
      <w:r>
        <w:rPr>
          <w:rFonts w:ascii="Times New Roman"/>
          <w:b w:val="false"/>
          <w:i w:val="false"/>
          <w:color w:val="000000"/>
          <w:sz w:val="28"/>
        </w:rPr>
        <w:t>
      196. Шығыстардың экономикалық сыныптамасының 151 "Коммуналдық қызметтерге ақы төлеу" ерекшелігі үшін аванстық (алдын ала) төлемге рұқсат етілмейді.</w:t>
      </w:r>
    </w:p>
    <w:bookmarkEnd w:id="714"/>
    <w:bookmarkStart w:name="z752" w:id="715"/>
    <w:p>
      <w:pPr>
        <w:spacing w:after="0"/>
        <w:ind w:left="0"/>
        <w:jc w:val="both"/>
      </w:pP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үй-жайды жалға алғаны үшін аванстық (алдын ала) ақы төлеуге Қазақстан Республикасының шетелдiк мекемелерiнiң жалға алу сомасын төлеуге ғана рұқсат етiледi.</w:t>
      </w:r>
    </w:p>
    <w:bookmarkEnd w:id="715"/>
    <w:bookmarkStart w:name="z753" w:id="716"/>
    <w:p>
      <w:pPr>
        <w:spacing w:after="0"/>
        <w:ind w:left="0"/>
        <w:jc w:val="both"/>
      </w:pPr>
      <w:r>
        <w:rPr>
          <w:rFonts w:ascii="Times New Roman"/>
          <w:b w:val="false"/>
          <w:i w:val="false"/>
          <w:color w:val="000000"/>
          <w:sz w:val="28"/>
        </w:rPr>
        <w:t>
      197. Тауарлардың, жұмыстардың, көрсетілетін қызметтердің баға ұсыныстарын сұрату тәсілімен электрондық мемлекеттік сатып алуды жүргізу қорытындылары бойынша азаматтық-құқықтық мәмілелерді жасасу кезінде аванстық (алдын ала) төлемге рұқсат етілмейді.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3" w:id="717"/>
    <w:p>
      <w:pPr>
        <w:spacing w:after="0"/>
        <w:ind w:left="0"/>
        <w:jc w:val="both"/>
      </w:pPr>
      <w:r>
        <w:rPr>
          <w:rFonts w:ascii="Times New Roman"/>
          <w:b w:val="false"/>
          <w:i w:val="false"/>
          <w:color w:val="000000"/>
          <w:sz w:val="28"/>
        </w:rPr>
        <w:t xml:space="preserve">
      197-1. Қазақстандық тауар өндірушілер тізіліміндегі әлеуетті өнім берушілерге аванстық (алдын ала) төлем, тиісті бюджеттердің қолма-қол ақшаны бақылау шоттарында қаражат болған кезде, Қазақстан Республикасы Қаржы министрінің 2024 жылғы 9 қазандағы № 687 бұйрығымен бекітілген (Нормативтік құқықтық актілерді мемлекеттік тіркеу тізілімінде № 35238 болып тіркелген)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мөлшерде жүзеге асырылады.</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197-1-тармақпен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4" w:id="718"/>
    <w:p>
      <w:pPr>
        <w:spacing w:after="0"/>
        <w:ind w:left="0"/>
        <w:jc w:val="both"/>
      </w:pPr>
      <w:r>
        <w:rPr>
          <w:rFonts w:ascii="Times New Roman"/>
          <w:b w:val="false"/>
          <w:i w:val="false"/>
          <w:color w:val="000000"/>
          <w:sz w:val="28"/>
        </w:rPr>
        <w:t>
      198. Қазақстан Республикасының мемлекеттік қорғаныстық тапсырысы шеңберінде жасалған шарттар бойынша аванстық (алдын ала) төлемге ағымдағы қаржы жылына көзделген шарт сомасының жетпіс бес пайызынан аспайтын мөлшерде жол беріледі.</w:t>
      </w:r>
    </w:p>
    <w:bookmarkEnd w:id="718"/>
    <w:bookmarkStart w:name="z755" w:id="719"/>
    <w:p>
      <w:pPr>
        <w:spacing w:after="0"/>
        <w:ind w:left="0"/>
        <w:jc w:val="both"/>
      </w:pPr>
      <w:r>
        <w:rPr>
          <w:rFonts w:ascii="Times New Roman"/>
          <w:b w:val="false"/>
          <w:i w:val="false"/>
          <w:color w:val="000000"/>
          <w:sz w:val="28"/>
        </w:rPr>
        <w:t>
      199. Standard&amp;Poor's, Moody's және Fitch Ratings халықаралық рейтингтік агенттіктермен (оның ішінде олар басқа заңды тұлға болып қайта ұйымдастырылған жағдайда) өзара іс – қимыл жасау жөніндегі қызметтерге ақы төлеу олармен жасалған шарттарда немесе келісімдерде көрсетілген талаптар мен мерзімдерге сәйкес жүзеге асырылады.</w:t>
      </w:r>
    </w:p>
    <w:bookmarkEnd w:id="719"/>
    <w:bookmarkStart w:name="z756" w:id="720"/>
    <w:p>
      <w:pPr>
        <w:spacing w:after="0"/>
        <w:ind w:left="0"/>
        <w:jc w:val="both"/>
      </w:pPr>
      <w:r>
        <w:rPr>
          <w:rFonts w:ascii="Times New Roman"/>
          <w:b w:val="false"/>
          <w:i w:val="false"/>
          <w:color w:val="000000"/>
          <w:sz w:val="28"/>
        </w:rPr>
        <w:t>
      200. Мемлекеттік мекемелердің көрсетілген қызметтерге (коммуналдық қызметтер, көше жарығы, қоқыс шығару қызметтері, байланыс қызметтері, мемлекеттік тапсырыс шеңберінде сатып алынатын бұқаралық ақпарат құралдарының қызметтері, әскери қызметшілерді тамақтандыруды ұйымдастыру қызметтері), көлік қызметтеріне, ақпараттық жүйелерді сүйемелдеуге, тауарға билік ету құжаттары (талондар/отын карталары) бойынша автожанармай құю станцияларынан алынған мұнай өнімдері үшін ағымдағы қаржы жылының бірінші тоқсанында, өткен қаржы жылының желтоқсанына қойылған төлеуге берілген құжаттар бойынша ағымдағы қаржы жылына жасалған шарт бойынша ақы төлеуіне жол беріледі.</w:t>
      </w:r>
    </w:p>
    <w:bookmarkEnd w:id="720"/>
    <w:bookmarkStart w:name="z757" w:id="721"/>
    <w:p>
      <w:pPr>
        <w:spacing w:after="0"/>
        <w:ind w:left="0"/>
        <w:jc w:val="both"/>
      </w:pPr>
      <w:r>
        <w:rPr>
          <w:rFonts w:ascii="Times New Roman"/>
          <w:b w:val="false"/>
          <w:i w:val="false"/>
          <w:color w:val="000000"/>
          <w:sz w:val="28"/>
        </w:rPr>
        <w:t>
      Мемлекеттік мекемелердің ресімделген күні өткен қаржы жылының желтоқсаны болып табылатын ЭШФ сәйкес ағымдағы қаржы жылының бірінші тоқсанында Қазақстан Республикасы Әлеуметтік кодексінің 166-бабына сәйкес әлеуметтік қызметтер порталы арқылы өткізілген тауарлар және /немесе қызметтер құнының кепілдік берілген сомасын өтеу бойынша ақы төлеуіне жол беріледі.</w:t>
      </w:r>
    </w:p>
    <w:bookmarkEnd w:id="721"/>
    <w:bookmarkStart w:name="z758" w:id="722"/>
    <w:p>
      <w:pPr>
        <w:spacing w:after="0"/>
        <w:ind w:left="0"/>
        <w:jc w:val="both"/>
      </w:pPr>
      <w:r>
        <w:rPr>
          <w:rFonts w:ascii="Times New Roman"/>
          <w:b w:val="false"/>
          <w:i w:val="false"/>
          <w:color w:val="000000"/>
          <w:sz w:val="28"/>
        </w:rPr>
        <w:t>
      Мемлекеттің мекемелердің мемлекет мүддесін немесе тапсырыс берушілердің мүдделерін төрелік соттарда, шетелдік төрелік соттарда, шетелдік мемлекеттік және сот органдарында қорғау және білдіру, сондай-ақ Қазақстан Республикасы Үкіметінің қатысуымен шетелде жүргізілетін төрелікке дейінгі (сотқа дейінгі) дауларды реттеу бойынша перспективаларын бағалау қызметтері үшін ақы төлеуге ағымдағы қаржы жылының бірінші тоқсанында, ағымдағы қаржы жылына арнап жасалған шарт бойынша, өткен қаржы жылының желтоқсан айында қойылған төлеуге берілген құжаттар негізінде жол беріледі</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9" w:id="723"/>
    <w:p>
      <w:pPr>
        <w:spacing w:after="0"/>
        <w:ind w:left="0"/>
        <w:jc w:val="both"/>
      </w:pPr>
      <w:r>
        <w:rPr>
          <w:rFonts w:ascii="Times New Roman"/>
          <w:b w:val="false"/>
          <w:i w:val="false"/>
          <w:color w:val="000000"/>
          <w:sz w:val="28"/>
        </w:rPr>
        <w:t>
      201. Халықаралық ұйымдармен және донор-елдермен өзара іс-қимыл бойынша қызметтерді төлеу байланыс гранттар шеңберінде олармен жасалған халықаралық шарттарда белгіленген талаптар мен мерзімдерге сәйкес жүзеге асырылады.</w:t>
      </w:r>
    </w:p>
    <w:bookmarkEnd w:id="723"/>
    <w:bookmarkStart w:name="z760" w:id="724"/>
    <w:p>
      <w:pPr>
        <w:spacing w:after="0"/>
        <w:ind w:left="0"/>
        <w:jc w:val="both"/>
      </w:pPr>
      <w:r>
        <w:rPr>
          <w:rFonts w:ascii="Times New Roman"/>
          <w:b w:val="false"/>
          <w:i w:val="false"/>
          <w:color w:val="000000"/>
          <w:sz w:val="28"/>
        </w:rPr>
        <w:t>
      202. Мемлекеттік қазынашылық органдарында тіркелген шарттарға қосымша келісімдер мынадай жағдайларда жасалады:</w:t>
      </w:r>
    </w:p>
    <w:bookmarkEnd w:id="724"/>
    <w:bookmarkStart w:name="z761" w:id="725"/>
    <w:p>
      <w:pPr>
        <w:spacing w:after="0"/>
        <w:ind w:left="0"/>
        <w:jc w:val="both"/>
      </w:pPr>
      <w:r>
        <w:rPr>
          <w:rFonts w:ascii="Times New Roman"/>
          <w:b w:val="false"/>
          <w:i w:val="false"/>
          <w:color w:val="000000"/>
          <w:sz w:val="28"/>
        </w:rPr>
        <w:t>
      "Мемлекеттік сатып алу туралы" Қазақстан Республикасы Заңының 18-бабына сәйкес;</w:t>
      </w:r>
    </w:p>
    <w:bookmarkEnd w:id="725"/>
    <w:bookmarkStart w:name="z762" w:id="726"/>
    <w:p>
      <w:pPr>
        <w:spacing w:after="0"/>
        <w:ind w:left="0"/>
        <w:jc w:val="both"/>
      </w:pPr>
      <w:r>
        <w:rPr>
          <w:rFonts w:ascii="Times New Roman"/>
          <w:b w:val="false"/>
          <w:i w:val="false"/>
          <w:color w:val="000000"/>
          <w:sz w:val="28"/>
        </w:rPr>
        <w:t>
      бюджетті нақтылаған, түзеткен;</w:t>
      </w:r>
    </w:p>
    <w:bookmarkEnd w:id="726"/>
    <w:bookmarkStart w:name="z763" w:id="727"/>
    <w:p>
      <w:pPr>
        <w:spacing w:after="0"/>
        <w:ind w:left="0"/>
        <w:jc w:val="both"/>
      </w:pPr>
      <w:r>
        <w:rPr>
          <w:rFonts w:ascii="Times New Roman"/>
          <w:b w:val="false"/>
          <w:i w:val="false"/>
          <w:color w:val="000000"/>
          <w:sz w:val="28"/>
        </w:rPr>
        <w:t>
      өткен жылы орындалмаған және бюджет қарақпараттық жүйесіатының қалдықтары және/немесе осы Қағидаларда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bookmarkEnd w:id="727"/>
    <w:bookmarkStart w:name="z764" w:id="728"/>
    <w:p>
      <w:pPr>
        <w:spacing w:after="0"/>
        <w:ind w:left="0"/>
        <w:jc w:val="both"/>
      </w:pPr>
      <w:r>
        <w:rPr>
          <w:rFonts w:ascii="Times New Roman"/>
          <w:b w:val="false"/>
          <w:i w:val="false"/>
          <w:color w:val="000000"/>
          <w:sz w:val="28"/>
        </w:rPr>
        <w:t>
      Қазақстан Республикасының заңнамалық актілерінде белгіленген жағдайларда мемлекеттік тапсырмаларды іске асыруға, қызметтерді, жұмыстарды бір қаржы жылынан астам мерзіммен ұсынуға байланысты жасалған шартқа өзгеріс енгізу;</w:t>
      </w:r>
    </w:p>
    <w:bookmarkEnd w:id="728"/>
    <w:bookmarkStart w:name="z765" w:id="729"/>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 қолданылмайтын, оның ішінде Қазақстан Республикасының заңнамалық актілері негізінде веб-портал арқылы мемлекеттік сатып алу туралы шарттар жасасу бөлігінде тауарларды (жұмыстар мен көрсетілетін қызметтерді) сатып алуға жасалған шартқа өзгеріс енгізу.</w:t>
      </w:r>
    </w:p>
    <w:bookmarkEnd w:id="729"/>
    <w:bookmarkStart w:name="z766" w:id="730"/>
    <w:p>
      <w:pPr>
        <w:spacing w:after="0"/>
        <w:ind w:left="0"/>
        <w:jc w:val="both"/>
      </w:pPr>
      <w:r>
        <w:rPr>
          <w:rFonts w:ascii="Times New Roman"/>
          <w:b w:val="false"/>
          <w:i w:val="false"/>
          <w:color w:val="000000"/>
          <w:sz w:val="28"/>
        </w:rPr>
        <w:t>
      Ағымдағы қаржы жылына арналған қаржыландыру сомасынан аванстың белгіленген мөлшерінен асып кетуге әкеп соғатын ағымдағы қаржы жылын қаржыландыру сомасын азайтуға құрылыс саласында жасалған мемлекеттік сатып алу туралы шартқа қосымша келісімді тіркеуге тыйым салынады. Бұл ретте қосымша келісімді тіркеуге көлемі бұрын төленген аванс сомасын толығымен өтейтін орындалған жұмыстардың актілері мемлекеттік қазынашылық органына ұсынылғаннан кейін жол беріледі.</w:t>
      </w:r>
    </w:p>
    <w:bookmarkEnd w:id="730"/>
    <w:bookmarkStart w:name="z767" w:id="731"/>
    <w:p>
      <w:pPr>
        <w:spacing w:after="0"/>
        <w:ind w:left="0"/>
        <w:jc w:val="both"/>
      </w:pPr>
      <w:r>
        <w:rPr>
          <w:rFonts w:ascii="Times New Roman"/>
          <w:b w:val="false"/>
          <w:i w:val="false"/>
          <w:color w:val="000000"/>
          <w:sz w:val="28"/>
        </w:rPr>
        <w:t>
      203. Мемлекеттік мекеменің екінші деңгейдегі банктермен және/немесе банк операцияларының жекелеген түрлерін жүзеге асыратын ұйымдармен (бұдан әрі – банк) құқықтық қатынастары Қазақстан Республикасы банк заңнамасының және мемлекеттік сатып алу туралы заңнамасының талаптарына сәйкес ресімделеді.</w:t>
      </w:r>
    </w:p>
    <w:bookmarkEnd w:id="731"/>
    <w:bookmarkStart w:name="z768" w:id="732"/>
    <w:p>
      <w:pPr>
        <w:spacing w:after="0"/>
        <w:ind w:left="0"/>
        <w:jc w:val="left"/>
      </w:pPr>
      <w:r>
        <w:rPr>
          <w:rFonts w:ascii="Times New Roman"/>
          <w:b/>
          <w:i w:val="false"/>
          <w:color w:val="000000"/>
        </w:rPr>
        <w:t xml:space="preserve"> 3-параграф. Азаматтық-құқықтық мәмілені тіркеу үшін мемлекеттік мекемелер ұсынатын құжаттардың тізбесі</w:t>
      </w:r>
    </w:p>
    <w:bookmarkEnd w:id="732"/>
    <w:bookmarkStart w:name="z769" w:id="733"/>
    <w:p>
      <w:pPr>
        <w:spacing w:after="0"/>
        <w:ind w:left="0"/>
        <w:jc w:val="both"/>
      </w:pPr>
      <w:r>
        <w:rPr>
          <w:rFonts w:ascii="Times New Roman"/>
          <w:b w:val="false"/>
          <w:i w:val="false"/>
          <w:color w:val="000000"/>
          <w:sz w:val="28"/>
        </w:rPr>
        <w:t>
      204.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мемлекеттік қазынашылық органдарында ұсынылатын ("Қазынашылық-клиент" ақпараттық жүйесі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733"/>
    <w:bookmarkStart w:name="z770" w:id="734"/>
    <w:p>
      <w:pPr>
        <w:spacing w:after="0"/>
        <w:ind w:left="0"/>
        <w:jc w:val="both"/>
      </w:pPr>
      <w:r>
        <w:rPr>
          <w:rFonts w:ascii="Times New Roman"/>
          <w:b w:val="false"/>
          <w:i w:val="false"/>
          <w:color w:val="000000"/>
          <w:sz w:val="28"/>
        </w:rPr>
        <w:t>
      Осы Қағидалардың 76-тармағында көзделген жоспарлы тағайындаулар мен кассалық шығыстарды ауыстыру кезінде тапсырыстарды (хабарламаларды) Жабу (жою) тиісті нормативтік құқықтық актіні, сондай-ақ шартты тіркеу туралы хабарлама сомасының нөмірін, күнін, сомасын және қалдығын көрсете отырып, мемлекеттік мекеменің хаты негізінде жүргізіледі.</w:t>
      </w:r>
    </w:p>
    <w:bookmarkEnd w:id="734"/>
    <w:bookmarkStart w:name="z771" w:id="735"/>
    <w:p>
      <w:pPr>
        <w:spacing w:after="0"/>
        <w:ind w:left="0"/>
        <w:jc w:val="both"/>
      </w:pPr>
      <w:r>
        <w:rPr>
          <w:rFonts w:ascii="Times New Roman"/>
          <w:b w:val="false"/>
          <w:i w:val="false"/>
          <w:color w:val="000000"/>
          <w:sz w:val="28"/>
        </w:rPr>
        <w:t>
      Мемлекеттік мекеме азаматтық-құқықтық мәмілені тіркеуге өтінімді ресімдеудің дұрыстығы мен дұрыстығын қамтамасыз етеді.</w:t>
      </w:r>
    </w:p>
    <w:bookmarkEnd w:id="735"/>
    <w:bookmarkStart w:name="z772" w:id="736"/>
    <w:p>
      <w:pPr>
        <w:spacing w:after="0"/>
        <w:ind w:left="0"/>
        <w:jc w:val="both"/>
      </w:pPr>
      <w:r>
        <w:rPr>
          <w:rFonts w:ascii="Times New Roman"/>
          <w:b w:val="false"/>
          <w:i w:val="false"/>
          <w:color w:val="000000"/>
          <w:sz w:val="28"/>
        </w:rPr>
        <w:t>
      Қазақстан Республикасы ратификациялаған мемлекеттік қарыздар туралы халықаралық шарт шеңберінде немесе байланысты гранттар бойынша шартты тіркеу үшін мемлекеттік мекеме азаматтық-құқықтық мәмілені тіркеуге өтінім Қазақстан Республикасы ратификациялаған мемлекеттік қарыздар туралы халықаралық шарттың көшірмесін қоса бере отырып, қағаз жеткізгіште немесе байланысты гранттар бойынша беріледі.</w:t>
      </w:r>
    </w:p>
    <w:bookmarkEnd w:id="736"/>
    <w:bookmarkStart w:name="z773" w:id="737"/>
    <w:p>
      <w:pPr>
        <w:spacing w:after="0"/>
        <w:ind w:left="0"/>
        <w:jc w:val="both"/>
      </w:pPr>
      <w:r>
        <w:rPr>
          <w:rFonts w:ascii="Times New Roman"/>
          <w:b w:val="false"/>
          <w:i w:val="false"/>
          <w:color w:val="000000"/>
          <w:sz w:val="28"/>
        </w:rPr>
        <w:t>
      205. Мемлекеттік сатып алу веб-порталы арқылы жасалған шарт тараптардың келісімі бойынша біржақты тәртіппен бұзылған кезде, сот шешімі бойынша мемлекеттік мекеме "Қазынашылық-клиент" ақпараттық жүйесі арқылы "Электрондық мемлекеттік сатып алу" автоматтандырылған интеграцияланған ақпараттық жүйесінен деректерді мемлекеттік органға беру арқылы нөлдік сомасы бар азаматтық-құқықтық мәмілені тіркеуге өтінім береді қазынашылық.</w:t>
      </w:r>
    </w:p>
    <w:bookmarkEnd w:id="737"/>
    <w:bookmarkStart w:name="z774" w:id="738"/>
    <w:p>
      <w:pPr>
        <w:spacing w:after="0"/>
        <w:ind w:left="0"/>
        <w:jc w:val="both"/>
      </w:pPr>
      <w:r>
        <w:rPr>
          <w:rFonts w:ascii="Times New Roman"/>
          <w:b w:val="false"/>
          <w:i w:val="false"/>
          <w:color w:val="000000"/>
          <w:sz w:val="28"/>
        </w:rPr>
        <w:t>
      Өтінімге түсіндірме жазба қоса тіркеледі, онда міндеттемелерді тіркеу туралы хабарламалардың нөмірлері мен күндері, шартты бұзу себебі, сондай-ақ оны өзгерту кезіндегі шарттың сомасы көрсетіледі.</w:t>
      </w:r>
    </w:p>
    <w:bookmarkEnd w:id="738"/>
    <w:bookmarkStart w:name="z775" w:id="739"/>
    <w:p>
      <w:pPr>
        <w:spacing w:after="0"/>
        <w:ind w:left="0"/>
        <w:jc w:val="both"/>
      </w:pPr>
      <w:r>
        <w:rPr>
          <w:rFonts w:ascii="Times New Roman"/>
          <w:b w:val="false"/>
          <w:i w:val="false"/>
          <w:color w:val="000000"/>
          <w:sz w:val="28"/>
        </w:rPr>
        <w:t>
      Қазақстан Республикасының мемлекеттік сатып алу туралы заңнама нормаларын қолданбай жасалған шартты бұзу кезінде мемлекеттік мекеме азаматтық-құқықтық мәмілені тіркеуге өтінімді "Қазынашылық-клиент" ақпараттық жүйесі арқылы нөлдік сомамен қалыптастырады және мемлекеттік қазынашылық органдарына ұсынады.</w:t>
      </w:r>
    </w:p>
    <w:bookmarkEnd w:id="739"/>
    <w:bookmarkStart w:name="z776" w:id="740"/>
    <w:p>
      <w:pPr>
        <w:spacing w:after="0"/>
        <w:ind w:left="0"/>
        <w:jc w:val="both"/>
      </w:pPr>
      <w:r>
        <w:rPr>
          <w:rFonts w:ascii="Times New Roman"/>
          <w:b w:val="false"/>
          <w:i w:val="false"/>
          <w:color w:val="000000"/>
          <w:sz w:val="28"/>
        </w:rPr>
        <w:t>
      Өтінімге міндеттемелерді тіркеу туралы хабарламалардың нөмірлері мен күндері, шартты бұзу себебі және қосымша келісімнің түпнұсқасынан (тараптардың келісімі бойынша шартты бұзу кезінде) сканерленген бейнесі не заңды күшіне енген сот шешімінің сот мөрінің бедерімен куәландырылған көшірмесі не заңды күшіне енген сот шешімінің көшірмесі көрсетілетін түсіндірме жазба қоса тіркеледі, мемлекеттік мекеме басшысының қолымен және мөрімен расталған "Сот кабинеті" ақпараттық жүйесі арқылы электрондық форматта алынған (сот шешімі бойынша бұзылған кезде), егер Қазақстан Республикасының заңнамасында не тараптардың келісімінде өзгеше көзделмесе, бір айдан кешіктірмей жасалған шартты біржақты бұзу туралы хабарлама-хат. Бұл ретте хабарлама-хатта белгі (мөртаңба не тиісті қолтаңба) не шарт бойынша екінші Тараптың хабарлама алғаны туралы Қазақстан Республикасының заңнамасында көзделген өзге де растау болуға тиіс.</w:t>
      </w:r>
    </w:p>
    <w:bookmarkEnd w:id="740"/>
    <w:bookmarkStart w:name="z777" w:id="741"/>
    <w:p>
      <w:pPr>
        <w:spacing w:after="0"/>
        <w:ind w:left="0"/>
        <w:jc w:val="both"/>
      </w:pPr>
      <w:r>
        <w:rPr>
          <w:rFonts w:ascii="Times New Roman"/>
          <w:b w:val="false"/>
          <w:i w:val="false"/>
          <w:color w:val="000000"/>
          <w:sz w:val="28"/>
        </w:rPr>
        <w:t>
      Шартты қағаз тасығышта бұзған кезде мемлекеттік мекеме мемлекеттік қазынашылық органына қағаз тасығышта не электрондық құжат айналымы жүйесі арқылы мемлекеттік мекеменің хатымен бірге Шарттың бұзылғанын растайтын жоғарыда көрсетілген құжаттардың көшірмесін ұсынады (хатта міндеттемелерді тіркеу туралы хабарламалардың нөмірлері мен күндері, шартты бұзу себебі, сондай-ақ шарт өзгерген кезде оның сомасы міндетті түрде көрсетіледі), бұл құжаттардың қағаз жеткізгіштегі көшірмелері мемлекеттік қазынашылық органында қалады.</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8" w:id="742"/>
    <w:p>
      <w:pPr>
        <w:spacing w:after="0"/>
        <w:ind w:left="0"/>
        <w:jc w:val="both"/>
      </w:pPr>
      <w:r>
        <w:rPr>
          <w:rFonts w:ascii="Times New Roman"/>
          <w:b w:val="false"/>
          <w:i w:val="false"/>
          <w:color w:val="000000"/>
          <w:sz w:val="28"/>
        </w:rPr>
        <w:t>
      206. Секвестр салдарынан және/немесе тиісті бюджеттердің қолма-қол ақшаны бақылау шоттарында ақша болмаған не жеткіліксіз болған кезде туындаған есепті жылғы азаматтық-құқықтық мәмілелер бойынша, Қазақстан Республикасы ратификациялаған үкіметтік сыртқы қарыздар шеңберінде жасалған азаматтық-құқықтық мәмілелер бойынша, сондай-ақ халыққа көрсетілген мемлекеттік қызметтер үшін мемлекеттік мекемелердің бюджеттік бағдарламалары бойынша кредиторлық берешекті өтеу келесі қаржы жылында бөлінген қаражат шоты.</w:t>
      </w:r>
    </w:p>
    <w:bookmarkEnd w:id="742"/>
    <w:bookmarkStart w:name="z779" w:id="743"/>
    <w:p>
      <w:pPr>
        <w:spacing w:after="0"/>
        <w:ind w:left="0"/>
        <w:jc w:val="both"/>
      </w:pPr>
      <w:r>
        <w:rPr>
          <w:rFonts w:ascii="Times New Roman"/>
          <w:b w:val="false"/>
          <w:i w:val="false"/>
          <w:color w:val="000000"/>
          <w:sz w:val="28"/>
        </w:rPr>
        <w:t>
      Кредиторлық берешек секвестр салдарынан және/немесе тиісті бюджеттердің қолма-қол бақылау шоттарында ақша болмаған не жеткіліксіз болған кезде пайда болғанда - жасасқан шарттарды тіркеу міндетті болып табылатын шығыстардың түрлері бойынша мемлекеттік мекеме мемлекеттік қазынашылық органдарына кредиторлық берешек өтелетін айдың бірінші күніне кредиторлық берешек пайда болған шарттың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743"/>
    <w:bookmarkStart w:name="z780" w:id="744"/>
    <w:p>
      <w:pPr>
        <w:spacing w:after="0"/>
        <w:ind w:left="0"/>
        <w:jc w:val="both"/>
      </w:pPr>
      <w:r>
        <w:rPr>
          <w:rFonts w:ascii="Times New Roman"/>
          <w:b w:val="false"/>
          <w:i w:val="false"/>
          <w:color w:val="000000"/>
          <w:sz w:val="28"/>
        </w:rPr>
        <w:t>
      Сондай-ақ, кредиторлық берешек пайда болған міндеттемені тіркеу туралы соңғы хабарламаның нөмірі мен күні, тіркелген міндеттеменің төленбеген бөлігінің сомасы көрсетілген және кредиторлық берешектің пайда болу себебі түсіндірме жазба ұсынылады.</w:t>
      </w:r>
    </w:p>
    <w:bookmarkEnd w:id="744"/>
    <w:bookmarkStart w:name="z781" w:id="745"/>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туындаған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мемлекеттік қазынашылық органдарына кредиторлық берешек өтелетін айдың бірінші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салыстырып тексеру актісін ұсынады. Салыстырмалы актіге мемлекеттік мекеменің және өнім берушінің басшылары қол қоюы тиіс.</w:t>
      </w:r>
    </w:p>
    <w:bookmarkEnd w:id="745"/>
    <w:bookmarkStart w:name="z782" w:id="746"/>
    <w:p>
      <w:pPr>
        <w:spacing w:after="0"/>
        <w:ind w:left="0"/>
        <w:jc w:val="both"/>
      </w:pPr>
      <w:r>
        <w:rPr>
          <w:rFonts w:ascii="Times New Roman"/>
          <w:b w:val="false"/>
          <w:i w:val="false"/>
          <w:color w:val="000000"/>
          <w:sz w:val="28"/>
        </w:rPr>
        <w:t>
      Мемлекеттік мекеменің халыққа көрсетілген мемлекеттік қызметтер үшін өткен қаржы жылының берешегін мемлекеттік мекеменің есептілігінде көрсетілген жағдайда, берешекті өтеуге шарт жасасу жолымен ағымдағы қаржы жылының қаражаты есебінен төлеуге жол беріледі.</w:t>
      </w:r>
    </w:p>
    <w:bookmarkEnd w:id="746"/>
    <w:bookmarkStart w:name="z783" w:id="747"/>
    <w:p>
      <w:pPr>
        <w:spacing w:after="0"/>
        <w:ind w:left="0"/>
        <w:jc w:val="both"/>
      </w:pPr>
      <w:r>
        <w:rPr>
          <w:rFonts w:ascii="Times New Roman"/>
          <w:b w:val="false"/>
          <w:i w:val="false"/>
          <w:color w:val="000000"/>
          <w:sz w:val="28"/>
        </w:rPr>
        <w:t>
      Ол үшін мемлекеттік мекеме мемлекеттік қазынашылық органдарына берешекті өтеуге арналған шарттың түпнұсқасы мен көшірмесін ("Қазынашылық-Клиент" ақпараттық жүйесі бойынша қызмет көрсету кезінде – түпнұсқадан сканерленген кескін) қоса бере отырып, берешек сомасына азаматтық - құқықтық мәмілені тіркеуге өтінімді және 1-ші күнге берешектің болуын және сомасын растайтын салыстыру актісін ұсынады берешек өтелетін ай. Салыстыру актісіне мемлекеттік мекеме мен өнім берушінің басшылары қол қоюға тиіс.</w:t>
      </w:r>
    </w:p>
    <w:bookmarkEnd w:id="747"/>
    <w:bookmarkStart w:name="z784" w:id="748"/>
    <w:p>
      <w:pPr>
        <w:spacing w:after="0"/>
        <w:ind w:left="0"/>
        <w:jc w:val="both"/>
      </w:pPr>
      <w:r>
        <w:rPr>
          <w:rFonts w:ascii="Times New Roman"/>
          <w:b w:val="false"/>
          <w:i w:val="false"/>
          <w:color w:val="000000"/>
          <w:sz w:val="28"/>
        </w:rPr>
        <w:t>
      Сондай ақ халыққа көрсетілген мемлекеттік қызметтер бойынша берешектің пайда болу себебін көрсете отырып түсіндірме жазба қоса беріледі.</w:t>
      </w:r>
    </w:p>
    <w:bookmarkEnd w:id="748"/>
    <w:bookmarkStart w:name="z785" w:id="749"/>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мемлекеттік қазынашылық органдарына кредиторлық берешекті өтейтін айдың бірінші күнгі жағдай бойынша салыстырмалы актіні қоса беріп (тіркей отырып) төлеуге берілетін шотты ұсынады. Салыстыру актісіне мемлекеттік мекеме мен өнім берушінің басшылары қол қоюға тиіс.</w:t>
      </w:r>
    </w:p>
    <w:bookmarkEnd w:id="749"/>
    <w:bookmarkStart w:name="z786" w:id="750"/>
    <w:p>
      <w:pPr>
        <w:spacing w:after="0"/>
        <w:ind w:left="0"/>
        <w:jc w:val="both"/>
      </w:pPr>
      <w:r>
        <w:rPr>
          <w:rFonts w:ascii="Times New Roman"/>
          <w:b w:val="false"/>
          <w:i w:val="false"/>
          <w:color w:val="000000"/>
          <w:sz w:val="28"/>
        </w:rPr>
        <w:t xml:space="preserve">
      Төлеуге берілетін шоттың "Төлемнің мақсаты" деген ашық жолағында қосымша кредиторлық берешектің пайда болу себебі көрсетіледі. </w:t>
      </w:r>
    </w:p>
    <w:bookmarkEnd w:id="750"/>
    <w:bookmarkStart w:name="z787" w:id="751"/>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bookmarkEnd w:id="751"/>
    <w:bookmarkStart w:name="z788" w:id="752"/>
    <w:p>
      <w:pPr>
        <w:spacing w:after="0"/>
        <w:ind w:left="0"/>
        <w:jc w:val="both"/>
      </w:pPr>
      <w:r>
        <w:rPr>
          <w:rFonts w:ascii="Times New Roman"/>
          <w:b w:val="false"/>
          <w:i w:val="false"/>
          <w:color w:val="000000"/>
          <w:sz w:val="28"/>
        </w:rPr>
        <w:t xml:space="preserve">
      207. Мемлекеттік мекеме азаматтық-құқықтық мәмілені тіркеу үшін өтінімдерді қағаз жеткізгіште жүргізу кезінде мемлекеттік қазынашылық органдарына осы Қағидаларға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жеткізгіштегі көшірмесі мемлекеттік қазынашылық органында қалады. </w:t>
      </w:r>
    </w:p>
    <w:bookmarkEnd w:id="752"/>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ақпараттық жүйесі арқылы берілген кезде өтінімдер тізілімдері ұсынылмайды.</w:t>
      </w:r>
    </w:p>
    <w:p>
      <w:pPr>
        <w:spacing w:after="0"/>
        <w:ind w:left="0"/>
        <w:jc w:val="both"/>
      </w:pPr>
      <w:r>
        <w:rPr>
          <w:rFonts w:ascii="Times New Roman"/>
          <w:b w:val="false"/>
          <w:i w:val="false"/>
          <w:color w:val="000000"/>
          <w:sz w:val="28"/>
        </w:rPr>
        <w:t xml:space="preserve">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 129 қағидалар)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жеткізгіште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өтінімге аванстық (алдын ала) төлем көзделетін сатып алынатын күрделі энергетикалық жабдықтың құны туралы мәліметтерді көрсете отырып, қосымша түсіндірме жазба қосымша қыстырылады.</w:t>
      </w:r>
    </w:p>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мемлекеттік мекеме басшысының және бас бухгалтерінің электрондық цифрлық қолтаңбасымен қол қойылған, осы тармақта тізбеленген құжаттардың түпнұсқасынан сканерленген үлгілерін қоса бере отырып, өтінімнің электрондық үлгісі қалыптастырылады.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автоматтандырылған интеграцияланған ақпараттық жүйеден мемлекеттік сатып алу туралы шарттың (қосымша келісімнің) деректерін беру жолымен "Қазынашылық-клиент" ақпараттық жүйесі арқылы ұсынылады.</w:t>
      </w:r>
    </w:p>
    <w:p>
      <w:pPr>
        <w:spacing w:after="0"/>
        <w:ind w:left="0"/>
        <w:jc w:val="both"/>
      </w:pPr>
      <w:r>
        <w:rPr>
          <w:rFonts w:ascii="Times New Roman"/>
          <w:b w:val="false"/>
          <w:i w:val="false"/>
          <w:color w:val="000000"/>
          <w:sz w:val="28"/>
        </w:rPr>
        <w:t>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"Электрондық мемлекеттік сатып алу" автоматтандырылған интеграцияланған ақпараттық жүйесінде жасалған шартты немесе қосымша келісімді (№ 129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түпнұсқасынан сканерленген үлгіні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түпнұсқасынан сканерленген үлгі.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автоматтандырылған интеграцияланған ақпараттық жүйесінде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қағидаларға сәйкес техникалық-экономикалық негіздемені немесе жобалау-сметалық құжаттаманы бекіту/қайта бекіту туралы бұйрық және міндеттемені тіркеу туралы хабарламалардың нөмірлері мен күндері, шарт талаптарының өзгеру себебі және шарт сомасы көрсетілетін мемлекеттік мекеменің түсіндірме жазбасы (қосымша келісім тіркелген жағдайда) (өзгерген жағдайда) басқа "Электрондық мемлекеттік сатып алу" автоматтандырылған интеграцияланған ақпараттық жүйесі арқылы келіп түскен азаматтық-құқықтық мәмілені тіркеуге арналған өтінімдерге осы тармақта аталған құжаттардың түпнұсқасынан сканерленген бейнелерді бекіту талап етілмейді,</w:t>
      </w:r>
    </w:p>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өтінімге мемлекеттік-жекешелік әріптестік шартын/қосымша келісімін тіркеу туралы куәліктің көшірмесін (сканерленген бейнесін) қосымша ұсынады.</w:t>
      </w:r>
    </w:p>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қалалардың, кенттің, ауылдың, ауылдық округтің әкімдерінің) шешімдеріне сәйкес міндеттемелер қабылдаған кезде мемлекеттік мекеме қосымша мемлекеттік қазынашылық органдарына республика Үкіметінің тиісті шешімдерінің көшірмелерін (мемлекеттік мекеменің уәкілетті тұлғасының электрондық цифрлық қолтаңбасымен қол қойылған сканерленген бейнені бекітеді) ұсынады Қазақстан (жергілікті атқарушы органдар, аудандық маңызы бар қалалар әкімдері, кент, ауыл, ауылдық округ).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0" w:id="753"/>
    <w:p>
      <w:pPr>
        <w:spacing w:after="0"/>
        <w:ind w:left="0"/>
        <w:jc w:val="both"/>
      </w:pPr>
      <w:r>
        <w:rPr>
          <w:rFonts w:ascii="Times New Roman"/>
          <w:b w:val="false"/>
          <w:i w:val="false"/>
          <w:color w:val="000000"/>
          <w:sz w:val="28"/>
        </w:rPr>
        <w:t>
      208. Қазынашылықта біріктірілген ақпараттық жүйесінде ақша алушы болмай қалған жағдайда, азаматтық-құқықтық мәмілені тіркеуге арналған өтінімге осы Қағидалардың 207-тармағында көзделген құжаттардан басқа, "Қазынашылық-клиент" ақпараттық жүйесі бойынша қағаз тасығышта немесе электрондық түрде осы Қағидаларға 64 және 74-қосымшаларға сәйкес (мемлекеттік мекеме басшысының және бас бухгалтерінің электрондық цифрлық қолтаңба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753"/>
    <w:bookmarkStart w:name="z801" w:id="754"/>
    <w:p>
      <w:pPr>
        <w:spacing w:after="0"/>
        <w:ind w:left="0"/>
        <w:jc w:val="both"/>
      </w:pPr>
      <w:r>
        <w:rPr>
          <w:rFonts w:ascii="Times New Roman"/>
          <w:b w:val="false"/>
          <w:i w:val="false"/>
          <w:color w:val="000000"/>
          <w:sz w:val="28"/>
        </w:rPr>
        <w:t>
      1) заңды тұлға үшін:</w:t>
      </w:r>
    </w:p>
    <w:bookmarkEnd w:id="754"/>
    <w:bookmarkStart w:name="z802" w:id="755"/>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bookmarkEnd w:id="755"/>
    <w:bookmarkStart w:name="z803" w:id="756"/>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756"/>
    <w:bookmarkStart w:name="z804" w:id="757"/>
    <w:p>
      <w:pPr>
        <w:spacing w:after="0"/>
        <w:ind w:left="0"/>
        <w:jc w:val="both"/>
      </w:pPr>
      <w:r>
        <w:rPr>
          <w:rFonts w:ascii="Times New Roman"/>
          <w:b w:val="false"/>
          <w:i w:val="false"/>
          <w:color w:val="000000"/>
          <w:sz w:val="28"/>
        </w:rPr>
        <w:t>
      2) жеке тұлға үшін:</w:t>
      </w:r>
    </w:p>
    <w:bookmarkEnd w:id="757"/>
    <w:bookmarkStart w:name="z805" w:id="758"/>
    <w:p>
      <w:pPr>
        <w:spacing w:after="0"/>
        <w:ind w:left="0"/>
        <w:jc w:val="both"/>
      </w:pPr>
      <w:r>
        <w:rPr>
          <w:rFonts w:ascii="Times New Roman"/>
          <w:b w:val="false"/>
          <w:i w:val="false"/>
          <w:color w:val="000000"/>
          <w:sz w:val="28"/>
        </w:rPr>
        <w:t>
      жеке басын куәландыратын құжаттың дара кәсіпкер ретінде ісін бастау туралы хабарлама көшірмесі/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758"/>
    <w:bookmarkStart w:name="z806" w:id="759"/>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759"/>
    <w:bookmarkStart w:name="z807" w:id="760"/>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760"/>
    <w:bookmarkStart w:name="z808" w:id="761"/>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761"/>
    <w:bookmarkStart w:name="z809" w:id="762"/>
    <w:p>
      <w:pPr>
        <w:spacing w:after="0"/>
        <w:ind w:left="0"/>
        <w:jc w:val="both"/>
      </w:pPr>
      <w:r>
        <w:rPr>
          <w:rFonts w:ascii="Times New Roman"/>
          <w:b w:val="false"/>
          <w:i w:val="false"/>
          <w:color w:val="000000"/>
          <w:sz w:val="28"/>
        </w:rPr>
        <w:t>
      4) ақшаны шетел валютасында алушы үшін:</w:t>
      </w:r>
    </w:p>
    <w:bookmarkEnd w:id="762"/>
    <w:bookmarkStart w:name="z810" w:id="763"/>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(бар болса);</w:t>
      </w:r>
    </w:p>
    <w:bookmarkEnd w:id="763"/>
    <w:bookmarkStart w:name="z811" w:id="764"/>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764"/>
    <w:bookmarkStart w:name="z812" w:id="765"/>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ақпараттық жүйесінде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bookmarkEnd w:id="765"/>
    <w:bookmarkStart w:name="z813" w:id="766"/>
    <w:p>
      <w:pPr>
        <w:spacing w:after="0"/>
        <w:ind w:left="0"/>
        <w:jc w:val="both"/>
      </w:pPr>
      <w:r>
        <w:rPr>
          <w:rFonts w:ascii="Times New Roman"/>
          <w:b w:val="false"/>
          <w:i w:val="false"/>
          <w:color w:val="000000"/>
          <w:sz w:val="28"/>
        </w:rPr>
        <w:t>
      Қазынашылықтың біріктірілген ақпараттық жүйесінде ақша алушының деректемелері өзгерген (болмаған) жағдайда, мемлекеттік мекеме өзгерістер енгізілетін деректемелерді растайтын осы тармақтың 1), 2), 3) және 4) тармақшаларында көрсетілген тиісті құжаттарды (мемлекеттік мекеме басшысының және бас бухгалтерінің электрондық цифрлық қолтаңба қол қойылған сканерленген түрлерін тіркей отырып) қоса бере отырып, осы Қағидаларға 67 және 76-қосымшаларға сәйкес ақша алушының деректемелеріне өзгерістер енгізуге арналған өтінімді "Қазынашылық-клиент" ақпараттық жүйесі бойынша қағаз жеткізгіште немесе электрондық түрде береді.</w:t>
      </w:r>
    </w:p>
    <w:bookmarkEnd w:id="766"/>
    <w:bookmarkStart w:name="z814" w:id="767"/>
    <w:p>
      <w:pPr>
        <w:spacing w:after="0"/>
        <w:ind w:left="0"/>
        <w:jc w:val="both"/>
      </w:pPr>
      <w:r>
        <w:rPr>
          <w:rFonts w:ascii="Times New Roman"/>
          <w:b w:val="false"/>
          <w:i w:val="false"/>
          <w:color w:val="000000"/>
          <w:sz w:val="28"/>
        </w:rPr>
        <w:t xml:space="preserve">
      Осы Қағидаларға 64, 65, 74 және </w:t>
      </w:r>
      <w:r>
        <w:rPr>
          <w:rFonts w:ascii="Times New Roman"/>
          <w:b w:val="false"/>
          <w:i w:val="false"/>
          <w:color w:val="000000"/>
          <w:sz w:val="28"/>
        </w:rPr>
        <w:t>76-қосымшаларға</w:t>
      </w:r>
      <w:r>
        <w:rPr>
          <w:rFonts w:ascii="Times New Roman"/>
          <w:b w:val="false"/>
          <w:i w:val="false"/>
          <w:color w:val="000000"/>
          <w:sz w:val="28"/>
        </w:rPr>
        <w:t xml:space="preserve"> сәйкес өтінімді толтырған кезде жеке тұлға үшін "Ақша алушының атауы" ашық жолағында жеке тұлғаның тегі, аты, әкесінің аты (ол болған жағдайда) және (немесе) бар болса жеке кәсіпкерді ретінде ісін бастау туралы хабарлама/"Электрондық үкімет" веб-порталынан немесе "Е-лицензиялау" порталынан растауына сәйкес атауы көрсетіледі.</w:t>
      </w:r>
    </w:p>
    <w:bookmarkEnd w:id="767"/>
    <w:bookmarkStart w:name="z815" w:id="768"/>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Қағидалардың 65 әне 66 қосымшаларына сәйкес өтінім толтырады.</w:t>
      </w:r>
    </w:p>
    <w:bookmarkEnd w:id="768"/>
    <w:bookmarkStart w:name="z816" w:id="769"/>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шынайылығына, дұрыстығына мемлекеттік мекеме жауапты болады.</w:t>
      </w:r>
    </w:p>
    <w:bookmarkEnd w:id="769"/>
    <w:bookmarkStart w:name="z817" w:id="770"/>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bookmarkEnd w:id="770"/>
    <w:bookmarkStart w:name="z818" w:id="771"/>
    <w:p>
      <w:pPr>
        <w:spacing w:after="0"/>
        <w:ind w:left="0"/>
        <w:jc w:val="both"/>
      </w:pPr>
      <w:r>
        <w:rPr>
          <w:rFonts w:ascii="Times New Roman"/>
          <w:b w:val="false"/>
          <w:i w:val="false"/>
          <w:color w:val="000000"/>
          <w:sz w:val="28"/>
        </w:rPr>
        <w:t>
      209. Қолданылу мерзімі ағымдағы қаржы жылынан асатын шарт мемлекеттік қазынашылық органында тиісті қаржы жылына арналған міндеттемелер бойынша жеке қаржыландыру жоспарларымен бекітілген ағымдағы қаржы жылының сомасына және жоспарлы кезеңнің екінші және үшінші Қаржы жылдары бюджетінің тұрақты сипатындағы сөзсіз базалық шығыстарға тіркеледі.</w:t>
      </w:r>
    </w:p>
    <w:bookmarkEnd w:id="771"/>
    <w:bookmarkStart w:name="z819" w:id="772"/>
    <w:p>
      <w:pPr>
        <w:spacing w:after="0"/>
        <w:ind w:left="0"/>
        <w:jc w:val="both"/>
      </w:pPr>
      <w:r>
        <w:rPr>
          <w:rFonts w:ascii="Times New Roman"/>
          <w:b w:val="false"/>
          <w:i w:val="false"/>
          <w:color w:val="000000"/>
          <w:sz w:val="28"/>
        </w:rPr>
        <w:t>
      Келесі жылдары аталған шартты қайта тіркеу азаматтық-құқықтық мәмілені тіркеуге арналған өтінімнің негізінде жоспарлы кезеңнің екінші және үшінші жылдарына базалық шығыстардың өлшемдерінің сомасына жүргізіледі. Бұл ретте, өтінімге мемлекеттік мекеменің түсіндірме жазбасы қоса тіркеледі, онда міндеттемені тіркеу туралы хабарламалардың нөмірлері мен күндері көрсетіледі.</w:t>
      </w:r>
    </w:p>
    <w:bookmarkEnd w:id="772"/>
    <w:bookmarkStart w:name="z820" w:id="773"/>
    <w:p>
      <w:pPr>
        <w:spacing w:after="0"/>
        <w:ind w:left="0"/>
        <w:jc w:val="left"/>
      </w:pPr>
      <w:r>
        <w:rPr>
          <w:rFonts w:ascii="Times New Roman"/>
          <w:b/>
          <w:i w:val="false"/>
          <w:color w:val="000000"/>
        </w:rPr>
        <w:t xml:space="preserve"> 4-параграф. Азаматтық-құқықтық мәмілені тіркеуге арналған өтінімді ресімдеу және ұсыну</w:t>
      </w:r>
    </w:p>
    <w:bookmarkEnd w:id="773"/>
    <w:bookmarkStart w:name="z821" w:id="774"/>
    <w:p>
      <w:pPr>
        <w:spacing w:after="0"/>
        <w:ind w:left="0"/>
        <w:jc w:val="both"/>
      </w:pPr>
      <w:r>
        <w:rPr>
          <w:rFonts w:ascii="Times New Roman"/>
          <w:b w:val="false"/>
          <w:i w:val="false"/>
          <w:color w:val="000000"/>
          <w:sz w:val="28"/>
        </w:rPr>
        <w:t xml:space="preserve">
      210. Ағымдағы қаржы жылына арналған міндеттемелер бойынша мемлекеттік мекеменің азаматтық-құқықтық мәмілесін тіркеуге арналған өтінім (бұдан әрі – ағымдағы қаржы жылына арналған өтінім) осы Қағидалардың </w:t>
      </w:r>
      <w:r>
        <w:rPr>
          <w:rFonts w:ascii="Times New Roman"/>
          <w:b w:val="false"/>
          <w:i w:val="false"/>
          <w:color w:val="000000"/>
          <w:sz w:val="28"/>
        </w:rPr>
        <w:t>78-қосымшасына</w:t>
      </w:r>
      <w:r>
        <w:rPr>
          <w:rFonts w:ascii="Times New Roman"/>
          <w:b w:val="false"/>
          <w:i w:val="false"/>
          <w:color w:val="000000"/>
          <w:sz w:val="28"/>
        </w:rPr>
        <w:t xml:space="preserve"> сәйкес нысан бойынша жасалады, "Қазынашылық-клиент" ақпараттық жүйесі бойынша осы Қағидалардың </w:t>
      </w:r>
      <w:r>
        <w:rPr>
          <w:rFonts w:ascii="Times New Roman"/>
          <w:b w:val="false"/>
          <w:i w:val="false"/>
          <w:color w:val="000000"/>
          <w:sz w:val="28"/>
        </w:rPr>
        <w:t>79-қосымшасына</w:t>
      </w:r>
      <w:r>
        <w:rPr>
          <w:rFonts w:ascii="Times New Roman"/>
          <w:b w:val="false"/>
          <w:i w:val="false"/>
          <w:color w:val="000000"/>
          <w:sz w:val="28"/>
        </w:rPr>
        <w:t xml:space="preserve"> сәйкес нысан бойынша жіберіледі.</w:t>
      </w:r>
    </w:p>
    <w:bookmarkEnd w:id="774"/>
    <w:bookmarkStart w:name="z822" w:id="775"/>
    <w:p>
      <w:pPr>
        <w:spacing w:after="0"/>
        <w:ind w:left="0"/>
        <w:jc w:val="both"/>
      </w:pPr>
      <w:r>
        <w:rPr>
          <w:rFonts w:ascii="Times New Roman"/>
          <w:b w:val="false"/>
          <w:i w:val="false"/>
          <w:color w:val="000000"/>
          <w:sz w:val="28"/>
        </w:rPr>
        <w:t>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Қағидаларға 80-қосымшаға сәйкес нысан бойынша жасалады, "Қазынашылық-клиент" ақпараттық жүйесі бойынша осы Қағидаларға 81-қосымшаға сәйкес нысан бойынша жіберіледі.</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3" w:id="776"/>
    <w:p>
      <w:pPr>
        <w:spacing w:after="0"/>
        <w:ind w:left="0"/>
        <w:jc w:val="both"/>
      </w:pPr>
      <w:r>
        <w:rPr>
          <w:rFonts w:ascii="Times New Roman"/>
          <w:b w:val="false"/>
          <w:i w:val="false"/>
          <w:color w:val="000000"/>
          <w:sz w:val="28"/>
        </w:rPr>
        <w:t>
      211. Өтінім мынадай түрде толтырылады:</w:t>
      </w:r>
    </w:p>
    <w:bookmarkEnd w:id="776"/>
    <w:bookmarkStart w:name="z824" w:id="777"/>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қарақпараттық жүйесіаты есебінен мемлекеттік мекеме ұсталатын бюджет түрін білдіретін нышан көрсетіледі:</w:t>
      </w:r>
    </w:p>
    <w:bookmarkEnd w:id="777"/>
    <w:bookmarkStart w:name="z825" w:id="778"/>
    <w:p>
      <w:pPr>
        <w:spacing w:after="0"/>
        <w:ind w:left="0"/>
        <w:jc w:val="both"/>
      </w:pPr>
      <w:r>
        <w:rPr>
          <w:rFonts w:ascii="Times New Roman"/>
          <w:b w:val="false"/>
          <w:i w:val="false"/>
          <w:color w:val="000000"/>
          <w:sz w:val="28"/>
        </w:rPr>
        <w:t>
      01 - республикалық бюджет;</w:t>
      </w:r>
    </w:p>
    <w:bookmarkEnd w:id="778"/>
    <w:bookmarkStart w:name="z826" w:id="779"/>
    <w:p>
      <w:pPr>
        <w:spacing w:after="0"/>
        <w:ind w:left="0"/>
        <w:jc w:val="both"/>
      </w:pPr>
      <w:r>
        <w:rPr>
          <w:rFonts w:ascii="Times New Roman"/>
          <w:b w:val="false"/>
          <w:i w:val="false"/>
          <w:color w:val="000000"/>
          <w:sz w:val="28"/>
        </w:rPr>
        <w:t>
      02 - облыстық бюджет (республикалық маңызы бар қала (астана) бюджеті);</w:t>
      </w:r>
    </w:p>
    <w:bookmarkEnd w:id="779"/>
    <w:bookmarkStart w:name="z827" w:id="780"/>
    <w:p>
      <w:pPr>
        <w:spacing w:after="0"/>
        <w:ind w:left="0"/>
        <w:jc w:val="both"/>
      </w:pPr>
      <w:r>
        <w:rPr>
          <w:rFonts w:ascii="Times New Roman"/>
          <w:b w:val="false"/>
          <w:i w:val="false"/>
          <w:color w:val="000000"/>
          <w:sz w:val="28"/>
        </w:rPr>
        <w:t>
      03 - аудандық (облыстық маңызы бар қала) бюджет;</w:t>
      </w:r>
    </w:p>
    <w:bookmarkEnd w:id="780"/>
    <w:bookmarkStart w:name="z828" w:id="781"/>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781"/>
    <w:bookmarkStart w:name="z829" w:id="782"/>
    <w:p>
      <w:pPr>
        <w:spacing w:after="0"/>
        <w:ind w:left="0"/>
        <w:jc w:val="both"/>
      </w:pPr>
      <w:r>
        <w:rPr>
          <w:rFonts w:ascii="Times New Roman"/>
          <w:b w:val="false"/>
          <w:i w:val="false"/>
          <w:color w:val="000000"/>
          <w:sz w:val="28"/>
        </w:rPr>
        <w:t>
      "Қазынашылық-клиент" ақпараттық жүйесіндегі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bookmarkEnd w:id="782"/>
    <w:bookmarkStart w:name="z830" w:id="783"/>
    <w:p>
      <w:pPr>
        <w:spacing w:after="0"/>
        <w:ind w:left="0"/>
        <w:jc w:val="both"/>
      </w:pPr>
      <w:r>
        <w:rPr>
          <w:rFonts w:ascii="Times New Roman"/>
          <w:b w:val="false"/>
          <w:i w:val="false"/>
          <w:color w:val="000000"/>
          <w:sz w:val="28"/>
        </w:rPr>
        <w:t>
      2) "Қаржыландыру көзі" ашық жолағында қарақпараттық жүйесіаты есебінен шарт жасасқан қаржыландыру көзінің түрін білдіретін нышан көрсетіледі:</w:t>
      </w:r>
    </w:p>
    <w:bookmarkEnd w:id="783"/>
    <w:bookmarkStart w:name="z831" w:id="784"/>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қарақпараттық жүйесіатын қоспағанда, бюджет қарақпараттық жүйесіаты есебінен;</w:t>
      </w:r>
    </w:p>
    <w:bookmarkEnd w:id="784"/>
    <w:bookmarkStart w:name="z832" w:id="785"/>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қарақпараттық жүйесіаты есебінен;</w:t>
      </w:r>
    </w:p>
    <w:bookmarkEnd w:id="785"/>
    <w:bookmarkStart w:name="z833" w:id="786"/>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bookmarkEnd w:id="786"/>
    <w:bookmarkStart w:name="z834" w:id="787"/>
    <w:p>
      <w:pPr>
        <w:spacing w:after="0"/>
        <w:ind w:left="0"/>
        <w:jc w:val="both"/>
      </w:pPr>
      <w:r>
        <w:rPr>
          <w:rFonts w:ascii="Times New Roman"/>
          <w:b w:val="false"/>
          <w:i w:val="false"/>
          <w:color w:val="000000"/>
          <w:sz w:val="28"/>
        </w:rPr>
        <w:t>
      3) "нөмір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bookmarkEnd w:id="787"/>
    <w:bookmarkStart w:name="z835" w:id="788"/>
    <w:p>
      <w:pPr>
        <w:spacing w:after="0"/>
        <w:ind w:left="0"/>
        <w:jc w:val="both"/>
      </w:pPr>
      <w:r>
        <w:rPr>
          <w:rFonts w:ascii="Times New Roman"/>
          <w:b w:val="false"/>
          <w:i w:val="false"/>
          <w:color w:val="000000"/>
          <w:sz w:val="28"/>
        </w:rPr>
        <w:t>
      4) "Күні" ашық жолағында өтінім жасалған күн көрсетіледі;</w:t>
      </w:r>
    </w:p>
    <w:bookmarkEnd w:id="788"/>
    <w:bookmarkStart w:name="z836" w:id="789"/>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Мемлекеттік қазынашылық органы мен мемлекеттiк мекеменiң жұмысын қиындатпайтын ұйымдық-құқықтық нысанның атауын және мемлекеттiк мекеменiң атауын қысқартуға жол берiледi;</w:t>
      </w:r>
    </w:p>
    <w:bookmarkEnd w:id="789"/>
    <w:bookmarkStart w:name="z837" w:id="790"/>
    <w:p>
      <w:pPr>
        <w:spacing w:after="0"/>
        <w:ind w:left="0"/>
        <w:jc w:val="both"/>
      </w:pPr>
      <w:r>
        <w:rPr>
          <w:rFonts w:ascii="Times New Roman"/>
          <w:b w:val="false"/>
          <w:i w:val="false"/>
          <w:color w:val="000000"/>
          <w:sz w:val="28"/>
        </w:rPr>
        <w:t>
      6)"Шығыстың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bookmarkEnd w:id="790"/>
    <w:bookmarkStart w:name="z838" w:id="791"/>
    <w:p>
      <w:pPr>
        <w:spacing w:after="0"/>
        <w:ind w:left="0"/>
        <w:jc w:val="both"/>
      </w:pPr>
      <w:r>
        <w:rPr>
          <w:rFonts w:ascii="Times New Roman"/>
          <w:b w:val="false"/>
          <w:i w:val="false"/>
          <w:color w:val="000000"/>
          <w:sz w:val="28"/>
        </w:rPr>
        <w:t>
      7) "Шығыстардың бюджеттік сыныптама коды" ашық жолағында тоғыз мәннен тұратын Қазақстан Республика банктік сәйкестендіру коды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bookmarkEnd w:id="791"/>
    <w:bookmarkStart w:name="z839" w:id="792"/>
    <w:p>
      <w:pPr>
        <w:spacing w:after="0"/>
        <w:ind w:left="0"/>
        <w:jc w:val="both"/>
      </w:pPr>
      <w:r>
        <w:rPr>
          <w:rFonts w:ascii="Times New Roman"/>
          <w:b w:val="false"/>
          <w:i w:val="false"/>
          <w:color w:val="000000"/>
          <w:sz w:val="28"/>
        </w:rPr>
        <w:t>
      8)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жолағында заңды тұлға үшін толық атауы және жеке тұлғаның толығымен тегі, аты, әкесінің аты (ол болған жағдайда) және (немесе) бар болса дара кәсіпкер ретінде ісін бастау туралы хабарлама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жеке сәйкестендіру коды, атауы және банктік сәйкестендіру коды)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792"/>
    <w:bookmarkStart w:name="z840" w:id="793"/>
    <w:p>
      <w:pPr>
        <w:spacing w:after="0"/>
        <w:ind w:left="0"/>
        <w:jc w:val="both"/>
      </w:pPr>
      <w:r>
        <w:rPr>
          <w:rFonts w:ascii="Times New Roman"/>
          <w:b w:val="false"/>
          <w:i w:val="false"/>
          <w:color w:val="000000"/>
          <w:sz w:val="28"/>
        </w:rPr>
        <w:t>
      "Қазынашылық-клиент" ақпараттық жүйесінде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 Ақша алушылардың анықтамалығынан таңдап алынады;</w:t>
      </w:r>
    </w:p>
    <w:bookmarkEnd w:id="793"/>
    <w:bookmarkStart w:name="z841" w:id="794"/>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заңнамасына сәйкес азаматтық-құқықтық мәміленің тіркелген күніне белгіленген бағамына көрсетіледі;</w:t>
      </w:r>
    </w:p>
    <w:bookmarkEnd w:id="794"/>
    <w:bookmarkStart w:name="z842" w:id="795"/>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bookmarkEnd w:id="795"/>
    <w:bookmarkStart w:name="z843" w:id="796"/>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bookmarkEnd w:id="796"/>
    <w:bookmarkStart w:name="z844" w:id="797"/>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bookmarkEnd w:id="797"/>
    <w:bookmarkStart w:name="z845" w:id="798"/>
    <w:p>
      <w:pPr>
        <w:spacing w:after="0"/>
        <w:ind w:left="0"/>
        <w:jc w:val="both"/>
      </w:pPr>
      <w:r>
        <w:rPr>
          <w:rFonts w:ascii="Times New Roman"/>
          <w:b w:val="false"/>
          <w:i w:val="false"/>
          <w:color w:val="000000"/>
          <w:sz w:val="28"/>
        </w:rPr>
        <w:t>
      13) "нөмір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bookmarkEnd w:id="798"/>
    <w:bookmarkStart w:name="z846" w:id="799"/>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заңнамасына сәйкес тіркеу күніне белгіленген шетел валютасына теңгенің ресми бағамы бойынша есептелген ұлттық валютада келтіріледі);</w:t>
      </w:r>
    </w:p>
    <w:bookmarkEnd w:id="799"/>
    <w:bookmarkStart w:name="z847" w:id="800"/>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bookmarkEnd w:id="800"/>
    <w:bookmarkStart w:name="z848" w:id="801"/>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ақпараттық жүйесінде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ақпараттық жүйесінде электрондық цифрлық қолтаңба қойылады;</w:t>
      </w:r>
    </w:p>
    <w:bookmarkEnd w:id="801"/>
    <w:bookmarkStart w:name="z849" w:id="802"/>
    <w:p>
      <w:pPr>
        <w:spacing w:after="0"/>
        <w:ind w:left="0"/>
        <w:jc w:val="both"/>
      </w:pPr>
      <w:r>
        <w:rPr>
          <w:rFonts w:ascii="Times New Roman"/>
          <w:b w:val="false"/>
          <w:i w:val="false"/>
          <w:color w:val="000000"/>
          <w:sz w:val="28"/>
        </w:rPr>
        <w:t>
      16) "құжат – негіздеме" ашық жолағында шарттың (қосымша келісімнің) нөмірі мен күні көрсетіледі;</w:t>
      </w:r>
    </w:p>
    <w:bookmarkEnd w:id="802"/>
    <w:bookmarkStart w:name="z850" w:id="803"/>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bookmarkEnd w:id="803"/>
    <w:bookmarkStart w:name="z851" w:id="804"/>
    <w:p>
      <w:pPr>
        <w:spacing w:after="0"/>
        <w:ind w:left="0"/>
        <w:jc w:val="both"/>
      </w:pPr>
      <w:r>
        <w:rPr>
          <w:rFonts w:ascii="Times New Roman"/>
          <w:b w:val="false"/>
          <w:i w:val="false"/>
          <w:color w:val="000000"/>
          <w:sz w:val="28"/>
        </w:rPr>
        <w:t>
      мемлекеттік – жекешелік әріптестік (концессия) шарттары бойынша бюджетті атқару жөніндегі орталық уәкілетті орган немесе оның мемлекеттік қазынашылық немесе мемлекеттік қазынашылық органымен "е-Қаржымині" ақпараттық жүйесі</w:t>
      </w:r>
    </w:p>
    <w:bookmarkEnd w:id="804"/>
    <w:bookmarkStart w:name="z852" w:id="805"/>
    <w:p>
      <w:pPr>
        <w:spacing w:after="0"/>
        <w:ind w:left="0"/>
        <w:jc w:val="both"/>
      </w:pPr>
      <w:r>
        <w:rPr>
          <w:rFonts w:ascii="Times New Roman"/>
          <w:b w:val="false"/>
          <w:i w:val="false"/>
          <w:color w:val="000000"/>
          <w:sz w:val="28"/>
        </w:rPr>
        <w:t>
      арқылы берген мемлекеттік-жекешелік әріптестік (концессия) шартын (қосымша келісімді) тіркеу туралы куәліктің тіркеу нөмірі мен күні көрсетіледі;</w:t>
      </w:r>
    </w:p>
    <w:bookmarkEnd w:id="805"/>
    <w:bookmarkStart w:name="z853" w:id="806"/>
    <w:p>
      <w:pPr>
        <w:spacing w:after="0"/>
        <w:ind w:left="0"/>
        <w:jc w:val="both"/>
      </w:pPr>
      <w:r>
        <w:rPr>
          <w:rFonts w:ascii="Times New Roman"/>
          <w:b w:val="false"/>
          <w:i w:val="false"/>
          <w:color w:val="000000"/>
          <w:sz w:val="28"/>
        </w:rPr>
        <w:t>
      17) "аванстық (алдын ала) төлем мөлшері (пайызбен)" ашық жолағында шарттың талаптарында көзделген аванстық (алдын ала) төлем мөлшерінің пайыздық арақатынасы көрсетіледі;</w:t>
      </w:r>
    </w:p>
    <w:bookmarkEnd w:id="806"/>
    <w:bookmarkStart w:name="z854" w:id="807"/>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bookmarkEnd w:id="807"/>
    <w:bookmarkStart w:name="z855" w:id="808"/>
    <w:p>
      <w:pPr>
        <w:spacing w:after="0"/>
        <w:ind w:left="0"/>
        <w:jc w:val="both"/>
      </w:pPr>
      <w:r>
        <w:rPr>
          <w:rFonts w:ascii="Times New Roman"/>
          <w:b w:val="false"/>
          <w:i w:val="false"/>
          <w:color w:val="000000"/>
          <w:sz w:val="28"/>
        </w:rPr>
        <w:t>
      Өтінімнің деректемелерін қолмен қандай да бір түзетуге және дұрыстауға жол берілмейді.</w:t>
      </w:r>
    </w:p>
    <w:bookmarkEnd w:id="808"/>
    <w:bookmarkStart w:name="z856" w:id="809"/>
    <w:p>
      <w:pPr>
        <w:spacing w:after="0"/>
        <w:ind w:left="0"/>
        <w:jc w:val="both"/>
      </w:pPr>
      <w:r>
        <w:rPr>
          <w:rFonts w:ascii="Times New Roman"/>
          <w:b w:val="false"/>
          <w:i w:val="false"/>
          <w:color w:val="000000"/>
          <w:sz w:val="28"/>
        </w:rPr>
        <w:t xml:space="preserve">
      212. Мемлекеттік мекеменің азаматтық-құқықтық мәмілесін тіркеуге өтінімдерді тіркеу журналын (бұдан әрі ‒ журнал) мемлекеттік мекеме осы Қағидалардың </w:t>
      </w:r>
      <w:r>
        <w:rPr>
          <w:rFonts w:ascii="Times New Roman"/>
          <w:b w:val="false"/>
          <w:i w:val="false"/>
          <w:color w:val="000000"/>
          <w:sz w:val="28"/>
        </w:rPr>
        <w:t>82-қосымшасына</w:t>
      </w:r>
      <w:r>
        <w:rPr>
          <w:rFonts w:ascii="Times New Roman"/>
          <w:b w:val="false"/>
          <w:i w:val="false"/>
          <w:color w:val="000000"/>
          <w:sz w:val="28"/>
        </w:rPr>
        <w:t xml:space="preserve"> сәйкес нысан бойынша жүргізеді. Журнал беттердің жалпы санын көрсете отырып, нөмірленеді, тігіледі және елтаңбалы мөр бедерімен және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ал олар болмаған жағдайда – мемлекеттік мекеме басшысының немесе ол уәкілеттік берген тұлғаның қойылған қолымен нықталады. Жазбалар хронологиялық тәртіппен жүргізіледі, өтінімнің жасалған күні журналда көрсетілген күнге сәйкес келеді. Ағымдағы қаржы жылы аяқталғанда журналда бос беттер болған кезде оны келесі жылы пайдаланылады, бұл ретте жазбалардың нөмірлері басынан басталады.</w:t>
      </w:r>
    </w:p>
    <w:bookmarkEnd w:id="809"/>
    <w:bookmarkStart w:name="z857" w:id="810"/>
    <w:p>
      <w:pPr>
        <w:spacing w:after="0"/>
        <w:ind w:left="0"/>
        <w:jc w:val="both"/>
      </w:pPr>
      <w:r>
        <w:rPr>
          <w:rFonts w:ascii="Times New Roman"/>
          <w:b w:val="false"/>
          <w:i w:val="false"/>
          <w:color w:val="000000"/>
          <w:sz w:val="28"/>
        </w:rPr>
        <w:t>
      213.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сыныптамасының коды бойынша шарт сомасын көрсете отырып жасалады және беріледі ("Қазынашылық-клиент" ақпараттық жүйесі бойынша қалыптасады және жіберіледі). Бұл ретте, мемлекеттік мекеме барлық өтінімдерді бір уақытта ұсынады.";</w:t>
      </w:r>
    </w:p>
    <w:bookmarkEnd w:id="810"/>
    <w:bookmarkStart w:name="z858" w:id="811"/>
    <w:p>
      <w:pPr>
        <w:spacing w:after="0"/>
        <w:ind w:left="0"/>
        <w:jc w:val="both"/>
      </w:pPr>
      <w:r>
        <w:rPr>
          <w:rFonts w:ascii="Times New Roman"/>
          <w:b w:val="false"/>
          <w:i w:val="false"/>
          <w:color w:val="000000"/>
          <w:sz w:val="28"/>
        </w:rPr>
        <w:t>
      214. Мемлекеттік қазынашылық орган барлық жұмыс күні ішінде "Қазынашылық-клиент" ақпараттық жүйесі арқылы мемлекеттік мекемелерден түскен өтінімдерді қабылдауды жүзеге асырады.</w:t>
      </w:r>
    </w:p>
    <w:bookmarkEnd w:id="811"/>
    <w:bookmarkStart w:name="z859" w:id="812"/>
    <w:p>
      <w:pPr>
        <w:spacing w:after="0"/>
        <w:ind w:left="0"/>
        <w:jc w:val="both"/>
      </w:pPr>
      <w:r>
        <w:rPr>
          <w:rFonts w:ascii="Times New Roman"/>
          <w:b w:val="false"/>
          <w:i w:val="false"/>
          <w:color w:val="000000"/>
          <w:sz w:val="28"/>
        </w:rPr>
        <w:t>
       "Қазынашылық-клиент" ақпараттық жүйесі бойынша электрондық түрде түскен өтінім келесі жұмыс күнінен кешіктірілмей орындалады не орындамай қайтарылады.</w:t>
      </w:r>
    </w:p>
    <w:bookmarkEnd w:id="812"/>
    <w:bookmarkStart w:name="z860" w:id="813"/>
    <w:p>
      <w:pPr>
        <w:spacing w:after="0"/>
        <w:ind w:left="0"/>
        <w:jc w:val="both"/>
      </w:pPr>
      <w:r>
        <w:rPr>
          <w:rFonts w:ascii="Times New Roman"/>
          <w:b w:val="false"/>
          <w:i w:val="false"/>
          <w:color w:val="000000"/>
          <w:sz w:val="28"/>
        </w:rPr>
        <w:t>
      215. Қосымша келісімді тіркеуге арналған өтінім қосымша келісімнің деректемелерін ескере отырып, осы Қағидаларда көзделген тәртіппен толтырылады.</w:t>
      </w:r>
    </w:p>
    <w:bookmarkEnd w:id="813"/>
    <w:bookmarkStart w:name="z861" w:id="814"/>
    <w:p>
      <w:pPr>
        <w:spacing w:after="0"/>
        <w:ind w:left="0"/>
        <w:jc w:val="both"/>
      </w:pPr>
      <w:r>
        <w:rPr>
          <w:rFonts w:ascii="Times New Roman"/>
          <w:b w:val="false"/>
          <w:i w:val="false"/>
          <w:color w:val="000000"/>
          <w:sz w:val="28"/>
        </w:rPr>
        <w:t>
      "Қазынашылық-клиент" ақпараттық жүйесінде өтінімді қалыптастыру кезінде мемлекеттік мекеме басшысының және бас бухгалтерінің электрондық цифрлық қолтаңба қойылған өтінімнің электрондық түріне растау құжаттарымен бірге міндеттемені тіркеу туралы хабарламалардың барлық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 – шығыстар Банктік сәйкестендіру коды бөлінісінде жылдар бойынша бөлінген сомалар, олар өзгерген кезде.</w:t>
      </w:r>
    </w:p>
    <w:bookmarkEnd w:id="814"/>
    <w:bookmarkStart w:name="z862" w:id="815"/>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Банктік сәйкестендіру коды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ақпараттық жүйесі бойынша жібереді).</w:t>
      </w:r>
    </w:p>
    <w:bookmarkEnd w:id="815"/>
    <w:bookmarkStart w:name="z863" w:id="816"/>
    <w:p>
      <w:pPr>
        <w:spacing w:after="0"/>
        <w:ind w:left="0"/>
        <w:jc w:val="both"/>
      </w:pPr>
      <w:r>
        <w:rPr>
          <w:rFonts w:ascii="Times New Roman"/>
          <w:b w:val="false"/>
          <w:i w:val="false"/>
          <w:color w:val="000000"/>
          <w:sz w:val="28"/>
        </w:rPr>
        <w:t>
      Қосымша келісімді тіркеу үшін Шарт талаптарын орындамағаны немесе тиісінше орындамағаны үшін тұрақсыздық айыбын (айыппұлды, өсімпұлды) ұстап қалу кезінде мемлекеттік мекеме азаматтық-құқықтық мәмілені тіркеуге екі өтінім береді ("Қазынашылық-клиент" ақпараттық жүйесі бойынша жібереді) (бір өтінім ұсталған тұрақсыздық айыбының (айыппұл, өсімпұл) сомасын шегергендегі шарт сомасына беріледі), екінші ұсталған тұрақсыздық айыбы (айыппұл, өсімпұл) сомасына.</w:t>
      </w:r>
    </w:p>
    <w:bookmarkEnd w:id="816"/>
    <w:bookmarkStart w:name="z864" w:id="817"/>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bookmarkEnd w:id="817"/>
    <w:bookmarkStart w:name="z865" w:id="818"/>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Мемлекеттік сатып алу туралы заңнамада көзделген кезде "Қазынашылық-клиент" ақпараттық жүйесі.</w:t>
      </w:r>
    </w:p>
    <w:bookmarkEnd w:id="818"/>
    <w:bookmarkStart w:name="z866" w:id="819"/>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bookmarkEnd w:id="819"/>
    <w:bookmarkStart w:name="z867" w:id="820"/>
    <w:p>
      <w:pPr>
        <w:spacing w:after="0"/>
        <w:ind w:left="0"/>
        <w:jc w:val="both"/>
      </w:pPr>
      <w:r>
        <w:rPr>
          <w:rFonts w:ascii="Times New Roman"/>
          <w:b w:val="false"/>
          <w:i w:val="false"/>
          <w:color w:val="000000"/>
          <w:sz w:val="28"/>
        </w:rPr>
        <w:t>
      Өткен қаржы жылында орындалмаған және бюджет қарақпараттық жүйесіатының қалдықтары есебінен ағымдағы қаржы жылында қаржыландыруға жататын шарттың қолданылу мерзімін ұзартуға қосымша келісімді тіркеу үшін өтінім өткен қаржы жылында тіркелген, іске асыру мерзімі бір жылдан асатын бюджеттік даму бағдарламалары және әзірлену және жеткізілу мерзімі бір қаржы жылынан асатын активтер мен басқа да тауарларды, көрсетілу мерзімі бір қаржы жылынан асатын қызметтерді сатып алуды көздейтін ағымдағы бюджеттік бағдарламалар бойынша міндеттемелердің төленбеген бөлігінің сомасына жасалады және беріледі ("Қазынашылық-клиент" ақпараттық жүйесі бойынша қалыптастырылады және жіберіледі).</w:t>
      </w:r>
    </w:p>
    <w:bookmarkEnd w:id="820"/>
    <w:bookmarkStart w:name="z868" w:id="821"/>
    <w:p>
      <w:pPr>
        <w:spacing w:after="0"/>
        <w:ind w:left="0"/>
        <w:jc w:val="both"/>
      </w:pPr>
      <w:r>
        <w:rPr>
          <w:rFonts w:ascii="Times New Roman"/>
          <w:b w:val="false"/>
          <w:i w:val="false"/>
          <w:color w:val="000000"/>
          <w:sz w:val="28"/>
        </w:rPr>
        <w:t>
      Өткен қаржы жылында орындалмаған және өткен қаржы жылында жоғары тұрған бюджеттен бөлінген нысаналы ағымдағы трансферттер есебінен жүзеге асырылатын ағымдағы қаржы жылындағы шығыстардың бюджет қарақпараттық жүйесіаты қалдықтарының есебінен ағымдағы қаржы жылында қаржыландыруға жататын шарттың қолданылу мерзімін ұзартуға қосымша келісімді тіркеу үшін өтінім олардың ағымдағы қаржы жылының басында пайдаланылмаған қалдығының сомасына жасалады және ұсынылады ("Қазынашылық-клиент" ақпараттық жүйесі бойынша қалыптастырылады және жіберіледі).</w:t>
      </w:r>
    </w:p>
    <w:bookmarkEnd w:id="821"/>
    <w:bookmarkStart w:name="z869" w:id="822"/>
    <w:p>
      <w:pPr>
        <w:spacing w:after="0"/>
        <w:ind w:left="0"/>
        <w:jc w:val="both"/>
      </w:pPr>
      <w:r>
        <w:rPr>
          <w:rFonts w:ascii="Times New Roman"/>
          <w:b w:val="false"/>
          <w:i w:val="false"/>
          <w:color w:val="000000"/>
          <w:sz w:val="28"/>
        </w:rPr>
        <w:t>
      Тараптардың атауына өзгерістер енгізілетін қосымша келісім үшін өтінім жасалмайды.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0" w:id="823"/>
    <w:p>
      <w:pPr>
        <w:spacing w:after="0"/>
        <w:ind w:left="0"/>
        <w:jc w:val="left"/>
      </w:pPr>
      <w:r>
        <w:rPr>
          <w:rFonts w:ascii="Times New Roman"/>
          <w:b/>
          <w:i w:val="false"/>
          <w:color w:val="000000"/>
        </w:rPr>
        <w:t xml:space="preserve"> 5-параграф. Мемлекеттік мекемелердің шарттарын және азаматтық-құқықтық мәмілелерді тіркеуге арналған өтінімдерді тексеру тәртібі</w:t>
      </w:r>
    </w:p>
    <w:bookmarkEnd w:id="823"/>
    <w:bookmarkStart w:name="z871" w:id="824"/>
    <w:p>
      <w:pPr>
        <w:spacing w:after="0"/>
        <w:ind w:left="0"/>
        <w:jc w:val="both"/>
      </w:pPr>
      <w:r>
        <w:rPr>
          <w:rFonts w:ascii="Times New Roman"/>
          <w:b w:val="false"/>
          <w:i w:val="false"/>
          <w:color w:val="000000"/>
          <w:sz w:val="28"/>
        </w:rPr>
        <w:t>
      216. Мемлекеттік қазынашылық органына тіркеуге берілген шартты (қосымша келісімді) "Қазынашылық-клиент" ақпараттық жүйесі бойынша қағаз жеткізгіште немесе электрондық түрде мыналарға:</w:t>
      </w:r>
    </w:p>
    <w:bookmarkEnd w:id="824"/>
    <w:bookmarkStart w:name="z872" w:id="825"/>
    <w:p>
      <w:pPr>
        <w:spacing w:after="0"/>
        <w:ind w:left="0"/>
        <w:jc w:val="both"/>
      </w:pPr>
      <w:r>
        <w:rPr>
          <w:rFonts w:ascii="Times New Roman"/>
          <w:b w:val="false"/>
          <w:i w:val="false"/>
          <w:color w:val="000000"/>
          <w:sz w:val="28"/>
        </w:rPr>
        <w:t>
      1) мемлекеттік мекеме атауының көрсетілу дұрыстығына;</w:t>
      </w:r>
    </w:p>
    <w:bookmarkEnd w:id="825"/>
    <w:bookmarkStart w:name="z873" w:id="826"/>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bookmarkEnd w:id="826"/>
    <w:bookmarkStart w:name="z874" w:id="827"/>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827"/>
    <w:bookmarkStart w:name="z875" w:id="828"/>
    <w:p>
      <w:pPr>
        <w:spacing w:after="0"/>
        <w:ind w:left="0"/>
        <w:jc w:val="both"/>
      </w:pPr>
      <w:r>
        <w:rPr>
          <w:rFonts w:ascii="Times New Roman"/>
          <w:b w:val="false"/>
          <w:i w:val="false"/>
          <w:color w:val="000000"/>
          <w:sz w:val="28"/>
        </w:rPr>
        <w:t>
      4) аванстық төлем пайызының осы Қағидаларда белгіленген мөлшерден асып түспеуіне;</w:t>
      </w:r>
    </w:p>
    <w:bookmarkEnd w:id="828"/>
    <w:bookmarkStart w:name="z876" w:id="829"/>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829"/>
    <w:bookmarkStart w:name="z877" w:id="830"/>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ақпараттық жүйесі бойынша электрондық түрі ұсынылған кезде мемлекеттік мекеменің және ақша алушының елтаңбалы мөрінің анықтығы тексеріледі;</w:t>
      </w:r>
    </w:p>
    <w:bookmarkEnd w:id="830"/>
    <w:bookmarkStart w:name="z878" w:id="831"/>
    <w:p>
      <w:pPr>
        <w:spacing w:after="0"/>
        <w:ind w:left="0"/>
        <w:jc w:val="both"/>
      </w:pPr>
      <w:r>
        <w:rPr>
          <w:rFonts w:ascii="Times New Roman"/>
          <w:b w:val="false"/>
          <w:i w:val="false"/>
          <w:color w:val="000000"/>
          <w:sz w:val="28"/>
        </w:rPr>
        <w:t>
      7) шарт сомасының қабылданбаған міндеттемелер сомасынан асып кетпеуіне;</w:t>
      </w:r>
    </w:p>
    <w:bookmarkEnd w:id="831"/>
    <w:bookmarkStart w:name="z879" w:id="832"/>
    <w:p>
      <w:pPr>
        <w:spacing w:after="0"/>
        <w:ind w:left="0"/>
        <w:jc w:val="both"/>
      </w:pPr>
      <w:r>
        <w:rPr>
          <w:rFonts w:ascii="Times New Roman"/>
          <w:b w:val="false"/>
          <w:i w:val="false"/>
          <w:color w:val="000000"/>
          <w:sz w:val="28"/>
        </w:rPr>
        <w:t>
      8) осы Қағидаларда көзделген жағдайларды қоспағанда, бір бюджеттік бағдарлама шеңберінде шарттарды тіркеуге ұсыну;</w:t>
      </w:r>
    </w:p>
    <w:bookmarkEnd w:id="832"/>
    <w:bookmarkStart w:name="z880" w:id="833"/>
    <w:p>
      <w:pPr>
        <w:spacing w:after="0"/>
        <w:ind w:left="0"/>
        <w:jc w:val="both"/>
      </w:pPr>
      <w:r>
        <w:rPr>
          <w:rFonts w:ascii="Times New Roman"/>
          <w:b w:val="false"/>
          <w:i w:val="false"/>
          <w:color w:val="000000"/>
          <w:sz w:val="28"/>
        </w:rPr>
        <w:t>
      9)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bookmarkEnd w:id="833"/>
    <w:bookmarkStart w:name="z881" w:id="834"/>
    <w:p>
      <w:pPr>
        <w:spacing w:after="0"/>
        <w:ind w:left="0"/>
        <w:jc w:val="both"/>
      </w:pPr>
      <w:r>
        <w:rPr>
          <w:rFonts w:ascii="Times New Roman"/>
          <w:b w:val="false"/>
          <w:i w:val="false"/>
          <w:color w:val="000000"/>
          <w:sz w:val="28"/>
        </w:rPr>
        <w:t>
      10) шарттың (қосымша келісімнің) талаптарын қолмен қандай да бір түзетулерге не дұрыстауға жол берілмейді;</w:t>
      </w:r>
    </w:p>
    <w:bookmarkEnd w:id="834"/>
    <w:bookmarkStart w:name="z882" w:id="835"/>
    <w:p>
      <w:pPr>
        <w:spacing w:after="0"/>
        <w:ind w:left="0"/>
        <w:jc w:val="both"/>
      </w:pPr>
      <w:r>
        <w:rPr>
          <w:rFonts w:ascii="Times New Roman"/>
          <w:b w:val="false"/>
          <w:i w:val="false"/>
          <w:color w:val="000000"/>
          <w:sz w:val="28"/>
        </w:rPr>
        <w:t>
      11)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bookmarkEnd w:id="835"/>
    <w:bookmarkStart w:name="z883" w:id="836"/>
    <w:p>
      <w:pPr>
        <w:spacing w:after="0"/>
        <w:ind w:left="0"/>
        <w:jc w:val="both"/>
      </w:pPr>
      <w:r>
        <w:rPr>
          <w:rFonts w:ascii="Times New Roman"/>
          <w:b w:val="false"/>
          <w:i w:val="false"/>
          <w:color w:val="000000"/>
          <w:sz w:val="28"/>
        </w:rPr>
        <w:t>
      12) шарттың, оны мемлекеттік қазынашылық органында міндетті тіркегеннен кейін күшіне ену талаптарының шартта болуы;</w:t>
      </w:r>
    </w:p>
    <w:bookmarkEnd w:id="836"/>
    <w:bookmarkStart w:name="z884" w:id="837"/>
    <w:p>
      <w:pPr>
        <w:spacing w:after="0"/>
        <w:ind w:left="0"/>
        <w:jc w:val="both"/>
      </w:pPr>
      <w:r>
        <w:rPr>
          <w:rFonts w:ascii="Times New Roman"/>
          <w:b w:val="false"/>
          <w:i w:val="false"/>
          <w:color w:val="000000"/>
          <w:sz w:val="28"/>
        </w:rPr>
        <w:t>
      13)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сомадан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 сомасынан аспауы тиіс;</w:t>
      </w:r>
    </w:p>
    <w:bookmarkEnd w:id="837"/>
    <w:bookmarkStart w:name="z885" w:id="838"/>
    <w:p>
      <w:pPr>
        <w:spacing w:after="0"/>
        <w:ind w:left="0"/>
        <w:jc w:val="both"/>
      </w:pPr>
      <w:r>
        <w:rPr>
          <w:rFonts w:ascii="Times New Roman"/>
          <w:b w:val="false"/>
          <w:i w:val="false"/>
          <w:color w:val="000000"/>
          <w:sz w:val="28"/>
        </w:rPr>
        <w:t>
      14)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қорытындысынан немесе олардың қолданылу мерзімі кезеңінде техникалық-экономикалық негіздеме бойынша ведомстводан тыс кешенді сараптаманың оң қорытындысынан көшірмесін немесе сканерленген бейнесін ұсыну;</w:t>
      </w:r>
    </w:p>
    <w:bookmarkEnd w:id="838"/>
    <w:bookmarkStart w:name="z886" w:id="839"/>
    <w:p>
      <w:pPr>
        <w:spacing w:after="0"/>
        <w:ind w:left="0"/>
        <w:jc w:val="both"/>
      </w:pPr>
      <w:r>
        <w:rPr>
          <w:rFonts w:ascii="Times New Roman"/>
          <w:b w:val="false"/>
          <w:i w:val="false"/>
          <w:color w:val="000000"/>
          <w:sz w:val="28"/>
        </w:rPr>
        <w:t>
      15)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шарт бойынша сараптама сомасының және жобалау-сметалық құжаттама бекіту туралы бұйрықтың сәйкестігі.</w:t>
      </w:r>
    </w:p>
    <w:bookmarkEnd w:id="839"/>
    <w:bookmarkStart w:name="z887" w:id="840"/>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bookmarkEnd w:id="840"/>
    <w:bookmarkStart w:name="z888" w:id="841"/>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bookmarkEnd w:id="841"/>
    <w:bookmarkStart w:name="z889" w:id="842"/>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заңнамалық актінің бабына (тармақшасына, тармағына) сілтеме міндетті түрде көрсетілуі бар болуы қажет.</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0" w:id="843"/>
    <w:p>
      <w:pPr>
        <w:spacing w:after="0"/>
        <w:ind w:left="0"/>
        <w:jc w:val="both"/>
      </w:pPr>
      <w:r>
        <w:rPr>
          <w:rFonts w:ascii="Times New Roman"/>
          <w:b w:val="false"/>
          <w:i w:val="false"/>
          <w:color w:val="000000"/>
          <w:sz w:val="28"/>
        </w:rPr>
        <w:t>
      217. Осы Қағидалардың 216-тармағының талаптары халықаралық ұйымдармен және донор-елдермен жасалған байланысты гранттарды іске асыру бойынша шартқа қолданылмайды.</w:t>
      </w:r>
    </w:p>
    <w:bookmarkEnd w:id="843"/>
    <w:bookmarkStart w:name="z891" w:id="844"/>
    <w:p>
      <w:pPr>
        <w:spacing w:after="0"/>
        <w:ind w:left="0"/>
        <w:jc w:val="both"/>
      </w:pPr>
      <w:r>
        <w:rPr>
          <w:rFonts w:ascii="Times New Roman"/>
          <w:b w:val="false"/>
          <w:i w:val="false"/>
          <w:color w:val="000000"/>
          <w:sz w:val="28"/>
        </w:rPr>
        <w:t>
      218. Мемлекеттік қазынашылық органы өтінімді мыналарға:</w:t>
      </w:r>
    </w:p>
    <w:bookmarkEnd w:id="844"/>
    <w:p>
      <w:pPr>
        <w:spacing w:after="0"/>
        <w:ind w:left="0"/>
        <w:jc w:val="both"/>
      </w:pPr>
      <w:r>
        <w:rPr>
          <w:rFonts w:ascii="Times New Roman"/>
          <w:b w:val="false"/>
          <w:i w:val="false"/>
          <w:color w:val="000000"/>
          <w:sz w:val="28"/>
        </w:rPr>
        <w:t>
      белгіленген нысанға сәйкестігіне;</w:t>
      </w:r>
    </w:p>
    <w:p>
      <w:pPr>
        <w:spacing w:after="0"/>
        <w:ind w:left="0"/>
        <w:jc w:val="both"/>
      </w:pPr>
      <w:r>
        <w:rPr>
          <w:rFonts w:ascii="Times New Roman"/>
          <w:b w:val="false"/>
          <w:i w:val="false"/>
          <w:color w:val="000000"/>
          <w:sz w:val="28"/>
        </w:rPr>
        <w:t>
      өтінім деректемелерінің шарт деректемелеріне сәйкестігіне;</w:t>
      </w:r>
    </w:p>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тасығыштағы құжатқа сәйкестігіне.</w:t>
      </w:r>
    </w:p>
    <w:p>
      <w:pPr>
        <w:spacing w:after="0"/>
        <w:ind w:left="0"/>
        <w:jc w:val="both"/>
      </w:pPr>
      <w:r>
        <w:rPr>
          <w:rFonts w:ascii="Times New Roman"/>
          <w:b w:val="false"/>
          <w:i w:val="false"/>
          <w:color w:val="000000"/>
          <w:sz w:val="28"/>
        </w:rPr>
        <w:t>
      "Қазынашылық-клиент" ақпараттық жүйесі бойынша электрондық түрі ұсынылған кезде:</w:t>
      </w:r>
    </w:p>
    <w:p>
      <w:pPr>
        <w:spacing w:after="0"/>
        <w:ind w:left="0"/>
        <w:jc w:val="both"/>
      </w:pPr>
      <w:r>
        <w:rPr>
          <w:rFonts w:ascii="Times New Roman"/>
          <w:b w:val="false"/>
          <w:i w:val="false"/>
          <w:color w:val="000000"/>
          <w:sz w:val="28"/>
        </w:rPr>
        <w:t>
      осы Қағидалардың 204, 205, 206, 207, 209 және 215-тармақтарында көзделген құжаттардың бар болуына;</w:t>
      </w:r>
    </w:p>
    <w:p>
      <w:pPr>
        <w:spacing w:after="0"/>
        <w:ind w:left="0"/>
        <w:jc w:val="both"/>
      </w:pPr>
      <w:r>
        <w:rPr>
          <w:rFonts w:ascii="Times New Roman"/>
          <w:b w:val="false"/>
          <w:i w:val="false"/>
          <w:color w:val="000000"/>
          <w:sz w:val="28"/>
        </w:rPr>
        <w:t>
      жазылған соманың санмен берілген сомаға сәйкестігіне;</w:t>
      </w:r>
    </w:p>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бюджеттік сыныптамасының коды бойынша бір бюджеттік бағдарлама шеңберінде жасасқан кезде, барлық өтінімдердің бір уақытта берілуіне;</w:t>
      </w:r>
    </w:p>
    <w:p>
      <w:pPr>
        <w:spacing w:after="0"/>
        <w:ind w:left="0"/>
        <w:jc w:val="both"/>
      </w:pPr>
      <w:r>
        <w:rPr>
          <w:rFonts w:ascii="Times New Roman"/>
          <w:b w:val="false"/>
          <w:i w:val="false"/>
          <w:color w:val="000000"/>
          <w:sz w:val="28"/>
        </w:rPr>
        <w:t>
      түсіндірме жазбасы негізінде "Қазынашылық-клиент" ақпараттық жүйесі шартты тіркеу туралы соңғы хабарламаны көрсете отырып өтінімді қарау нысанында "Өтінім түрі" жолағын толтыру болуын тексеруді жүзеге асырады.</w:t>
      </w:r>
    </w:p>
    <w:p>
      <w:pPr>
        <w:spacing w:after="0"/>
        <w:ind w:left="0"/>
        <w:jc w:val="both"/>
      </w:pPr>
      <w:r>
        <w:rPr>
          <w:rFonts w:ascii="Times New Roman"/>
          <w:b w:val="false"/>
          <w:i w:val="false"/>
          <w:color w:val="000000"/>
          <w:sz w:val="28"/>
        </w:rPr>
        <w:t>
      "Қазынашылық-клиент" ақпараттық жүйесінде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2" w:id="845"/>
    <w:p>
      <w:pPr>
        <w:spacing w:after="0"/>
        <w:ind w:left="0"/>
        <w:jc w:val="both"/>
      </w:pPr>
      <w:r>
        <w:rPr>
          <w:rFonts w:ascii="Times New Roman"/>
          <w:b w:val="false"/>
          <w:i w:val="false"/>
          <w:color w:val="000000"/>
          <w:sz w:val="28"/>
        </w:rPr>
        <w:t>
      219. Өтінім дұрыс ресімделмеген және оған қоса берілген құжаттармен не Шарттың тармақтарда белгіленген талаптарға сәйкес келмеген кезде 179, 180, 181, 182, 183, 184, 185, 186, 187, 188, 189, 190, 191, 192, 193, 194, 195, 198, 199, 200, 201, 202, 205, 206, 207, 211, 215, 216 және 218-і осы Қағиданың мемлекеттік қазынашылық органы өтінімді және оған қоса берілген құжаттарды:</w:t>
      </w:r>
    </w:p>
    <w:bookmarkEnd w:id="845"/>
    <w:p>
      <w:pPr>
        <w:spacing w:after="0"/>
        <w:ind w:left="0"/>
        <w:jc w:val="both"/>
      </w:pPr>
      <w:r>
        <w:rPr>
          <w:rFonts w:ascii="Times New Roman"/>
          <w:b w:val="false"/>
          <w:i w:val="false"/>
          <w:color w:val="000000"/>
          <w:sz w:val="28"/>
        </w:rPr>
        <w:t>
      1) мемлекеттік мекеменің азаматтық-құқықтық мәмілесін тіркеуге өтінімдер тізілімінде қайтару туралы белгісі бар хатты ресімдемей қабылдау кезеңінде сәйкессіздік анықталған;</w:t>
      </w:r>
    </w:p>
    <w:p>
      <w:pPr>
        <w:spacing w:after="0"/>
        <w:ind w:left="0"/>
        <w:jc w:val="both"/>
      </w:pPr>
      <w:r>
        <w:rPr>
          <w:rFonts w:ascii="Times New Roman"/>
          <w:b w:val="false"/>
          <w:i w:val="false"/>
          <w:color w:val="000000"/>
          <w:sz w:val="28"/>
        </w:rPr>
        <w:t>
      2) мемлекеттік қазынашылық органына ұсынылған күннен бастап екі жұмыс күні ішінде мемлекеттік қазынашылық органы басшысының қолы қойылған жазбаша түрде қабылдағаннан кейін, тексеру барысында сәйкессіздік анықталса, бұл ретте өтінімнің екінші данасы хаттың екінші данасымен қалады.</w:t>
      </w:r>
    </w:p>
    <w:p>
      <w:pPr>
        <w:spacing w:after="0"/>
        <w:ind w:left="0"/>
        <w:jc w:val="both"/>
      </w:pPr>
      <w:r>
        <w:rPr>
          <w:rFonts w:ascii="Times New Roman"/>
          <w:b w:val="false"/>
          <w:i w:val="false"/>
          <w:color w:val="000000"/>
          <w:sz w:val="28"/>
        </w:rPr>
        <w:t>
      "Қазынашылық-клиент" ақпараттық жүйесінде оған қоса берілген құжаттары бар өтінімнің электрондық бейнесі не шарт тармақтарда белгіленген талаптарға сәйкес келмеген жағдайда 179, 180, 181, 182, 183, 184, 185, 186, 187, 188, 189, 190, 191, 192, 193, 194, 195, 196, 197, 198, 199, 200, 201, 202, 205, 206, 207, 211, 215, 216 мемлекеттік қазынашылық органы осы Қағидалардың тиісті тармақтарына сілтеме жасай отырып, бас тарту себебін көрсете отырып, өтінімді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6" w:id="846"/>
    <w:p>
      <w:pPr>
        <w:spacing w:after="0"/>
        <w:ind w:left="0"/>
        <w:jc w:val="left"/>
      </w:pPr>
      <w:r>
        <w:rPr>
          <w:rFonts w:ascii="Times New Roman"/>
          <w:b/>
          <w:i w:val="false"/>
          <w:color w:val="000000"/>
        </w:rPr>
        <w:t xml:space="preserve"> 6-параграф. Шартты тіркеу туралы хабарламаны қалыптастыру және беру</w:t>
      </w:r>
    </w:p>
    <w:bookmarkEnd w:id="846"/>
    <w:bookmarkStart w:name="z907" w:id="847"/>
    <w:p>
      <w:pPr>
        <w:spacing w:after="0"/>
        <w:ind w:left="0"/>
        <w:jc w:val="both"/>
      </w:pPr>
      <w:r>
        <w:rPr>
          <w:rFonts w:ascii="Times New Roman"/>
          <w:b w:val="false"/>
          <w:i w:val="false"/>
          <w:color w:val="000000"/>
          <w:sz w:val="28"/>
        </w:rPr>
        <w:t>
      220. Шартты тіркеу туралы хабарлама (бұдан әрі – хабарлама) мемлекеттік мекеменің ақша алушымен жасасқан шартының (қосымша келісімінің) тіркелуін растайтын құжат болып табылады.</w:t>
      </w:r>
    </w:p>
    <w:bookmarkEnd w:id="847"/>
    <w:bookmarkStart w:name="z908" w:id="848"/>
    <w:p>
      <w:pPr>
        <w:spacing w:after="0"/>
        <w:ind w:left="0"/>
        <w:jc w:val="both"/>
      </w:pPr>
      <w:r>
        <w:rPr>
          <w:rFonts w:ascii="Times New Roman"/>
          <w:b w:val="false"/>
          <w:i w:val="false"/>
          <w:color w:val="000000"/>
          <w:sz w:val="28"/>
        </w:rPr>
        <w:t>
      Хабарлама мемлекеттік қазынашылық органына шарт (қосымша келісім) нысанындағы азаматтық-құқықтық мәмілелерді тіркеген кезде ғана беріледі.</w:t>
      </w:r>
    </w:p>
    <w:bookmarkEnd w:id="848"/>
    <w:bookmarkStart w:name="z909" w:id="849"/>
    <w:p>
      <w:pPr>
        <w:spacing w:after="0"/>
        <w:ind w:left="0"/>
        <w:jc w:val="both"/>
      </w:pPr>
      <w:r>
        <w:rPr>
          <w:rFonts w:ascii="Times New Roman"/>
          <w:b w:val="false"/>
          <w:i w:val="false"/>
          <w:color w:val="000000"/>
          <w:sz w:val="28"/>
        </w:rPr>
        <w:t>
      Хабарлама қазынашылықтың біріктірілген ақпараттық жүйесінде бекітілген өтінім деректемелерінің негізінде қазынашылықтың біріктірілген ақпараттық жүйесінде қалыптастырылады .</w:t>
      </w:r>
    </w:p>
    <w:bookmarkEnd w:id="849"/>
    <w:bookmarkStart w:name="z910" w:id="850"/>
    <w:p>
      <w:pPr>
        <w:spacing w:after="0"/>
        <w:ind w:left="0"/>
        <w:jc w:val="both"/>
      </w:pPr>
      <w:r>
        <w:rPr>
          <w:rFonts w:ascii="Times New Roman"/>
          <w:b w:val="false"/>
          <w:i w:val="false"/>
          <w:color w:val="000000"/>
          <w:sz w:val="28"/>
        </w:rPr>
        <w:t>
      Нөлдік сомамен азаматтық-құқықтық мәмілені тіркеуге өтінім бекітілген кезде хабарлама қалыптастырылмайды.</w:t>
      </w:r>
    </w:p>
    <w:bookmarkEnd w:id="850"/>
    <w:bookmarkStart w:name="z911" w:id="851"/>
    <w:p>
      <w:pPr>
        <w:spacing w:after="0"/>
        <w:ind w:left="0"/>
        <w:jc w:val="both"/>
      </w:pPr>
      <w:r>
        <w:rPr>
          <w:rFonts w:ascii="Times New Roman"/>
          <w:b w:val="false"/>
          <w:i w:val="false"/>
          <w:color w:val="000000"/>
          <w:sz w:val="28"/>
        </w:rPr>
        <w:t>
      221. Хабарлама мемлекеттік қазынашылық органына өтінім берілген күннен кейінгі күннен бастап екі жұмыс күні ішінде мемлекеттік мекемеге беріледі.</w:t>
      </w:r>
    </w:p>
    <w:bookmarkEnd w:id="851"/>
    <w:bookmarkStart w:name="z912" w:id="852"/>
    <w:p>
      <w:pPr>
        <w:spacing w:after="0"/>
        <w:ind w:left="0"/>
        <w:jc w:val="both"/>
      </w:pPr>
      <w:r>
        <w:rPr>
          <w:rFonts w:ascii="Times New Roman"/>
          <w:b w:val="false"/>
          <w:i w:val="false"/>
          <w:color w:val="000000"/>
          <w:sz w:val="28"/>
        </w:rPr>
        <w:t xml:space="preserve">
      Шартты (қосымша келісімді) тіркеу кезінде хабарлама осы Қағидаларға 83-қосымшаға сәйкес нысан бойынша беріледі (бұдан әрі – </w:t>
      </w:r>
      <w:r>
        <w:rPr>
          <w:rFonts w:ascii="Times New Roman"/>
          <w:b w:val="false"/>
          <w:i w:val="false"/>
          <w:color w:val="000000"/>
          <w:sz w:val="28"/>
        </w:rPr>
        <w:t>83-қосымшаға</w:t>
      </w:r>
      <w:r>
        <w:rPr>
          <w:rFonts w:ascii="Times New Roman"/>
          <w:b w:val="false"/>
          <w:i w:val="false"/>
          <w:color w:val="000000"/>
          <w:sz w:val="28"/>
        </w:rPr>
        <w:t xml:space="preserve"> сәйкес нысан бойынша хабарлама).</w:t>
      </w:r>
    </w:p>
    <w:bookmarkEnd w:id="852"/>
    <w:bookmarkStart w:name="z913" w:id="853"/>
    <w:p>
      <w:pPr>
        <w:spacing w:after="0"/>
        <w:ind w:left="0"/>
        <w:jc w:val="both"/>
      </w:pPr>
      <w:r>
        <w:rPr>
          <w:rFonts w:ascii="Times New Roman"/>
          <w:b w:val="false"/>
          <w:i w:val="false"/>
          <w:color w:val="000000"/>
          <w:sz w:val="28"/>
        </w:rPr>
        <w:t>
      "Қазынашылық-клиент" ақпараттық жүйесін пайдалану кезінде мемлекеттік мекемелер 83-қосымшаға сәйкес нысан бойынша хабарламаларды дербес қалыптастырады.</w:t>
      </w:r>
    </w:p>
    <w:bookmarkEnd w:id="853"/>
    <w:bookmarkStart w:name="z914" w:id="854"/>
    <w:p>
      <w:pPr>
        <w:spacing w:after="0"/>
        <w:ind w:left="0"/>
        <w:jc w:val="both"/>
      </w:pPr>
      <w:r>
        <w:rPr>
          <w:rFonts w:ascii="Times New Roman"/>
          <w:b w:val="false"/>
          <w:i w:val="false"/>
          <w:color w:val="000000"/>
          <w:sz w:val="28"/>
        </w:rPr>
        <w:t>
      Шартты (қосымша келісімді) қағаз жеткізгіште тіркеу кезінде 83-қосымшаға сәйкес нысан бойынша хабарлама екі данада қалыптастырылады.</w:t>
      </w:r>
    </w:p>
    <w:bookmarkEnd w:id="854"/>
    <w:bookmarkStart w:name="z915" w:id="855"/>
    <w:p>
      <w:pPr>
        <w:spacing w:after="0"/>
        <w:ind w:left="0"/>
        <w:jc w:val="both"/>
      </w:pPr>
      <w:r>
        <w:rPr>
          <w:rFonts w:ascii="Times New Roman"/>
          <w:b w:val="false"/>
          <w:i w:val="false"/>
          <w:color w:val="000000"/>
          <w:sz w:val="28"/>
        </w:rPr>
        <w:t>
      222. Өзгертілетін қосымша келісімді тіркеу кезінде:</w:t>
      </w:r>
    </w:p>
    <w:bookmarkEnd w:id="855"/>
    <w:bookmarkStart w:name="z916" w:id="856"/>
    <w:p>
      <w:pPr>
        <w:spacing w:after="0"/>
        <w:ind w:left="0"/>
        <w:jc w:val="both"/>
      </w:pPr>
      <w:r>
        <w:rPr>
          <w:rFonts w:ascii="Times New Roman"/>
          <w:b w:val="false"/>
          <w:i w:val="false"/>
          <w:color w:val="000000"/>
          <w:sz w:val="28"/>
        </w:rPr>
        <w:t>
      тіркелген шарттың сомасы;</w:t>
      </w:r>
    </w:p>
    <w:bookmarkEnd w:id="856"/>
    <w:bookmarkStart w:name="z917" w:id="857"/>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bookmarkEnd w:id="857"/>
    <w:bookmarkStart w:name="z918" w:id="858"/>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bookmarkEnd w:id="858"/>
    <w:bookmarkStart w:name="z919" w:id="859"/>
    <w:p>
      <w:pPr>
        <w:spacing w:after="0"/>
        <w:ind w:left="0"/>
        <w:jc w:val="both"/>
      </w:pPr>
      <w:r>
        <w:rPr>
          <w:rFonts w:ascii="Times New Roman"/>
          <w:b w:val="false"/>
          <w:i w:val="false"/>
          <w:color w:val="000000"/>
          <w:sz w:val="28"/>
        </w:rPr>
        <w:t>
      тараптардың атауын қоспағанда, тараптардың деректемелері;</w:t>
      </w:r>
    </w:p>
    <w:bookmarkEnd w:id="859"/>
    <w:bookmarkStart w:name="z920" w:id="860"/>
    <w:p>
      <w:pPr>
        <w:spacing w:after="0"/>
        <w:ind w:left="0"/>
        <w:jc w:val="both"/>
      </w:pPr>
      <w:r>
        <w:rPr>
          <w:rFonts w:ascii="Times New Roman"/>
          <w:b w:val="false"/>
          <w:i w:val="false"/>
          <w:color w:val="000000"/>
          <w:sz w:val="28"/>
        </w:rPr>
        <w:t>
      бұрын қазынашылықтың біріктірілген ақпараттық жүйесінде қалыптастырылған хабарлама жабылатын және 83-қосымшаға сәйкес нысан бойынша жаңа Хабарлама қалыптастырылатын қосымша келісім тіркелген кезде өзгертіледі.</w:t>
      </w:r>
    </w:p>
    <w:bookmarkEnd w:id="860"/>
    <w:bookmarkStart w:name="z921" w:id="861"/>
    <w:p>
      <w:pPr>
        <w:spacing w:after="0"/>
        <w:ind w:left="0"/>
        <w:jc w:val="both"/>
      </w:pPr>
      <w:r>
        <w:rPr>
          <w:rFonts w:ascii="Times New Roman"/>
          <w:b w:val="false"/>
          <w:i w:val="false"/>
          <w:color w:val="000000"/>
          <w:sz w:val="28"/>
        </w:rPr>
        <w:t>
      Тіркелген шарттың сомасы кассалық шығыс сомасына дейін азайған не қолданылу мерзімі ағымдағы қаржы жылынан асатын, ағымдағы қаржы жылына арналған сома жоспарлы кезеңнің екінші және/немесе үшінші жылына ішінара не толық ауыстырылатын және нөлге тең шарт бойынша ағымдағы қаржы жылының сомасы азайған кезде қазынашылықтың біріктірілген ақпараттық жүйесінде бұрын қалыптастырылған хабарлама жабылады, жаңа хабарлама ағымдағы қаржы жылынан аспайды. қалыптасады.</w:t>
      </w:r>
    </w:p>
    <w:bookmarkEnd w:id="861"/>
    <w:bookmarkStart w:name="z922" w:id="862"/>
    <w:p>
      <w:pPr>
        <w:spacing w:after="0"/>
        <w:ind w:left="0"/>
        <w:jc w:val="both"/>
      </w:pPr>
      <w:r>
        <w:rPr>
          <w:rFonts w:ascii="Times New Roman"/>
          <w:b w:val="false"/>
          <w:i w:val="false"/>
          <w:color w:val="000000"/>
          <w:sz w:val="28"/>
        </w:rPr>
        <w:t>
      Тараптардың атауы өзгертілген қосымша келісім ұсынылған кезде 83-қосымшаға сәйкес нысандағы хабарлама оның жабылуынсыз өзгертуге жатады.</w:t>
      </w:r>
    </w:p>
    <w:bookmarkEnd w:id="862"/>
    <w:bookmarkStart w:name="z923" w:id="863"/>
    <w:p>
      <w:pPr>
        <w:spacing w:after="0"/>
        <w:ind w:left="0"/>
        <w:jc w:val="both"/>
      </w:pPr>
      <w:r>
        <w:rPr>
          <w:rFonts w:ascii="Times New Roman"/>
          <w:b w:val="false"/>
          <w:i w:val="false"/>
          <w:color w:val="000000"/>
          <w:sz w:val="28"/>
        </w:rPr>
        <w:t xml:space="preserve">
      Қазынашылықтың біріктірілген ақпараттық жүйесінде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w:t>
      </w:r>
      <w:r>
        <w:rPr>
          <w:rFonts w:ascii="Times New Roman"/>
          <w:b w:val="false"/>
          <w:i w:val="false"/>
          <w:color w:val="000000"/>
          <w:sz w:val="28"/>
        </w:rPr>
        <w:t>84-қосымшаға</w:t>
      </w:r>
      <w:r>
        <w:rPr>
          <w:rFonts w:ascii="Times New Roman"/>
          <w:b w:val="false"/>
          <w:i w:val="false"/>
          <w:color w:val="000000"/>
          <w:sz w:val="28"/>
        </w:rPr>
        <w:t xml:space="preserve"> сәйкес нысан бойынша Хабарлама ағымдағы қаржы жылының сомасына қалыптастырылады.</w:t>
      </w:r>
    </w:p>
    <w:bookmarkEnd w:id="863"/>
    <w:bookmarkStart w:name="z924" w:id="864"/>
    <w:p>
      <w:pPr>
        <w:spacing w:after="0"/>
        <w:ind w:left="0"/>
        <w:jc w:val="both"/>
      </w:pPr>
      <w:r>
        <w:rPr>
          <w:rFonts w:ascii="Times New Roman"/>
          <w:b w:val="false"/>
          <w:i w:val="false"/>
          <w:color w:val="000000"/>
          <w:sz w:val="28"/>
        </w:rPr>
        <w:t>
      223. Қағаз жеткізгіштегі 83-қосымшаға сәйкес нысан бойынша хабарламаға Мемлекеттік қазынашылық органдарыбірінші басшысы (немесе ол уәкілеттік берген тұлға) қол қояды, Мемлекеттік қазынашылық органдарыжауапты атқарушысының қолымен, мөртабан бедерімен ресімделіп құжаттың қайта өңдеу күні қойылады, сондай-ақ елтаңбалық мөр бедерімен куәландырылады.</w:t>
      </w:r>
    </w:p>
    <w:bookmarkEnd w:id="864"/>
    <w:bookmarkStart w:name="z925" w:id="865"/>
    <w:p>
      <w:pPr>
        <w:spacing w:after="0"/>
        <w:ind w:left="0"/>
        <w:jc w:val="both"/>
      </w:pPr>
      <w:r>
        <w:rPr>
          <w:rFonts w:ascii="Times New Roman"/>
          <w:b w:val="false"/>
          <w:i w:val="false"/>
          <w:color w:val="000000"/>
          <w:sz w:val="28"/>
        </w:rPr>
        <w:t>
      Бұл ретте 84-қосымшаға сәйкес нысан бойынша хабарлама бірнеше бетте қалыптастырылған жағдайда құжаттың әр бетіне қол қойылып, мөр бедерімен ресімделіп құжаттың қайта өңделген күні қойылады.</w:t>
      </w:r>
    </w:p>
    <w:bookmarkEnd w:id="865"/>
    <w:bookmarkStart w:name="z926" w:id="866"/>
    <w:p>
      <w:pPr>
        <w:spacing w:after="0"/>
        <w:ind w:left="0"/>
        <w:jc w:val="both"/>
      </w:pPr>
      <w:r>
        <w:rPr>
          <w:rFonts w:ascii="Times New Roman"/>
          <w:b w:val="false"/>
          <w:i w:val="false"/>
          <w:color w:val="000000"/>
          <w:sz w:val="28"/>
        </w:rPr>
        <w:t>
      Мемлекеттік мекеме "Қазынашылық-клиент" ақпараттық жүйесі электрондық түрде қалыптастырылған хабарламаға Мемлекеттік қазынашылық органықол қоймайды.</w:t>
      </w:r>
    </w:p>
    <w:bookmarkEnd w:id="866"/>
    <w:bookmarkStart w:name="z927" w:id="867"/>
    <w:p>
      <w:pPr>
        <w:spacing w:after="0"/>
        <w:ind w:left="0"/>
        <w:jc w:val="both"/>
      </w:pPr>
      <w:r>
        <w:rPr>
          <w:rFonts w:ascii="Times New Roman"/>
          <w:b w:val="false"/>
          <w:i w:val="false"/>
          <w:color w:val="000000"/>
          <w:sz w:val="28"/>
        </w:rPr>
        <w:t>
      224. Хабарламаның 83-қосымшаға сәйкес нысан бойынша бір данасы шарттың (қосымша келісімнің) көшірмесімен бірге аумақтық қазынашылық бөлімшесінде қалады, екінші данасы шарттың (қосымша келісімнің) әр беті мөртабандалған түпнұсқасымен бірге мемлекеттік мекемеге беріледі.</w:t>
      </w:r>
    </w:p>
    <w:bookmarkEnd w:id="867"/>
    <w:bookmarkStart w:name="z928" w:id="868"/>
    <w:p>
      <w:pPr>
        <w:spacing w:after="0"/>
        <w:ind w:left="0"/>
        <w:jc w:val="both"/>
      </w:pPr>
      <w:r>
        <w:rPr>
          <w:rFonts w:ascii="Times New Roman"/>
          <w:b w:val="false"/>
          <w:i w:val="false"/>
          <w:color w:val="000000"/>
          <w:sz w:val="28"/>
        </w:rPr>
        <w:t>
      225. Бюджет қарақпараттық жүйесіатының жұмсалуына мониторингтi және мемлекеттiк мекеменiң қабылданған мiндеттемелерi бойынша егжей-тегжейлi ақпарат алуды қамтамасыз ету үшiн Мемлекеттік қазынашылық органы осы Қағидаларға 85-қосымшаға сәйкес 4-09 "Мерзiмдi мiндеттемелер бөлшектерi" нысанындағы есебiн және мемлекеттiк мекеменiң сұратуы бойынша берiлетiн осы Қағидаларға 86-қосымшаға сәйкес 4-12 "Орындалмаған мiндеттемелердiң бөлшектерi" нысанындағы есебiн, сондай-ақ 4-20-нысанындағы есептi ай сайын және мемлекеттік мекеменің және/немесе бюджеттік бағдарламалар әкімшісінің сұратуы бойынша айдың бір және он алты күніндегі жағдай бойынша ведомстволық бағынысты мекемелер бөлінісінде/жиынтығында қалыптастырады.</w:t>
      </w:r>
    </w:p>
    <w:bookmarkEnd w:id="868"/>
    <w:bookmarkStart w:name="z929" w:id="869"/>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4-09 "Кезеңді міндеттемелердің бөлшектері", 4-12 "Орындалмаған міндеттемелердің бөлшектері" және 4-20-нысан есептерін дербес қалыптастырады.</w:t>
      </w:r>
    </w:p>
    <w:bookmarkEnd w:id="869"/>
    <w:bookmarkStart w:name="z930" w:id="870"/>
    <w:p>
      <w:pPr>
        <w:spacing w:after="0"/>
        <w:ind w:left="0"/>
        <w:jc w:val="left"/>
      </w:pPr>
      <w:r>
        <w:rPr>
          <w:rFonts w:ascii="Times New Roman"/>
          <w:b/>
          <w:i w:val="false"/>
          <w:color w:val="000000"/>
        </w:rPr>
        <w:t xml:space="preserve"> 7-параграф. Төлемдер мен ақша аударымдарын ұлттық валютамен жүзеге асыру тәртібі</w:t>
      </w:r>
    </w:p>
    <w:bookmarkEnd w:id="870"/>
    <w:bookmarkStart w:name="z931" w:id="871"/>
    <w:p>
      <w:pPr>
        <w:spacing w:after="0"/>
        <w:ind w:left="0"/>
        <w:jc w:val="both"/>
      </w:pPr>
      <w:r>
        <w:rPr>
          <w:rFonts w:ascii="Times New Roman"/>
          <w:b w:val="false"/>
          <w:i w:val="false"/>
          <w:color w:val="000000"/>
          <w:sz w:val="28"/>
        </w:rPr>
        <w:t>
      226.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w:t>
      </w:r>
    </w:p>
    <w:bookmarkEnd w:id="871"/>
    <w:bookmarkStart w:name="z932" w:id="872"/>
    <w:p>
      <w:pPr>
        <w:spacing w:after="0"/>
        <w:ind w:left="0"/>
        <w:jc w:val="both"/>
      </w:pPr>
      <w:r>
        <w:rPr>
          <w:rFonts w:ascii="Times New Roman"/>
          <w:b w:val="false"/>
          <w:i w:val="false"/>
          <w:color w:val="000000"/>
          <w:sz w:val="28"/>
        </w:rPr>
        <w:t>
      Мемлекеттiк мекемелердiң қолма-қол ақшаны бақылау шоттарының және шетел валютасындағы шоттарының жеке сәйкестендiру кодтары осы Ережеде белгiленген тәртiппен берiледi және тиiстi аумақтық қазынашылық бөлiмшелерi мен мемлекеттiк мекемелердiң назарына жеткiзiледi.</w:t>
      </w:r>
    </w:p>
    <w:bookmarkEnd w:id="872"/>
    <w:bookmarkStart w:name="z933" w:id="873"/>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орындамай қайтарады.</w:t>
      </w:r>
    </w:p>
    <w:bookmarkEnd w:id="873"/>
    <w:bookmarkStart w:name="z934" w:id="874"/>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басқа да ақшалай төлемдерді Қазақстан Республикасының заңнамалық актілерінде көзделген жалақыдан ұстап қалулар, ақшалай өтемақылар, алимент, міндетті зейнетақы жарналары, жұмыс берушілердің міндетті зейнетақы жарналары, кәсіптік және ерікті зейнетақы жарналары, әлеуметтік аударымдар, міндетті әлеуметтік медициналық сақтандыруға аударымдар және (немесе) жарналар, тұрғын үй төлемдері, жеке тұлғаларға трансферттер, стипендиялар, банк қызметтеріне ақы төлеу, бюджеттік субвенциялар, салықтар және бюджетке төленетін басқа да міндетті төлемдер.</w:t>
      </w:r>
    </w:p>
    <w:bookmarkEnd w:id="874"/>
    <w:bookmarkStart w:name="z935" w:id="875"/>
    <w:p>
      <w:pPr>
        <w:spacing w:after="0"/>
        <w:ind w:left="0"/>
        <w:jc w:val="both"/>
      </w:pPr>
      <w:r>
        <w:rPr>
          <w:rFonts w:ascii="Times New Roman"/>
          <w:b w:val="false"/>
          <w:i w:val="false"/>
          <w:color w:val="000000"/>
          <w:sz w:val="28"/>
        </w:rPr>
        <w:t>
      Бұдан әрі мынадай бағыттар бойынша шығыстар жүргізіледі: тамақтандыруды ұйымдастыру және тамақ өнімдерін сатып алу жөніндегі қызметтер, дәрілік заттарды, киім-кешек пен отынды сатып алу (ғимараттарды жылыту бөлігінде), коммуналдық қызметтер, байланыс қызметтері, көлік қызметтері, іссапар және қызметтік сапарлар, студенттерді, магистранттар мен докторанттарды жатақханадағы орындармен қамтамасыз ету жөніндегі қызметтер, жеңілдікті өтемақы жөніндегі қызметтер студенттердің жол жүруі, атқарушылық құжаттар мен сот актілерінің орындалуы, сондай-ақ Мемлекет басшысының, Қазақстан Республикасы Үкіметі мен Парламентінің қызметін қамтамасыз ету бойынша.</w:t>
      </w:r>
    </w:p>
    <w:bookmarkEnd w:id="875"/>
    <w:bookmarkStart w:name="z936" w:id="876"/>
    <w:p>
      <w:pPr>
        <w:spacing w:after="0"/>
        <w:ind w:left="0"/>
        <w:jc w:val="both"/>
      </w:pPr>
      <w:r>
        <w:rPr>
          <w:rFonts w:ascii="Times New Roman"/>
          <w:b w:val="false"/>
          <w:i w:val="false"/>
          <w:color w:val="000000"/>
          <w:sz w:val="28"/>
        </w:rPr>
        <w:t>
      Төтенше жағдай немесе жағдай туындаған жағдайда төлемдер елдегі әлеуметтік-экономикалық жағдайды тұрақтандыру үшін де бірінші кезектегі тәртіппен жүргізіледі.</w:t>
      </w:r>
    </w:p>
    <w:bookmarkEnd w:id="876"/>
    <w:bookmarkStart w:name="z937" w:id="877"/>
    <w:p>
      <w:pPr>
        <w:spacing w:after="0"/>
        <w:ind w:left="0"/>
        <w:jc w:val="both"/>
      </w:pPr>
      <w:r>
        <w:rPr>
          <w:rFonts w:ascii="Times New Roman"/>
          <w:b w:val="false"/>
          <w:i w:val="false"/>
          <w:color w:val="000000"/>
          <w:sz w:val="28"/>
        </w:rPr>
        <w:t>
      Жергілікті бюджеттердің қолма-қол ақшаны бақылау шоттарында ақша жеткіліксіз болған жағдайда мемлекеттік қазынашылық органы бірінші кезектегі тәртіппен жергілікті атқарушы органның шешімдерінде айқындалған бюджеттер шығыстарының басым бағыттары бойынша төлемдер жүргізеді.</w:t>
      </w:r>
    </w:p>
    <w:bookmarkEnd w:id="877"/>
    <w:bookmarkStart w:name="z938" w:id="878"/>
    <w:p>
      <w:pPr>
        <w:spacing w:after="0"/>
        <w:ind w:left="0"/>
        <w:jc w:val="both"/>
      </w:pPr>
      <w:r>
        <w:rPr>
          <w:rFonts w:ascii="Times New Roman"/>
          <w:b w:val="false"/>
          <w:i w:val="false"/>
          <w:color w:val="000000"/>
          <w:sz w:val="28"/>
        </w:rPr>
        <w:t>
      Ақша болмаған жағдайда немесе қағаз жеткізгіште не "Қазынашылық-Клиент" ақпараттық жүйесі бойынша электронды түрде түсіп, қазынашылықтың бiрiктiрiлген ақпараттық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End w:id="878"/>
    <w:bookmarkStart w:name="z939" w:id="879"/>
    <w:p>
      <w:pPr>
        <w:spacing w:after="0"/>
        <w:ind w:left="0"/>
        <w:jc w:val="both"/>
      </w:pPr>
      <w:r>
        <w:rPr>
          <w:rFonts w:ascii="Times New Roman"/>
          <w:b w:val="false"/>
          <w:i w:val="false"/>
          <w:color w:val="000000"/>
          <w:sz w:val="28"/>
        </w:rPr>
        <w:t>
      Тиiстi қолма-қол ақшаны бақылау шоттарында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аумақтық қазынашылық бөлiмшесi орындауға қабылдамайды.</w:t>
      </w:r>
    </w:p>
    <w:bookmarkEnd w:id="879"/>
    <w:bookmarkStart w:name="z940" w:id="880"/>
    <w:p>
      <w:pPr>
        <w:spacing w:after="0"/>
        <w:ind w:left="0"/>
        <w:jc w:val="both"/>
      </w:pPr>
      <w:r>
        <w:rPr>
          <w:rFonts w:ascii="Times New Roman"/>
          <w:b w:val="false"/>
          <w:i w:val="false"/>
          <w:color w:val="000000"/>
          <w:sz w:val="28"/>
        </w:rPr>
        <w:t>
      Бірыңғай қазынашылық шоттан ақшаны есептен шығару бюджеттi атқару жөнiндегi орталық уәкiлеттi орган "Банкаралық ақша аударымдары жүйесінің жұмыс істеу қағидаларын бекіту туралы" 2016 жылғы 31 тамыздағы нөмір 201 (нормативтік құқықтық актілердің мемлекеттік тіркеу тізілімінде нөмір 14310 болып тіркелді) және "Банкаралық клиринг жүйесінің жұмыс істеу қағидаларын бекіту туралы" 2016 жылғы 31 тамыздағы нөмір 211 (нормативтік құқықтық актілердің мемлекеттік тіркеу тізілімінде нөмір 14333 болып тіркелді) Қазақстан Республикасының Ұлттық Банкі Басқармасының қаулыларына сәйкес Қазақстан Республикасы Ұлттық Банкінің Ұлттық төлем корпорациясының төлем жүйелерi арқылы жiберiлген электрондық төлем құжаттары негiзiнде жүргiзiледi.</w:t>
      </w:r>
    </w:p>
    <w:bookmarkEnd w:id="880"/>
    <w:bookmarkStart w:name="z941" w:id="881"/>
    <w:p>
      <w:pPr>
        <w:spacing w:after="0"/>
        <w:ind w:left="0"/>
        <w:jc w:val="both"/>
      </w:pPr>
      <w:r>
        <w:rPr>
          <w:rFonts w:ascii="Times New Roman"/>
          <w:b w:val="false"/>
          <w:i w:val="false"/>
          <w:color w:val="000000"/>
          <w:sz w:val="28"/>
        </w:rPr>
        <w:t>
      Тиiстi қаржы жылына арналған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заңның немесе мәслихат шешiмiнiң жобасы Қазақстан Республикасының Парламентiне немесе мәслихатқа енгiзiлген күннен бастап, бюджеттi атқару жөнiндегi орталық уәкiлеттi орган және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мемлекеттік қазынашылық органының жоспарлы тағайындауларды азайту жоспарланатын бюджеттiк бағдарламалар (кiшi бағдарламалар), ерекшелiктер бойынша төлемдер жүргiзудi тоқтата тұрады.</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2" w:id="882"/>
    <w:p>
      <w:pPr>
        <w:spacing w:after="0"/>
        <w:ind w:left="0"/>
        <w:jc w:val="both"/>
      </w:pPr>
      <w:r>
        <w:rPr>
          <w:rFonts w:ascii="Times New Roman"/>
          <w:b w:val="false"/>
          <w:i w:val="false"/>
          <w:color w:val="000000"/>
          <w:sz w:val="28"/>
        </w:rPr>
        <w:t xml:space="preserve">
      227. Мемлекеттік қазынашылық органы мемлекеттік мекемелерден түскен төлеуге берілетін шоттарды жұмыс күнінің ішінде қабылдауды жүзеге асырады. </w:t>
      </w:r>
    </w:p>
    <w:bookmarkEnd w:id="882"/>
    <w:bookmarkStart w:name="z943" w:id="883"/>
    <w:p>
      <w:pPr>
        <w:spacing w:after="0"/>
        <w:ind w:left="0"/>
        <w:jc w:val="both"/>
      </w:pPr>
      <w:r>
        <w:rPr>
          <w:rFonts w:ascii="Times New Roman"/>
          <w:b w:val="false"/>
          <w:i w:val="false"/>
          <w:color w:val="000000"/>
          <w:sz w:val="28"/>
        </w:rPr>
        <w:t>
      Төлеуге берілетін шот келесі жұмыс күнінен кешіктірілмей орындалады не орындаусыз қайтарылады.</w:t>
      </w:r>
    </w:p>
    <w:bookmarkEnd w:id="883"/>
    <w:bookmarkStart w:name="z944" w:id="884"/>
    <w:p>
      <w:pPr>
        <w:spacing w:after="0"/>
        <w:ind w:left="0"/>
        <w:jc w:val="both"/>
      </w:pPr>
      <w:r>
        <w:rPr>
          <w:rFonts w:ascii="Times New Roman"/>
          <w:b w:val="false"/>
          <w:i w:val="false"/>
          <w:color w:val="000000"/>
          <w:sz w:val="28"/>
        </w:rPr>
        <w:t>
      Бұл ретте банк кассасынан чек бойынша қолма-қол ақшаны алуға арналған құжаттар жергiлiктi уақыт бойынша сағат 13.00-ге(он үш) дейiн қабылданады.</w:t>
      </w:r>
    </w:p>
    <w:bookmarkEnd w:id="884"/>
    <w:bookmarkStart w:name="z945" w:id="885"/>
    <w:p>
      <w:pPr>
        <w:spacing w:after="0"/>
        <w:ind w:left="0"/>
        <w:jc w:val="both"/>
      </w:pPr>
      <w:r>
        <w:rPr>
          <w:rFonts w:ascii="Times New Roman"/>
          <w:b w:val="false"/>
          <w:i w:val="false"/>
          <w:color w:val="000000"/>
          <w:sz w:val="28"/>
        </w:rPr>
        <w:t>
      228. Мемлекеттік мекеме мыналарды:</w:t>
      </w:r>
    </w:p>
    <w:bookmarkEnd w:id="885"/>
    <w:bookmarkStart w:name="z946" w:id="886"/>
    <w:p>
      <w:pPr>
        <w:spacing w:after="0"/>
        <w:ind w:left="0"/>
        <w:jc w:val="both"/>
      </w:pPr>
      <w:r>
        <w:rPr>
          <w:rFonts w:ascii="Times New Roman"/>
          <w:b w:val="false"/>
          <w:i w:val="false"/>
          <w:color w:val="000000"/>
          <w:sz w:val="28"/>
        </w:rPr>
        <w:t>
      1) құжаттарды қағаз және магниттi жеткізгіште ұсынған кезде мемлекеттiк мекемелерге қызмет көрсету кестесiнiң сақталуын;</w:t>
      </w:r>
    </w:p>
    <w:bookmarkEnd w:id="886"/>
    <w:bookmarkStart w:name="z947" w:id="887"/>
    <w:p>
      <w:pPr>
        <w:spacing w:after="0"/>
        <w:ind w:left="0"/>
        <w:jc w:val="both"/>
      </w:pPr>
      <w:r>
        <w:rPr>
          <w:rFonts w:ascii="Times New Roman"/>
          <w:b w:val="false"/>
          <w:i w:val="false"/>
          <w:color w:val="000000"/>
          <w:sz w:val="28"/>
        </w:rPr>
        <w:t>
      2) төлеуге берiлетiн шотты ұсыну заңдылығы мен негiздiлiгiн;</w:t>
      </w:r>
    </w:p>
    <w:bookmarkEnd w:id="887"/>
    <w:bookmarkStart w:name="z948" w:id="888"/>
    <w:p>
      <w:pPr>
        <w:spacing w:after="0"/>
        <w:ind w:left="0"/>
        <w:jc w:val="both"/>
      </w:pPr>
      <w:r>
        <w:rPr>
          <w:rFonts w:ascii="Times New Roman"/>
          <w:b w:val="false"/>
          <w:i w:val="false"/>
          <w:color w:val="000000"/>
          <w:sz w:val="28"/>
        </w:rPr>
        <w:t>
      3) төлеуге берілетін шоттағы көрсетілген деректемелердің және төлеуге берілетін шоттағы сомалардың және растайтын құжаттардың анықтығын;</w:t>
      </w:r>
    </w:p>
    <w:bookmarkEnd w:id="888"/>
    <w:bookmarkStart w:name="z949" w:id="889"/>
    <w:p>
      <w:pPr>
        <w:spacing w:after="0"/>
        <w:ind w:left="0"/>
        <w:jc w:val="both"/>
      </w:pPr>
      <w:r>
        <w:rPr>
          <w:rFonts w:ascii="Times New Roman"/>
          <w:b w:val="false"/>
          <w:i w:val="false"/>
          <w:color w:val="000000"/>
          <w:sz w:val="28"/>
        </w:rPr>
        <w:t>
      4) төлемдерді ақша алушылардың пайдасына жүзеге асыру жөніндегі міндеттемелерді орындаудың уақтылығы мен толықтығын;</w:t>
      </w:r>
    </w:p>
    <w:bookmarkEnd w:id="889"/>
    <w:bookmarkStart w:name="z950" w:id="890"/>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мемлекеттік сатып алу туралы Қазақстан Республикасының заңнамасында белгіленген мерзімде мердігерге ақы төлеуді;</w:t>
      </w:r>
    </w:p>
    <w:bookmarkEnd w:id="890"/>
    <w:bookmarkStart w:name="z951" w:id="891"/>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bookmarkEnd w:id="891"/>
    <w:bookmarkStart w:name="z952" w:id="892"/>
    <w:p>
      <w:pPr>
        <w:spacing w:after="0"/>
        <w:ind w:left="0"/>
        <w:jc w:val="both"/>
      </w:pPr>
      <w:r>
        <w:rPr>
          <w:rFonts w:ascii="Times New Roman"/>
          <w:b w:val="false"/>
          <w:i w:val="false"/>
          <w:color w:val="000000"/>
          <w:sz w:val="28"/>
        </w:rPr>
        <w:t>
      7) растайтын құжаттардың дұрыстығын;</w:t>
      </w:r>
    </w:p>
    <w:bookmarkEnd w:id="892"/>
    <w:bookmarkStart w:name="z953" w:id="893"/>
    <w:p>
      <w:pPr>
        <w:spacing w:after="0"/>
        <w:ind w:left="0"/>
        <w:jc w:val="both"/>
      </w:pPr>
      <w:r>
        <w:rPr>
          <w:rFonts w:ascii="Times New Roman"/>
          <w:b w:val="false"/>
          <w:i w:val="false"/>
          <w:color w:val="000000"/>
          <w:sz w:val="28"/>
        </w:rPr>
        <w:t>
      8) Мемлекеттік қазынашылық органы тауарларды сатып алу не жеткізу кезінде шот-фактуралардың немесе лизингтік төлемдерді өтеу кестесі (тауарды лизингке сатып алған жағдайда),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 немесе тіркелген азаматтық-құқықтық мәміле бойынша аванстық төлемнің сомасын қоспағанда, төлем жүргізген кезде (бұдан әрі – растаушы құжаттар) беруді. Көрсетілген құжаттарға өнім берушінің жеке қолымен немесе электрондық цифрлық қолтаңбасымен қол қойылады. Бұл ретте, көрсетілген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p>
    <w:bookmarkEnd w:id="893"/>
    <w:bookmarkStart w:name="z954" w:id="894"/>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шот-фактураларды қабылдау және өңдеу жөніндегі ақпараттық жүйеден "Қазынашылық-клиент" ақпараттық жүйесіне интеграциялау арқылы төлем шотын қалыптастыру;</w:t>
      </w:r>
    </w:p>
    <w:bookmarkEnd w:id="894"/>
    <w:bookmarkStart w:name="z955" w:id="895"/>
    <w:p>
      <w:pPr>
        <w:spacing w:after="0"/>
        <w:ind w:left="0"/>
        <w:jc w:val="both"/>
      </w:pPr>
      <w:r>
        <w:rPr>
          <w:rFonts w:ascii="Times New Roman"/>
          <w:b w:val="false"/>
          <w:i w:val="false"/>
          <w:color w:val="000000"/>
          <w:sz w:val="28"/>
        </w:rPr>
        <w:t>
      10) ғимараттарды, құрылыстарды, жолдарды салуға не реконструкциялауға, үй-жайларды, ғимараттарды, құрылыстарды күрделі жөндеуге байланысты шығыстар бойынша аванстық төлем жүргізген кезде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көшірмесін немесе сканерленген бейнені ұсыну жобалау (жобалау-сметалық) құжаттамасын дайындау құны шарттың құнына енгізілген жолдар мен басқа да объектілер;</w:t>
      </w:r>
    </w:p>
    <w:bookmarkEnd w:id="895"/>
    <w:bookmarkStart w:name="z956" w:id="896"/>
    <w:p>
      <w:pPr>
        <w:spacing w:after="0"/>
        <w:ind w:left="0"/>
        <w:jc w:val="both"/>
      </w:pPr>
      <w:r>
        <w:rPr>
          <w:rFonts w:ascii="Times New Roman"/>
          <w:b w:val="false"/>
          <w:i w:val="false"/>
          <w:color w:val="000000"/>
          <w:sz w:val="28"/>
        </w:rPr>
        <w:t>
      11) "Қазынашылық-клиент" ақпараттық жүйесі пайдалану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орталық атқарушы органның бухгалтерлік қызмет басшысының немесе ол уәкілеттік берген адамның немесе мемлекеттік мекеменің бас бухгалтерінің электрондық цифрлық қолтаңбасымен дұрыстығын;</w:t>
      </w:r>
    </w:p>
    <w:bookmarkEnd w:id="896"/>
    <w:bookmarkStart w:name="z957" w:id="897"/>
    <w:p>
      <w:pPr>
        <w:spacing w:after="0"/>
        <w:ind w:left="0"/>
        <w:jc w:val="both"/>
      </w:pPr>
      <w:r>
        <w:rPr>
          <w:rFonts w:ascii="Times New Roman"/>
          <w:b w:val="false"/>
          <w:i w:val="false"/>
          <w:color w:val="000000"/>
          <w:sz w:val="28"/>
        </w:rPr>
        <w:t>
      12) төлеуге берiлетiн шоттың бiрiншi данасының деректемелерi қағаз жеткізгіште төлеуге берiлетiн шоттың екiншi данасының деректемелерiне сәйкес келмеген.</w:t>
      </w:r>
    </w:p>
    <w:bookmarkEnd w:id="897"/>
    <w:bookmarkStart w:name="z958" w:id="898"/>
    <w:p>
      <w:pPr>
        <w:spacing w:after="0"/>
        <w:ind w:left="0"/>
        <w:jc w:val="both"/>
      </w:pPr>
      <w:r>
        <w:rPr>
          <w:rFonts w:ascii="Times New Roman"/>
          <w:b w:val="false"/>
          <w:i w:val="false"/>
          <w:color w:val="000000"/>
          <w:sz w:val="28"/>
        </w:rPr>
        <w:t>
      Мемлекеттік мекеме растаушы құжаттардың дұрыстығын қамтамасыз етеді.\</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9" w:id="899"/>
    <w:p>
      <w:pPr>
        <w:spacing w:after="0"/>
        <w:ind w:left="0"/>
        <w:jc w:val="both"/>
      </w:pPr>
      <w:r>
        <w:rPr>
          <w:rFonts w:ascii="Times New Roman"/>
          <w:b w:val="false"/>
          <w:i w:val="false"/>
          <w:color w:val="000000"/>
          <w:sz w:val="28"/>
        </w:rPr>
        <w:t>
      229. Төлемдер мен ақша аударымдарын жүзеге асыру мемлекеттік мекеменің қалыптастыруын және мемлекеттік қазынашылық органының есепшоттар есебінен төлем шоттарын жүргізуін қамтиды:</w:t>
      </w:r>
    </w:p>
    <w:bookmarkEnd w:id="899"/>
    <w:bookmarkStart w:name="z960" w:id="900"/>
    <w:p>
      <w:pPr>
        <w:spacing w:after="0"/>
        <w:ind w:left="0"/>
        <w:jc w:val="both"/>
      </w:pPr>
      <w:r>
        <w:rPr>
          <w:rFonts w:ascii="Times New Roman"/>
          <w:b w:val="false"/>
          <w:i w:val="false"/>
          <w:color w:val="000000"/>
          <w:sz w:val="28"/>
        </w:rPr>
        <w:t xml:space="preserve">
      1) бюджет қарақпараттық жүйесіаты; </w:t>
      </w:r>
    </w:p>
    <w:bookmarkEnd w:id="900"/>
    <w:bookmarkStart w:name="z961" w:id="901"/>
    <w:p>
      <w:pPr>
        <w:spacing w:after="0"/>
        <w:ind w:left="0"/>
        <w:jc w:val="both"/>
      </w:pPr>
      <w:r>
        <w:rPr>
          <w:rFonts w:ascii="Times New Roman"/>
          <w:b w:val="false"/>
          <w:i w:val="false"/>
          <w:color w:val="000000"/>
          <w:sz w:val="28"/>
        </w:rPr>
        <w:t>
      2) мемлекеттік мекемелер өздерінің иелігінде қалатын тауарларды (жұмыстарды, көрсетілетін қызметтерді) өткізуден түсетін ақша;</w:t>
      </w:r>
    </w:p>
    <w:bookmarkEnd w:id="901"/>
    <w:bookmarkStart w:name="z962" w:id="902"/>
    <w:p>
      <w:pPr>
        <w:spacing w:after="0"/>
        <w:ind w:left="0"/>
        <w:jc w:val="both"/>
      </w:pP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 белгілі бір жағдайлар басталғанда тиісті бюджетке немесе үшінші тұлғаларға аудару шартымен беретін ақша;</w:t>
      </w:r>
    </w:p>
    <w:bookmarkEnd w:id="902"/>
    <w:bookmarkStart w:name="z963" w:id="903"/>
    <w:p>
      <w:pPr>
        <w:spacing w:after="0"/>
        <w:ind w:left="0"/>
        <w:jc w:val="both"/>
      </w:pPr>
      <w:r>
        <w:rPr>
          <w:rFonts w:ascii="Times New Roman"/>
          <w:b w:val="false"/>
          <w:i w:val="false"/>
          <w:color w:val="000000"/>
          <w:sz w:val="28"/>
        </w:rPr>
        <w:t>
      4) мемлекеттік мекемелер үшін қайырымдылық көмектен түсетін, олар заңнамалық актілерге сәйкес алатын ақша;</w:t>
      </w:r>
    </w:p>
    <w:bookmarkEnd w:id="903"/>
    <w:bookmarkStart w:name="z964" w:id="904"/>
    <w:p>
      <w:pPr>
        <w:spacing w:after="0"/>
        <w:ind w:left="0"/>
        <w:jc w:val="both"/>
      </w:pPr>
      <w:r>
        <w:rPr>
          <w:rFonts w:ascii="Times New Roman"/>
          <w:b w:val="false"/>
          <w:i w:val="false"/>
          <w:color w:val="000000"/>
          <w:sz w:val="28"/>
        </w:rPr>
        <w:t>
      5) ақша түсімдерін есептеу және Жәбірленушілерге өтемақы төлеуді жүргізу үшін Жәбірленушілерге өтемақы қоры;</w:t>
      </w:r>
    </w:p>
    <w:bookmarkEnd w:id="904"/>
    <w:bookmarkStart w:name="z965" w:id="905"/>
    <w:p>
      <w:pPr>
        <w:spacing w:after="0"/>
        <w:ind w:left="0"/>
        <w:jc w:val="both"/>
      </w:pPr>
      <w:r>
        <w:rPr>
          <w:rFonts w:ascii="Times New Roman"/>
          <w:b w:val="false"/>
          <w:i w:val="false"/>
          <w:color w:val="000000"/>
          <w:sz w:val="28"/>
        </w:rPr>
        <w:t>
      6) Қазақстан Республикасының әлеуметтік, экономикалық жобаларын, сондай-ақ заңсыз сатып алынған активтерді қайтару жөніндегі уәкілетті органның шығыстарын қаржыландыру мақсатында ақша жұмсау үшін арнаулы мемлекеттік қордың қаражатын жұмсауға арналған.</w:t>
      </w:r>
    </w:p>
    <w:bookmarkEnd w:id="905"/>
    <w:bookmarkStart w:name="z966" w:id="906"/>
    <w:p>
      <w:pPr>
        <w:spacing w:after="0"/>
        <w:ind w:left="0"/>
        <w:jc w:val="both"/>
      </w:pPr>
      <w:r>
        <w:rPr>
          <w:rFonts w:ascii="Times New Roman"/>
          <w:b w:val="false"/>
          <w:i w:val="false"/>
          <w:color w:val="000000"/>
          <w:sz w:val="28"/>
        </w:rPr>
        <w:t xml:space="preserve">
      230. Осы Қағидаларға </w:t>
      </w:r>
      <w:r>
        <w:rPr>
          <w:rFonts w:ascii="Times New Roman"/>
          <w:b w:val="false"/>
          <w:i w:val="false"/>
          <w:color w:val="000000"/>
          <w:sz w:val="28"/>
        </w:rPr>
        <w:t>88-қосымшаға</w:t>
      </w:r>
      <w:r>
        <w:rPr>
          <w:rFonts w:ascii="Times New Roman"/>
          <w:b w:val="false"/>
          <w:i w:val="false"/>
          <w:color w:val="000000"/>
          <w:sz w:val="28"/>
        </w:rPr>
        <w:t xml:space="preserve"> сәйкес нысан бойынша қағаз жеткізгіштегі төлем шоты және осы Қағидаларға </w:t>
      </w:r>
      <w:r>
        <w:rPr>
          <w:rFonts w:ascii="Times New Roman"/>
          <w:b w:val="false"/>
          <w:i w:val="false"/>
          <w:color w:val="000000"/>
          <w:sz w:val="28"/>
        </w:rPr>
        <w:t>89-қосымшаға</w:t>
      </w:r>
      <w:r>
        <w:rPr>
          <w:rFonts w:ascii="Times New Roman"/>
          <w:b w:val="false"/>
          <w:i w:val="false"/>
          <w:color w:val="000000"/>
          <w:sz w:val="28"/>
        </w:rPr>
        <w:t xml:space="preserve"> сәйкес нысан бойынша "Қазынашылық-клиент" ақпараттық жүйесі бойынша жіберілетін төлем шотының электрондық бейнесі мемлекеттік қазынашылық органдарына онда көрсетілген күннен бастап күнтізбелік он күн ішінде ұсынуға жарамды. </w:t>
      </w:r>
    </w:p>
    <w:bookmarkEnd w:id="906"/>
    <w:bookmarkStart w:name="z967" w:id="907"/>
    <w:p>
      <w:pPr>
        <w:spacing w:after="0"/>
        <w:ind w:left="0"/>
        <w:jc w:val="both"/>
      </w:pPr>
      <w:r>
        <w:rPr>
          <w:rFonts w:ascii="Times New Roman"/>
          <w:b w:val="false"/>
          <w:i w:val="false"/>
          <w:color w:val="000000"/>
          <w:sz w:val="28"/>
        </w:rPr>
        <w:t xml:space="preserve">
      231. Мемлекеттік мекеме қағаз жеткізгіштегі төлемдер мен ақша аударымдарын жүргізу үшін мемлекеттік қазынашылық органына осы Қағидаларға </w:t>
      </w:r>
      <w:r>
        <w:rPr>
          <w:rFonts w:ascii="Times New Roman"/>
          <w:b w:val="false"/>
          <w:i w:val="false"/>
          <w:color w:val="000000"/>
          <w:sz w:val="28"/>
        </w:rPr>
        <w:t>90-қосымшаға</w:t>
      </w:r>
      <w:r>
        <w:rPr>
          <w:rFonts w:ascii="Times New Roman"/>
          <w:b w:val="false"/>
          <w:i w:val="false"/>
          <w:color w:val="000000"/>
          <w:sz w:val="28"/>
        </w:rPr>
        <w:t xml:space="preserve"> сәйкес нысан бойынша төлем шоттарының тізілімін, алдын ала төлем үшін төлем шоттарын қоспағанда, осы Қағидалардың 244, 249, 255 және 256-тармақтарында көзделген құжаттарды қоса бере отырып, төлем шоттарын ұсынады. Төлем шоттарының тізілімі және төлем шоттары мемлекеттік қазынашылық органына қағаз жеткізгіште екі данада ұсынылады.</w:t>
      </w:r>
    </w:p>
    <w:bookmarkEnd w:id="907"/>
    <w:bookmarkStart w:name="z968" w:id="908"/>
    <w:p>
      <w:pPr>
        <w:spacing w:after="0"/>
        <w:ind w:left="0"/>
        <w:jc w:val="both"/>
      </w:pPr>
      <w:r>
        <w:rPr>
          <w:rFonts w:ascii="Times New Roman"/>
          <w:b w:val="false"/>
          <w:i w:val="false"/>
          <w:color w:val="000000"/>
          <w:sz w:val="28"/>
        </w:rPr>
        <w:t>
      Төлеуге берiлетiн шоттардың тiзiлiмiнде мемлекеттiк мекеме мемлекеттік қазынашылық органына ұсынатын төлеуге берiлетiн барлық шоттар көрсетiледi.</w:t>
      </w:r>
    </w:p>
    <w:bookmarkEnd w:id="908"/>
    <w:bookmarkStart w:name="z969" w:id="909"/>
    <w:p>
      <w:pPr>
        <w:spacing w:after="0"/>
        <w:ind w:left="0"/>
        <w:jc w:val="both"/>
      </w:pPr>
      <w:r>
        <w:rPr>
          <w:rFonts w:ascii="Times New Roman"/>
          <w:b w:val="false"/>
          <w:i w:val="false"/>
          <w:color w:val="000000"/>
          <w:sz w:val="28"/>
        </w:rPr>
        <w:t>
      Төлеуге берілетін шоттарды "Қазынашылық-клиент" ақпараттық жүйесі бойынша өткізген кезде төлеуге берілетін шоттардың тізілімдері ұсынылмайды.</w:t>
      </w:r>
    </w:p>
    <w:bookmarkEnd w:id="909"/>
    <w:bookmarkStart w:name="z970" w:id="910"/>
    <w:p>
      <w:pPr>
        <w:spacing w:after="0"/>
        <w:ind w:left="0"/>
        <w:jc w:val="both"/>
      </w:pPr>
      <w:r>
        <w:rPr>
          <w:rFonts w:ascii="Times New Roman"/>
          <w:b w:val="false"/>
          <w:i w:val="false"/>
          <w:color w:val="000000"/>
          <w:sz w:val="28"/>
        </w:rPr>
        <w:t>
      232. Мемлекеттік қазынашылық органы жауапты орындаушысы осы Қағидаларда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Қағидалардың 6-тарауының 8, 9, 10, 11, 12 және 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Қағидалардың 6-тарауының 8, 9, 10, 11, 12 және 13-параграфтарында белгiленген талаптарға сәйкес келген кезде тiзiлiмнiң екі данасына және тiзiлiмге қоса берiлген төлеуге берілетін шоттар тізіліміне қолын, күнiн және мөртабан бедерiн қояды. Төлеуге берілетін шоттар тізілімінің қол қойылған және мөр басылған бірінші данасы мемлекеттік мекемеге қайтарылады, төлеуге берілетін шоттар тізілімінің екінші данасы қоса берілген төлем шоттарымен және оларға қағаз жеткізгіштегі құжаттармен бірге одан әрі орындау үшін мемлекеттік қазынашылық органында қалады.</w:t>
      </w:r>
    </w:p>
    <w:bookmarkEnd w:id="910"/>
    <w:bookmarkStart w:name="z971" w:id="911"/>
    <w:p>
      <w:pPr>
        <w:spacing w:after="0"/>
        <w:ind w:left="0"/>
        <w:jc w:val="both"/>
      </w:pPr>
      <w:r>
        <w:rPr>
          <w:rFonts w:ascii="Times New Roman"/>
          <w:b w:val="false"/>
          <w:i w:val="false"/>
          <w:color w:val="000000"/>
          <w:sz w:val="28"/>
        </w:rPr>
        <w:t>
      Мемлекеттік мекемеге "Қазынашылық-клиент" ақпараттық жүйесі бойынша қызмет көрсетілген кезде мемлекеттік қазынашылық органдарыжауапты орындаушысы төлеуге берілетін шоттың электрондық түрінің және оған жапсырылған сканерленген құжаттардың түрінің осы Қағидалардың 6-тарауының 8, 9, 10, 11, 12 және 13-параграфтарында белгіленген талаптарға сәйкестігін тексереді және төлеуге берілетін шоттың электрондық түрін бекітеді.</w:t>
      </w:r>
    </w:p>
    <w:bookmarkEnd w:id="911"/>
    <w:bookmarkStart w:name="z972" w:id="912"/>
    <w:p>
      <w:pPr>
        <w:spacing w:after="0"/>
        <w:ind w:left="0"/>
        <w:jc w:val="both"/>
      </w:pPr>
      <w:r>
        <w:rPr>
          <w:rFonts w:ascii="Times New Roman"/>
          <w:b w:val="false"/>
          <w:i w:val="false"/>
          <w:color w:val="000000"/>
          <w:sz w:val="28"/>
        </w:rPr>
        <w:t>
      Тауарларды (жұмыстарды, көрсетілетін қызметтердi) шарт жасаспай не жасасқан шарттың мемлекеттік қазынашылық органында тiркелуiн талап етпейтiн Банктік сәйкестендіру кодынің шығыстары бойынша шарт жасай отырып сатып алған жағдайда, ақша алушы қазынашылықтың біріктірілген ақпараттық жүйесінде болмаған кезде, мемлекеттiк мекеме ақша алушыны Ақша алушылардың анықтамалығына енгiзуге арналған өтiнiмдi қағаз тасығышта немесе "Қазынашылық-клиент" ақпараттық жүйесі бойынша электрондық түрде осы Қағидаларға 64-қосымшаға сәйкес (мемлекеттік мекеме басшысының және бас бухгалтерінің электрондық цифрлық қолтаңба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912"/>
    <w:bookmarkStart w:name="z973" w:id="913"/>
    <w:p>
      <w:pPr>
        <w:spacing w:after="0"/>
        <w:ind w:left="0"/>
        <w:jc w:val="both"/>
      </w:pPr>
      <w:r>
        <w:rPr>
          <w:rFonts w:ascii="Times New Roman"/>
          <w:b w:val="false"/>
          <w:i w:val="false"/>
          <w:color w:val="000000"/>
          <w:sz w:val="28"/>
        </w:rPr>
        <w:t>
      1) заңды тұлға үшін:</w:t>
      </w:r>
    </w:p>
    <w:bookmarkEnd w:id="913"/>
    <w:bookmarkStart w:name="z974" w:id="914"/>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End w:id="914"/>
    <w:bookmarkStart w:name="z975" w:id="915"/>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bookmarkEnd w:id="915"/>
    <w:bookmarkStart w:name="z976" w:id="916"/>
    <w:p>
      <w:pPr>
        <w:spacing w:after="0"/>
        <w:ind w:left="0"/>
        <w:jc w:val="both"/>
      </w:pPr>
      <w:r>
        <w:rPr>
          <w:rFonts w:ascii="Times New Roman"/>
          <w:b w:val="false"/>
          <w:i w:val="false"/>
          <w:color w:val="000000"/>
          <w:sz w:val="28"/>
        </w:rPr>
        <w:t>
      2) жеке тұлға үшін:</w:t>
      </w:r>
    </w:p>
    <w:bookmarkEnd w:id="916"/>
    <w:p>
      <w:pPr>
        <w:spacing w:after="0"/>
        <w:ind w:left="0"/>
        <w:jc w:val="both"/>
      </w:pPr>
      <w:r>
        <w:rPr>
          <w:rFonts w:ascii="Times New Roman"/>
          <w:b w:val="false"/>
          <w:i w:val="false"/>
          <w:color w:val="000000"/>
          <w:sz w:val="28"/>
        </w:rPr>
        <w:t>
      жеке кәсіпкер ретінде қызметтің басталғаны туралы хабарламаның немесе жеке нотариус, адвокат, жеке сот орындаушысы ретінде қызметпен айналысу құқығына уәкілетті орган берген лицензияның көшірмесі. Осы құжаттардың көшірмелері "электрондық үкімет" веб-порталында және/немесе "Е-лицензиялау" веб-порталында қалыптастырылған хабарлама арқылы ұсынылады;</w:t>
      </w:r>
    </w:p>
    <w:p>
      <w:pPr>
        <w:spacing w:after="0"/>
        <w:ind w:left="0"/>
        <w:jc w:val="both"/>
      </w:pPr>
      <w:r>
        <w:rPr>
          <w:rFonts w:ascii="Times New Roman"/>
          <w:b w:val="false"/>
          <w:i w:val="false"/>
          <w:color w:val="000000"/>
          <w:sz w:val="28"/>
        </w:rPr>
        <w:t>
      банктің нөмірі көрсетілген банктік шоттың болуы туралы анықтамасы;</w:t>
      </w:r>
    </w:p>
    <w:bookmarkStart w:name="z979" w:id="917"/>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917"/>
    <w:bookmarkStart w:name="z980" w:id="918"/>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bookmarkEnd w:id="918"/>
    <w:bookmarkStart w:name="z981" w:id="919"/>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ақпараттық жүйесінде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End w:id="919"/>
    <w:bookmarkStart w:name="z982" w:id="920"/>
    <w:p>
      <w:pPr>
        <w:spacing w:after="0"/>
        <w:ind w:left="0"/>
        <w:jc w:val="both"/>
      </w:pPr>
      <w:r>
        <w:rPr>
          <w:rFonts w:ascii="Times New Roman"/>
          <w:b w:val="false"/>
          <w:i w:val="false"/>
          <w:color w:val="000000"/>
          <w:sz w:val="28"/>
        </w:rPr>
        <w:t>
      Тауарларды (жұмыстарды, қызметтердi) шарт жасаспай не ол бойынша мемлекеттік қазынашылық органында жасалған шартты тiркеу талап етiлмейтiн Банктік сәйкестендіру кодынын шығыстары бойынша шарт жасаса отырып, сатып алған жағдайда, қазынашылықтың біріктірілген ақпараттық жүйесінде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Қағидалардың 67-қосымшасына сәйкес осы тармақтың 1), 2) және 3)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электрондық цифрлық қолтаңба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ақпараттық жүйесі бойынша электрондық түрде бередi.</w:t>
      </w:r>
    </w:p>
    <w:bookmarkEnd w:id="920"/>
    <w:bookmarkStart w:name="z983" w:id="921"/>
    <w:p>
      <w:pPr>
        <w:spacing w:after="0"/>
        <w:ind w:left="0"/>
        <w:jc w:val="both"/>
      </w:pPr>
      <w:r>
        <w:rPr>
          <w:rFonts w:ascii="Times New Roman"/>
          <w:b w:val="false"/>
          <w:i w:val="false"/>
          <w:color w:val="000000"/>
          <w:sz w:val="28"/>
        </w:rPr>
        <w:t>
      Өтінімді толтырған кезде осы Қағидаларға 64 және 67-қосымшаларға сәйкес жеке тұлға үшін "Ақша алушының атауы" жолында жеке тұлғаның толық тегі, аты, әкесінің аты (ол болған жағдайда) және (немесе) жеке кәсіпкер ретінде ісін бастау туралы хабарлама / "Электрондық үкімет" веб-порталынан немесе "Е-лицензиялау" порталынан растауына сәйкес атауы бар болса көрсетіледі.</w:t>
      </w:r>
    </w:p>
    <w:bookmarkEnd w:id="921"/>
    <w:bookmarkStart w:name="z984" w:id="922"/>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Қағидалардың 65 және 66 қосымшаларына сәйкес өтінім толтырады.</w:t>
      </w:r>
    </w:p>
    <w:bookmarkEnd w:id="922"/>
    <w:bookmarkStart w:name="z985" w:id="923"/>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bookmarkEnd w:id="923"/>
    <w:bookmarkStart w:name="z986" w:id="924"/>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7" w:id="925"/>
    <w:p>
      <w:pPr>
        <w:spacing w:after="0"/>
        <w:ind w:left="0"/>
        <w:jc w:val="both"/>
      </w:pPr>
      <w:r>
        <w:rPr>
          <w:rFonts w:ascii="Times New Roman"/>
          <w:b w:val="false"/>
          <w:i w:val="false"/>
          <w:color w:val="000000"/>
          <w:sz w:val="28"/>
        </w:rPr>
        <w:t xml:space="preserve">
      233. Төлем жүргізілгеннен кейін мемлекеттік мекемелердің төлеуге берілетін шотының екінші данасы және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5-15 "Мемлекеттік мекеменің, квазимемлекеттік сектор субъектісінің, қаржылық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мемлекеттік қазынашылық органының жауапты орындаушысының қолымен, мөртабанының бедерімен куәландырылады және мемлекеттік мекемеге беріледі.</w:t>
      </w:r>
    </w:p>
    <w:bookmarkEnd w:id="925"/>
    <w:bookmarkStart w:name="z988" w:id="926"/>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5-15-нысан бойынша есепті дербес қалыптастырады.</w:t>
      </w:r>
    </w:p>
    <w:bookmarkEnd w:id="926"/>
    <w:bookmarkStart w:name="z989" w:id="927"/>
    <w:p>
      <w:pPr>
        <w:spacing w:after="0"/>
        <w:ind w:left="0"/>
        <w:jc w:val="both"/>
      </w:pPr>
      <w:r>
        <w:rPr>
          <w:rFonts w:ascii="Times New Roman"/>
          <w:b w:val="false"/>
          <w:i w:val="false"/>
          <w:color w:val="000000"/>
          <w:sz w:val="28"/>
        </w:rPr>
        <w:t>
      234.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 (он алты) дейін түскен қағаз тасығыштағы төлеуге берiлетiн шот орындалады не орындалмай оны мемлекеттік қазынашылық органы қабылдаған күннен кейiнгi күннен бастап екі жұмыс күнi iшiнде қайтарылады.</w:t>
      </w:r>
    </w:p>
    <w:bookmarkEnd w:id="927"/>
    <w:bookmarkStart w:name="z990" w:id="928"/>
    <w:p>
      <w:pPr>
        <w:spacing w:after="0"/>
        <w:ind w:left="0"/>
        <w:jc w:val="both"/>
      </w:pPr>
      <w:r>
        <w:rPr>
          <w:rFonts w:ascii="Times New Roman"/>
          <w:b w:val="false"/>
          <w:i w:val="false"/>
          <w:color w:val="000000"/>
          <w:sz w:val="28"/>
        </w:rPr>
        <w:t>
      Мемлекеттік қазынашылық мемлекеттік мекемелерден сағат 16.00-ден (он алты) кейін қағаз тасығышта түскен төлеуге берілетін шоттар келесі жұмыс күні түскен болып саналады.</w:t>
      </w:r>
    </w:p>
    <w:bookmarkEnd w:id="928"/>
    <w:bookmarkStart w:name="z991" w:id="929"/>
    <w:p>
      <w:pPr>
        <w:spacing w:after="0"/>
        <w:ind w:left="0"/>
        <w:jc w:val="both"/>
      </w:pPr>
      <w:r>
        <w:rPr>
          <w:rFonts w:ascii="Times New Roman"/>
          <w:b w:val="false"/>
          <w:i w:val="false"/>
          <w:color w:val="000000"/>
          <w:sz w:val="28"/>
        </w:rPr>
        <w:t>
      "Қазынашылық-клиент" ақпараттық жүйесі бойынша түскен төлеуге берілетін шот орындалады не орындалмастан келесі жұмыс күнінен кешіктірілмей қайтарылады.</w:t>
      </w:r>
    </w:p>
    <w:bookmarkEnd w:id="929"/>
    <w:bookmarkStart w:name="z992" w:id="930"/>
    <w:p>
      <w:pPr>
        <w:spacing w:after="0"/>
        <w:ind w:left="0"/>
        <w:jc w:val="both"/>
      </w:pPr>
      <w:r>
        <w:rPr>
          <w:rFonts w:ascii="Times New Roman"/>
          <w:b w:val="false"/>
          <w:i w:val="false"/>
          <w:color w:val="000000"/>
          <w:sz w:val="28"/>
        </w:rPr>
        <w:t>
      Қағаз тасығыштағы төлеуге берiлетiн шот және "Қазынашылық-клиент" ақпараттық жүйесі бойынша электрондық түрде түскен төлеуге берiлетiн шот:</w:t>
      </w:r>
    </w:p>
    <w:bookmarkEnd w:id="930"/>
    <w:bookmarkStart w:name="z993" w:id="931"/>
    <w:p>
      <w:pPr>
        <w:spacing w:after="0"/>
        <w:ind w:left="0"/>
        <w:jc w:val="both"/>
      </w:pPr>
      <w:r>
        <w:rPr>
          <w:rFonts w:ascii="Times New Roman"/>
          <w:b w:val="false"/>
          <w:i w:val="false"/>
          <w:color w:val="000000"/>
          <w:sz w:val="28"/>
        </w:rPr>
        <w:t>
      1) төлеуге берiлетiн шоттың нысаны мен мазмұны бойынша осы Қағидаларда белгiленген талаптарға сәйкес келмеген;</w:t>
      </w:r>
    </w:p>
    <w:bookmarkEnd w:id="931"/>
    <w:bookmarkStart w:name="z994" w:id="932"/>
    <w:p>
      <w:pPr>
        <w:spacing w:after="0"/>
        <w:ind w:left="0"/>
        <w:jc w:val="both"/>
      </w:pPr>
      <w:r>
        <w:rPr>
          <w:rFonts w:ascii="Times New Roman"/>
          <w:b w:val="false"/>
          <w:i w:val="false"/>
          <w:color w:val="000000"/>
          <w:sz w:val="28"/>
        </w:rPr>
        <w:t>
      2) растайтын және осы Қағидаларда көзделген өзге құжаттардың мазмұны бойынша осы Қағидаларда белгіленген талаптарға сәйкес келмеген;</w:t>
      </w:r>
    </w:p>
    <w:bookmarkEnd w:id="932"/>
    <w:bookmarkStart w:name="z995" w:id="933"/>
    <w:p>
      <w:pPr>
        <w:spacing w:after="0"/>
        <w:ind w:left="0"/>
        <w:jc w:val="both"/>
      </w:pPr>
      <w:r>
        <w:rPr>
          <w:rFonts w:ascii="Times New Roman"/>
          <w:b w:val="false"/>
          <w:i w:val="false"/>
          <w:color w:val="000000"/>
          <w:sz w:val="28"/>
        </w:rPr>
        <w:t>
      3) мемлекеттік мекеменің ағымдағы шотын (корпоративтік төлем карточкасын) толықтыру үшін сомаларды аудару бойынша осы Қағидаларда белгіленген шектен асып кеткен;</w:t>
      </w:r>
    </w:p>
    <w:bookmarkEnd w:id="933"/>
    <w:bookmarkStart w:name="z996" w:id="934"/>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bookmarkEnd w:id="934"/>
    <w:bookmarkStart w:name="z997" w:id="935"/>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935"/>
    <w:bookmarkStart w:name="z998" w:id="936"/>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bookmarkEnd w:id="936"/>
    <w:bookmarkStart w:name="z999" w:id="937"/>
    <w:p>
      <w:pPr>
        <w:spacing w:after="0"/>
        <w:ind w:left="0"/>
        <w:jc w:val="both"/>
      </w:pPr>
      <w:r>
        <w:rPr>
          <w:rFonts w:ascii="Times New Roman"/>
          <w:b w:val="false"/>
          <w:i w:val="false"/>
          <w:color w:val="000000"/>
          <w:sz w:val="28"/>
        </w:rPr>
        <w:t>
      төлемнің мақсатында көрсетілген шығыстардың бағыты;</w:t>
      </w:r>
    </w:p>
    <w:bookmarkEnd w:id="937"/>
    <w:bookmarkStart w:name="z1000" w:id="938"/>
    <w:p>
      <w:pPr>
        <w:spacing w:after="0"/>
        <w:ind w:left="0"/>
        <w:jc w:val="both"/>
      </w:pPr>
      <w:r>
        <w:rPr>
          <w:rFonts w:ascii="Times New Roman"/>
          <w:b w:val="false"/>
          <w:i w:val="false"/>
          <w:color w:val="000000"/>
          <w:sz w:val="28"/>
        </w:rPr>
        <w:t>
      5) түзетулермен, оның iшiнде қолмен түзетiлiп ұсынылған;</w:t>
      </w:r>
    </w:p>
    <w:bookmarkEnd w:id="938"/>
    <w:bookmarkStart w:name="z1001" w:id="939"/>
    <w:p>
      <w:pPr>
        <w:spacing w:after="0"/>
        <w:ind w:left="0"/>
        <w:jc w:val="both"/>
      </w:pPr>
      <w:r>
        <w:rPr>
          <w:rFonts w:ascii="Times New Roman"/>
          <w:b w:val="false"/>
          <w:i w:val="false"/>
          <w:color w:val="000000"/>
          <w:sz w:val="28"/>
        </w:rPr>
        <w:t>
      6) осы Қағидаларда көзделген растайтын құжаттарды, оның ішінде электрондық жеткізгіштерде қосымшасыз немесе мемлекеттік мекеме басшысының немесе оның уәкілеттік берген адамның қолымен және мемлекеттік мекеменің елтаңбалық мөрінің бедерімен (сканерленген кескінді тіркемей немесе мемлекеттік мекеме басшысының және бас бухгалтерінің электрондық цифрлық қолтаңбасымен қол қойылмаған сканерленген кескінді қоса бере отырып) растайтын құжаттарды, оның ішінде мемлекеттік мекеменің;</w:t>
      </w:r>
    </w:p>
    <w:bookmarkEnd w:id="939"/>
    <w:bookmarkStart w:name="z1002" w:id="940"/>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940"/>
    <w:bookmarkStart w:name="z1003" w:id="941"/>
    <w:p>
      <w:pPr>
        <w:spacing w:after="0"/>
        <w:ind w:left="0"/>
        <w:jc w:val="both"/>
      </w:pPr>
      <w:r>
        <w:rPr>
          <w:rFonts w:ascii="Times New Roman"/>
          <w:b w:val="false"/>
          <w:i w:val="false"/>
          <w:color w:val="000000"/>
          <w:sz w:val="28"/>
        </w:rPr>
        <w:t>
      8) қолдар және (немесе) мөр бедерлері қол үлгілері бар құжатқа және мөр бедеріне сәйкес келмеуі;</w:t>
      </w:r>
    </w:p>
    <w:bookmarkEnd w:id="941"/>
    <w:bookmarkStart w:name="z1004" w:id="942"/>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bookmarkEnd w:id="942"/>
    <w:bookmarkStart w:name="z1005" w:id="943"/>
    <w:p>
      <w:pPr>
        <w:spacing w:after="0"/>
        <w:ind w:left="0"/>
        <w:jc w:val="both"/>
      </w:pPr>
      <w:r>
        <w:rPr>
          <w:rFonts w:ascii="Times New Roman"/>
          <w:b w:val="false"/>
          <w:i w:val="false"/>
          <w:color w:val="000000"/>
          <w:sz w:val="28"/>
        </w:rPr>
        <w:t>
      10) санмен көрсетiлген сома жазылған сомаға сәйкес келмеген;</w:t>
      </w:r>
    </w:p>
    <w:bookmarkEnd w:id="943"/>
    <w:bookmarkStart w:name="z1006" w:id="944"/>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ақпараттық жүйесіне енгiзiлген деректерге сәйкес келмеген;</w:t>
      </w:r>
    </w:p>
    <w:bookmarkEnd w:id="944"/>
    <w:bookmarkStart w:name="z1007" w:id="945"/>
    <w:p>
      <w:pPr>
        <w:spacing w:after="0"/>
        <w:ind w:left="0"/>
        <w:jc w:val="both"/>
      </w:pPr>
      <w:r>
        <w:rPr>
          <w:rFonts w:ascii="Times New Roman"/>
          <w:b w:val="false"/>
          <w:i w:val="false"/>
          <w:color w:val="000000"/>
          <w:sz w:val="28"/>
        </w:rPr>
        <w:t xml:space="preserve">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 </w:t>
      </w:r>
    </w:p>
    <w:bookmarkEnd w:id="945"/>
    <w:bookmarkStart w:name="z1008" w:id="946"/>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Қағидаларда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946"/>
    <w:bookmarkStart w:name="z1009" w:id="947"/>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947"/>
    <w:bookmarkStart w:name="z1010" w:id="948"/>
    <w:p>
      <w:pPr>
        <w:spacing w:after="0"/>
        <w:ind w:left="0"/>
        <w:jc w:val="both"/>
      </w:pPr>
      <w:r>
        <w:rPr>
          <w:rFonts w:ascii="Times New Roman"/>
          <w:b w:val="false"/>
          <w:i w:val="false"/>
          <w:color w:val="000000"/>
          <w:sz w:val="28"/>
        </w:rPr>
        <w:t>
      15) аванстық төлем процентінің осы Қағидаларда көзделген мөлшерден асып кетуі;</w:t>
      </w:r>
    </w:p>
    <w:bookmarkEnd w:id="948"/>
    <w:bookmarkStart w:name="z1011" w:id="949"/>
    <w:p>
      <w:pPr>
        <w:spacing w:after="0"/>
        <w:ind w:left="0"/>
        <w:jc w:val="both"/>
      </w:pPr>
      <w:r>
        <w:rPr>
          <w:rFonts w:ascii="Times New Roman"/>
          <w:b w:val="false"/>
          <w:i w:val="false"/>
          <w:color w:val="000000"/>
          <w:sz w:val="28"/>
        </w:rPr>
        <w:t>
      16) төлем шотының бірінші данасының деректемелері төлем шотының екінші данасының деректемелеріне қағаз жеткізгіште төлем шотын ұсынған кезде төлемге сәйкес келмеуі;</w:t>
      </w:r>
    </w:p>
    <w:bookmarkEnd w:id="949"/>
    <w:bookmarkStart w:name="z1012" w:id="950"/>
    <w:p>
      <w:pPr>
        <w:spacing w:after="0"/>
        <w:ind w:left="0"/>
        <w:jc w:val="both"/>
      </w:pPr>
      <w:r>
        <w:rPr>
          <w:rFonts w:ascii="Times New Roman"/>
          <w:b w:val="false"/>
          <w:i w:val="false"/>
          <w:color w:val="000000"/>
          <w:sz w:val="28"/>
        </w:rPr>
        <w:t>
      17) төлем шотының қолданылу мерзімінен асатын мерзімде ұсыну;</w:t>
      </w:r>
    </w:p>
    <w:bookmarkEnd w:id="950"/>
    <w:bookmarkStart w:name="z1013" w:id="951"/>
    <w:p>
      <w:pPr>
        <w:spacing w:after="0"/>
        <w:ind w:left="0"/>
        <w:jc w:val="both"/>
      </w:pPr>
      <w:r>
        <w:rPr>
          <w:rFonts w:ascii="Times New Roman"/>
          <w:b w:val="false"/>
          <w:i w:val="false"/>
          <w:color w:val="000000"/>
          <w:sz w:val="28"/>
        </w:rPr>
        <w:t>
      18) төлеуге берілген шоттар санының төлеуге берілетін шоттар тізілімінде көрсетілген санға сәйкес келмеуі;</w:t>
      </w:r>
    </w:p>
    <w:bookmarkEnd w:id="951"/>
    <w:bookmarkStart w:name="z1014" w:id="952"/>
    <w:p>
      <w:pPr>
        <w:spacing w:after="0"/>
        <w:ind w:left="0"/>
        <w:jc w:val="both"/>
      </w:pPr>
      <w:r>
        <w:rPr>
          <w:rFonts w:ascii="Times New Roman"/>
          <w:b w:val="false"/>
          <w:i w:val="false"/>
          <w:color w:val="000000"/>
          <w:sz w:val="28"/>
        </w:rPr>
        <w:t>
      19) осы Қағидалардың 140, 141, 142, 143 және 144 қосымшаларына сәйкес төлем форматындағы бойынша қателерді анықтау;</w:t>
      </w:r>
    </w:p>
    <w:bookmarkEnd w:id="952"/>
    <w:bookmarkStart w:name="z1015" w:id="953"/>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bookmarkEnd w:id="953"/>
    <w:bookmarkStart w:name="z1016" w:id="954"/>
    <w:p>
      <w:pPr>
        <w:spacing w:after="0"/>
        <w:ind w:left="0"/>
        <w:jc w:val="both"/>
      </w:pPr>
      <w:r>
        <w:rPr>
          <w:rFonts w:ascii="Times New Roman"/>
          <w:b w:val="false"/>
          <w:i w:val="false"/>
          <w:color w:val="000000"/>
          <w:sz w:val="28"/>
        </w:rPr>
        <w:t>
      21)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 қайтарылады (қабылданбайды).</w:t>
      </w:r>
    </w:p>
    <w:bookmarkEnd w:id="954"/>
    <w:bookmarkStart w:name="z1017" w:id="955"/>
    <w:p>
      <w:pPr>
        <w:spacing w:after="0"/>
        <w:ind w:left="0"/>
        <w:jc w:val="both"/>
      </w:pPr>
      <w:r>
        <w:rPr>
          <w:rFonts w:ascii="Times New Roman"/>
          <w:b w:val="false"/>
          <w:i w:val="false"/>
          <w:color w:val="000000"/>
          <w:sz w:val="28"/>
        </w:rPr>
        <w:t>
      22) жасалған азаматтық-құқықтық мәмілелерді тіркеу шығыстардың экономикалық сыныптамасы ерекшеліктерінің тізбесіне, оның ішінде жасалған азаматтық-құқықтық мәмілелерді тіркеу болып табылатын шығыстар түрлерінің тізбесіне сәйкес міндетті болып табылатын шығыстардың экономикалық сыныптамасының ерекшеліктері бойынша тіркелген азаматтық-құқықтық мәмілесіз ақша алушының пайдасына төлемдер мен ақша аударымдарын жүзеге асыру үшін төлемге шот ұсыну бюджетті атқару жөніндегі орталық уәкілетті орган айқындайтын міндетті;</w:t>
      </w:r>
    </w:p>
    <w:bookmarkEnd w:id="955"/>
    <w:bookmarkStart w:name="z1018" w:id="956"/>
    <w:p>
      <w:pPr>
        <w:spacing w:after="0"/>
        <w:ind w:left="0"/>
        <w:jc w:val="both"/>
      </w:pPr>
      <w:r>
        <w:rPr>
          <w:rFonts w:ascii="Times New Roman"/>
          <w:b w:val="false"/>
          <w:i w:val="false"/>
          <w:color w:val="000000"/>
          <w:sz w:val="28"/>
        </w:rPr>
        <w:t>
      23) электрондық шот-фактураларды қабылдау және өңдеу жөніндегі ақпараттық жүйеде жазылған электрондық шот-фактураны интеграцияламай ұсыну.</w:t>
      </w:r>
    </w:p>
    <w:bookmarkEnd w:id="956"/>
    <w:bookmarkStart w:name="z1019" w:id="957"/>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төлем шотындағы деректердің қабылдау және одан әрі өңдеу кезеңінде Пайдаланушы басшылығының жоғарыда аталған талаптары мен талаптарына сәйкес келмеуі анықталған кезде төлем шоты осы Қағидалардың және Пайдаланушы басшылығының тиісті тармақтарына сілтеме жасай отырып, ауытқудың барлық себептерін көрсете отырып, мемлекеттік мекемеге электрондық түрде қайтарылады.</w:t>
      </w:r>
    </w:p>
    <w:bookmarkEnd w:id="957"/>
    <w:bookmarkStart w:name="z1020" w:id="958"/>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мемлекеттік қазынашылық органдары жауапты орындаушысының қолымен қайтарылады. Қабылданғаннан кейін тексеру барысында сәйкессіздік анықталған кезде төлеуге берілетін шот мемлекеттік қазынашылық органыбастығының немесе ол уәкілеттік берген тұлғаның қолымен жазбаша негіздеме бере отырып қайтарылады</w:t>
      </w:r>
    </w:p>
    <w:bookmarkEnd w:id="958"/>
    <w:bookmarkStart w:name="z1021" w:id="959"/>
    <w:p>
      <w:pPr>
        <w:spacing w:after="0"/>
        <w:ind w:left="0"/>
        <w:jc w:val="both"/>
      </w:pPr>
      <w:r>
        <w:rPr>
          <w:rFonts w:ascii="Times New Roman"/>
          <w:b w:val="false"/>
          <w:i w:val="false"/>
          <w:color w:val="000000"/>
          <w:sz w:val="28"/>
        </w:rPr>
        <w:t>
      Құпия.</w:t>
      </w:r>
    </w:p>
    <w:bookmarkEnd w:id="959"/>
    <w:bookmarkStart w:name="z1022" w:id="960"/>
    <w:p>
      <w:pPr>
        <w:spacing w:after="0"/>
        <w:ind w:left="0"/>
        <w:jc w:val="both"/>
      </w:pPr>
      <w:r>
        <w:rPr>
          <w:rFonts w:ascii="Times New Roman"/>
          <w:b w:val="false"/>
          <w:i w:val="false"/>
          <w:color w:val="000000"/>
          <w:sz w:val="28"/>
        </w:rPr>
        <w:t>
      235. Мемлекеттік мекеменің қағаз жеткізгіштегі және "Қазынашылық-клиент" ақпараттық жүйесі арқылы электрондық түрде түскен төлеуге берілетін шотының атқарылу күні 5-15 нысанындағы есепке бекітілген төлеуге берілетін шотты енгізген күні болып табылады.</w:t>
      </w:r>
    </w:p>
    <w:bookmarkEnd w:id="960"/>
    <w:bookmarkStart w:name="z1023" w:id="961"/>
    <w:p>
      <w:pPr>
        <w:spacing w:after="0"/>
        <w:ind w:left="0"/>
        <w:jc w:val="left"/>
      </w:pPr>
      <w:r>
        <w:rPr>
          <w:rFonts w:ascii="Times New Roman"/>
          <w:b/>
          <w:i w:val="false"/>
          <w:color w:val="000000"/>
        </w:rPr>
        <w:t xml:space="preserve"> 8-параграф. Төлеуге берілетін шотты ресімдеу тәртібі</w:t>
      </w:r>
    </w:p>
    <w:bookmarkEnd w:id="961"/>
    <w:bookmarkStart w:name="z1024" w:id="962"/>
    <w:p>
      <w:pPr>
        <w:spacing w:after="0"/>
        <w:ind w:left="0"/>
        <w:jc w:val="both"/>
      </w:pPr>
      <w:r>
        <w:rPr>
          <w:rFonts w:ascii="Times New Roman"/>
          <w:b w:val="false"/>
          <w:i w:val="false"/>
          <w:color w:val="000000"/>
          <w:sz w:val="28"/>
        </w:rPr>
        <w:t>
      236. Қағаз жеткізгіштегі және "Қазынашылық-клиент" ақпараттық жүйесі бойынша түскен төлеуге берілетін шот былайша ресімделеді:</w:t>
      </w:r>
    </w:p>
    <w:bookmarkEnd w:id="962"/>
    <w:bookmarkStart w:name="z1025" w:id="963"/>
    <w:p>
      <w:pPr>
        <w:spacing w:after="0"/>
        <w:ind w:left="0"/>
        <w:jc w:val="both"/>
      </w:pPr>
      <w:r>
        <w:rPr>
          <w:rFonts w:ascii="Times New Roman"/>
          <w:b w:val="false"/>
          <w:i w:val="false"/>
          <w:color w:val="000000"/>
          <w:sz w:val="28"/>
        </w:rPr>
        <w:t xml:space="preserve">
      1) "төлеуге берілетін шоттың нөмірі"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 </w:t>
      </w:r>
    </w:p>
    <w:bookmarkEnd w:id="963"/>
    <w:bookmarkStart w:name="z1026" w:id="964"/>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964"/>
    <w:bookmarkStart w:name="z1027" w:id="965"/>
    <w:p>
      <w:pPr>
        <w:spacing w:after="0"/>
        <w:ind w:left="0"/>
        <w:jc w:val="both"/>
      </w:pPr>
      <w:r>
        <w:rPr>
          <w:rFonts w:ascii="Times New Roman"/>
          <w:b w:val="false"/>
          <w:i w:val="false"/>
          <w:color w:val="000000"/>
          <w:sz w:val="28"/>
        </w:rPr>
        <w:t>
      3) "Мемлекеттік мекеме" бөлімінде:</w:t>
      </w:r>
    </w:p>
    <w:bookmarkEnd w:id="965"/>
    <w:bookmarkStart w:name="z1028" w:id="966"/>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bookmarkEnd w:id="966"/>
    <w:bookmarkStart w:name="z1029" w:id="967"/>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bookmarkEnd w:id="967"/>
    <w:bookmarkStart w:name="z1030" w:id="968"/>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bookmarkEnd w:id="968"/>
    <w:bookmarkStart w:name="z1031" w:id="969"/>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мемлекеттік қазынашылық органымен мемлекеттік мекеменің жұмысын қиындатпайтын ұйымдық-құқықтық нысанының және мемлекеттік мекеменің атауын қысқартуға жол беріледі;</w:t>
      </w:r>
    </w:p>
    <w:bookmarkEnd w:id="969"/>
    <w:bookmarkStart w:name="z1032" w:id="970"/>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bookmarkEnd w:id="970"/>
    <w:bookmarkStart w:name="z1033" w:id="971"/>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Қазақстан Республикасының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971"/>
    <w:bookmarkStart w:name="z1034" w:id="972"/>
    <w:p>
      <w:pPr>
        <w:spacing w:after="0"/>
        <w:ind w:left="0"/>
        <w:jc w:val="both"/>
      </w:pPr>
      <w:r>
        <w:rPr>
          <w:rFonts w:ascii="Times New Roman"/>
          <w:b w:val="false"/>
          <w:i w:val="false"/>
          <w:color w:val="000000"/>
          <w:sz w:val="28"/>
        </w:rPr>
        <w:t>
      "Мемлекеттік қазынашылық органы" ашық жолағында мемлекеттік мекемеге қызмет көрсететін мемлекеттік қазынашылық органының атауы көрсетіледі;</w:t>
      </w:r>
    </w:p>
    <w:bookmarkEnd w:id="972"/>
    <w:bookmarkStart w:name="z1035" w:id="973"/>
    <w:p>
      <w:pPr>
        <w:spacing w:after="0"/>
        <w:ind w:left="0"/>
        <w:jc w:val="both"/>
      </w:pPr>
      <w:r>
        <w:rPr>
          <w:rFonts w:ascii="Times New Roman"/>
          <w:b w:val="false"/>
          <w:i w:val="false"/>
          <w:color w:val="000000"/>
          <w:sz w:val="28"/>
        </w:rPr>
        <w:t>
      "Банктік сәйкестендіру коды" жолында мемлекеттік қазынашылық органының банктік сәйкестендіру коды көрсетіледі;</w:t>
      </w:r>
    </w:p>
    <w:bookmarkEnd w:id="973"/>
    <w:bookmarkStart w:name="z1036" w:id="974"/>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bookmarkEnd w:id="974"/>
    <w:bookmarkStart w:name="z1037" w:id="975"/>
    <w:p>
      <w:pPr>
        <w:spacing w:after="0"/>
        <w:ind w:left="0"/>
        <w:jc w:val="both"/>
      </w:pPr>
      <w:r>
        <w:rPr>
          <w:rFonts w:ascii="Times New Roman"/>
          <w:b w:val="false"/>
          <w:i w:val="false"/>
          <w:color w:val="000000"/>
          <w:sz w:val="28"/>
        </w:rPr>
        <w:t>
      операцияларды есептеу үшін қолма-қол ақшаны бақылау шоты:</w:t>
      </w:r>
    </w:p>
    <w:bookmarkEnd w:id="975"/>
    <w:bookmarkStart w:name="z1038" w:id="976"/>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bookmarkEnd w:id="976"/>
    <w:bookmarkStart w:name="z1039" w:id="977"/>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bookmarkEnd w:id="977"/>
    <w:bookmarkStart w:name="z1040" w:id="978"/>
    <w:p>
      <w:pPr>
        <w:spacing w:after="0"/>
        <w:ind w:left="0"/>
        <w:jc w:val="both"/>
      </w:pPr>
      <w:r>
        <w:rPr>
          <w:rFonts w:ascii="Times New Roman"/>
          <w:b w:val="false"/>
          <w:i w:val="false"/>
          <w:color w:val="000000"/>
          <w:sz w:val="28"/>
        </w:rPr>
        <w:t>
      мемлекеттік мекемелер үшін қайырымдылық көмектен түсетін, олар Қазақстан Республикасының заңнамалық актілеріне сәйкес алатын ақшаны есепке алу;</w:t>
      </w:r>
    </w:p>
    <w:bookmarkEnd w:id="978"/>
    <w:bookmarkStart w:name="z1041" w:id="979"/>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bookmarkEnd w:id="979"/>
    <w:bookmarkStart w:name="z1042" w:id="980"/>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bookmarkEnd w:id="980"/>
    <w:bookmarkStart w:name="z1043" w:id="981"/>
    <w:p>
      <w:pPr>
        <w:spacing w:after="0"/>
        <w:ind w:left="0"/>
        <w:jc w:val="both"/>
      </w:pPr>
      <w:r>
        <w:rPr>
          <w:rFonts w:ascii="Times New Roman"/>
          <w:b w:val="false"/>
          <w:i w:val="false"/>
          <w:color w:val="000000"/>
          <w:sz w:val="28"/>
        </w:rPr>
        <w:t>
      5) "Қаржыландыру көзі" жолағында қаражат есебінен төлем және ақша аудару жүзеге асырылатын қаржыландыру көзінің түрін білдіретін таңба көрсетіледі:</w:t>
      </w:r>
    </w:p>
    <w:bookmarkEnd w:id="981"/>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4 – қайырымдылық көмектен түскен ақша есебінен;</w:t>
      </w:r>
    </w:p>
    <w:p>
      <w:pPr>
        <w:spacing w:after="0"/>
        <w:ind w:left="0"/>
        <w:jc w:val="both"/>
      </w:pPr>
      <w:r>
        <w:rPr>
          <w:rFonts w:ascii="Times New Roman"/>
          <w:b w:val="false"/>
          <w:i w:val="false"/>
          <w:color w:val="000000"/>
          <w:sz w:val="28"/>
        </w:rPr>
        <w:t>
      5 – мемлекеттік мекемеге жеке және (немесе) заңды тұлғалар оларды қайтару шарттарында беретін ақша есебінен;</w:t>
      </w:r>
    </w:p>
    <w:p>
      <w:pPr>
        <w:spacing w:after="0"/>
        <w:ind w:left="0"/>
        <w:jc w:val="both"/>
      </w:pPr>
      <w:r>
        <w:rPr>
          <w:rFonts w:ascii="Times New Roman"/>
          <w:b w:val="false"/>
          <w:i w:val="false"/>
          <w:color w:val="000000"/>
          <w:sz w:val="28"/>
        </w:rPr>
        <w:t>
      8 – ерекше шығындар есебінен;</w:t>
      </w:r>
    </w:p>
    <w:p>
      <w:pPr>
        <w:spacing w:after="0"/>
        <w:ind w:left="0"/>
        <w:jc w:val="both"/>
      </w:pPr>
      <w:r>
        <w:rPr>
          <w:rFonts w:ascii="Times New Roman"/>
          <w:b w:val="false"/>
          <w:i w:val="false"/>
          <w:color w:val="000000"/>
          <w:sz w:val="28"/>
        </w:rPr>
        <w:t>
      S – Арнаулы мемлекеттік қор қаражаты есебінен;</w:t>
      </w:r>
    </w:p>
    <w:bookmarkStart w:name="z1050" w:id="982"/>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982"/>
    <w:bookmarkStart w:name="z1051" w:id="983"/>
    <w:p>
      <w:pPr>
        <w:spacing w:after="0"/>
        <w:ind w:left="0"/>
        <w:jc w:val="both"/>
      </w:pPr>
      <w:r>
        <w:rPr>
          <w:rFonts w:ascii="Times New Roman"/>
          <w:b w:val="false"/>
          <w:i w:val="false"/>
          <w:color w:val="000000"/>
          <w:sz w:val="28"/>
        </w:rPr>
        <w:t>
      01 – республикалық бюджет;</w:t>
      </w:r>
    </w:p>
    <w:bookmarkEnd w:id="983"/>
    <w:bookmarkStart w:name="z1052" w:id="984"/>
    <w:p>
      <w:pPr>
        <w:spacing w:after="0"/>
        <w:ind w:left="0"/>
        <w:jc w:val="both"/>
      </w:pPr>
      <w:r>
        <w:rPr>
          <w:rFonts w:ascii="Times New Roman"/>
          <w:b w:val="false"/>
          <w:i w:val="false"/>
          <w:color w:val="000000"/>
          <w:sz w:val="28"/>
        </w:rPr>
        <w:t>
      02 – облыстық (республикалық маңызы бар қала, астана) бюджет;</w:t>
      </w:r>
    </w:p>
    <w:bookmarkEnd w:id="984"/>
    <w:bookmarkStart w:name="z1053" w:id="985"/>
    <w:p>
      <w:pPr>
        <w:spacing w:after="0"/>
        <w:ind w:left="0"/>
        <w:jc w:val="both"/>
      </w:pPr>
      <w:r>
        <w:rPr>
          <w:rFonts w:ascii="Times New Roman"/>
          <w:b w:val="false"/>
          <w:i w:val="false"/>
          <w:color w:val="000000"/>
          <w:sz w:val="28"/>
        </w:rPr>
        <w:t>
      03 – аудандық (облыстық маңызы бар қала) бюджет;</w:t>
      </w:r>
    </w:p>
    <w:bookmarkEnd w:id="985"/>
    <w:bookmarkStart w:name="z1054" w:id="986"/>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986"/>
    <w:bookmarkStart w:name="z1055" w:id="987"/>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 онда кезектілікпен үш мәнді бюджеттік бағдарлама әкімшісінің, бюджеттік бағдарламаның, бюджеттік кіші бағдарламаның шығыстардың экономикалық сыныптамасы ерекшелігінің кодтарын білдіретін он екі мәнді код көрсетіледі. Мемлекеттік мекеме бюджеттік сыныптамасының коды заңды қолданылуын қамтамасыз етеді;</w:t>
      </w:r>
    </w:p>
    <w:bookmarkEnd w:id="987"/>
    <w:bookmarkStart w:name="z1056" w:id="988"/>
    <w:p>
      <w:pPr>
        <w:spacing w:after="0"/>
        <w:ind w:left="0"/>
        <w:jc w:val="both"/>
      </w:pPr>
      <w:r>
        <w:rPr>
          <w:rFonts w:ascii="Times New Roman"/>
          <w:b w:val="false"/>
          <w:i w:val="false"/>
          <w:color w:val="000000"/>
          <w:sz w:val="28"/>
        </w:rPr>
        <w:t>
      8) "Тауарлардың (жұмыстардың, қызметтердің) коды"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988"/>
    <w:bookmarkStart w:name="z1057" w:id="989"/>
    <w:p>
      <w:pPr>
        <w:spacing w:after="0"/>
        <w:ind w:left="0"/>
        <w:jc w:val="both"/>
      </w:pPr>
      <w:r>
        <w:rPr>
          <w:rFonts w:ascii="Times New Roman"/>
          <w:b w:val="false"/>
          <w:i w:val="false"/>
          <w:color w:val="000000"/>
          <w:sz w:val="28"/>
        </w:rPr>
        <w:t>
      9) "Ақшаны алушы" бөлімінде:</w:t>
      </w:r>
    </w:p>
    <w:bookmarkEnd w:id="989"/>
    <w:bookmarkStart w:name="z1058" w:id="990"/>
    <w:p>
      <w:pPr>
        <w:spacing w:after="0"/>
        <w:ind w:left="0"/>
        <w:jc w:val="both"/>
      </w:pPr>
      <w:r>
        <w:rPr>
          <w:rFonts w:ascii="Times New Roman"/>
          <w:b w:val="false"/>
          <w:i w:val="false"/>
          <w:color w:val="000000"/>
          <w:sz w:val="28"/>
        </w:rPr>
        <w:t>
      "Атауы" ашық жолағында – заңды тұлға үшін мемлекеттік тіркеу (қайта тіркеу) туралы куәлікке/анықтамаға сәйкес келетін ақшаны алушының атауы және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 мемлекеттік қазынашылық органының,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End w:id="990"/>
    <w:bookmarkStart w:name="z1059" w:id="991"/>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bookmarkEnd w:id="991"/>
    <w:bookmarkStart w:name="z1060" w:id="992"/>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992"/>
    <w:bookmarkStart w:name="z1061" w:id="993"/>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bookmarkEnd w:id="993"/>
    <w:bookmarkStart w:name="z1062" w:id="994"/>
    <w:p>
      <w:pPr>
        <w:spacing w:after="0"/>
        <w:ind w:left="0"/>
        <w:jc w:val="both"/>
      </w:pPr>
      <w:r>
        <w:rPr>
          <w:rFonts w:ascii="Times New Roman"/>
          <w:b w:val="false"/>
          <w:i w:val="false"/>
          <w:color w:val="000000"/>
          <w:sz w:val="28"/>
        </w:rPr>
        <w:t>
      13) "Жеке сәйкестендіру коды" ашық жолағында банктен ақша алушының банктік шотының нөмірі көрсетіледі;</w:t>
      </w:r>
    </w:p>
    <w:bookmarkEnd w:id="994"/>
    <w:bookmarkStart w:name="z1063" w:id="995"/>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bookmarkEnd w:id="995"/>
    <w:bookmarkStart w:name="z1064" w:id="996"/>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bookmarkEnd w:id="996"/>
    <w:bookmarkStart w:name="z1065" w:id="997"/>
    <w:p>
      <w:pPr>
        <w:spacing w:after="0"/>
        <w:ind w:left="0"/>
        <w:jc w:val="both"/>
      </w:pPr>
      <w:r>
        <w:rPr>
          <w:rFonts w:ascii="Times New Roman"/>
          <w:b w:val="false"/>
          <w:i w:val="false"/>
          <w:color w:val="000000"/>
          <w:sz w:val="28"/>
        </w:rPr>
        <w:t>
      16) "Резиденттік елі" ашық жолағында төлеуші немесе алушы Қазақстан Республикасының бейрезиденті болған жағдайда, резиденттік елі – Қазақстан Республикасы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997"/>
    <w:bookmarkStart w:name="z1066" w:id="998"/>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bookmarkEnd w:id="998"/>
    <w:bookmarkStart w:name="z1067" w:id="999"/>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bookmarkEnd w:id="999"/>
    <w:bookmarkStart w:name="z1068" w:id="1000"/>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1000"/>
    <w:bookmarkStart w:name="z1069" w:id="1001"/>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(шот-фактуралар немесе тауарларды жеткізу туралы жүкқұжат (акті) немесе орындалған жұмыстар, көрсетілген қызметтер актісі немесе тауарларды сатып алуға, жұмыстарды орындауға және қызметтерді көрсетуге негіз болған Қазақстан Республикасының бюджеттік заңнамасында қарастырылған өзге де құжат) көрсетіледі. Бұл ретте растайтын құжаттың күні төлем шотын қалыптастыру күнінен кеш болмауы тиіс.</w:t>
      </w:r>
    </w:p>
    <w:bookmarkEnd w:id="1001"/>
    <w:bookmarkStart w:name="z1070" w:id="1002"/>
    <w:p>
      <w:pPr>
        <w:spacing w:after="0"/>
        <w:ind w:left="0"/>
        <w:jc w:val="both"/>
      </w:pPr>
      <w:r>
        <w:rPr>
          <w:rFonts w:ascii="Times New Roman"/>
          <w:b w:val="false"/>
          <w:i w:val="false"/>
          <w:color w:val="000000"/>
          <w:sz w:val="28"/>
        </w:rPr>
        <w:t>
      Және қосымша:</w:t>
      </w:r>
    </w:p>
    <w:bookmarkEnd w:id="1002"/>
    <w:bookmarkStart w:name="z1071" w:id="1003"/>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bookmarkEnd w:id="1003"/>
    <w:bookmarkStart w:name="z1072" w:id="1004"/>
    <w:p>
      <w:pPr>
        <w:spacing w:after="0"/>
        <w:ind w:left="0"/>
        <w:jc w:val="both"/>
      </w:pPr>
      <w:r>
        <w:rPr>
          <w:rFonts w:ascii="Times New Roman"/>
          <w:b w:val="false"/>
          <w:i w:val="false"/>
          <w:color w:val="000000"/>
          <w:sz w:val="28"/>
        </w:rPr>
        <w:t>
      жасалған шартқа (хабарламаға)сәйкес сатып алынатын тауарлардың, жұмыстардың, көрсетілетін қызметтердің атауы;</w:t>
      </w:r>
    </w:p>
    <w:bookmarkEnd w:id="1004"/>
    <w:bookmarkStart w:name="z1073" w:id="1005"/>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1005"/>
    <w:bookmarkStart w:name="z1074" w:id="1006"/>
    <w:p>
      <w:pPr>
        <w:spacing w:after="0"/>
        <w:ind w:left="0"/>
        <w:jc w:val="both"/>
      </w:pPr>
      <w:r>
        <w:rPr>
          <w:rFonts w:ascii="Times New Roman"/>
          <w:b w:val="false"/>
          <w:i w:val="false"/>
          <w:color w:val="000000"/>
          <w:sz w:val="28"/>
        </w:rPr>
        <w:t>
      Медициналық – 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End w:id="1006"/>
    <w:bookmarkStart w:name="z1075" w:id="1007"/>
    <w:p>
      <w:pPr>
        <w:spacing w:after="0"/>
        <w:ind w:left="0"/>
        <w:jc w:val="both"/>
      </w:pPr>
      <w:r>
        <w:rPr>
          <w:rFonts w:ascii="Times New Roman"/>
          <w:b w:val="false"/>
          <w:i w:val="false"/>
          <w:color w:val="000000"/>
          <w:sz w:val="28"/>
        </w:rPr>
        <w:t>
      "Бірыңғай сатып алу платформасы", "Электрондық шот-фактуралар"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күні және растайтын құжаттың нөмірі, күні көрсетілмейді;</w:t>
      </w:r>
    </w:p>
    <w:bookmarkEnd w:id="1007"/>
    <w:bookmarkStart w:name="z1076" w:id="1008"/>
    <w:p>
      <w:pPr>
        <w:spacing w:after="0"/>
        <w:ind w:left="0"/>
        <w:jc w:val="both"/>
      </w:pPr>
      <w:r>
        <w:rPr>
          <w:rFonts w:ascii="Times New Roman"/>
          <w:b w:val="false"/>
          <w:i w:val="false"/>
          <w:color w:val="000000"/>
          <w:sz w:val="28"/>
        </w:rPr>
        <w:t>
      21) "Сомасы" ашық жолағында төлеуге берілетін шоттағы теңге және тиын сомасы санмен көрсетіледі;</w:t>
      </w:r>
    </w:p>
    <w:bookmarkEnd w:id="1008"/>
    <w:bookmarkStart w:name="z1077" w:id="1009"/>
    <w:p>
      <w:pPr>
        <w:spacing w:after="0"/>
        <w:ind w:left="0"/>
        <w:jc w:val="both"/>
      </w:pPr>
      <w:r>
        <w:rPr>
          <w:rFonts w:ascii="Times New Roman"/>
          <w:b w:val="false"/>
          <w:i w:val="false"/>
          <w:color w:val="000000"/>
          <w:sz w:val="28"/>
        </w:rPr>
        <w:t>
      22)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1009"/>
    <w:bookmarkStart w:name="z1078" w:id="1010"/>
    <w:p>
      <w:pPr>
        <w:spacing w:after="0"/>
        <w:ind w:left="0"/>
        <w:jc w:val="both"/>
      </w:pPr>
      <w:r>
        <w:rPr>
          <w:rFonts w:ascii="Times New Roman"/>
          <w:b w:val="false"/>
          <w:i w:val="false"/>
          <w:color w:val="000000"/>
          <w:sz w:val="28"/>
        </w:rPr>
        <w:t>
      23)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1010"/>
    <w:bookmarkStart w:name="z1079" w:id="1011"/>
    <w:p>
      <w:pPr>
        <w:spacing w:after="0"/>
        <w:ind w:left="0"/>
        <w:jc w:val="both"/>
      </w:pPr>
      <w:r>
        <w:rPr>
          <w:rFonts w:ascii="Times New Roman"/>
          <w:b w:val="false"/>
          <w:i w:val="false"/>
          <w:color w:val="000000"/>
          <w:sz w:val="28"/>
        </w:rPr>
        <w:t>
      Мөр уақытша болмаған жағдайда құжаттар аумақтық қазынашылық бөлімшесіне "Мөр орны" ашық жолағында "уақытша мөрсіз" деген белгімен мөрдің бедерісіз беріледі;</w:t>
      </w:r>
    </w:p>
    <w:bookmarkEnd w:id="1011"/>
    <w:bookmarkStart w:name="z1080" w:id="1012"/>
    <w:p>
      <w:pPr>
        <w:spacing w:after="0"/>
        <w:ind w:left="0"/>
        <w:jc w:val="both"/>
      </w:pPr>
      <w:r>
        <w:rPr>
          <w:rFonts w:ascii="Times New Roman"/>
          <w:b w:val="false"/>
          <w:i w:val="false"/>
          <w:color w:val="000000"/>
          <w:sz w:val="28"/>
        </w:rPr>
        <w:t>
      24)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(атының және (немесе) әкесінің атының басқы әріптері) көрсетіледі;</w:t>
      </w:r>
    </w:p>
    <w:bookmarkEnd w:id="1012"/>
    <w:bookmarkStart w:name="z1081" w:id="1013"/>
    <w:p>
      <w:pPr>
        <w:spacing w:after="0"/>
        <w:ind w:left="0"/>
        <w:jc w:val="both"/>
      </w:pPr>
      <w:r>
        <w:rPr>
          <w:rFonts w:ascii="Times New Roman"/>
          <w:b w:val="false"/>
          <w:i w:val="false"/>
          <w:color w:val="000000"/>
          <w:sz w:val="28"/>
        </w:rPr>
        <w:t>
      25)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(атының бас әрпі және тегі) көрсетіледі.</w:t>
      </w:r>
    </w:p>
    <w:bookmarkEnd w:id="1013"/>
    <w:bookmarkStart w:name="z1082" w:id="1014"/>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қолдар мен мөр бедерiнiң үлгiлерi бар құжатқа сәйкес мемлекеттiк мекеме басшысының қолы қойылады.</w:t>
      </w:r>
    </w:p>
    <w:bookmarkEnd w:id="1014"/>
    <w:bookmarkStart w:name="z1083" w:id="1015"/>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bookmarkEnd w:id="1015"/>
    <w:bookmarkStart w:name="z1084" w:id="1016"/>
    <w:p>
      <w:pPr>
        <w:spacing w:after="0"/>
        <w:ind w:left="0"/>
        <w:jc w:val="both"/>
      </w:pPr>
      <w:r>
        <w:rPr>
          <w:rFonts w:ascii="Times New Roman"/>
          <w:b w:val="false"/>
          <w:i w:val="false"/>
          <w:color w:val="000000"/>
          <w:sz w:val="28"/>
        </w:rPr>
        <w:t>
      "Ақша жөнелтушінің коды", "Бенефициардың коды", "Төлем белгілеу коды" ашық жолақтарын толтыру "Төлемдер және төлем жүйелері туралы" Қазақстан Республикасы заңнамасының талаптарына сәйкес жүзеге асырылады.</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09.12.2025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5" w:id="1017"/>
    <w:p>
      <w:pPr>
        <w:spacing w:after="0"/>
        <w:ind w:left="0"/>
        <w:jc w:val="both"/>
      </w:pPr>
      <w:r>
        <w:rPr>
          <w:rFonts w:ascii="Times New Roman"/>
          <w:b w:val="false"/>
          <w:i w:val="false"/>
          <w:color w:val="000000"/>
          <w:sz w:val="28"/>
        </w:rPr>
        <w:t>
      237. Электрондық төлеуге берілетін шоттарды құру кезінде тиісті электрондық жолақтарда төлем түрін көрсету қажет:</w:t>
      </w:r>
    </w:p>
    <w:bookmarkEnd w:id="1017"/>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зейнетақы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төлемі) қосымшасы бар жарналар;</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қосымшамен әлеуметтік аударымдар;</w:t>
      </w:r>
    </w:p>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bookmarkStart w:name="z1093" w:id="1018"/>
    <w:p>
      <w:pPr>
        <w:spacing w:after="0"/>
        <w:ind w:left="0"/>
        <w:jc w:val="both"/>
      </w:pPr>
      <w:r>
        <w:rPr>
          <w:rFonts w:ascii="Times New Roman"/>
          <w:b w:val="false"/>
          <w:i w:val="false"/>
          <w:color w:val="000000"/>
          <w:sz w:val="28"/>
        </w:rPr>
        <w:t>
      Шығыс есептілік нысандарында қамтылған мәліметтерді бұрмалауға жол бермеу мақсатында мемлекеттік мекеме жасаған, бірақ мемлекеттік мекеменің басшысы қол қоймаған төлеуге берілетін шоттарды айдың соңғы күнінің сағат 16.00 (он алты) жағдай бойынша, мемлекеттік мекеме Жүйеден алып тастайды.</w:t>
      </w:r>
    </w:p>
    <w:bookmarkEnd w:id="1018"/>
    <w:bookmarkStart w:name="z1094" w:id="1019"/>
    <w:p>
      <w:pPr>
        <w:spacing w:after="0"/>
        <w:ind w:left="0"/>
        <w:jc w:val="both"/>
      </w:pPr>
      <w:r>
        <w:rPr>
          <w:rFonts w:ascii="Times New Roman"/>
          <w:b w:val="false"/>
          <w:i w:val="false"/>
          <w:color w:val="000000"/>
          <w:sz w:val="28"/>
        </w:rPr>
        <w:t>
      Мемлекеттік мекеме ай сайын құрылған электрондық төлем шоттарына мониторинг жүргізеді, бірақ мемлекеттік мекеменің басшысы қол қоймаған және болған жағдайда оларды жүйеден шығару жөнінде шаралар қабылдайды.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5" w:id="1020"/>
    <w:p>
      <w:pPr>
        <w:spacing w:after="0"/>
        <w:ind w:left="0"/>
        <w:jc w:val="both"/>
      </w:pPr>
      <w:r>
        <w:rPr>
          <w:rFonts w:ascii="Times New Roman"/>
          <w:b w:val="false"/>
          <w:i w:val="false"/>
          <w:color w:val="000000"/>
          <w:sz w:val="28"/>
        </w:rPr>
        <w:t>
      238. Аванстық (алдын ала) төлем жүргізу үшін "Төлемнің мақсаты" жолағында: "_____№_____шарт пен №_____ хабалама сомасының ______пайызы мөлшерінде аванстық (алдын ала) төлем" деген мәтін қосымша көрсетіледі.</w:t>
      </w:r>
    </w:p>
    <w:bookmarkEnd w:id="1020"/>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жөніндегі шығыстарды жүзеге асырған кезде аванстық (алдын ала) төлем жүргізу үшін "Төлемнің мақсаты" жолында: "Ағымдағы қаржы жылына осы мақсатқа көзделген ___________ № __ шарт сомасының ___ пайызы мөлшерінде аванстық (алдын ала) төлем" деген мәтін қосымша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7" w:id="1021"/>
    <w:p>
      <w:pPr>
        <w:spacing w:after="0"/>
        <w:ind w:left="0"/>
        <w:jc w:val="left"/>
      </w:pPr>
      <w:r>
        <w:rPr>
          <w:rFonts w:ascii="Times New Roman"/>
          <w:b/>
          <w:i w:val="false"/>
          <w:color w:val="000000"/>
        </w:rPr>
        <w:t xml:space="preserve"> 9-параграф.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ерікті зейнетақы жарналарын және әлеуметтік аударымдарды, міндетті әлеуметтік медициналық сақтандыруға аударымдарды және (немесе) жарналарды аудару тәртібі</w:t>
      </w:r>
    </w:p>
    <w:bookmarkEnd w:id="1021"/>
    <w:bookmarkStart w:name="z1098" w:id="1022"/>
    <w:p>
      <w:pPr>
        <w:spacing w:after="0"/>
        <w:ind w:left="0"/>
        <w:jc w:val="both"/>
      </w:pPr>
      <w:r>
        <w:rPr>
          <w:rFonts w:ascii="Times New Roman"/>
          <w:b w:val="false"/>
          <w:i w:val="false"/>
          <w:color w:val="000000"/>
          <w:sz w:val="28"/>
        </w:rPr>
        <w:t>
      239. Мемлекеттік мекеменің қызметкерлеріне барлық төлем қолма-қол ақшалай емес нысанда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 олардың сомасын ақша алушының таңдауы бойынша банкте ашылған ағымдағы шоттарға немесе жинақ ақша шотына есептеу жолымен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w:t>
      </w:r>
    </w:p>
    <w:bookmarkEnd w:id="1022"/>
    <w:bookmarkStart w:name="z1099" w:id="1023"/>
    <w:p>
      <w:pPr>
        <w:spacing w:after="0"/>
        <w:ind w:left="0"/>
        <w:jc w:val="both"/>
      </w:pPr>
      <w:r>
        <w:rPr>
          <w:rFonts w:ascii="Times New Roman"/>
          <w:b w:val="false"/>
          <w:i w:val="false"/>
          <w:color w:val="000000"/>
          <w:sz w:val="28"/>
        </w:rPr>
        <w:t>
      төлем карточкаларының қолданылу мерзімі бітуіне не төлем карточкаларын жоғалтқан кезде жұмысқа қайта қабылданған қызметкерлерге төлем карточкасын дайындаған;</w:t>
      </w:r>
    </w:p>
    <w:bookmarkEnd w:id="1023"/>
    <w:bookmarkStart w:name="z1100" w:id="1024"/>
    <w:p>
      <w:pPr>
        <w:spacing w:after="0"/>
        <w:ind w:left="0"/>
        <w:jc w:val="both"/>
      </w:pPr>
      <w:r>
        <w:rPr>
          <w:rFonts w:ascii="Times New Roman"/>
          <w:b w:val="false"/>
          <w:i w:val="false"/>
          <w:color w:val="000000"/>
          <w:sz w:val="28"/>
        </w:rPr>
        <w:t>
      мемлекеттік мекеменің орналасқан жері бойынша банктің және олардың пункттарының немесе төлем карточкаларына қызмет көрсету бойынша құрылғылардың жоқ болған;</w:t>
      </w:r>
    </w:p>
    <w:bookmarkEnd w:id="1024"/>
    <w:bookmarkStart w:name="z1101" w:id="1025"/>
    <w:p>
      <w:pPr>
        <w:spacing w:after="0"/>
        <w:ind w:left="0"/>
        <w:jc w:val="both"/>
      </w:pPr>
      <w:r>
        <w:rPr>
          <w:rFonts w:ascii="Times New Roman"/>
          <w:b w:val="false"/>
          <w:i w:val="false"/>
          <w:color w:val="000000"/>
          <w:sz w:val="28"/>
        </w:rPr>
        <w:t>
      сайлау комиссиялары мүшелерінің, консультанттардың, сарапшылардың, сараптамалық лингвистикалық комиссия мүшелерінің және Қазақстан Республикасының сайлау мен республикалық референдум туралы заңнамасына сәйкес сайлауды және референдумды өткізуге қатысатын басқа тұлғалардың, сондай-ақ Қазақстан Республикасының сайлау жөніндегі заңнамасында көзделген жалақыны өтеу үшін олардың негізгі жұмыс орны бойынша мәслихат кандидаттарының, депутаттарының ағымдағы шоты немесе жинақ ақша шоты болмаған жағдайларда мемлекеттік мекеменің кассасы арқылы жүзеге асырылады.</w:t>
      </w:r>
    </w:p>
    <w:bookmarkEnd w:id="1025"/>
    <w:bookmarkStart w:name="z1102" w:id="1026"/>
    <w:p>
      <w:pPr>
        <w:spacing w:after="0"/>
        <w:ind w:left="0"/>
        <w:jc w:val="both"/>
      </w:pPr>
      <w:r>
        <w:rPr>
          <w:rFonts w:ascii="Times New Roman"/>
          <w:b w:val="false"/>
          <w:i w:val="false"/>
          <w:color w:val="000000"/>
          <w:sz w:val="28"/>
        </w:rPr>
        <w:t>
      240. Мемлекеттік мекемелердің қызметкерлеріне еңбекақы төлеуді және өзге төлемдерді аударуды ұйымдастыру үшін мемлекеттік мекеме банкпен (банктермен) қызметкерлердің жалақылары жеке тұлғаларға мен өзге де төлемдерін банк шоттарына аударуға банктік қызмет көрсету шартын жасасады.</w:t>
      </w:r>
    </w:p>
    <w:bookmarkEnd w:id="1026"/>
    <w:bookmarkStart w:name="z1103" w:id="1027"/>
    <w:p>
      <w:pPr>
        <w:spacing w:after="0"/>
        <w:ind w:left="0"/>
        <w:jc w:val="both"/>
      </w:pPr>
      <w:r>
        <w:rPr>
          <w:rFonts w:ascii="Times New Roman"/>
          <w:b w:val="false"/>
          <w:i w:val="false"/>
          <w:color w:val="000000"/>
          <w:sz w:val="28"/>
        </w:rPr>
        <w:t>
      241. Мемлекеттік мекеменің қызметкері дербес өзі банкпен банктік қызмет көрсету шартын немесе төлем карточкасын беру туралы шарт жасасады.</w:t>
      </w:r>
    </w:p>
    <w:bookmarkEnd w:id="1027"/>
    <w:bookmarkStart w:name="z1104" w:id="1028"/>
    <w:p>
      <w:pPr>
        <w:spacing w:after="0"/>
        <w:ind w:left="0"/>
        <w:jc w:val="both"/>
      </w:pPr>
      <w:r>
        <w:rPr>
          <w:rFonts w:ascii="Times New Roman"/>
          <w:b w:val="false"/>
          <w:i w:val="false"/>
          <w:color w:val="000000"/>
          <w:sz w:val="28"/>
        </w:rPr>
        <w:t>
      242. Мемлекеттік мекеменің қызметкері және жеке тұлғалар мемлекеттік мекемеге банкте ашылған ағымдағы немесе жинақ шотының нөмірін, банк шотының және (немесе) банк салымы шартының нөмірі мен күнін және банктің деректемелерін көрсете отырып, тиесілі ақшалай төлемдердің сомаларын аударуға өтініш береді.</w:t>
      </w:r>
    </w:p>
    <w:bookmarkEnd w:id="1028"/>
    <w:bookmarkStart w:name="z1105" w:id="1029"/>
    <w:p>
      <w:pPr>
        <w:spacing w:after="0"/>
        <w:ind w:left="0"/>
        <w:jc w:val="both"/>
      </w:pPr>
      <w:r>
        <w:rPr>
          <w:rFonts w:ascii="Times New Roman"/>
          <w:b w:val="false"/>
          <w:i w:val="false"/>
          <w:color w:val="000000"/>
          <w:sz w:val="28"/>
        </w:rPr>
        <w:t>
      Қолдар мен мөр бедерінің үлгілері бар құжатты мемлекеттік мекеме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(бұдан әрі – № 207 қаулы) сәйкес ұсынады.</w:t>
      </w:r>
    </w:p>
    <w:bookmarkEnd w:id="1029"/>
    <w:bookmarkStart w:name="z1106" w:id="1030"/>
    <w:p>
      <w:pPr>
        <w:spacing w:after="0"/>
        <w:ind w:left="0"/>
        <w:jc w:val="both"/>
      </w:pPr>
      <w:r>
        <w:rPr>
          <w:rFonts w:ascii="Times New Roman"/>
          <w:b w:val="false"/>
          <w:i w:val="false"/>
          <w:color w:val="000000"/>
          <w:sz w:val="28"/>
        </w:rPr>
        <w:t>
      243. Мемлекеттік қазынашылық органдарына жалақыны төлеуге арналған төлем шоттарын беруді мемлекеттік мекеме орталық атқарушы орган аппараты Басшысының (белгіленген тәртіппен орталық атқарушы орган аппараты басшысының өкілеттігі жүктелген лауазымды адамның), ал олар болмаған жағдайларда – мемлекеттік мекеме басшысының бұйрығымен белгіленетін оны төлеу мерзімдері мен кезеңділігіне сәйкес жүзеге асырады.</w:t>
      </w:r>
    </w:p>
    <w:bookmarkEnd w:id="1030"/>
    <w:bookmarkStart w:name="z1107" w:id="1031"/>
    <w:p>
      <w:pPr>
        <w:spacing w:after="0"/>
        <w:ind w:left="0"/>
        <w:jc w:val="both"/>
      </w:pPr>
      <w:r>
        <w:rPr>
          <w:rFonts w:ascii="Times New Roman"/>
          <w:b w:val="false"/>
          <w:i w:val="false"/>
          <w:color w:val="000000"/>
          <w:sz w:val="28"/>
        </w:rPr>
        <w:t>
      244. Мемлекеттік мекемелердің қызметкерлеріне жалақыны және басқа да ақшалай төлемдерді, сондай-ақ жеке тұлғаларға олардың банкте ашылған ағымдағы шоттарына немесе жинақ шоттарына стипендиялар мен басқа да төлемдерді, міндетті зейнетақы жарналарын, жұмыс берушілердің міндетті зейнетақы жарналарын, міндетті кәсіптік жарналар мен ерікті зейнетақы жарналарын және әлеуметтік аударымдарды, аударымдарды және (немесе) міндетті әлеуметтік медициналық сақтандыруға жарналар, сақтандырудың жинақтаушы түрінің шарттары бойынша төлемдер қағаз жеткізгіштегі төлем шоттарымен бірге мемлекеттік мекеме мемлекеттік қазынашылық органына осы Қағидаларға 140, 141, 142, 143 және 144-қосымшаларға сәйкес төлем форматындағы ақша алушылардың тізімдерін ұсынады.</w:t>
      </w:r>
    </w:p>
    <w:bookmarkEnd w:id="1031"/>
    <w:bookmarkStart w:name="z1108" w:id="1032"/>
    <w:p>
      <w:pPr>
        <w:spacing w:after="0"/>
        <w:ind w:left="0"/>
        <w:jc w:val="both"/>
      </w:pPr>
      <w:r>
        <w:rPr>
          <w:rFonts w:ascii="Times New Roman"/>
          <w:b w:val="false"/>
          <w:i w:val="false"/>
          <w:color w:val="000000"/>
          <w:sz w:val="28"/>
        </w:rPr>
        <w:t xml:space="preserve">
      Мемлекеттік мекеме осы Қағидаларға </w:t>
      </w:r>
      <w:r>
        <w:rPr>
          <w:rFonts w:ascii="Times New Roman"/>
          <w:b w:val="false"/>
          <w:i w:val="false"/>
          <w:color w:val="000000"/>
          <w:sz w:val="28"/>
        </w:rPr>
        <w:t>92-қосымшаға</w:t>
      </w:r>
      <w:r>
        <w:rPr>
          <w:rFonts w:ascii="Times New Roman"/>
          <w:b w:val="false"/>
          <w:i w:val="false"/>
          <w:color w:val="000000"/>
          <w:sz w:val="28"/>
        </w:rPr>
        <w:t xml:space="preserve"> сәйкес "Ақша алушылардың тиісті шоттарына жүргізілген төлемдер бойынша үзінді көшірме" 5-15А нысаны бойынша ақша алушылардың тиісті шоттарына жүргізілген төлемдер бойынша ақша алушылардың дұрыс тізімі мен сомаларын қалыптастыруды қамтамасыз етеді.</w:t>
      </w:r>
    </w:p>
    <w:bookmarkEnd w:id="1032"/>
    <w:bookmarkStart w:name="z1109" w:id="1033"/>
    <w:p>
      <w:pPr>
        <w:spacing w:after="0"/>
        <w:ind w:left="0"/>
        <w:jc w:val="both"/>
      </w:pPr>
      <w:r>
        <w:rPr>
          <w:rFonts w:ascii="Times New Roman"/>
          <w:b w:val="false"/>
          <w:i w:val="false"/>
          <w:color w:val="000000"/>
          <w:sz w:val="28"/>
        </w:rPr>
        <w:t xml:space="preserve">
      Мемлекеттік мекеме осы Қағидаларға </w:t>
      </w:r>
      <w:r>
        <w:rPr>
          <w:rFonts w:ascii="Times New Roman"/>
          <w:b w:val="false"/>
          <w:i w:val="false"/>
          <w:color w:val="000000"/>
          <w:sz w:val="28"/>
        </w:rPr>
        <w:t>93-қосымшаға</w:t>
      </w:r>
      <w:r>
        <w:rPr>
          <w:rFonts w:ascii="Times New Roman"/>
          <w:b w:val="false"/>
          <w:i w:val="false"/>
          <w:color w:val="000000"/>
          <w:sz w:val="28"/>
        </w:rPr>
        <w:t xml:space="preserve"> сәйкес "Ақша алушылардың тиісті шоттарына жүргізілген төлемдер бойынша үзінді көшірме" 5-15А нысаны бойынша ақша алушылардың тиісті шоттарына жүргізілген төлемдер бойынша ақша алушылардың дұрыс тізімі мен сомаларын қалыптастыруды қамтамасыз етеді және жауапты болады. "Қазынашылық-клиент" ақпараттық жүйесі бойынша электрондық түрге төлем шоттарын беру кезінде осы Қағидалардың 140 141, 142, 143 және 144-осымшаларына сәйкес электрондық төлемдер форматтында ақша алушылардың тізімі қоса тіркеледі және мемлекеттік мекеме бухгалтерінің және/немесе басшысының электрондық цифрлық қолтаңба қойылады.</w:t>
      </w:r>
    </w:p>
    <w:bookmarkEnd w:id="1033"/>
    <w:bookmarkStart w:name="z1110" w:id="1034"/>
    <w:p>
      <w:pPr>
        <w:spacing w:after="0"/>
        <w:ind w:left="0"/>
        <w:jc w:val="both"/>
      </w:pPr>
      <w:r>
        <w:rPr>
          <w:rFonts w:ascii="Times New Roman"/>
          <w:b w:val="false"/>
          <w:i w:val="false"/>
          <w:color w:val="000000"/>
          <w:sz w:val="28"/>
        </w:rPr>
        <w:t>
      Мемлекеттік мекеме осы Рәсімдерге 92-қосымшаға сәйкес "Ақша алушылардың тиісті шоттарына жүргізілген төлемдер бойынша үзінді көшірме" 5-15А нысаны бойынша (бұдан әрі – 5-15А нысаны) ақша алушылардың тиісті шоттарына жүргізілген төлемдер бойынша ақша алушылардың дұрыс тізімі мен сомаларын қалыптастыруды қамтамасыз етеді және жауапты болады.</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1" w:id="1035"/>
    <w:p>
      <w:pPr>
        <w:spacing w:after="0"/>
        <w:ind w:left="0"/>
        <w:jc w:val="both"/>
      </w:pPr>
      <w:r>
        <w:rPr>
          <w:rFonts w:ascii="Times New Roman"/>
          <w:b w:val="false"/>
          <w:i w:val="false"/>
          <w:color w:val="000000"/>
          <w:sz w:val="28"/>
        </w:rPr>
        <w:t>
      245. Мемлекеттік мекемелердің/квазимемлекеттік сектор субъектілерінің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жұмыс берушілердің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 жүргізгеннен кейін мемлекеттік қазынашылық органдары жауапты орындаушысы осы Қағидаларға 92-қосымшаға сәйкес 5-15А "Ақша алушылардың тиісті шоттарына жүргізілген төлемдер бойынша үзінді көшірме" нысаны бойынша ақша алушылардың тиісті шоттарына жүргізілген төлемдер бойынша үзінді көшірмені (бұдан әрі – үзінді көшірме) қалыптастырады. Үзінді көшірме операциялық күн жабылғаннан кейін қалыптастырылады. Үзінді көшірменің әрбір беті құжатты өңдеу күнін көрсете отырып, жауапты орындаушының қолымен, мөртабанының бедерімен расталады және осы Қағидалардың 233-тармағында көзделген құжаттармен бірге мемлекеттік мекемеге/квазимемлекеттік сектор субъектісіне беріледі.</w:t>
      </w:r>
    </w:p>
    <w:bookmarkEnd w:id="1035"/>
    <w:bookmarkStart w:name="z1112" w:id="1036"/>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мекемелер/квазимемлекеттік сектор субъектілер 5-15А нысаны бойынша ақша алушылардың тиісті шотына жүргізілген төлемдер бойынша үзінді-көшірмелерді дербес қалыптастырады.</w:t>
      </w:r>
    </w:p>
    <w:bookmarkEnd w:id="1036"/>
    <w:bookmarkStart w:name="z1113" w:id="1037"/>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бюджеттік бағдарламалар әкімшілері ведомстволық бағынысты мемлекеттік мекемелердің жазбаша келісімімен 5-15А "Ақша алушылардың тиісті шоттарына жүргізілген төлемдер бойынша үзінді көшірме" нысаны бойынша есепті дербес қалыптастырады.</w:t>
      </w:r>
    </w:p>
    <w:bookmarkEnd w:id="1037"/>
    <w:bookmarkStart w:name="z1114" w:id="1038"/>
    <w:p>
      <w:pPr>
        <w:spacing w:after="0"/>
        <w:ind w:left="0"/>
        <w:jc w:val="both"/>
      </w:pPr>
      <w:r>
        <w:rPr>
          <w:rFonts w:ascii="Times New Roman"/>
          <w:b w:val="false"/>
          <w:i w:val="false"/>
          <w:color w:val="000000"/>
          <w:sz w:val="28"/>
        </w:rPr>
        <w:t xml:space="preserve">
      246.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және Әлеуметтік медициналық сақтандыру қорына аударылған соманы мемлекеттік мекемелердің қызметкерлеріне жалақы және басқа да ақшалай төлемақылар,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w:t>
      </w:r>
    </w:p>
    <w:bookmarkEnd w:id="1038"/>
    <w:bookmarkStart w:name="z1115" w:id="1039"/>
    <w:p>
      <w:pPr>
        <w:spacing w:after="0"/>
        <w:ind w:left="0"/>
        <w:jc w:val="both"/>
      </w:pPr>
      <w:r>
        <w:rPr>
          <w:rFonts w:ascii="Times New Roman"/>
          <w:b w:val="false"/>
          <w:i w:val="false"/>
          <w:color w:val="000000"/>
          <w:sz w:val="28"/>
        </w:rPr>
        <w:t>
      Үзінді көшірмелерді мемлекеттік мекеме мемлекеттік мекемелердің қызметкерлеріне жалақы және басқа ақшалай төлемдер,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1039"/>
    <w:bookmarkStart w:name="z1116" w:id="1040"/>
    <w:p>
      <w:pPr>
        <w:spacing w:after="0"/>
        <w:ind w:left="0"/>
        <w:jc w:val="both"/>
      </w:pPr>
      <w:r>
        <w:rPr>
          <w:rFonts w:ascii="Times New Roman"/>
          <w:b w:val="false"/>
          <w:i w:val="false"/>
          <w:color w:val="000000"/>
          <w:sz w:val="28"/>
        </w:rPr>
        <w:t>
      Мемлекеттік мекеме бухгалтерлік есеп туралы заңнамаға сәйкес төлемдерді есептеу үшін бастапқы құжаттардың деректерімен ақша алушылардың тізімдерін және тиісінше сомаларды салыстырып тексеруді қамтамасыз етеді және олардың дұрыстығына жауапты болады.</w:t>
      </w:r>
    </w:p>
    <w:bookmarkEnd w:id="1040"/>
    <w:bookmarkStart w:name="z1117" w:id="1041"/>
    <w:p>
      <w:pPr>
        <w:spacing w:after="0"/>
        <w:ind w:left="0"/>
        <w:jc w:val="both"/>
      </w:pPr>
      <w:r>
        <w:rPr>
          <w:rFonts w:ascii="Times New Roman"/>
          <w:b w:val="false"/>
          <w:i w:val="false"/>
          <w:color w:val="000000"/>
          <w:sz w:val="28"/>
        </w:rPr>
        <w:t xml:space="preserve">
      247. Жалақы бойынша төлемдерді және басқа да ақшалай төлемдерді қайтару сомасы осы Қағидалардың 93-қосымшасына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Қағидалардың </w:t>
      </w:r>
      <w:r>
        <w:rPr>
          <w:rFonts w:ascii="Times New Roman"/>
          <w:b w:val="false"/>
          <w:i w:val="false"/>
          <w:color w:val="000000"/>
          <w:sz w:val="28"/>
        </w:rPr>
        <w:t>94-қосымшасына</w:t>
      </w:r>
      <w:r>
        <w:rPr>
          <w:rFonts w:ascii="Times New Roman"/>
          <w:b w:val="false"/>
          <w:i w:val="false"/>
          <w:color w:val="000000"/>
          <w:sz w:val="28"/>
        </w:rPr>
        <w:t xml:space="preserve"> сәйкес 5-57 "Зейнетақы және әлеуметтік жинақты қайтару жөніндегі есеп" нысанындағы есепте көрсетіледі.</w:t>
      </w:r>
    </w:p>
    <w:bookmarkEnd w:id="1041"/>
    <w:bookmarkStart w:name="z1118" w:id="1042"/>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көрсетілген есептерді дербес жасайды.</w:t>
      </w:r>
    </w:p>
    <w:bookmarkEnd w:id="1042"/>
    <w:bookmarkStart w:name="z1119" w:id="1043"/>
    <w:p>
      <w:pPr>
        <w:spacing w:after="0"/>
        <w:ind w:left="0"/>
        <w:jc w:val="both"/>
      </w:pPr>
      <w:r>
        <w:rPr>
          <w:rFonts w:ascii="Times New Roman"/>
          <w:b w:val="false"/>
          <w:i w:val="false"/>
          <w:color w:val="000000"/>
          <w:sz w:val="28"/>
        </w:rPr>
        <w:t>
      248.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ерікті және кәсіптік зейнетақы жарналарын, әлеуметтік аударымдарды, міндетті әлеуметтік медициналық сақтандыруға аударымдарды және (немесе) жарналарды аударуға, банктік көрсетілетін қызметтердің ақысын төлеуге рұқсат етіледі.</w:t>
      </w:r>
    </w:p>
    <w:bookmarkEnd w:id="1043"/>
    <w:bookmarkStart w:name="z1120" w:id="1044"/>
    <w:p>
      <w:pPr>
        <w:spacing w:after="0"/>
        <w:ind w:left="0"/>
        <w:jc w:val="both"/>
      </w:pPr>
      <w:r>
        <w:rPr>
          <w:rFonts w:ascii="Times New Roman"/>
          <w:b w:val="false"/>
          <w:i w:val="false"/>
          <w:color w:val="000000"/>
          <w:sz w:val="28"/>
        </w:rPr>
        <w:t>
      Жойылатын (таратылатын) кезеңде өз функционалдық міндеттерін орындаған қызметкерлердің ағымдағы шоттары мен жинақтау шоттарына ақшаны аудару кезінде мемлекеттік қазынашылық органдарына ұсынылатын төлеуге берілетін шот пен ақшаны алушылардың тізімі негізделген және дұрыс болуы үшін республикалық бюджеттік бағдарламалардың әкімшілері және мемлекеттік мекеме жауапты болады.</w:t>
      </w:r>
    </w:p>
    <w:bookmarkEnd w:id="1044"/>
    <w:bookmarkStart w:name="z1121" w:id="1045"/>
    <w:p>
      <w:pPr>
        <w:spacing w:after="0"/>
        <w:ind w:left="0"/>
        <w:jc w:val="left"/>
      </w:pPr>
      <w:r>
        <w:rPr>
          <w:rFonts w:ascii="Times New Roman"/>
          <w:b/>
          <w:i w:val="false"/>
          <w:color w:val="000000"/>
        </w:rPr>
        <w:t xml:space="preserve"> 10-параграф. Мемлекеттік қазынашылық органында тіркелген шарт талаптарына сәйкес төлемдерді жүргізуге арналған төлеуге берілетін шоттарды ұсынудың және орындаудың тәртібі</w:t>
      </w:r>
    </w:p>
    <w:bookmarkEnd w:id="1045"/>
    <w:bookmarkStart w:name="z1122" w:id="1046"/>
    <w:p>
      <w:pPr>
        <w:spacing w:after="0"/>
        <w:ind w:left="0"/>
        <w:jc w:val="both"/>
      </w:pPr>
      <w:r>
        <w:rPr>
          <w:rFonts w:ascii="Times New Roman"/>
          <w:b w:val="false"/>
          <w:i w:val="false"/>
          <w:color w:val="000000"/>
          <w:sz w:val="28"/>
        </w:rPr>
        <w:t>
      249. Мемлекеттік қазынашылық органында тіркелген шарттың талаптарына сәйкес төлемдерді жүргізу үшін мемлекеттік мекеме қағаз жеткізгіште төлем шоттарының тізілімін, төлем шоттарын және:</w:t>
      </w:r>
    </w:p>
    <w:bookmarkEnd w:id="1046"/>
    <w:p>
      <w:pPr>
        <w:spacing w:after="0"/>
        <w:ind w:left="0"/>
        <w:jc w:val="both"/>
      </w:pPr>
      <w:r>
        <w:rPr>
          <w:rFonts w:ascii="Times New Roman"/>
          <w:b w:val="false"/>
          <w:i w:val="false"/>
          <w:color w:val="000000"/>
          <w:sz w:val="28"/>
        </w:rPr>
        <w:t>
      тауарларды сатып алу не жеткізу кезінде – шот-фактура немесе лизингтік төлемдерді өтеу кестесінің көшірмесі (тауарды лизингке сатып алған жағдайда), жұмыстарды орындау немесе қызметтер көрсету кезінде – орындалған жұмыстардың немесе көрсетілген қызметтердің актісі, сондай-ақ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 келесі аванстық;</w:t>
      </w:r>
    </w:p>
    <w:p>
      <w:pPr>
        <w:spacing w:after="0"/>
        <w:ind w:left="0"/>
        <w:jc w:val="both"/>
      </w:pPr>
      <w:r>
        <w:rPr>
          <w:rFonts w:ascii="Times New Roman"/>
          <w:b w:val="false"/>
          <w:i w:val="false"/>
          <w:color w:val="000000"/>
          <w:sz w:val="28"/>
        </w:rPr>
        <w:t>
      осы Қағидаларға 95-қосымшаға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w:t>
      </w:r>
    </w:p>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тіркелген азаматтық-құқықтық мәміле бойынша төлем шотына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расталған, осы тармақтың бірінші бөлігінде санамаланған растайтын құжаттардың көшірмелері қоса беріледі немесе оған уәкілеттік берілген, ал ондайлар болмаған жағдайларда ‒ мемлекеттік мекеме басшысының немесе ол уәкілеттік берген адамның және мемлекеттік мекеменің елтаңбалы мөрінің бедерімен.</w:t>
      </w:r>
    </w:p>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ақпараттық жүйесінде тіркелген шарттың талаптары бойынша төлем жүргізу кезінде растаушы құжат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қолтаңбасымен қол қойылған электрондық шот-фактура немесе Қазақстан Республикасының бюджеттік заңнамасында қарастырылған өзге құжаттың сканерленген түпнұсқасы болып табылады.</w:t>
      </w:r>
    </w:p>
    <w:p>
      <w:pPr>
        <w:spacing w:after="0"/>
        <w:ind w:left="0"/>
        <w:jc w:val="both"/>
      </w:pPr>
      <w:r>
        <w:rPr>
          <w:rFonts w:ascii="Times New Roman"/>
          <w:b w:val="false"/>
          <w:i w:val="false"/>
          <w:color w:val="000000"/>
          <w:sz w:val="28"/>
        </w:rPr>
        <w:t>
      Шот-фактураның нысаны, электрондық түрде жазып берілетін шот-фактураларды жазып беру, жіберу, қабылдау, тіркеу, өңдеу, беру және алу тәртібі, электрондық шот-фактураны куәландыру тәртібі, түзетілген, қосымша электрондық шот-фактураларды алуды растау ерекшеліктері, электрондық шот-фактураларды сақтау тәртібі Қазақстан Республикасының салық заңнамасымен реттеледі.</w:t>
      </w:r>
    </w:p>
    <w:p>
      <w:pPr>
        <w:spacing w:after="0"/>
        <w:ind w:left="0"/>
        <w:jc w:val="both"/>
      </w:pPr>
      <w:r>
        <w:rPr>
          <w:rFonts w:ascii="Times New Roman"/>
          <w:b w:val="false"/>
          <w:i w:val="false"/>
          <w:color w:val="000000"/>
          <w:sz w:val="28"/>
        </w:rPr>
        <w:t>
      Байқоңыр қаласының аумағында тіркелген заңды тұлғаның пайдасына "Қазынашылық-клиент" ақпараттық жүйесінде тіркелген шарттың талаптары бойынша төлем жүргізу кезінде шот-фактураның түпнұсқасынан сканерленген бейне растайтын құжат болып табылады.</w:t>
      </w:r>
    </w:p>
    <w:p>
      <w:pPr>
        <w:spacing w:after="0"/>
        <w:ind w:left="0"/>
        <w:jc w:val="both"/>
      </w:pPr>
      <w:r>
        <w:rPr>
          <w:rFonts w:ascii="Times New Roman"/>
          <w:b w:val="false"/>
          <w:i w:val="false"/>
          <w:color w:val="000000"/>
          <w:sz w:val="28"/>
        </w:rPr>
        <w:t>
      "Қазынашылық-клиент" ақпараттық жүйесінде тіркелген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Мемлекеттік сатып алу туралы шарттың талаптары бойынша төлем жүргізу кезінде мемлекеттік мекеме орындалған жұмыстар актісі негізінде төлем шотының электрондық бейнесін толтырады, қалыптастырылған және интеграцияланған Мемлекеттік сатып алу веб-порталы және басшының электрондық цифрлық қолтаңбасы қойылған, сондай-ақ шығыстар бойынша, жобалық (жобалау-сметалық) құжаттаманы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жобалық-сметалық құжаттама бойынша техникалық-экономикалық негіздеме бойынша, аванстық төлемнен кейінгі төлемді жүргізу кезінде ведомстводан тыс кешенді сараптаманың оң қорытындысының немесе ведомстводан тыс кешенді сараптаманың оң қорытындысының сканерленген бейнесін қосымша ұсынады.</w:t>
      </w:r>
    </w:p>
    <w:p>
      <w:pPr>
        <w:spacing w:after="0"/>
        <w:ind w:left="0"/>
        <w:jc w:val="both"/>
      </w:pPr>
      <w:r>
        <w:rPr>
          <w:rFonts w:ascii="Times New Roman"/>
          <w:b w:val="false"/>
          <w:i w:val="false"/>
          <w:color w:val="000000"/>
          <w:sz w:val="28"/>
        </w:rPr>
        <w:t>
      Жеке тұлғалармен "Қазынашылық-клиент" ақпараттық жүйесінде тіркелген шарттың талаптарына сәйкес төлем жүргізу кезінде мемлекеттік мекеме осы тармақтың бірінші бөлігінде көрсетілген түпнұсқадан сканерленген құжаттарды немесе мемлекеттік мекеме басшысының және бас бухгалтерінің электрондық цифрлық қолтаңбасымен қол қойылған олардың электрондық бейнесін қамтитын, файлдарды қоса отырып, төлеуге берілетін шоттың электрондық бейнесін толтырады.</w:t>
      </w:r>
    </w:p>
    <w:p>
      <w:pPr>
        <w:spacing w:after="0"/>
        <w:ind w:left="0"/>
        <w:jc w:val="both"/>
      </w:pPr>
      <w:r>
        <w:rPr>
          <w:rFonts w:ascii="Times New Roman"/>
          <w:b w:val="false"/>
          <w:i w:val="false"/>
          <w:color w:val="000000"/>
          <w:sz w:val="28"/>
        </w:rPr>
        <w:t>
      "Қазынашылық-клиент" ақпараттық жүйесінде тіркелген шарттың талаптарына сәйкес шетел валютасында төлемдер жүргізу кезінде мемлекеттік мекеме осы тармақта көрсетілген құжаттарды қоса бере отырып, шетел валютасын айырбастауға арналған өтініммен төлеуге берілетін шоттың электрондық бейнесін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09.12.2025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250. Алып тасталды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3" w:id="1047"/>
    <w:p>
      <w:pPr>
        <w:spacing w:after="0"/>
        <w:ind w:left="0"/>
        <w:jc w:val="both"/>
      </w:pPr>
      <w:r>
        <w:rPr>
          <w:rFonts w:ascii="Times New Roman"/>
          <w:b w:val="false"/>
          <w:i w:val="false"/>
          <w:color w:val="000000"/>
          <w:sz w:val="28"/>
        </w:rPr>
        <w:t>
      251. Тіркелген азаматтық-құқықтық мәміле бойынша аванстық (алдын ала) төлем жүргізу үшін мемлекеттік мекеме төлем шоттарының тізілімін (мемлекеттік қазынашылық органдарына қағаз жеткізгіштегі төлем шоттарын ұсынған жағдайда) және төлем шоттарын ұсынады.</w:t>
      </w:r>
    </w:p>
    <w:bookmarkEnd w:id="1047"/>
    <w:bookmarkStart w:name="z1134" w:id="1048"/>
    <w:p>
      <w:pPr>
        <w:spacing w:after="0"/>
        <w:ind w:left="0"/>
        <w:jc w:val="both"/>
      </w:pPr>
      <w:r>
        <w:rPr>
          <w:rFonts w:ascii="Times New Roman"/>
          <w:b w:val="false"/>
          <w:i w:val="false"/>
          <w:color w:val="000000"/>
          <w:sz w:val="28"/>
        </w:rPr>
        <w:t>
      Аванстық (алдын ала) төлем сомасын өтеу ағымдағы қаржы жылында мемлекеттік мекеме жасаған азаматтық-құқықтық мәміле шарттарында көзделген тауарларды (жұмыстарды, қызметтерді) жеткізу көлемдерімен және оларды жеткізу құжаттарымен қаржы жылының ішінде расталады.</w:t>
      </w:r>
    </w:p>
    <w:bookmarkEnd w:id="1048"/>
    <w:bookmarkStart w:name="z1135" w:id="1049"/>
    <w:p>
      <w:pPr>
        <w:spacing w:after="0"/>
        <w:ind w:left="0"/>
        <w:jc w:val="both"/>
      </w:pPr>
      <w:r>
        <w:rPr>
          <w:rFonts w:ascii="Times New Roman"/>
          <w:b w:val="false"/>
          <w:i w:val="false"/>
          <w:color w:val="000000"/>
          <w:sz w:val="28"/>
        </w:rPr>
        <w:t>
      Тауарларға (жұмыстарға, қызметтерге) келесі ақы төлеу тауарларды беруге (жұмыстарды орындауға, қызметтер көрсетуге) арналған шартта анықталған және ағымдағы қаржы жылының соңына дейін алдын ала ақы төлеу сомасын алынған жеткізулер (жұмыстар, қызметтер) көлемімен растауды қамтамасыз ету үшін келесі ақы төлеудің мөлшерін белгілейтін тәртіпке сәйкес жүргізіледі.</w:t>
      </w:r>
    </w:p>
    <w:bookmarkEnd w:id="1049"/>
    <w:bookmarkStart w:name="z1136" w:id="1050"/>
    <w:p>
      <w:pPr>
        <w:spacing w:after="0"/>
        <w:ind w:left="0"/>
        <w:jc w:val="both"/>
      </w:pPr>
      <w:r>
        <w:rPr>
          <w:rFonts w:ascii="Times New Roman"/>
          <w:b w:val="false"/>
          <w:i w:val="false"/>
          <w:color w:val="000000"/>
          <w:sz w:val="28"/>
        </w:rPr>
        <w:t>
      252. Егер шарт бойынша алушының жауапкершілік тәуекелі сақтандырылса (шартты бұзғаны үшін алушы азаматтық-құқықтық жауапкершілігін ерікті сақтандыру шартын жасасқан) онда мемлекеттік мекеменің ақша алушының дәрменсіздігіне байланысты онымен шарт бұзу қақпараттық жүйесіеттілігі болған кезде аванстық (алдын ала) төлем сомасының қалдығын немесе барлық сомасын қайтаруды сақтандырушы заңды тұлға немесе кепілгер банк жүзеге асырады.</w:t>
      </w:r>
    </w:p>
    <w:bookmarkEnd w:id="1050"/>
    <w:bookmarkStart w:name="z1137" w:id="1051"/>
    <w:p>
      <w:pPr>
        <w:spacing w:after="0"/>
        <w:ind w:left="0"/>
        <w:jc w:val="left"/>
      </w:pPr>
      <w:r>
        <w:rPr>
          <w:rFonts w:ascii="Times New Roman"/>
          <w:b/>
          <w:i w:val="false"/>
          <w:color w:val="000000"/>
        </w:rPr>
        <w:t xml:space="preserve"> 11-параграф. Ерекшеліктер (шығындар түрлері) бойынша шарт жасамай-ақ, немесе олар азаматтық-құқықтық мәмілелерді тіркеу талап етілмейтін төлемдерді жүргізуге арналған төлеуге берілетін шоттарды ұсыну және орындау тәртібі</w:t>
      </w:r>
    </w:p>
    <w:bookmarkEnd w:id="1051"/>
    <w:bookmarkStart w:name="z1138" w:id="1052"/>
    <w:p>
      <w:pPr>
        <w:spacing w:after="0"/>
        <w:ind w:left="0"/>
        <w:jc w:val="both"/>
      </w:pPr>
      <w:r>
        <w:rPr>
          <w:rFonts w:ascii="Times New Roman"/>
          <w:b w:val="false"/>
          <w:i w:val="false"/>
          <w:color w:val="000000"/>
          <w:sz w:val="28"/>
        </w:rPr>
        <w:t>
      253. Мемлекеттік мекеме осы Қағидалардың 244-тармағында көзделген шығыстарды қоспағанда шарт жасамастан не мемлекеттік қазынашылық органында тіркелуді талап етпейтін шығыстардын бюджеттік сыныптамасының кодтары бойынша шарт жасаса отырып, шығыстардың түрлері бойынша төлемдер жүргізу үшін төлеуге берілетін шотты және:</w:t>
      </w:r>
    </w:p>
    <w:bookmarkEnd w:id="1052"/>
    <w:p>
      <w:pPr>
        <w:spacing w:after="0"/>
        <w:ind w:left="0"/>
        <w:jc w:val="both"/>
      </w:pPr>
      <w:r>
        <w:rPr>
          <w:rFonts w:ascii="Times New Roman"/>
          <w:b w:val="false"/>
          <w:i w:val="false"/>
          <w:color w:val="000000"/>
          <w:sz w:val="28"/>
        </w:rPr>
        <w:t>
      тауарларды сатып алу не жеткізу кезінде – шот-фактура немесе тауарларды жеткізу туралы жүкқұжат (акт), жұмыстарды орындау және қызметтерді көрсету кезінде – актілер жасалмайтын қызметтерді қоспағанда, орындалған жұмыстардың немесе көрсетілген қызметтердің актісі немесе Қазақстан Республикасының бюджеттік заңнамасында қарастырылған өзге де құжатты;</w:t>
      </w:r>
    </w:p>
    <w:p>
      <w:pPr>
        <w:spacing w:after="0"/>
        <w:ind w:left="0"/>
        <w:jc w:val="both"/>
      </w:pPr>
      <w:r>
        <w:rPr>
          <w:rFonts w:ascii="Times New Roman"/>
          <w:b w:val="false"/>
          <w:i w:val="false"/>
          <w:color w:val="000000"/>
          <w:sz w:val="28"/>
        </w:rPr>
        <w:t>
      қолма-қол ақшаны және чекті алуға арналған өтінімді;</w:t>
      </w:r>
    </w:p>
    <w:p>
      <w:pPr>
        <w:spacing w:after="0"/>
        <w:ind w:left="0"/>
        <w:jc w:val="both"/>
      </w:pPr>
      <w:r>
        <w:rPr>
          <w:rFonts w:ascii="Times New Roman"/>
          <w:b w:val="false"/>
          <w:i w:val="false"/>
          <w:color w:val="000000"/>
          <w:sz w:val="28"/>
        </w:rPr>
        <w:t>
      әр беті орталық атқарушы орган аппараты басшысының (белгіленген тәртіппен орталық атқарушы орган аппараты басшысының өкілеттігі жүктелген лауазымды адамның) немесе оған уәкілеттік берілген адамның қолымен, ал ондайлар болмаған жағдайларда ‒ мемлекеттік мекеме басшысының немесе ол уәкілеттік берген адамның қолымен және мемлекеттік мекеменің елтаңбалы мөрінің бедерімен расталған заң күшіне енген сот актісінің көшірмесін;</w:t>
      </w:r>
    </w:p>
    <w:p>
      <w:pPr>
        <w:spacing w:after="0"/>
        <w:ind w:left="0"/>
        <w:jc w:val="both"/>
      </w:pPr>
      <w:r>
        <w:rPr>
          <w:rFonts w:ascii="Times New Roman"/>
          <w:b w:val="false"/>
          <w:i w:val="false"/>
          <w:color w:val="000000"/>
          <w:sz w:val="28"/>
        </w:rPr>
        <w:t>
      инкассалық өкімді;</w:t>
      </w:r>
    </w:p>
    <w:p>
      <w:pPr>
        <w:spacing w:after="0"/>
        <w:ind w:left="0"/>
        <w:jc w:val="both"/>
      </w:pPr>
      <w:r>
        <w:rPr>
          <w:rFonts w:ascii="Times New Roman"/>
          <w:b w:val="false"/>
          <w:i w:val="false"/>
          <w:color w:val="000000"/>
          <w:sz w:val="28"/>
        </w:rPr>
        <w:t>
      осы Қағидаларға 95-қосымшаға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 негіздеме етіп ұсынады.</w:t>
      </w:r>
    </w:p>
    <w:p>
      <w:pPr>
        <w:spacing w:after="0"/>
        <w:ind w:left="0"/>
        <w:jc w:val="both"/>
      </w:pPr>
      <w:r>
        <w:rPr>
          <w:rFonts w:ascii="Times New Roman"/>
          <w:b w:val="false"/>
          <w:i w:val="false"/>
          <w:color w:val="000000"/>
          <w:sz w:val="28"/>
        </w:rPr>
        <w:t>
      Жасалған шарттарды тіркеу талап етілмейтін шығыстардың бюджеттік сыныптамасының кодтары бойынша "Қазынашылық-клиент" ақпараттық жүйесінде төлем жүргізу кезінде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 қойылған электрондық шот-фактура немесе Қазақстан Республикасының бюджеттік заңнамасында қарастырылған өзге де құжаттың сканерленген түпнұсқасы растаушы құжат болып табылады.</w:t>
      </w:r>
    </w:p>
    <w:p>
      <w:pPr>
        <w:spacing w:after="0"/>
        <w:ind w:left="0"/>
        <w:jc w:val="both"/>
      </w:pPr>
      <w:r>
        <w:rPr>
          <w:rFonts w:ascii="Times New Roman"/>
          <w:b w:val="false"/>
          <w:i w:val="false"/>
          <w:color w:val="000000"/>
          <w:sz w:val="28"/>
        </w:rPr>
        <w:t>
      Сатып алынуы бірнеше шығыстардың бюджеттік сыныптамасының коды бойынша жіктелетін шарт жасамай-ақ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бюджеттік сыныптамасының коды бойынша жүзеге асырылады.</w:t>
      </w:r>
    </w:p>
    <w:p>
      <w:pPr>
        <w:spacing w:after="0"/>
        <w:ind w:left="0"/>
        <w:jc w:val="both"/>
      </w:pPr>
      <w:r>
        <w:rPr>
          <w:rFonts w:ascii="Times New Roman"/>
          <w:b w:val="false"/>
          <w:i w:val="false"/>
          <w:color w:val="000000"/>
          <w:sz w:val="28"/>
        </w:rPr>
        <w:t>
      Шарт жасаусыз негізінде мемлекеттік мекеме тауарларды (жұмыстарды, қызметтерді) сатып алуды жүзеге асыратын құжатта мынадай ақпараттың болуы міндетті:</w:t>
      </w:r>
    </w:p>
    <w:p>
      <w:pPr>
        <w:spacing w:after="0"/>
        <w:ind w:left="0"/>
        <w:jc w:val="both"/>
      </w:pPr>
      <w:r>
        <w:rPr>
          <w:rFonts w:ascii="Times New Roman"/>
          <w:b w:val="false"/>
          <w:i w:val="false"/>
          <w:color w:val="000000"/>
          <w:sz w:val="28"/>
        </w:rPr>
        <w:t>
      атына құжат ресімделген мемлекеттік мекеменің атауы (мемлекеттік қазынашылық органдары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p>
      <w:pPr>
        <w:spacing w:after="0"/>
        <w:ind w:left="0"/>
        <w:jc w:val="both"/>
      </w:pPr>
      <w:r>
        <w:rPr>
          <w:rFonts w:ascii="Times New Roman"/>
          <w:b w:val="false"/>
          <w:i w:val="false"/>
          <w:color w:val="000000"/>
          <w:sz w:val="28"/>
        </w:rPr>
        <w:t>
      ақша алушының, оның ішінде алушы банктің деректемелері;</w:t>
      </w:r>
    </w:p>
    <w:p>
      <w:pPr>
        <w:spacing w:after="0"/>
        <w:ind w:left="0"/>
        <w:jc w:val="both"/>
      </w:pPr>
      <w:r>
        <w:rPr>
          <w:rFonts w:ascii="Times New Roman"/>
          <w:b w:val="false"/>
          <w:i w:val="false"/>
          <w:color w:val="000000"/>
          <w:sz w:val="28"/>
        </w:rPr>
        <w:t>
      ағымдағы қаржы жылында жүзеге асырылуы тиіс ресімдеу күні (күн, ай, ағымдағы қаржы жылы);</w:t>
      </w:r>
    </w:p>
    <w:p>
      <w:pPr>
        <w:spacing w:after="0"/>
        <w:ind w:left="0"/>
        <w:jc w:val="both"/>
      </w:pPr>
      <w:r>
        <w:rPr>
          <w:rFonts w:ascii="Times New Roman"/>
          <w:b w:val="false"/>
          <w:i w:val="false"/>
          <w:color w:val="000000"/>
          <w:sz w:val="28"/>
        </w:rPr>
        <w:t>
      тауардың (жұмыстың, қызметтің) атауы, саны мен (қосылған құн салығының сомасын не қосылған құн салығының болмауын міндетті түрде көрсете отырып) сомасы;</w:t>
      </w:r>
    </w:p>
    <w:p>
      <w:pPr>
        <w:spacing w:after="0"/>
        <w:ind w:left="0"/>
        <w:jc w:val="both"/>
      </w:pPr>
      <w:r>
        <w:rPr>
          <w:rFonts w:ascii="Times New Roman"/>
          <w:b w:val="false"/>
          <w:i w:val="false"/>
          <w:color w:val="000000"/>
          <w:sz w:val="28"/>
        </w:rPr>
        <w:t>
      ақша алушының қолы мен мөр бедерінің болуы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Қаржы министрінің  09.12.2025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1" w:id="1053"/>
    <w:p>
      <w:pPr>
        <w:spacing w:after="0"/>
        <w:ind w:left="0"/>
        <w:jc w:val="both"/>
      </w:pPr>
      <w:r>
        <w:rPr>
          <w:rFonts w:ascii="Times New Roman"/>
          <w:b w:val="false"/>
          <w:i w:val="false"/>
          <w:color w:val="000000"/>
          <w:sz w:val="28"/>
        </w:rPr>
        <w:t>
      254. Ақшаны уақытша орналастырудың қолма-қол бақылау шоттары сот шешімі бойынша төлем жүргізген кезде атқарушылық құжаттардың орындалуын қамтамасыз ету саласындағы аумақтық уәкілетті орган қағаз жеткізгіштегі төлем шотына кезде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көшірмесін қоса береді.</w:t>
      </w:r>
    </w:p>
    <w:bookmarkEnd w:id="1053"/>
    <w:bookmarkStart w:name="z1152" w:id="1054"/>
    <w:p>
      <w:pPr>
        <w:spacing w:after="0"/>
        <w:ind w:left="0"/>
        <w:jc w:val="both"/>
      </w:pPr>
      <w:r>
        <w:rPr>
          <w:rFonts w:ascii="Times New Roman"/>
          <w:b w:val="false"/>
          <w:i w:val="false"/>
          <w:color w:val="000000"/>
          <w:sz w:val="28"/>
        </w:rPr>
        <w:t>
      Төлем шотын "Қазынашылық-клиент" ақпараттық жүйесі қалыптастыру кезінде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түпнұсқасынан сканерленген электрондық құжаттар қоса тіркеледі.</w:t>
      </w:r>
    </w:p>
    <w:bookmarkEnd w:id="1054"/>
    <w:bookmarkStart w:name="z1153" w:id="1055"/>
    <w:p>
      <w:pPr>
        <w:spacing w:after="0"/>
        <w:ind w:left="0"/>
        <w:jc w:val="both"/>
      </w:pPr>
      <w:r>
        <w:rPr>
          <w:rFonts w:ascii="Times New Roman"/>
          <w:b w:val="false"/>
          <w:i w:val="false"/>
          <w:color w:val="000000"/>
          <w:sz w:val="28"/>
        </w:rPr>
        <w:t>
      255. Медициналық-әлеуметтік мекемелерде (ұйымдарда) тұратын және толық мемлекеттік қамтамасыз етудегі адамдардың аванстық төлем сомасын қоспағанда, зейнетақы төлемдері мен жәрдемақыларын есепке жатқызуға арналған ақшаны уақытша орналастырудың қолма-қол ақшаны бақылау шоттарынан төлем жүргізу кезінде қағаз жеткізгіште комиссия шешімінің көшірмесі, растайтын құжаттың (шот-фактуралар немесе жүкқұжат, тауарларды, көрсетілген қызметтерді жеткізу туралы акті немесе Қазақстан Республикасының заңнамасында белгіленген басқа құжат) көшірмесі ұсынылады, оның негізінде тауарларды сатып алу, жұмыстарды орындау, қызметтер көрсету жүзеге асырылады.</w:t>
      </w:r>
    </w:p>
    <w:bookmarkEnd w:id="1055"/>
    <w:bookmarkStart w:name="z1154" w:id="1056"/>
    <w:p>
      <w:pPr>
        <w:spacing w:after="0"/>
        <w:ind w:left="0"/>
        <w:jc w:val="both"/>
      </w:pPr>
      <w:r>
        <w:rPr>
          <w:rFonts w:ascii="Times New Roman"/>
          <w:b w:val="false"/>
          <w:i w:val="false"/>
          <w:color w:val="000000"/>
          <w:sz w:val="28"/>
        </w:rPr>
        <w:t>
      Төлем шотын қалыптастыру кезінде "Қазынашылық-клиент" ақпараттық жүйесінде түпнұсқадан сканерленген құжаттар тіркеледі.</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5" w:id="1057"/>
    <w:p>
      <w:pPr>
        <w:spacing w:after="0"/>
        <w:ind w:left="0"/>
        <w:jc w:val="both"/>
      </w:pPr>
      <w:r>
        <w:rPr>
          <w:rFonts w:ascii="Times New Roman"/>
          <w:b w:val="false"/>
          <w:i w:val="false"/>
          <w:color w:val="000000"/>
          <w:sz w:val="28"/>
        </w:rPr>
        <w:t>
      256. Төлемдерді жүргізу үшін мемлекеттік мекеме мемлекеттік қазынашылық органына "Қазынашылық-клиент" ақпараттық жүйесі бойынша қызмет көрсету кезінде осы Қағидалардың 244-тармағында қағаз жеткізгіште санамаланған растайтын құжаттарды қоса бермей төлем шотын ұсынады – осы Қағидаларға 95-қосымшаға сәйкес нысан бойынша қоса қаржыландыру қаражатын немесе байланысты гранттарды жұмсау кезінде банктен алынған қолма-қол ақшаны қалпына келтіруге және банк қызметтеріне ақы төлеуге арналған төлем шоттарымен берілетін қолма-қол ақша мен чекті алуға арналған өтінімді, сондай-ақ үкіметтік сыртқы қарыздар немесе байланысты гранттар бойынша қоса қаржыландыру қаражатын алуға арналған өтінімді қоспағанда, электрондық түрде жүзеге асырылады.</w:t>
      </w:r>
    </w:p>
    <w:bookmarkEnd w:id="1057"/>
    <w:bookmarkStart w:name="z1156" w:id="1058"/>
    <w:p>
      <w:pPr>
        <w:spacing w:after="0"/>
        <w:ind w:left="0"/>
        <w:jc w:val="both"/>
      </w:pPr>
      <w:r>
        <w:rPr>
          <w:rFonts w:ascii="Times New Roman"/>
          <w:b w:val="false"/>
          <w:i w:val="false"/>
          <w:color w:val="000000"/>
          <w:sz w:val="28"/>
        </w:rPr>
        <w:t>
      257. Нысаналы салым салуға, нысаналы аударым және нысаналы жарнаға бағытталған бюджеттік бағдарламаларды қаржыландыруды бюджеттік бағдарламалар әкімшісі шарт жасаспай, төлеуге берілетін шот негізінде жүзеге асырады.</w:t>
      </w:r>
    </w:p>
    <w:bookmarkEnd w:id="1058"/>
    <w:bookmarkStart w:name="z1157" w:id="1059"/>
    <w:p>
      <w:pPr>
        <w:spacing w:after="0"/>
        <w:ind w:left="0"/>
        <w:jc w:val="both"/>
      </w:pPr>
      <w:r>
        <w:rPr>
          <w:rFonts w:ascii="Times New Roman"/>
          <w:b w:val="false"/>
          <w:i w:val="false"/>
          <w:color w:val="000000"/>
          <w:sz w:val="28"/>
        </w:rPr>
        <w:t>
      Бюджеттік бағдарламалардың тиісті әкімшісі, осы Қағидаларға 90-қосымшаға сәйкес нысан бойынша төлеуге берілетін шоттардың тізілімін және нысаналы салым салуға, нысаналы аударымға және нысаналы жарнаға бағытталған бюджеттік бағдарламаларды қаржыландыру үшін төлеуге берілетін шоттарды екі данада мемлекеттік қазынашылық органдарына жібереді.</w:t>
      </w:r>
    </w:p>
    <w:bookmarkEnd w:id="1059"/>
    <w:bookmarkStart w:name="z1158" w:id="1060"/>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бойынша аванстық төлем сомасын қоспағанда, төлем жүргізу кезінде негізгі құралдар мен материалдық емес активтерді сатып алу үшін мемлекеттік мекеме мемлекеттік қазынашылық органына мемлекеттік кәсіпорын мемлекеттік мекемеге ұсынған тауарларды жеткізу туралы ақы төлеуге шот-фактураны және қосымша шот-фактураны немесе жүкқұжатты ұсынады (мұндай жағдайларда). қызмет көрсетуші, жұмыс немесе тауарлар резидент емес болып табылады, растайтын құжаттарда соманы шетел валютасында көрсетуге жол беріледі, бірақ операция жүргізілген кезде валюта бағамын теңгемен төлеуге шоттың төлем мақсатын көрсете отырып).</w:t>
      </w:r>
    </w:p>
    <w:bookmarkEnd w:id="1060"/>
    <w:bookmarkStart w:name="z1159" w:id="1061"/>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жөніндегі аванстық төлем сомасын қоспағанда, төлемді жүргізу кезінде жаңадан жасалған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мемлекеттік мекеме мемлекеттік мекемеге мемлекеттік мекеменің Қазынашылықтың төлем шоты және орындалған жұмыстардың қосымша актісі, мемлекеттік кәсіпорын мемлекеттік мекемеге ұсынған.</w:t>
      </w:r>
    </w:p>
    <w:bookmarkEnd w:id="1061"/>
    <w:bookmarkStart w:name="z1160" w:id="1062"/>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төлем шотына осы тармақтың бірінші және екінші абзацтарында санамаланған,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әр парақта куәландырылған растайтын құжаттардың көшірмелері немесе уәкілетті тұлға, ал ондайлар болмаған жағдайда ‒ мемлекеттік мекеме басшысының немесе ол уәкілеттік берген адамның және мемлекеттік мекеменің елтаңбалы мөрінің бедерімен.</w:t>
      </w:r>
    </w:p>
    <w:bookmarkEnd w:id="1062"/>
    <w:bookmarkStart w:name="z1161" w:id="1063"/>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кезінде-орталық атқарушы орган аппараты Басшысының (белгіленген тәртіппен орталық атқарушы орган аппараты басшысының өкілеттігі жүктелген лауазымды адамның) электрондық-цифрлық қолтаңбасымен қол қойылған алдын ала (аванстық)төлемді қоспағанда, осы тармақта санамаланған құжаттарды растайтын түпнұсқадан сканерленген кескінді бекіту немесе оларға уәкілеттік берілген, ал ондайлар болмаған жағдайларда ‒ мемлекеттік мекеме басшысының немесе ол уәкілеттік берген адамның және орталық атқарушы органның бухгалтерлік қызметі басшысының немесе ол уәкілеттік берген адамның немесе мемлекеттік мекеменің бас бухгалтерінің электрондық-цифрлық қолтаңбасымен.</w:t>
      </w:r>
    </w:p>
    <w:bookmarkEnd w:id="1063"/>
    <w:bookmarkStart w:name="z1162" w:id="1064"/>
    <w:p>
      <w:pPr>
        <w:spacing w:after="0"/>
        <w:ind w:left="0"/>
        <w:jc w:val="left"/>
      </w:pPr>
      <w:r>
        <w:rPr>
          <w:rFonts w:ascii="Times New Roman"/>
          <w:b/>
          <w:i w:val="false"/>
          <w:color w:val="000000"/>
        </w:rPr>
        <w:t xml:space="preserve"> 12-параграф. Квазимемлекеттік сектор субъектілерінің жарғылық капиталын қалыптастыруға немесе ұлғайтуға квазимемлекеттік сектор субъектілеріне ақша аудару тәртібі және инвестициялық жобаларды іске асыруға оларды пайдалану, сондай-ақ мемлекеттік тапсырманы орындауға квазимемлекеттік сектор субъектілеріне ақша аудару, тегін медициналық көмектің кепілдік берілген көлемі шеңберінде қызметтер көрсету</w:t>
      </w:r>
    </w:p>
    <w:bookmarkEnd w:id="1064"/>
    <w:bookmarkStart w:name="z1163" w:id="1065"/>
    <w:p>
      <w:pPr>
        <w:spacing w:after="0"/>
        <w:ind w:left="0"/>
        <w:jc w:val="both"/>
      </w:pPr>
      <w:r>
        <w:rPr>
          <w:rFonts w:ascii="Times New Roman"/>
          <w:b w:val="false"/>
          <w:i w:val="false"/>
          <w:color w:val="000000"/>
          <w:sz w:val="28"/>
        </w:rPr>
        <w:t>
      258. Бюджеттік бағдарламалар әкімшісінің қарақпараттық жүйесіатты квазимемлекеттік сектор субъектілеріне аударуы қаржылық – экономикалық негіздемеге немесе техника – 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1065"/>
    <w:bookmarkStart w:name="z1164" w:id="1066"/>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bookmarkEnd w:id="1066"/>
    <w:bookmarkStart w:name="z1165" w:id="1067"/>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bookmarkEnd w:id="1067"/>
    <w:bookmarkStart w:name="z1166" w:id="1068"/>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p>
    <w:bookmarkEnd w:id="1068"/>
    <w:bookmarkStart w:name="z1167" w:id="1069"/>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төлейді.</w:t>
      </w:r>
    </w:p>
    <w:bookmarkEnd w:id="1069"/>
    <w:bookmarkStart w:name="z1168" w:id="1070"/>
    <w:p>
      <w:pPr>
        <w:spacing w:after="0"/>
        <w:ind w:left="0"/>
        <w:jc w:val="both"/>
      </w:pPr>
      <w:r>
        <w:rPr>
          <w:rFonts w:ascii="Times New Roman"/>
          <w:b w:val="false"/>
          <w:i w:val="false"/>
          <w:color w:val="000000"/>
          <w:sz w:val="28"/>
        </w:rPr>
        <w:t>
      259. Қаржы-экономикалық негіздемеге сәйкес тиісті қаржы жылына көзделген сомалар шегінде квазимемлекеттік сектор субъектілерінің жарғылық капиталдарын қалыптастыруға немесе ұлғайтуға төлем жүргізу кезінде бюджеттік бағдарламалардың әкімшісі мемлекеттік қазынашылық органына ("Қазынашылық-клиент" ақпараттық жүйесінде қалыптастырады) төлем шотын, қаржы-экономикалық негіздемені, уәкілетті тұлғаның оң экономикалық қорытындысын ұсынады мемлекеттік жоспарлау жөніндегі органның, жарияланған акциялар (бағалы қағаздар) шығарылымын мемлекеттік тіркеу туралы куәлік және квазимемлекеттік сектор субъектісі бюджеттік бағдарламалардың әкімшісіне ұсынған басқару органдарының тиісті шешімі ("Қазынашылық-клиент" ақпараттық жүйесінде құжаттың түпнұсқасынан сканерленген кескінді бекітеді).</w:t>
      </w:r>
    </w:p>
    <w:bookmarkEnd w:id="1070"/>
    <w:bookmarkStart w:name="z1169" w:id="1071"/>
    <w:p>
      <w:pPr>
        <w:spacing w:after="0"/>
        <w:ind w:left="0"/>
        <w:jc w:val="both"/>
      </w:pPr>
      <w:r>
        <w:rPr>
          <w:rFonts w:ascii="Times New Roman"/>
          <w:b w:val="false"/>
          <w:i w:val="false"/>
          <w:color w:val="000000"/>
          <w:sz w:val="28"/>
        </w:rPr>
        <w:t>
      Аванстық төлем сомасын қоспағанда, мемлекеттік тапсырманы орындауға төлем жүргізу кезінде бюджеттік бағдарламалардың әкімшісі мемлекеттік қазынашылық органына ("Қазынашылық-клиент" ақпараттық жүйесінде) төлем шотын және құжаттардың (шот-фактураның немесе жүкқұжаттың) көшірмелерін ("Қазынашылық-клиент" ақпараттық жүйесінде түпнұсқадан сканерленген кескінді бекітеді) ұсынады (актінің), жұмыстарды орындау немесе қызметтер көрсету кезінде-төлемнің негізділігін растайтын орындалған жұмыстардың немесе көрсетілген қызметтердің актісі), Қазақстан Республикасы Үкіметінің 2009 жылғы 29 желтоқсандағы қаулысымен бекітілген техникалық-экономикалық негіздемені әзірлеуді талап етпейтін Бюджеттік инвестициялық жобалар тізбесіне сәйкес техникалық-экономикалық негіздемені әзірлеуді талап етпейтін жобаларды қоспағанда, квазимемлекеттік сектор субъектісі бюджеттік бағдарламалардың әкімшісіне ұсынған Бюджеттік инвестициялық жобалар іске асырылған жағдайда, техникалық-экономикалық негіздеме (жобалау-сметалық құжаттама) № 2225.</w:t>
      </w:r>
    </w:p>
    <w:bookmarkEnd w:id="1071"/>
    <w:bookmarkStart w:name="z1170" w:id="1072"/>
    <w:p>
      <w:pPr>
        <w:spacing w:after="0"/>
        <w:ind w:left="0"/>
        <w:jc w:val="both"/>
      </w:pP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 бар қаржылық-экономикалық негіздеменің көшірмелері мемлекеттік қазынашылық органдарына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 енгізуді ескеріп, қаржылық-экономикалық негіздемені беру арқылы әрбір инвестициялық жобаға бір рет беріледі.</w:t>
      </w:r>
    </w:p>
    <w:bookmarkEnd w:id="1072"/>
    <w:bookmarkStart w:name="z1171" w:id="1073"/>
    <w:p>
      <w:pPr>
        <w:spacing w:after="0"/>
        <w:ind w:left="0"/>
        <w:jc w:val="both"/>
      </w:pPr>
      <w:r>
        <w:rPr>
          <w:rFonts w:ascii="Times New Roman"/>
          <w:b w:val="false"/>
          <w:i w:val="false"/>
          <w:color w:val="000000"/>
          <w:sz w:val="28"/>
        </w:rPr>
        <w:t>
      Осы тармақта көрсетілген құжаттар қағаз тасығышта ұсынылған құжаттардың көшірмелері мемлекеттік мекеменің мөр бедерімен әр парақта куәландырылады және оларға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немесе ол уәкілеттік берген адамның, ал ондайлар болмаған жағдайда ‒ мемлекеттік мекеме басшысының қолы қойылады немесе оларға уәкілеттік берілген адамдар.</w:t>
      </w:r>
    </w:p>
    <w:bookmarkEnd w:id="1073"/>
    <w:bookmarkStart w:name="z1172" w:id="1074"/>
    <w:p>
      <w:pPr>
        <w:spacing w:after="0"/>
        <w:ind w:left="0"/>
        <w:jc w:val="both"/>
      </w:pPr>
      <w:r>
        <w:rPr>
          <w:rFonts w:ascii="Times New Roman"/>
          <w:b w:val="false"/>
          <w:i w:val="false"/>
          <w:color w:val="000000"/>
          <w:sz w:val="28"/>
        </w:rPr>
        <w:t>
      260. Бюджеттік бағдарлама әкімшісі жарияланған акцияларға (бағалы қағаздарға) төлеуге арналған ақша аударылғаннан кейін бір ай өткен соң бюджетті атқару жөніндегі уәкілетті органға төлемдер бойынша қаржыландыру жоспарына сәйкес бөлінген сомалар шегінде жарғылық капиталды арттыруға байланысты бюджеттік бағдарламалардың мақсаттарына уақтылы қол жеткізуге бағытталған іс-шаралардың іске асырылуы туралы ақпарат береді.</w:t>
      </w:r>
    </w:p>
    <w:bookmarkEnd w:id="1074"/>
    <w:bookmarkStart w:name="z1173" w:id="1075"/>
    <w:p>
      <w:pPr>
        <w:spacing w:after="0"/>
        <w:ind w:left="0"/>
        <w:jc w:val="both"/>
      </w:pPr>
      <w:r>
        <w:rPr>
          <w:rFonts w:ascii="Times New Roman"/>
          <w:b w:val="false"/>
          <w:i w:val="false"/>
          <w:color w:val="000000"/>
          <w:sz w:val="28"/>
        </w:rPr>
        <w:t>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(кіші бағдарламаларды) жүзеге асыратын бюджеттік бағдарлама әкімшілері жыл сайын 20 қаңтарға, сондай-ақ республикалық және жергілікті бюджеттер нақтыланған жағдайда 30 күннің ішінде бюджетті атқару жөніндегі уәкілетті органға бюджеттік бағдарлама, (кіші бағдарлама) мақсатына уақтылы қол жеткізу бағытындағы іс-шараларды іске асыру жөніндегі ақпаратты осы Қағидалардың 96-қосымшасына сәйкес нысан бойынша ұсынады.</w:t>
      </w:r>
    </w:p>
    <w:bookmarkEnd w:id="1075"/>
    <w:bookmarkStart w:name="z1174" w:id="1076"/>
    <w:p>
      <w:pPr>
        <w:spacing w:after="0"/>
        <w:ind w:left="0"/>
        <w:jc w:val="left"/>
      </w:pPr>
      <w:r>
        <w:rPr>
          <w:rFonts w:ascii="Times New Roman"/>
          <w:b/>
          <w:i w:val="false"/>
          <w:color w:val="000000"/>
        </w:rPr>
        <w:t xml:space="preserve"> 13-параграф. Қолма-қол ақшамен жасалатын операцияларды жүзеге асыру тәртібі</w:t>
      </w:r>
    </w:p>
    <w:bookmarkEnd w:id="1076"/>
    <w:bookmarkStart w:name="z1175" w:id="1077"/>
    <w:p>
      <w:pPr>
        <w:spacing w:after="0"/>
        <w:ind w:left="0"/>
        <w:jc w:val="both"/>
      </w:pPr>
      <w:r>
        <w:rPr>
          <w:rFonts w:ascii="Times New Roman"/>
          <w:b w:val="false"/>
          <w:i w:val="false"/>
          <w:color w:val="000000"/>
          <w:sz w:val="28"/>
        </w:rPr>
        <w:t>
      261. Қолма-қол ақшаны алуды мемлекеттік мекемелер банктің чектері бойынша және (немесе) корпоративтік төлем карточкаларын қолдана отырып жүзеге асырады және осы Қағидалардың 97 сәйкес тізілімі мен мөлшерін анықталған шығыстардың экономикалық сыныптамасының ерекшеліктері бойынша жол беріледі.</w:t>
      </w:r>
    </w:p>
    <w:bookmarkEnd w:id="1077"/>
    <w:bookmarkStart w:name="z1176" w:id="1078"/>
    <w:p>
      <w:pPr>
        <w:spacing w:after="0"/>
        <w:ind w:left="0"/>
        <w:jc w:val="both"/>
      </w:pPr>
      <w:r>
        <w:rPr>
          <w:rFonts w:ascii="Times New Roman"/>
          <w:b w:val="false"/>
          <w:i w:val="false"/>
          <w:color w:val="000000"/>
          <w:sz w:val="28"/>
        </w:rPr>
        <w:t>
      Қолма-қол ақшаны алу мемлекеттік мекеменің кассалық операцияларды жүргізу бойынша уәкілетті тұлғамен жүзеге асырылады. Мемлекеттік мекеменің кассалық операцияларды жүргізу бойынша уәкілетті тұлға – мемлекеттің мекеме бастығының бұйрығына сәйкес чектер бойынша және (немесе) корпоративтік төлем карточкасын қолдана отырып, кассалық операцияларды жүргізуді және кассадағы қолма-қол ақшаның сақталуын қамтамасыз етуді жүзеге асыратын қызметкер.</w:t>
      </w:r>
    </w:p>
    <w:bookmarkEnd w:id="1078"/>
    <w:bookmarkStart w:name="z1177" w:id="1079"/>
    <w:p>
      <w:pPr>
        <w:spacing w:after="0"/>
        <w:ind w:left="0"/>
        <w:jc w:val="both"/>
      </w:pPr>
      <w:r>
        <w:rPr>
          <w:rFonts w:ascii="Times New Roman"/>
          <w:b w:val="false"/>
          <w:i w:val="false"/>
          <w:color w:val="000000"/>
          <w:sz w:val="28"/>
        </w:rPr>
        <w:t>
      Осы Қағидалардың 239-тармағында көзделген ақшаны банк кассасынан чектер бойынша қолма-қол ақша алу үшін мемлекеттік мекеме банкті өзі дербес таңдайды. Мемлекеттік мекеме, мемлекеттік қазынашылық органы және банк кассалық қызмет көрсетуге осы Қағидалардың 98-қосымшасына сәйкес нысан бойынша шарт жасасады.</w:t>
      </w:r>
    </w:p>
    <w:bookmarkEnd w:id="1079"/>
    <w:bookmarkStart w:name="z1178" w:id="1080"/>
    <w:p>
      <w:pPr>
        <w:spacing w:after="0"/>
        <w:ind w:left="0"/>
        <w:jc w:val="both"/>
      </w:pPr>
      <w:r>
        <w:rPr>
          <w:rFonts w:ascii="Times New Roman"/>
          <w:b w:val="false"/>
          <w:i w:val="false"/>
          <w:color w:val="000000"/>
          <w:sz w:val="28"/>
        </w:rPr>
        <w:t>
      Қосымша мемлекеттік қазынашылық органы және банк Қазақстан Республикасының банктік заңнамасына сәйкес чектерді пайдалану туралы шарт жасасады.</w:t>
      </w:r>
    </w:p>
    <w:bookmarkEnd w:id="1080"/>
    <w:bookmarkStart w:name="z1179" w:id="1081"/>
    <w:p>
      <w:pPr>
        <w:spacing w:after="0"/>
        <w:ind w:left="0"/>
        <w:jc w:val="both"/>
      </w:pPr>
      <w:r>
        <w:rPr>
          <w:rFonts w:ascii="Times New Roman"/>
          <w:b w:val="false"/>
          <w:i w:val="false"/>
          <w:color w:val="000000"/>
          <w:sz w:val="28"/>
        </w:rPr>
        <w:t>
      262. Корпоративтік төлем карточкасын қолдану арқылы мемлекеттік мекемелердің шығыстары:</w:t>
      </w:r>
    </w:p>
    <w:bookmarkEnd w:id="1081"/>
    <w:bookmarkStart w:name="z1180" w:id="1082"/>
    <w:p>
      <w:pPr>
        <w:spacing w:after="0"/>
        <w:ind w:left="0"/>
        <w:jc w:val="both"/>
      </w:pPr>
      <w:r>
        <w:rPr>
          <w:rFonts w:ascii="Times New Roman"/>
          <w:b w:val="false"/>
          <w:i w:val="false"/>
          <w:color w:val="000000"/>
          <w:sz w:val="28"/>
        </w:rPr>
        <w:t>
      1) шығыстардың экономикалық сыныптамасы ерекшеліктерінің 97-қосымшасына сәйкес мөлшерінде бюджет қарақпараттық жүйесіатының және мемлекеттік мекеменің иелігінде қалған тауарларды (жұмыстарды, қызметтерді) сатудан алынатын ақша;</w:t>
      </w:r>
    </w:p>
    <w:bookmarkEnd w:id="1082"/>
    <w:bookmarkStart w:name="z1181" w:id="1083"/>
    <w:p>
      <w:pPr>
        <w:spacing w:after="0"/>
        <w:ind w:left="0"/>
        <w:jc w:val="both"/>
      </w:pPr>
      <w:r>
        <w:rPr>
          <w:rFonts w:ascii="Times New Roman"/>
          <w:b w:val="false"/>
          <w:i w:val="false"/>
          <w:color w:val="000000"/>
          <w:sz w:val="28"/>
        </w:rPr>
        <w:t>
      2) айына жиырма айлық есептік көрсеткіштен аспайтын мемлекеттік мекемелер үшін қайырымдылық көмектен түсетін ақша;</w:t>
      </w:r>
    </w:p>
    <w:bookmarkEnd w:id="1083"/>
    <w:bookmarkStart w:name="z1182" w:id="1084"/>
    <w:p>
      <w:pPr>
        <w:spacing w:after="0"/>
        <w:ind w:left="0"/>
        <w:jc w:val="both"/>
      </w:pP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p>
    <w:bookmarkEnd w:id="1084"/>
    <w:bookmarkStart w:name="z1183" w:id="1085"/>
    <w:p>
      <w:pPr>
        <w:spacing w:after="0"/>
        <w:ind w:left="0"/>
        <w:jc w:val="both"/>
      </w:pPr>
      <w:r>
        <w:rPr>
          <w:rFonts w:ascii="Times New Roman"/>
          <w:b w:val="false"/>
          <w:i w:val="false"/>
          <w:color w:val="000000"/>
          <w:sz w:val="28"/>
        </w:rPr>
        <w:t>
      263. Мемлекеттік мекеменің кассасындағы қолма-қол ақша қалдығының күн сайынғы лимиті мемлекеттік мекемені қаржыландырудың жеке жоспарының бекітілген жылдық сомасын ескере отырып, 161 "Ел iшiндегі iссапарлар мен қызметтiк сапарлар" және 162 "Елден тыс жерлерге iссапарлар мен қызметтік сапарлар" ерекшеліктері бойынша, мынадай шекте белгіленеді:</w:t>
      </w:r>
    </w:p>
    <w:bookmarkEnd w:id="1085"/>
    <w:bookmarkStart w:name="z1184" w:id="1086"/>
    <w:p>
      <w:pPr>
        <w:spacing w:after="0"/>
        <w:ind w:left="0"/>
        <w:jc w:val="both"/>
      </w:pPr>
      <w:r>
        <w:rPr>
          <w:rFonts w:ascii="Times New Roman"/>
          <w:b w:val="false"/>
          <w:i w:val="false"/>
          <w:color w:val="000000"/>
          <w:sz w:val="28"/>
        </w:rPr>
        <w:t>
      бес млн. теңгеге дейiн - елу айлық есептік көрсеткіш;</w:t>
      </w:r>
    </w:p>
    <w:bookmarkEnd w:id="1086"/>
    <w:bookmarkStart w:name="z1185" w:id="1087"/>
    <w:p>
      <w:pPr>
        <w:spacing w:after="0"/>
        <w:ind w:left="0"/>
        <w:jc w:val="both"/>
      </w:pPr>
      <w:r>
        <w:rPr>
          <w:rFonts w:ascii="Times New Roman"/>
          <w:b w:val="false"/>
          <w:i w:val="false"/>
          <w:color w:val="000000"/>
          <w:sz w:val="28"/>
        </w:rPr>
        <w:t>
      бес млн.теңгеден жиырма млн.теңгеге дейiн – жүз елу айлық есептік көрсеткіш;</w:t>
      </w:r>
    </w:p>
    <w:bookmarkEnd w:id="1087"/>
    <w:bookmarkStart w:name="z1186" w:id="1088"/>
    <w:p>
      <w:pPr>
        <w:spacing w:after="0"/>
        <w:ind w:left="0"/>
        <w:jc w:val="both"/>
      </w:pPr>
      <w:r>
        <w:rPr>
          <w:rFonts w:ascii="Times New Roman"/>
          <w:b w:val="false"/>
          <w:i w:val="false"/>
          <w:color w:val="000000"/>
          <w:sz w:val="28"/>
        </w:rPr>
        <w:t>
      жиырма млн.теңгеден жоғары – бес жүз айлық есептік көрсеткіш.</w:t>
      </w:r>
    </w:p>
    <w:bookmarkEnd w:id="1088"/>
    <w:bookmarkStart w:name="z1187" w:id="1089"/>
    <w:p>
      <w:pPr>
        <w:spacing w:after="0"/>
        <w:ind w:left="0"/>
        <w:jc w:val="both"/>
      </w:pPr>
      <w:r>
        <w:rPr>
          <w:rFonts w:ascii="Times New Roman"/>
          <w:b w:val="false"/>
          <w:i w:val="false"/>
          <w:color w:val="000000"/>
          <w:sz w:val="28"/>
        </w:rPr>
        <w:t>
      Ағымдағы қаржы жылы мемлекеттік мекеменің кодына есептеуге тапсырылмаған мемлекеттік мекеменің кассасындағы бюджеттік қолма-қол ақшаның қалдығы кезекті қаржы жылында 206106 "Бұрын республикалық бюджеттен алынған, пайдаланылмаған қарақпараттық жүйесіатты қайтару" және 206107 "Бұрын жергілiктi бюджеттен алынған, пайдаланылмаған қарақпараттық жүйесіаттардың қайтарылуы" кірістердің бюджеттік сыныптамасының кодтары бойынша тиісті бюджетке міндетті түрде қайтарылады.</w:t>
      </w:r>
    </w:p>
    <w:bookmarkEnd w:id="1089"/>
    <w:bookmarkStart w:name="z1188" w:id="1090"/>
    <w:p>
      <w:pPr>
        <w:spacing w:after="0"/>
        <w:ind w:left="0"/>
        <w:jc w:val="both"/>
      </w:pPr>
      <w:r>
        <w:rPr>
          <w:rFonts w:ascii="Times New Roman"/>
          <w:b w:val="false"/>
          <w:i w:val="false"/>
          <w:color w:val="000000"/>
          <w:sz w:val="28"/>
        </w:rPr>
        <w:t>
      264. Чек кітапшаларын банкте мемлекеттік мекеменің уәкілетті тұлғасы мемлекеттік мекеменің басшысы немесе ол өкілеттік берген тұлғаның сенімхаты негізінде қол қою арқылы сатып алады.</w:t>
      </w:r>
    </w:p>
    <w:bookmarkEnd w:id="1090"/>
    <w:bookmarkStart w:name="z1189" w:id="1091"/>
    <w:p>
      <w:pPr>
        <w:spacing w:after="0"/>
        <w:ind w:left="0"/>
        <w:jc w:val="both"/>
      </w:pPr>
      <w:r>
        <w:rPr>
          <w:rFonts w:ascii="Times New Roman"/>
          <w:b w:val="false"/>
          <w:i w:val="false"/>
          <w:color w:val="000000"/>
          <w:sz w:val="28"/>
        </w:rPr>
        <w:t>
      Сатып алынған чек кітапшаларын мемлекеттік мекеменің уәкілетті тұлғасы оларды мемлекеттік қазынашылық органдарына тіркеу үшін ұсынады.</w:t>
      </w:r>
    </w:p>
    <w:bookmarkEnd w:id="1091"/>
    <w:bookmarkStart w:name="z1190" w:id="1092"/>
    <w:p>
      <w:pPr>
        <w:spacing w:after="0"/>
        <w:ind w:left="0"/>
        <w:jc w:val="both"/>
      </w:pPr>
      <w:r>
        <w:rPr>
          <w:rFonts w:ascii="Times New Roman"/>
          <w:b w:val="false"/>
          <w:i w:val="false"/>
          <w:color w:val="000000"/>
          <w:sz w:val="28"/>
        </w:rPr>
        <w:t>
      265. Банк чектер бойынша мемлекеттік мекемеге берілген қолма-қол ақшаны есепке алуды жүргізу үшін республикалық бюджеттің есебінен ұсталатын мемлекеттік мекемелер үшін және жергілікті бюджеттердің қарақпараттық жүйесіаты есебінен ұсталатын мемлекеттік мекемелер үшін жеке тиісті баланс шотында банкішілік шоттар ашады.</w:t>
      </w:r>
    </w:p>
    <w:bookmarkEnd w:id="1092"/>
    <w:bookmarkStart w:name="z1191" w:id="1093"/>
    <w:p>
      <w:pPr>
        <w:spacing w:after="0"/>
        <w:ind w:left="0"/>
        <w:jc w:val="both"/>
      </w:pPr>
      <w:r>
        <w:rPr>
          <w:rFonts w:ascii="Times New Roman"/>
          <w:b w:val="false"/>
          <w:i w:val="false"/>
          <w:color w:val="000000"/>
          <w:sz w:val="28"/>
        </w:rPr>
        <w:t>
      Банкте ашылған банкішілік шоттардың ерекшелігі әрбір операциялық күннің аяғында банкішілік шоттардың қалдықтары нөл болуы тиіс.</w:t>
      </w:r>
    </w:p>
    <w:bookmarkEnd w:id="1093"/>
    <w:bookmarkStart w:name="z1192" w:id="1094"/>
    <w:p>
      <w:pPr>
        <w:spacing w:after="0"/>
        <w:ind w:left="0"/>
        <w:jc w:val="both"/>
      </w:pPr>
      <w:r>
        <w:rPr>
          <w:rFonts w:ascii="Times New Roman"/>
          <w:b w:val="false"/>
          <w:i w:val="false"/>
          <w:color w:val="000000"/>
          <w:sz w:val="28"/>
        </w:rPr>
        <w:t>
      266. Мемлекеттік мекемелердің банк кассасынан қолма-қол ақша алуына мемлекеттік қазынашылық органы банкке екі данада қолтаңба мен мөр бедерінің үлгілері бар құжатты ұсынады. Қолдар мен мөр бедерінің үлгілері бар құжат № 207 қаулыда белгіленген нысан бойынша және тәртіппен ресімделеді.</w:t>
      </w:r>
    </w:p>
    <w:bookmarkEnd w:id="1094"/>
    <w:bookmarkStart w:name="z1193" w:id="1095"/>
    <w:p>
      <w:pPr>
        <w:spacing w:after="0"/>
        <w:ind w:left="0"/>
        <w:jc w:val="both"/>
      </w:pPr>
      <w:r>
        <w:rPr>
          <w:rFonts w:ascii="Times New Roman"/>
          <w:b w:val="false"/>
          <w:i w:val="false"/>
          <w:color w:val="000000"/>
          <w:sz w:val="28"/>
        </w:rPr>
        <w:t>
      267. Мемлекеттік мекеме чектер бойынша қолма-қол ақша алғанға дейін бір жұмыс күні бұрын мемлекеттік қазынашылық органдарына осы Қағидалардың 99-қосымшасына сәйкес нысан бойынша банкте алған қолма-қол ақшаны қалпына келтіруге арналған төлеуге берілетін шотты, банк қызметтеріне төлемді, чекті, қолма-қол ақша алуға арналған өтінімді қоса бере отырып, төлеуге берілетін шоттардың тізілімін береді.</w:t>
      </w:r>
    </w:p>
    <w:bookmarkEnd w:id="1095"/>
    <w:bookmarkStart w:name="z1194" w:id="1096"/>
    <w:p>
      <w:pPr>
        <w:spacing w:after="0"/>
        <w:ind w:left="0"/>
        <w:jc w:val="both"/>
      </w:pPr>
      <w:r>
        <w:rPr>
          <w:rFonts w:ascii="Times New Roman"/>
          <w:b w:val="false"/>
          <w:i w:val="false"/>
          <w:color w:val="000000"/>
          <w:sz w:val="28"/>
        </w:rPr>
        <w:t>
      Төлеуге берілетін шоттар шығыстардың экономикалық сыныптамасының әрбір ерекшелігі бойынша жеке беріледі.</w:t>
      </w:r>
    </w:p>
    <w:bookmarkEnd w:id="1096"/>
    <w:bookmarkStart w:name="z1195" w:id="1097"/>
    <w:p>
      <w:pPr>
        <w:spacing w:after="0"/>
        <w:ind w:left="0"/>
        <w:jc w:val="both"/>
      </w:pPr>
      <w:r>
        <w:rPr>
          <w:rFonts w:ascii="Times New Roman"/>
          <w:b w:val="false"/>
          <w:i w:val="false"/>
          <w:color w:val="000000"/>
          <w:sz w:val="28"/>
        </w:rPr>
        <w:t>
      Чек мемлекеттік мекеменің лауазымды тұлғасына және банктің кассасынан қолма-қол ақша алуға арналған төлеуге берілетін шоттардың жалпы сомасына ресімделеді. Чек мемлекеттік мекеменің қолдарын қоймай-ақ және мөр бедерінсіз беріледі.</w:t>
      </w:r>
    </w:p>
    <w:bookmarkEnd w:id="1097"/>
    <w:bookmarkStart w:name="z1196" w:id="1098"/>
    <w:p>
      <w:pPr>
        <w:spacing w:after="0"/>
        <w:ind w:left="0"/>
        <w:jc w:val="both"/>
      </w:pPr>
      <w:r>
        <w:rPr>
          <w:rFonts w:ascii="Times New Roman"/>
          <w:b w:val="false"/>
          <w:i w:val="false"/>
          <w:color w:val="000000"/>
          <w:sz w:val="28"/>
        </w:rPr>
        <w:t>
      268. Мемлекеттік қазынашылық органдарының лауазымды тұлғалары қол қойған және елтаңбалы мөрдің таңбасымен бекітілген мемлекеттік мекемелердің чектері кассалық қызмет көрсетуге арналған шартта белгіленген мерзімде банкке беріледі.</w:t>
      </w:r>
    </w:p>
    <w:bookmarkEnd w:id="1098"/>
    <w:bookmarkStart w:name="z1197" w:id="1099"/>
    <w:p>
      <w:pPr>
        <w:spacing w:after="0"/>
        <w:ind w:left="0"/>
        <w:jc w:val="both"/>
      </w:pPr>
      <w:r>
        <w:rPr>
          <w:rFonts w:ascii="Times New Roman"/>
          <w:b w:val="false"/>
          <w:i w:val="false"/>
          <w:color w:val="000000"/>
          <w:sz w:val="28"/>
        </w:rPr>
        <w:t>
      Чектер банкке осы Қағидалардың 100-қосымшасына сәйкес "Мемлекеттік мекемелердің қолма-қол ақша алуға арналған чектерінің тізілімі" деген 5-55-нысан бойынша мемлекеттік мекемелердің қолма-қол ақшаны алуға арналған чектердің тізілімімен бірге республикалық бюджет есебінен ұсталатын мемлекеттік мекемелер бойынша жеке және жергілікті бюджеттердің есебінен ұсталатын мемлекеттік мекемелер бойынша жеке беріледі.</w:t>
      </w:r>
    </w:p>
    <w:bookmarkEnd w:id="1099"/>
    <w:bookmarkStart w:name="z1198" w:id="1100"/>
    <w:p>
      <w:pPr>
        <w:spacing w:after="0"/>
        <w:ind w:left="0"/>
        <w:jc w:val="both"/>
      </w:pPr>
      <w:r>
        <w:rPr>
          <w:rFonts w:ascii="Times New Roman"/>
          <w:b w:val="false"/>
          <w:i w:val="false"/>
          <w:color w:val="000000"/>
          <w:sz w:val="28"/>
        </w:rPr>
        <w:t>
      269. Қолма-қол ақшаны беруді банк мемлекеттік мекемелердің қолма-қол ақша алуға арналған чектердің тізілімі және атына чек берілген мемлекеттік мекеменің уәкілетті тұлғаға тікелей чек түскеннен кейін келесі жұмыс күніне банк жүргізеді.</w:t>
      </w:r>
    </w:p>
    <w:bookmarkEnd w:id="1100"/>
    <w:bookmarkStart w:name="z1199" w:id="1101"/>
    <w:p>
      <w:pPr>
        <w:spacing w:after="0"/>
        <w:ind w:left="0"/>
        <w:jc w:val="both"/>
      </w:pPr>
      <w:r>
        <w:rPr>
          <w:rFonts w:ascii="Times New Roman"/>
          <w:b w:val="false"/>
          <w:i w:val="false"/>
          <w:color w:val="000000"/>
          <w:sz w:val="28"/>
        </w:rPr>
        <w:t>
      270. Банк кассалық қызмет көрсетуге арналған шартта белгіленген мерзімде мемлекеттік қазынашылық органдарына осы Қағидалардың 101-қосымшасына сәйкес нысанда төленген чектердің тізілімін береді.</w:t>
      </w:r>
    </w:p>
    <w:bookmarkEnd w:id="1101"/>
    <w:bookmarkStart w:name="z1200" w:id="1102"/>
    <w:p>
      <w:pPr>
        <w:spacing w:after="0"/>
        <w:ind w:left="0"/>
        <w:jc w:val="both"/>
      </w:pPr>
      <w:r>
        <w:rPr>
          <w:rFonts w:ascii="Times New Roman"/>
          <w:b w:val="false"/>
          <w:i w:val="false"/>
          <w:color w:val="000000"/>
          <w:sz w:val="28"/>
        </w:rPr>
        <w:t>
      271. Корпоративтік төлем карточкаларын қолдана отырып, бюджет ақшасы есебінен есептесулерді жүзеге асыру үшін мемлекеттік мекеме ағымдағы шот ашады, бұл ретте республикалық бюджеттік бағдарламалар әкімшісі бюджетті атқару жөніндегі мемлекеттік қазынашылыққа , жергілікті бюджетті бағдарламалар әкімшісі - бюджетті атқару жөніндегі жергілікті уәкілетті органға қолдаухат береді.</w:t>
      </w:r>
    </w:p>
    <w:bookmarkEnd w:id="1102"/>
    <w:bookmarkStart w:name="z1201" w:id="1103"/>
    <w:p>
      <w:pPr>
        <w:spacing w:after="0"/>
        <w:ind w:left="0"/>
        <w:jc w:val="both"/>
      </w:pPr>
      <w:r>
        <w:rPr>
          <w:rFonts w:ascii="Times New Roman"/>
          <w:b w:val="false"/>
          <w:i w:val="false"/>
          <w:color w:val="000000"/>
          <w:sz w:val="28"/>
        </w:rPr>
        <w:t>
      Бюджеттік бағдарламалар әкімшісінің қолдаухаты мемлекеттік мекеменің атауы мен кодын, бюджет түрін және шығыстар бағының мақсаттарын, оған сәйкес ол қалыптасқан немесе қайта ұйымдастырлған нормативтік құқықтық актіні қамтуы тиіс.</w:t>
      </w:r>
    </w:p>
    <w:bookmarkEnd w:id="1103"/>
    <w:bookmarkStart w:name="z1202" w:id="1104"/>
    <w:p>
      <w:pPr>
        <w:spacing w:after="0"/>
        <w:ind w:left="0"/>
        <w:jc w:val="both"/>
      </w:pPr>
      <w:r>
        <w:rPr>
          <w:rFonts w:ascii="Times New Roman"/>
          <w:b w:val="false"/>
          <w:i w:val="false"/>
          <w:color w:val="000000"/>
          <w:sz w:val="28"/>
        </w:rPr>
        <w:t>
      Бюджетті атқару жөніндегі уәкілетті орган бюджеттік бағдарламалар әкімшісінің қолдаухаты келіп түскен күннен бастап бес жұмыс күннің ішінде мемлекеттік мекемеге ағымдағы шотты ашуға осы Қағидалардың 102-қосымшасына сәйкес нысан бойынша екі данада рұқсат береді.</w:t>
      </w:r>
    </w:p>
    <w:bookmarkEnd w:id="1104"/>
    <w:bookmarkStart w:name="z1203" w:id="1105"/>
    <w:p>
      <w:pPr>
        <w:spacing w:after="0"/>
        <w:ind w:left="0"/>
        <w:jc w:val="both"/>
      </w:pPr>
      <w:r>
        <w:rPr>
          <w:rFonts w:ascii="Times New Roman"/>
          <w:b w:val="false"/>
          <w:i w:val="false"/>
          <w:color w:val="000000"/>
          <w:sz w:val="28"/>
        </w:rPr>
        <w:t>
      Рұқсат беруден бас тартқан жағдайда, бюджеттік бағдарламалар әкімшісіне бас тарту себебі көрсетіле отырып, жазбаша хабарлама жіберіледі.</w:t>
      </w:r>
    </w:p>
    <w:bookmarkEnd w:id="1105"/>
    <w:bookmarkStart w:name="z1204" w:id="1106"/>
    <w:p>
      <w:pPr>
        <w:spacing w:after="0"/>
        <w:ind w:left="0"/>
        <w:jc w:val="both"/>
      </w:pPr>
      <w:r>
        <w:rPr>
          <w:rFonts w:ascii="Times New Roman"/>
          <w:b w:val="false"/>
          <w:i w:val="false"/>
          <w:color w:val="000000"/>
          <w:sz w:val="28"/>
        </w:rPr>
        <w:t>
      Мемлекеттік мекеме банкпен корпоративтік төлем карточкаларына банктік қызмет көрсету шартын жасасады, сондай-ақ Банкке № 207 қаулымен белгіленген құжаттарды ұсынады.</w:t>
      </w:r>
    </w:p>
    <w:bookmarkEnd w:id="1106"/>
    <w:bookmarkStart w:name="z1205" w:id="1107"/>
    <w:p>
      <w:pPr>
        <w:spacing w:after="0"/>
        <w:ind w:left="0"/>
        <w:jc w:val="both"/>
      </w:pPr>
      <w:r>
        <w:rPr>
          <w:rFonts w:ascii="Times New Roman"/>
          <w:b w:val="false"/>
          <w:i w:val="false"/>
          <w:color w:val="000000"/>
          <w:sz w:val="28"/>
        </w:rPr>
        <w:t>
      272. Алынған корпоративтік төлем карточкасы осы Қағидаларға 103-қосымшаға сәйкес нысан бойынша мемлекеттік мекемеде тіркеу журналында тіркеледі және орталық атқарушы орган аппараты Басшысының (белгіленген тәртіппен орталық атқарушы орган аппараты басшысының өкілеттігі жүктелген лауазымды адамның) бұйрығымен айқындалған уәкілетті тұлғаға, ал ондайлар болмаған жағдайда – мемлекеттік мекеме басшысының қолымен беріледі (бұдан әрі-мемлекеттік мекеменің уәкілетті тұлғасы).</w:t>
      </w:r>
    </w:p>
    <w:bookmarkEnd w:id="1107"/>
    <w:bookmarkStart w:name="z1206" w:id="1108"/>
    <w:p>
      <w:pPr>
        <w:spacing w:after="0"/>
        <w:ind w:left="0"/>
        <w:jc w:val="both"/>
      </w:pPr>
      <w:r>
        <w:rPr>
          <w:rFonts w:ascii="Times New Roman"/>
          <w:b w:val="false"/>
          <w:i w:val="false"/>
          <w:color w:val="000000"/>
          <w:sz w:val="28"/>
        </w:rPr>
        <w:t>
      273. Корпоративтік төлем карточкасын пайдалана отырып төлемдер ағымдағы шоттағы ақша сомасы шегінде жүзеге асырылады.</w:t>
      </w:r>
    </w:p>
    <w:bookmarkEnd w:id="1108"/>
    <w:bookmarkStart w:name="z1207" w:id="1109"/>
    <w:p>
      <w:pPr>
        <w:spacing w:after="0"/>
        <w:ind w:left="0"/>
        <w:jc w:val="both"/>
      </w:pPr>
      <w:r>
        <w:rPr>
          <w:rFonts w:ascii="Times New Roman"/>
          <w:b w:val="false"/>
          <w:i w:val="false"/>
          <w:color w:val="000000"/>
          <w:sz w:val="28"/>
        </w:rPr>
        <w:t>
      Ағымдағы шотты толықтыру міндеттемелер мен төлемдер бойынша бюджеттік бағдарламаларды (кіші бағдарламаларды) қаржыландырудың жеке жоспарларымен бекітілген сомалар шегінде төлеуге берілетін шот негізінде жүзеге асырылады.</w:t>
      </w:r>
    </w:p>
    <w:bookmarkEnd w:id="1109"/>
    <w:bookmarkStart w:name="z1208" w:id="1110"/>
    <w:p>
      <w:pPr>
        <w:spacing w:after="0"/>
        <w:ind w:left="0"/>
        <w:jc w:val="both"/>
      </w:pPr>
      <w:r>
        <w:rPr>
          <w:rFonts w:ascii="Times New Roman"/>
          <w:b w:val="false"/>
          <w:i w:val="false"/>
          <w:color w:val="000000"/>
          <w:sz w:val="28"/>
        </w:rPr>
        <w:t>
      274. Мемлекеттік мекеменің уәкілетті тұлғасы чек және (немесе) корпоративтік төлем карточкасын қолдана отырып жүргізілген төлемдерді растау болып табылатын сауда чектерін, слиптерді және басқа құжаттарды қоса бере отырып, чек бойынша және (немесе) ағымдағы шоттан ақшаны пайдалану туралы аванстық есепті Қазақстан Республикасының заңнамасында көзделген мерзімдерде және тәртіппен ұсынады.</w:t>
      </w:r>
    </w:p>
    <w:bookmarkEnd w:id="1110"/>
    <w:bookmarkStart w:name="z1209" w:id="1111"/>
    <w:p>
      <w:pPr>
        <w:spacing w:after="0"/>
        <w:ind w:left="0"/>
        <w:jc w:val="both"/>
      </w:pPr>
      <w:r>
        <w:rPr>
          <w:rFonts w:ascii="Times New Roman"/>
          <w:b w:val="false"/>
          <w:i w:val="false"/>
          <w:color w:val="000000"/>
          <w:sz w:val="28"/>
        </w:rPr>
        <w:t>
      275. Ағымдағы қаржы жылының соңына дейін чекті және (немесе) корпоративтік төлем карточкасын пайдалана отырып уәкілетті тұлға алған пайдаланылмаған қолма-қол ақша және (немесе) ағымдағы шоттағы пайдаланылмаған ақша қалдықтары мемлекеттік мекеменің тиісті шотына қалпына келтірілуге тиіс. Бұл ретте, егер бюджет ақшасы ағымдағы қаржы жылының соңына дейін қалпына келтірілмесе, келесі қаржы жылының алғашқы үш жұмыс күнінде бюджет ақшасын қайтару сомасын мемлекеттік мекеме (мемлекеттік мекеменің уәкілетті тұлғасы) тиісті бюджеттің кірісіне аударуға тиіс. Ағымдағы қаржы жылының соңына дейін тиісті шотқа аударылмаған басқа қаржыландыру көздерінен пайдаланылмаған ақша қалдықтарын қайтару сомалары келесі қаржы жылының алғашқы үш жұмыс күнінде тиісті шотқа қалпына келтірілуге тиіс.</w:t>
      </w:r>
    </w:p>
    <w:bookmarkEnd w:id="1111"/>
    <w:bookmarkStart w:name="z1210" w:id="1112"/>
    <w:p>
      <w:pPr>
        <w:spacing w:after="0"/>
        <w:ind w:left="0"/>
        <w:jc w:val="left"/>
      </w:pPr>
      <w:r>
        <w:rPr>
          <w:rFonts w:ascii="Times New Roman"/>
          <w:b/>
          <w:i w:val="false"/>
          <w:color w:val="000000"/>
        </w:rPr>
        <w:t xml:space="preserve"> 14-параграф. Мемлекеттік мекеменің жасалған төлемдер сомасын және ақша аударымдарын қайтару</w:t>
      </w:r>
    </w:p>
    <w:bookmarkEnd w:id="1112"/>
    <w:bookmarkStart w:name="z1211" w:id="1113"/>
    <w:p>
      <w:pPr>
        <w:spacing w:after="0"/>
        <w:ind w:left="0"/>
        <w:jc w:val="both"/>
      </w:pPr>
      <w:r>
        <w:rPr>
          <w:rFonts w:ascii="Times New Roman"/>
          <w:b w:val="false"/>
          <w:i w:val="false"/>
          <w:color w:val="000000"/>
          <w:sz w:val="28"/>
        </w:rPr>
        <w:t>
      276. Ағымдағы қаржы жылында жасалған төлемдердi қайтару кезiнде мемлекеттік қазынашылық органы:</w:t>
      </w:r>
    </w:p>
    <w:bookmarkEnd w:id="1113"/>
    <w:bookmarkStart w:name="z1212" w:id="1114"/>
    <w:p>
      <w:pPr>
        <w:spacing w:after="0"/>
        <w:ind w:left="0"/>
        <w:jc w:val="both"/>
      </w:pPr>
      <w:r>
        <w:rPr>
          <w:rFonts w:ascii="Times New Roman"/>
          <w:b w:val="false"/>
          <w:i w:val="false"/>
          <w:color w:val="000000"/>
          <w:sz w:val="28"/>
        </w:rPr>
        <w:t>
      1)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w:t>
      </w:r>
    </w:p>
    <w:bookmarkEnd w:id="1114"/>
    <w:bookmarkStart w:name="z1213" w:id="1115"/>
    <w:p>
      <w:pPr>
        <w:spacing w:after="0"/>
        <w:ind w:left="0"/>
        <w:jc w:val="both"/>
      </w:pPr>
      <w:r>
        <w:rPr>
          <w:rFonts w:ascii="Times New Roman"/>
          <w:b w:val="false"/>
          <w:i w:val="false"/>
          <w:color w:val="000000"/>
          <w:sz w:val="28"/>
        </w:rPr>
        <w:t>
      2) мемлекеттiк мекемеге осы 2-38 "Төлем тапсырмасы" нысанындағы есептi қағидалардың 104-қосымшасына сәйкес нысан бойынша (бұдан әрi – 2-38-нысан бойынша төлем тапсырмасы) және 5-17 "Қалпына келтiру және ауыстырулар тiзiлiмi" нысанындағы есептi осы Қағидалардың 105-қосымшасына сәйкес нысан бойынша бередi.</w:t>
      </w:r>
    </w:p>
    <w:bookmarkEnd w:id="1115"/>
    <w:bookmarkStart w:name="z1214" w:id="1116"/>
    <w:p>
      <w:pPr>
        <w:spacing w:after="0"/>
        <w:ind w:left="0"/>
        <w:jc w:val="both"/>
      </w:pPr>
      <w:r>
        <w:rPr>
          <w:rFonts w:ascii="Times New Roman"/>
          <w:b w:val="false"/>
          <w:i w:val="false"/>
          <w:color w:val="000000"/>
          <w:sz w:val="28"/>
        </w:rPr>
        <w:t>
       "Қазынашылық-клиент" ақпараттық жұйесі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және әлеуметтік төлемдерін, міндетті медициналық сақтандыру үшін жарналар және (немесе) төлемдерін қайтару жөніндегі есеп" нысанындағы есептерді дербес қалыптастырады.</w:t>
      </w:r>
    </w:p>
    <w:bookmarkEnd w:id="1116"/>
    <w:bookmarkStart w:name="z1215" w:id="1117"/>
    <w:p>
      <w:pPr>
        <w:spacing w:after="0"/>
        <w:ind w:left="0"/>
        <w:jc w:val="both"/>
      </w:pPr>
      <w:r>
        <w:rPr>
          <w:rFonts w:ascii="Times New Roman"/>
          <w:b w:val="false"/>
          <w:i w:val="false"/>
          <w:color w:val="000000"/>
          <w:sz w:val="28"/>
        </w:rPr>
        <w:t>
      277. Ағымдағы жылғы төлемдер дұрыс көрсетілмеген деректемелермен немесе өткен жылдардағы төлемдер қайтарылған жағдайда, мемлекеттік қазынашылық органы мұндай төлемдерді "ұлттық валютада анықталғанға дейін өзара есеп айырысулар бойынша аударылған сомалар" 902 шотына есептейді. "Ұлттық валютада анықталғанға дейін өзара есеп айырысулар бойынша аударылған сомалар" шоты (бұдан әрі - 902 шот) – мемлекеттік қазынашылықта және мемлекеттік қазынашылық органдарында ашылатын банкішілік шот. Келесі жұмыс күнінен кешіктірмей мемлекеттік қазынашылық органының жауапты орындаушысы мемлекеттік мекемеге 2-38 нысан бойынша төлем тапсырмасын береді.</w:t>
      </w:r>
    </w:p>
    <w:bookmarkEnd w:id="1117"/>
    <w:bookmarkStart w:name="z1216" w:id="1118"/>
    <w:p>
      <w:pPr>
        <w:spacing w:after="0"/>
        <w:ind w:left="0"/>
        <w:jc w:val="both"/>
      </w:pPr>
      <w:r>
        <w:rPr>
          <w:rFonts w:ascii="Times New Roman"/>
          <w:b w:val="false"/>
          <w:i w:val="false"/>
          <w:color w:val="000000"/>
          <w:sz w:val="28"/>
        </w:rPr>
        <w:t>
      Мемлекеттік қазынашылық органы жетi жұмыс күнi iшiнде олардың есептелген күнінен бастап сомалардың 902-шотқа есептелу себебiн анықтауды қамтамасыз етедi, төлемдер қате аударылған жағдайда, сома ақшаны жөнелтушiге керi қайтарылады.</w:t>
      </w:r>
    </w:p>
    <w:bookmarkEnd w:id="1118"/>
    <w:bookmarkStart w:name="z1217" w:id="1119"/>
    <w:p>
      <w:pPr>
        <w:spacing w:after="0"/>
        <w:ind w:left="0"/>
        <w:jc w:val="both"/>
      </w:pPr>
      <w:r>
        <w:rPr>
          <w:rFonts w:ascii="Times New Roman"/>
          <w:b w:val="false"/>
          <w:i w:val="false"/>
          <w:color w:val="000000"/>
          <w:sz w:val="28"/>
        </w:rPr>
        <w:t>
      278. Мемлекеттік мекеме төлем тапсырмасын алған күннен бастап үш жұмыс күні ішінде мемлекеттік қазынашылық органдарына ақша алушыға Мемлекеттік қазынашылық органдарына қайтару сомасын кейіннен қайтаруы үшін не өткен жылдардың дебиторлық берешегі расталған кезде қайтару сомасын тиісті бюджет кірісіне кейіннен аудару үшін нақтыланған деректемелер көрсетілген хат жібереді.</w:t>
      </w:r>
    </w:p>
    <w:bookmarkEnd w:id="1119"/>
    <w:bookmarkStart w:name="z1218" w:id="1120"/>
    <w:p>
      <w:pPr>
        <w:spacing w:after="0"/>
        <w:ind w:left="0"/>
        <w:jc w:val="both"/>
      </w:pPr>
      <w:r>
        <w:rPr>
          <w:rFonts w:ascii="Times New Roman"/>
          <w:b w:val="false"/>
          <w:i w:val="false"/>
          <w:color w:val="000000"/>
          <w:sz w:val="28"/>
        </w:rPr>
        <w:t>
      Тиісті бюджеттің кірісіне өткен жылдардың дебиторлық берешегін қайтару сомасын аударуға Мемлекеттік қазынашылық органдары 2-38-нысаны бойынша төлем тапсырмасы мемлекеттік мекеменің есептегі дебиторлық берешек сомасын есептен шығару үшін негіз болып табылады.</w:t>
      </w:r>
    </w:p>
    <w:bookmarkEnd w:id="1120"/>
    <w:bookmarkStart w:name="z1219" w:id="1121"/>
    <w:p>
      <w:pPr>
        <w:spacing w:after="0"/>
        <w:ind w:left="0"/>
        <w:jc w:val="both"/>
      </w:pPr>
      <w:r>
        <w:rPr>
          <w:rFonts w:ascii="Times New Roman"/>
          <w:b w:val="false"/>
          <w:i w:val="false"/>
          <w:color w:val="000000"/>
          <w:sz w:val="28"/>
        </w:rPr>
        <w:t>
      279. Ағымдағы қаржы жылы ішінде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бойынша өткен жылдардың төлемдерін қайтару мемлекеттік мекеменің хаты мен оған қоса берілген свифт-файлдың негізінде мемлекеттік қазынашылық органы ақшаны жөнелтушіге одан әрі аударуы үшін 902-шотқа есептеледі.</w:t>
      </w:r>
    </w:p>
    <w:bookmarkEnd w:id="1121"/>
    <w:bookmarkStart w:name="z1220" w:id="1122"/>
    <w:p>
      <w:pPr>
        <w:spacing w:after="0"/>
        <w:ind w:left="0"/>
        <w:jc w:val="both"/>
      </w:pPr>
      <w:r>
        <w:rPr>
          <w:rFonts w:ascii="Times New Roman"/>
          <w:b w:val="false"/>
          <w:i w:val="false"/>
          <w:color w:val="000000"/>
          <w:sz w:val="28"/>
        </w:rPr>
        <w:t>
      Кірістері бойынша түсімдер сомасын есептеу кезінде 902-шотқа (құжаттарда 2-28-нысан бойынша төлем тапсырмаларындағы көрсетілген деректемелер болмаған немесе дұрыс болмаған кезде) мемлекеттік қазынашылық органына соманы ақшаны жөнелтушіге не мемлекеттік мекеменің хаты негізінде деректемелерді нақтылаған кезде тиісті бюджеттің кірісіне есептейді.</w:t>
      </w:r>
    </w:p>
    <w:bookmarkEnd w:id="1122"/>
    <w:bookmarkStart w:name="z1221" w:id="1123"/>
    <w:p>
      <w:pPr>
        <w:spacing w:after="0"/>
        <w:ind w:left="0"/>
        <w:jc w:val="both"/>
      </w:pPr>
      <w:r>
        <w:rPr>
          <w:rFonts w:ascii="Times New Roman"/>
          <w:b w:val="false"/>
          <w:i w:val="false"/>
          <w:color w:val="000000"/>
          <w:sz w:val="28"/>
        </w:rPr>
        <w:t>
      Мемлекеттік мекеменің ақылы қызметтердің, қайырымдылық көмектің, ақшаны уақытша орналастырудың қолма-қол ақшаны бақылау шоттарына түсімдер бойынша 902-шотына есептелген сомалар 2-38-нысан бойынша төлем тапсырмаларында көрсетілген деректемелер болмаған немесе қате көрсетілген кезде мемлекеттік қазынашылық органы мемлекеттік мекеме хатының негізінде деректемелерді нақтылаған кезде ақшаны алушыға есептейді.</w:t>
      </w:r>
    </w:p>
    <w:bookmarkEnd w:id="1123"/>
    <w:bookmarkStart w:name="z1222" w:id="1124"/>
    <w:p>
      <w:pPr>
        <w:spacing w:after="0"/>
        <w:ind w:left="0"/>
        <w:jc w:val="both"/>
      </w:pPr>
      <w:r>
        <w:rPr>
          <w:rFonts w:ascii="Times New Roman"/>
          <w:b w:val="false"/>
          <w:i w:val="false"/>
          <w:color w:val="000000"/>
          <w:sz w:val="28"/>
        </w:rPr>
        <w:t>
       Ағымдағы қаржы жылының соңында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 және қызметтік сапарлар бойынша төлемдерді қайтару өткен жылдардың төлемдерін қайтару мемлекеттік мекеменің хаты мен оған қоса берілген свифт-файлдың негізінде мемлекеттік қазынашылық органы ақшаны жөнелтушіге одан әрі аударуы үшін 902-шотқа есептеледі.</w:t>
      </w:r>
    </w:p>
    <w:bookmarkEnd w:id="1124"/>
    <w:bookmarkStart w:name="z1223" w:id="1125"/>
    <w:p>
      <w:pPr>
        <w:spacing w:after="0"/>
        <w:ind w:left="0"/>
        <w:jc w:val="left"/>
      </w:pPr>
      <w:r>
        <w:rPr>
          <w:rFonts w:ascii="Times New Roman"/>
          <w:b/>
          <w:i w:val="false"/>
          <w:color w:val="000000"/>
        </w:rPr>
        <w:t xml:space="preserve"> 15-параграф. Есептеудің аккредитивті нысанын пайдалану</w:t>
      </w:r>
    </w:p>
    <w:bookmarkEnd w:id="1125"/>
    <w:bookmarkStart w:name="z1224" w:id="1126"/>
    <w:p>
      <w:pPr>
        <w:spacing w:after="0"/>
        <w:ind w:left="0"/>
        <w:jc w:val="both"/>
      </w:pPr>
      <w:r>
        <w:rPr>
          <w:rFonts w:ascii="Times New Roman"/>
          <w:b w:val="false"/>
          <w:i w:val="false"/>
          <w:color w:val="000000"/>
          <w:sz w:val="28"/>
        </w:rPr>
        <w:t>
      280. Шетел валютасында жасалған шарттар бойынша Қазақстан Республикасының резидент еместерінің пайдасына шетел валютасында төлемдер және ақша аударуды жүзеге асыру кезінде құжаттық аккредитивті (бұдан әрі - аккредитив) қолдана отырып, есеп айырысу нысанын пайдалануға жол беріледі.</w:t>
      </w:r>
    </w:p>
    <w:bookmarkEnd w:id="1126"/>
    <w:bookmarkStart w:name="z1225" w:id="1127"/>
    <w:p>
      <w:pPr>
        <w:spacing w:after="0"/>
        <w:ind w:left="0"/>
        <w:jc w:val="both"/>
      </w:pPr>
      <w:r>
        <w:rPr>
          <w:rFonts w:ascii="Times New Roman"/>
          <w:b w:val="false"/>
          <w:i w:val="false"/>
          <w:color w:val="000000"/>
          <w:sz w:val="28"/>
        </w:rPr>
        <w:t>
      281. Аккредитив ағымдағы қаржы жылына көзделген шарт сомасының шегінде және шетел валютасындағы шарттың қолданылу мерзіміне мемлекеттік қазынашылықта ашылады. Бұл ретте шартты ағымдағы қаржы жылының 31 желтоқсанына дейінгі немесе ағымдағы қаржы жылынан асатын қолданылу мерзімімен шарт жасасқан жағдайда, бюджетті атқару бойынша уәкілетті органда ашылған байланысты грант немесе сыртқы қарыздың арнайы шотының ақшасы есебінен ашылған аккредитивті ашу жағдайын қоспағанда, аккредитивтің қолданылу мерзімі аккредитив ашылатын қаржы жылының 15 желтоқсанынан кешіктірмей белгіленеді.</w:t>
      </w:r>
    </w:p>
    <w:bookmarkEnd w:id="1127"/>
    <w:bookmarkStart w:name="z1226" w:id="1128"/>
    <w:p>
      <w:pPr>
        <w:spacing w:after="0"/>
        <w:ind w:left="0"/>
        <w:jc w:val="both"/>
      </w:pPr>
      <w:r>
        <w:rPr>
          <w:rFonts w:ascii="Times New Roman"/>
          <w:b w:val="false"/>
          <w:i w:val="false"/>
          <w:color w:val="000000"/>
          <w:sz w:val="28"/>
        </w:rPr>
        <w:t>
      282. Аккредитивті шетел валютасында ашу үшін мемлекеттік мекеме мемлекеттік қазынашылық органдарына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нөмір 199 қаулысына (нормативтік құқықтық актілердің мемлекеттік тіркеу тізілімінде нөмір 9948 болып тіркелді) сәйкес ресімделетін және ұсынылатын өтінімді ұсынады. Осы Қағидаларда белгіленген тәртіппен тіркелген аккредитивті пайдалану көзделген шарт өтінімді ресімдеу үшін негіз болып табылады.</w:t>
      </w:r>
    </w:p>
    <w:bookmarkEnd w:id="1128"/>
    <w:bookmarkStart w:name="z1227" w:id="1129"/>
    <w:p>
      <w:pPr>
        <w:spacing w:after="0"/>
        <w:ind w:left="0"/>
        <w:jc w:val="both"/>
      </w:pPr>
      <w:r>
        <w:rPr>
          <w:rFonts w:ascii="Times New Roman"/>
          <w:b w:val="false"/>
          <w:i w:val="false"/>
          <w:color w:val="000000"/>
          <w:sz w:val="28"/>
        </w:rPr>
        <w:t>
      283. Аккредитив трансферленбейтін (аударылмайтын) болуы тиіс.</w:t>
      </w:r>
    </w:p>
    <w:bookmarkEnd w:id="1129"/>
    <w:bookmarkStart w:name="z1228" w:id="1130"/>
    <w:p>
      <w:pPr>
        <w:spacing w:after="0"/>
        <w:ind w:left="0"/>
        <w:jc w:val="both"/>
      </w:pPr>
      <w:r>
        <w:rPr>
          <w:rFonts w:ascii="Times New Roman"/>
          <w:b w:val="false"/>
          <w:i w:val="false"/>
          <w:color w:val="000000"/>
          <w:sz w:val="28"/>
        </w:rPr>
        <w:t>
      284. Аккредитив Қазақстан Республикасының Ұлттық Банкiнда ашылады. Есептеудің аккредитивті нысанын қолдана отырып жасалған шарттың талаптарында аккредитивпен көзделген құжаттарды тиісті ұсынуға дейін банк-эмитентте (Қазақстан Республикасының Ұлттық Банкi) аккредитив бойынша жабудың болуы көзделеді.</w:t>
      </w:r>
    </w:p>
    <w:bookmarkEnd w:id="1130"/>
    <w:bookmarkStart w:name="z1229" w:id="1131"/>
    <w:p>
      <w:pPr>
        <w:spacing w:after="0"/>
        <w:ind w:left="0"/>
        <w:jc w:val="both"/>
      </w:pPr>
      <w:r>
        <w:rPr>
          <w:rFonts w:ascii="Times New Roman"/>
          <w:b w:val="false"/>
          <w:i w:val="false"/>
          <w:color w:val="000000"/>
          <w:sz w:val="28"/>
        </w:rPr>
        <w:t>
      285. Мемлекеттік мекемемен шетел валютасын ары қарай аккредитивтік шотқа аудару үшін сатып алған жағдайда төлем шотта және шетел валютасын қайтадан айырбастауға арналған өтінімге аккредитвті ашуға арналған өтінімнің мерзімі мен нөмірі көрсетіледі.</w:t>
      </w:r>
    </w:p>
    <w:bookmarkEnd w:id="1131"/>
    <w:bookmarkStart w:name="z1230" w:id="1132"/>
    <w:p>
      <w:pPr>
        <w:spacing w:after="0"/>
        <w:ind w:left="0"/>
        <w:jc w:val="both"/>
      </w:pPr>
      <w:r>
        <w:rPr>
          <w:rFonts w:ascii="Times New Roman"/>
          <w:b w:val="false"/>
          <w:i w:val="false"/>
          <w:color w:val="000000"/>
          <w:sz w:val="28"/>
        </w:rPr>
        <w:t>
      286. Аккредитивтің талаптарының мерзімнен бұрын орындалуына не аккредитивті қолдану мерзімінің аяқталуына байланысты шетел валютасындағы аккредитив жабылады.</w:t>
      </w:r>
    </w:p>
    <w:bookmarkEnd w:id="1132"/>
    <w:bookmarkStart w:name="z1231" w:id="1133"/>
    <w:p>
      <w:pPr>
        <w:spacing w:after="0"/>
        <w:ind w:left="0"/>
        <w:jc w:val="both"/>
      </w:pPr>
      <w:r>
        <w:rPr>
          <w:rFonts w:ascii="Times New Roman"/>
          <w:b w:val="false"/>
          <w:i w:val="false"/>
          <w:color w:val="000000"/>
          <w:sz w:val="28"/>
        </w:rPr>
        <w:t>
      287. Шетел валютасындағы аккредитивтің пайдаланылмаған сомасы аккредитивтің қолданылу мерзімі аяқталған соң, қайта айырбастау жөніндегі рәсімдерді жүзеге асырғаннан кейін шетел валютасы айырбасталған шығыстар Банктік сәйкестендіру коды бойынша ағымдағы қаржы жылының кассалық шығыстарын қалпына келтіру жолымен есепке алынады.</w:t>
      </w:r>
    </w:p>
    <w:bookmarkEnd w:id="1133"/>
    <w:bookmarkStart w:name="z1232" w:id="1134"/>
    <w:p>
      <w:pPr>
        <w:spacing w:after="0"/>
        <w:ind w:left="0"/>
        <w:jc w:val="both"/>
      </w:pPr>
      <w:r>
        <w:rPr>
          <w:rFonts w:ascii="Times New Roman"/>
          <w:b w:val="false"/>
          <w:i w:val="false"/>
          <w:color w:val="000000"/>
          <w:sz w:val="28"/>
        </w:rPr>
        <w:t>
      Бюджетті атқару бойынша мемлектеттік қазынашылықта ашылған байланысты грант немесе сыртқы қарыздың арнайы шотының қарақпараттық жүйесіаты есебінен ашылған аккредитивтің пайдаланылмаған сомасы аккредитивтің қолдану мерзімі аяқталғаннан кейін тиісті байланысты грант немесе сыртқы қарыздың арнайы шотына аударылады.</w:t>
      </w:r>
    </w:p>
    <w:bookmarkEnd w:id="1134"/>
    <w:bookmarkStart w:name="z1233" w:id="1135"/>
    <w:p>
      <w:pPr>
        <w:spacing w:after="0"/>
        <w:ind w:left="0"/>
        <w:jc w:val="both"/>
      </w:pPr>
      <w:r>
        <w:rPr>
          <w:rFonts w:ascii="Times New Roman"/>
          <w:b w:val="false"/>
          <w:i w:val="false"/>
          <w:color w:val="000000"/>
          <w:sz w:val="28"/>
        </w:rPr>
        <w:t>
      288. Бюджетті атқару жөніндегі орталық мемлекеттік қазынашылық орган мемлекеттік мекемелердің аккредитив сомаларының есебін жүргізеді.</w:t>
      </w:r>
    </w:p>
    <w:bookmarkEnd w:id="1135"/>
    <w:bookmarkStart w:name="z1234" w:id="1136"/>
    <w:p>
      <w:pPr>
        <w:spacing w:after="0"/>
        <w:ind w:left="0"/>
        <w:jc w:val="left"/>
      </w:pPr>
      <w:r>
        <w:rPr>
          <w:rFonts w:ascii="Times New Roman"/>
          <w:b/>
          <w:i w:val="false"/>
          <w:color w:val="000000"/>
        </w:rPr>
        <w:t xml:space="preserve"> 16-параграф. Инкассолық өкімдерді, мемлекеттік кірістер органының өкімдерін, мемлекеттік ішкі аудит жөніндегі уәкілетті органның және атқарушы құжаттарды орындау тәртібі</w:t>
      </w:r>
    </w:p>
    <w:bookmarkEnd w:id="1136"/>
    <w:bookmarkStart w:name="z1235" w:id="1137"/>
    <w:p>
      <w:pPr>
        <w:spacing w:after="0"/>
        <w:ind w:left="0"/>
        <w:jc w:val="both"/>
      </w:pPr>
      <w:r>
        <w:rPr>
          <w:rFonts w:ascii="Times New Roman"/>
          <w:b w:val="false"/>
          <w:i w:val="false"/>
          <w:color w:val="000000"/>
          <w:sz w:val="28"/>
        </w:rPr>
        <w:t>
      289. Инкассолық өкiм соттардың заңды күшiне енген шешiмдерiне, ұйғарымдарына, қаулыларына, бұйрықтарына, атқарушылық жазбаға сәйкес берiлген, сондай-ақ пайда болған салық берешегiн, мiндеттi зейнетақы жарналары, міндетті кәсіптік зейнетақы жарналары немесе әлеуметтiк аударымдар, міндетті әлеуметтік медициналық сақтандыруға аударымдар және (немесе) жарналар бойынша берешектi,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1137"/>
    <w:bookmarkStart w:name="z1236" w:id="1138"/>
    <w:p>
      <w:pPr>
        <w:spacing w:after="0"/>
        <w:ind w:left="0"/>
        <w:jc w:val="both"/>
      </w:pPr>
      <w:r>
        <w:rPr>
          <w:rFonts w:ascii="Times New Roman"/>
          <w:b w:val="false"/>
          <w:i w:val="false"/>
          <w:color w:val="000000"/>
          <w:sz w:val="28"/>
        </w:rPr>
        <w:t>
      Мемлекеттік кірістер органдарының инкассолық өкiмдерiн қоспағанда, инкассолық өкiм атқару парағы немесе сот шешiмi (үкiмi, ұйғарымы, қаулысы) немесе ақшаны өндiрiп алу туралы сот бұйрығы негiзiнде және Қазақстан Республикасының заңнамалық актiлерiнде көзделген басқа да негiздер бойынша берiлген бұйрықтың негізінде жасалады.</w:t>
      </w:r>
    </w:p>
    <w:bookmarkEnd w:id="1138"/>
    <w:bookmarkStart w:name="z1237" w:id="1139"/>
    <w:p>
      <w:pPr>
        <w:spacing w:after="0"/>
        <w:ind w:left="0"/>
        <w:jc w:val="both"/>
      </w:pPr>
      <w:r>
        <w:rPr>
          <w:rFonts w:ascii="Times New Roman"/>
          <w:b w:val="false"/>
          <w:i w:val="false"/>
          <w:color w:val="000000"/>
          <w:sz w:val="28"/>
        </w:rPr>
        <w:t xml:space="preserve">
      Инкассолық өкiм мемлекеттік қазынашылық органға осы Қағидалардың </w:t>
      </w:r>
      <w:r>
        <w:rPr>
          <w:rFonts w:ascii="Times New Roman"/>
          <w:b w:val="false"/>
          <w:i w:val="false"/>
          <w:color w:val="000000"/>
          <w:sz w:val="28"/>
        </w:rPr>
        <w:t>106-қосымшасына</w:t>
      </w:r>
      <w:r>
        <w:rPr>
          <w:rFonts w:ascii="Times New Roman"/>
          <w:b w:val="false"/>
          <w:i w:val="false"/>
          <w:color w:val="000000"/>
          <w:sz w:val="28"/>
        </w:rPr>
        <w:t xml:space="preserve"> сәйкес нысан бойынша инкассолық өкім тізілімімен бірге екі данада ұсынылады. Инкассолық өкім тізілімінде мемлекеттік қазынашылық органыне ұсынылатын барлық инкассолық өкімдер көрсетіледі.</w:t>
      </w:r>
    </w:p>
    <w:bookmarkEnd w:id="1139"/>
    <w:bookmarkStart w:name="z1238" w:id="1140"/>
    <w:p>
      <w:pPr>
        <w:spacing w:after="0"/>
        <w:ind w:left="0"/>
        <w:jc w:val="both"/>
      </w:pPr>
      <w:r>
        <w:rPr>
          <w:rFonts w:ascii="Times New Roman"/>
          <w:b w:val="false"/>
          <w:i w:val="false"/>
          <w:color w:val="000000"/>
          <w:sz w:val="28"/>
        </w:rPr>
        <w:t>
      Инкассолық өкiм нөмір 208 қаулымен белгiленген нысан бойынша екі данада мемлекеттiк мекемеге/квазимемлекеттік сектор субъектісіне қызмет көрсетiлетiн Мемлекеттік қазынашылық органыне берiледi. Мемлекеттік кірістер органдарының өкімдерін қоспағанда, оны жасау үшiн негiз болып табылатын атқарушылық құжаттың түпнұсқасы не әрбiр бетi соттың елтаңбалық мөрiмен куәландырылған немесе әр бетте жеке не сот актілерін орындау бойынша аумақтық уәкілетті органның сот атқарушысының мөрімен куәландырылған осы құжаттың көшiрмесi инкассолық өкімге қоса беріледі.</w:t>
      </w:r>
    </w:p>
    <w:bookmarkEnd w:id="1140"/>
    <w:bookmarkStart w:name="z1239" w:id="1141"/>
    <w:p>
      <w:pPr>
        <w:spacing w:after="0"/>
        <w:ind w:left="0"/>
        <w:jc w:val="both"/>
      </w:pPr>
      <w:r>
        <w:rPr>
          <w:rFonts w:ascii="Times New Roman"/>
          <w:b w:val="false"/>
          <w:i w:val="false"/>
          <w:color w:val="000000"/>
          <w:sz w:val="28"/>
        </w:rPr>
        <w:t>
      Инкассолық өкiмдi мемлекеттік қазынашылық органы инкассолық өкiм есептен шыққан күннен он күнтiзбелiк күн iшiнде орындауға қабылдауы тиіс.</w:t>
      </w:r>
    </w:p>
    <w:bookmarkEnd w:id="1141"/>
    <w:bookmarkStart w:name="z1240" w:id="1142"/>
    <w:p>
      <w:pPr>
        <w:spacing w:after="0"/>
        <w:ind w:left="0"/>
        <w:jc w:val="both"/>
      </w:pPr>
      <w:r>
        <w:rPr>
          <w:rFonts w:ascii="Times New Roman"/>
          <w:b w:val="false"/>
          <w:i w:val="false"/>
          <w:color w:val="000000"/>
          <w:sz w:val="28"/>
        </w:rPr>
        <w:t>
      Инкассолық өкiмдердi қабылдау кезiнде мемлекеттік қазынашылық органынiң жауапты орындаушысы Қазақстан Республикасының заңнамасында белгiленген тәртiппен қолдардың және мөр бедерiнiң болуына көзбен тексерудi жүзеге асырады.</w:t>
      </w:r>
    </w:p>
    <w:bookmarkEnd w:id="1142"/>
    <w:bookmarkStart w:name="z1241" w:id="1143"/>
    <w:p>
      <w:pPr>
        <w:spacing w:after="0"/>
        <w:ind w:left="0"/>
        <w:jc w:val="both"/>
      </w:pPr>
      <w:r>
        <w:rPr>
          <w:rFonts w:ascii="Times New Roman"/>
          <w:b w:val="false"/>
          <w:i w:val="false"/>
          <w:color w:val="000000"/>
          <w:sz w:val="28"/>
        </w:rPr>
        <w:t xml:space="preserve">
      290. Инкассолық өкiм Қазақстан Республикасының заңнамасында белгiленген талаптарға, оның iшiнде осы Қағидалардың 289-тармағына сәйкес болған кезде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108-қосымшасына</w:t>
      </w:r>
      <w:r>
        <w:rPr>
          <w:rFonts w:ascii="Times New Roman"/>
          <w:b w:val="false"/>
          <w:i w:val="false"/>
          <w:color w:val="000000"/>
          <w:sz w:val="28"/>
        </w:rPr>
        <w:t xml:space="preserve"> сәйкес нысан бойынша, инкассолық өкiмдердi есепке алу журналында тiркеледi, ол беттердiң жалпы санын көрсете отырып, нөмiрленген, тiгiнделген және елтаңбалы мөр бедерiмен және мемлекеттік қазынашылық органынің басшысының қойылған қолымен нықталған болуы тиiс.</w:t>
      </w:r>
    </w:p>
    <w:bookmarkEnd w:id="1143"/>
    <w:bookmarkStart w:name="z1242" w:id="1144"/>
    <w:p>
      <w:pPr>
        <w:spacing w:after="0"/>
        <w:ind w:left="0"/>
        <w:jc w:val="both"/>
      </w:pPr>
      <w:r>
        <w:rPr>
          <w:rFonts w:ascii="Times New Roman"/>
          <w:b w:val="false"/>
          <w:i w:val="false"/>
          <w:color w:val="000000"/>
          <w:sz w:val="28"/>
        </w:rPr>
        <w:t>
      Жазбалар хронологиялық тәртіппен жүргізіледі, инкассолық өкімнің түскен күні журналда көрсетілген күнге сәйкес келуі тиіс. Инкассолық өкімдерді есепке алу журналы бюджет түрлері және қаржыландыру көздері бойынша жүргізіледі.</w:t>
      </w:r>
    </w:p>
    <w:bookmarkEnd w:id="1144"/>
    <w:bookmarkStart w:name="z1243" w:id="1145"/>
    <w:p>
      <w:pPr>
        <w:spacing w:after="0"/>
        <w:ind w:left="0"/>
        <w:jc w:val="both"/>
      </w:pPr>
      <w:r>
        <w:rPr>
          <w:rFonts w:ascii="Times New Roman"/>
          <w:b w:val="false"/>
          <w:i w:val="false"/>
          <w:color w:val="000000"/>
          <w:sz w:val="28"/>
        </w:rPr>
        <w:t>
      Инкассолық өкім Қазақстан Республикасының заңнамасында белгіленген талаптарға сәйкес келмеген және атқарушы құжаттарды ұсыну үшін, оның ішінде осы Қағидалардың 290-тармағында белгіленген мерзімі өтіп кеткен кезде инкассолық өкім екі жұмыс күні ішінде қайтару себептерін жазбаша негіздеумен орындалмай қайтаруға жатады.</w:t>
      </w:r>
    </w:p>
    <w:bookmarkEnd w:id="1145"/>
    <w:bookmarkStart w:name="z1244" w:id="1146"/>
    <w:p>
      <w:pPr>
        <w:spacing w:after="0"/>
        <w:ind w:left="0"/>
        <w:jc w:val="both"/>
      </w:pPr>
      <w:r>
        <w:rPr>
          <w:rFonts w:ascii="Times New Roman"/>
          <w:b w:val="false"/>
          <w:i w:val="false"/>
          <w:color w:val="000000"/>
          <w:sz w:val="28"/>
        </w:rPr>
        <w:t>
      291. Мемлекеттік қазынашылық органдарына мемлекеттік мекемеге/квазимемлекеттік сектор субъектісіне атқарушылық құжаттар және Мемлекеттік кіріс органдары бойынша инкассалық өкімдер бір мезгілде келіп түскен кезде оларды орындау Қазақстан Республикасы Азаматтық кодексінің (Ерекше бөлім) 742-бабында белгіленген тәртіппен жүзеге асырылады.</w:t>
      </w:r>
    </w:p>
    <w:bookmarkEnd w:id="1146"/>
    <w:bookmarkStart w:name="z1245" w:id="1147"/>
    <w:p>
      <w:pPr>
        <w:spacing w:after="0"/>
        <w:ind w:left="0"/>
        <w:jc w:val="both"/>
      </w:pPr>
      <w:r>
        <w:rPr>
          <w:rFonts w:ascii="Times New Roman"/>
          <w:b w:val="false"/>
          <w:i w:val="false"/>
          <w:color w:val="000000"/>
          <w:sz w:val="28"/>
        </w:rPr>
        <w:t>
      Мемлекеттік кірістер органдарының инкассолық өкiмдерi мемлекеттiк мекемеге/квазимемлекеттік сектор субъектісіне бiр мезгілде түскен кезде, салық берешегi сомаларын өндiрiп алуға қойылған инкассолық өкiмдер бiрiншi кезекте орындалады.</w:t>
      </w:r>
    </w:p>
    <w:bookmarkEnd w:id="1147"/>
    <w:bookmarkStart w:name="z1246" w:id="1148"/>
    <w:p>
      <w:pPr>
        <w:spacing w:after="0"/>
        <w:ind w:left="0"/>
        <w:jc w:val="both"/>
      </w:pPr>
      <w:r>
        <w:rPr>
          <w:rFonts w:ascii="Times New Roman"/>
          <w:b w:val="false"/>
          <w:i w:val="false"/>
          <w:color w:val="000000"/>
          <w:sz w:val="28"/>
        </w:rPr>
        <w:t>
      292. Инкассолық өкiмдi орындау:</w:t>
      </w:r>
    </w:p>
    <w:bookmarkEnd w:id="1148"/>
    <w:bookmarkStart w:name="z1247" w:id="1149"/>
    <w:p>
      <w:pPr>
        <w:spacing w:after="0"/>
        <w:ind w:left="0"/>
        <w:jc w:val="both"/>
      </w:pPr>
      <w:r>
        <w:rPr>
          <w:rFonts w:ascii="Times New Roman"/>
          <w:b w:val="false"/>
          <w:i w:val="false"/>
          <w:color w:val="000000"/>
          <w:sz w:val="28"/>
        </w:rPr>
        <w:t>
      1) инкассолық өкім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қарақпараттық жүйесіатының қолда бар үнемi инкассолық өкiмдi орындауға жiберiледi;</w:t>
      </w:r>
    </w:p>
    <w:bookmarkEnd w:id="1149"/>
    <w:bookmarkStart w:name="z1248" w:id="1150"/>
    <w:p>
      <w:pPr>
        <w:spacing w:after="0"/>
        <w:ind w:left="0"/>
        <w:jc w:val="both"/>
      </w:pP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қолма-қол бақылау шоттары қойған жағдайда, мемлекеттiк мекемелердiң тауарларды (жұмыстарды, көрсетiлетiн қызметтердi) сатуынан түсетiн ақша;</w:t>
      </w:r>
    </w:p>
    <w:bookmarkEnd w:id="1150"/>
    <w:bookmarkStart w:name="z1249" w:id="1151"/>
    <w:p>
      <w:pPr>
        <w:spacing w:after="0"/>
        <w:ind w:left="0"/>
        <w:jc w:val="both"/>
      </w:pPr>
      <w:r>
        <w:rPr>
          <w:rFonts w:ascii="Times New Roman"/>
          <w:b w:val="false"/>
          <w:i w:val="false"/>
          <w:color w:val="000000"/>
          <w:sz w:val="28"/>
        </w:rPr>
        <w:t>
      3) Қазақстан Республикасының заңнамалық актілеріне сәйкес оны мемлекеттік мекемелер үшін алатын қайырымдылық көмектен түскен ақшаны есептеумен және жұмсаумен байланысты операцияларды есепке алуға арналған қолма-қол бақылау шоттары қойылған жағдайда қайырымдылық көмек ақшасының қалдығы;</w:t>
      </w:r>
    </w:p>
    <w:bookmarkEnd w:id="1151"/>
    <w:bookmarkStart w:name="z1250" w:id="1152"/>
    <w:p>
      <w:pPr>
        <w:spacing w:after="0"/>
        <w:ind w:left="0"/>
        <w:jc w:val="both"/>
      </w:pPr>
      <w:r>
        <w:rPr>
          <w:rFonts w:ascii="Times New Roman"/>
          <w:b w:val="false"/>
          <w:i w:val="false"/>
          <w:color w:val="000000"/>
          <w:sz w:val="28"/>
        </w:rPr>
        <w:t>
      4) квазимемлекеттік сектор субъектісінің шотындағы ақша қалдығы және банктік заңнамаға сәйкес;</w:t>
      </w:r>
    </w:p>
    <w:bookmarkEnd w:id="1152"/>
    <w:bookmarkStart w:name="z1251" w:id="1153"/>
    <w:p>
      <w:pPr>
        <w:spacing w:after="0"/>
        <w:ind w:left="0"/>
        <w:jc w:val="both"/>
      </w:pPr>
      <w:r>
        <w:rPr>
          <w:rFonts w:ascii="Times New Roman"/>
          <w:b w:val="false"/>
          <w:i w:val="false"/>
          <w:color w:val="000000"/>
          <w:sz w:val="28"/>
        </w:rPr>
        <w:t>
      293. Атқару құжаттарының негізінде ұсынылған инкассалық өкімді орындау шығыстардың экономикалық сыныптамасының тиісті ерекшелігі бойынша жасалады. Атқару құжаттарын, сот актілерін орындауға арналған шығыстардың экономикалық сыныптамасының ерекшеліктері бойынша қарақпараттық жүйесіат жетіспеген не жоқ болған жағдайда инкассалық өкімді орындау жеке қаржыландыру жоспарларына өзгерістер енгізу жолымен жүзеге асырылады.</w:t>
      </w:r>
    </w:p>
    <w:bookmarkEnd w:id="1153"/>
    <w:bookmarkStart w:name="z1252" w:id="1154"/>
    <w:p>
      <w:pPr>
        <w:spacing w:after="0"/>
        <w:ind w:left="0"/>
        <w:jc w:val="both"/>
      </w:pPr>
      <w:r>
        <w:rPr>
          <w:rFonts w:ascii="Times New Roman"/>
          <w:b w:val="false"/>
          <w:i w:val="false"/>
          <w:color w:val="000000"/>
          <w:sz w:val="28"/>
        </w:rPr>
        <w:t>
      294. Инкассолық өкімді, мемлекеттік кірістер органдарының өкімін, сот актілерін, анықтау және алдын ала тергеу органдарының қаулыларын, прокурор санкция берген атқарушылық іс жүргізу органдарының қаулыларын, атқарушылық іс жүргізу органдарының қаулыларын, нақты ақша сомасына тыйым салу туралы сот санкция берген атқарушылық іс жүргізу органдарының қаулыларын, басқа міндеттемелерді орындауға тыйым салатын атқарушылық құжаттардың орындалуын қамтамасыз ету бойынша шаралар қабылдау туралы қаулыларды алғаннан кейін мемлекеттік қазынашылық органдары жауапты орындаушысы:</w:t>
      </w:r>
    </w:p>
    <w:bookmarkEnd w:id="1154"/>
    <w:bookmarkStart w:name="z1253" w:id="1155"/>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bookmarkEnd w:id="1155"/>
    <w:bookmarkStart w:name="z1254" w:id="1156"/>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bookmarkEnd w:id="1156"/>
    <w:bookmarkStart w:name="z1255" w:id="1157"/>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қолма-қол ақшаны бақылау шоты бойынша төлем жүргізу жөнінде;</w:t>
      </w:r>
    </w:p>
    <w:bookmarkEnd w:id="1157"/>
    <w:bookmarkStart w:name="z1256" w:id="1158"/>
    <w:p>
      <w:pPr>
        <w:spacing w:after="0"/>
        <w:ind w:left="0"/>
        <w:jc w:val="both"/>
      </w:pPr>
      <w:r>
        <w:rPr>
          <w:rFonts w:ascii="Times New Roman"/>
          <w:b w:val="false"/>
          <w:i w:val="false"/>
          <w:color w:val="000000"/>
          <w:sz w:val="28"/>
        </w:rPr>
        <w:t>
      мемлекеттік мекеменің қайырымдылық көмектің қолма-қол ақшаны бақылау шоты бойынша төлем жүргізу жөнінде;</w:t>
      </w:r>
    </w:p>
    <w:bookmarkEnd w:id="1158"/>
    <w:bookmarkStart w:name="z1257" w:id="1159"/>
    <w:p>
      <w:pPr>
        <w:spacing w:after="0"/>
        <w:ind w:left="0"/>
        <w:jc w:val="both"/>
      </w:pPr>
      <w:r>
        <w:rPr>
          <w:rFonts w:ascii="Times New Roman"/>
          <w:b w:val="false"/>
          <w:i w:val="false"/>
          <w:color w:val="000000"/>
          <w:sz w:val="28"/>
        </w:rPr>
        <w:t>
      осы Қағидаларға 289-тармақта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Мемлекеттік қазынашылық органы инкассолық өкімнің екінші данасын, оны атқарушы құжаттар негізінде қойған жағдайда – инкассолық өкімнің көшірмесімен бірге атқарушы құжаттың түпнұсқасы (көшірмесі) қалады;</w:t>
      </w:r>
    </w:p>
    <w:bookmarkEnd w:id="1159"/>
    <w:bookmarkStart w:name="z1258" w:id="1160"/>
    <w:p>
      <w:pPr>
        <w:spacing w:after="0"/>
        <w:ind w:left="0"/>
        <w:jc w:val="both"/>
      </w:pPr>
      <w:r>
        <w:rPr>
          <w:rFonts w:ascii="Times New Roman"/>
          <w:b w:val="false"/>
          <w:i w:val="false"/>
          <w:color w:val="000000"/>
          <w:sz w:val="28"/>
        </w:rPr>
        <w:t>
      2) сол күні төлемдер мен ақша аударымдары жүзеге асырылатын шығыстардың бюджеттік сыныптамасының кодтарын қоспағанда, мемлекеттік мекемелер қызметінің мазмұны жүзеге асырылатын бюджеттік бағдарламаның (кіші бағдарламаның) пайдаланылмаған қалдықтары бойынша операцияларды тоқтата тұруды жүзеге асырады:</w:t>
      </w:r>
    </w:p>
    <w:bookmarkEnd w:id="1160"/>
    <w:bookmarkStart w:name="z1259" w:id="1161"/>
    <w:p>
      <w:pPr>
        <w:spacing w:after="0"/>
        <w:ind w:left="0"/>
        <w:jc w:val="both"/>
      </w:pPr>
      <w:r>
        <w:rPr>
          <w:rFonts w:ascii="Times New Roman"/>
          <w:b w:val="false"/>
          <w:i w:val="false"/>
          <w:color w:val="000000"/>
          <w:sz w:val="28"/>
        </w:rPr>
        <w:t>
      жалақы және басқа да ақшалай төлемдер, оның ішінде техникалық персонал;</w:t>
      </w:r>
    </w:p>
    <w:bookmarkEnd w:id="1161"/>
    <w:bookmarkStart w:name="z1260" w:id="1162"/>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bookmarkEnd w:id="1162"/>
    <w:bookmarkStart w:name="z1261" w:id="1163"/>
    <w:p>
      <w:pPr>
        <w:spacing w:after="0"/>
        <w:ind w:left="0"/>
        <w:jc w:val="both"/>
      </w:pPr>
      <w:r>
        <w:rPr>
          <w:rFonts w:ascii="Times New Roman"/>
          <w:b w:val="false"/>
          <w:i w:val="false"/>
          <w:color w:val="000000"/>
          <w:sz w:val="28"/>
        </w:rPr>
        <w:t>
      салықтар және бюджетке төленетін басқа да міндетті төлемдер;</w:t>
      </w:r>
    </w:p>
    <w:bookmarkEnd w:id="1163"/>
    <w:bookmarkStart w:name="z1262" w:id="1164"/>
    <w:p>
      <w:pPr>
        <w:spacing w:after="0"/>
        <w:ind w:left="0"/>
        <w:jc w:val="both"/>
      </w:pPr>
      <w:r>
        <w:rPr>
          <w:rFonts w:ascii="Times New Roman"/>
          <w:b w:val="false"/>
          <w:i w:val="false"/>
          <w:color w:val="000000"/>
          <w:sz w:val="28"/>
        </w:rPr>
        <w:t>
      міндетті зейнетақы жарналарына;</w:t>
      </w:r>
    </w:p>
    <w:bookmarkEnd w:id="1164"/>
    <w:bookmarkStart w:name="z1263" w:id="1165"/>
    <w:p>
      <w:pPr>
        <w:spacing w:after="0"/>
        <w:ind w:left="0"/>
        <w:jc w:val="both"/>
      </w:pPr>
      <w:r>
        <w:rPr>
          <w:rFonts w:ascii="Times New Roman"/>
          <w:b w:val="false"/>
          <w:i w:val="false"/>
          <w:color w:val="000000"/>
          <w:sz w:val="28"/>
        </w:rPr>
        <w:t>
      кәсіптік зейнетақы жарналарына;</w:t>
      </w:r>
    </w:p>
    <w:bookmarkEnd w:id="1165"/>
    <w:bookmarkStart w:name="z1264" w:id="1166"/>
    <w:p>
      <w:pPr>
        <w:spacing w:after="0"/>
        <w:ind w:left="0"/>
        <w:jc w:val="both"/>
      </w:pPr>
      <w:r>
        <w:rPr>
          <w:rFonts w:ascii="Times New Roman"/>
          <w:b w:val="false"/>
          <w:i w:val="false"/>
          <w:color w:val="000000"/>
          <w:sz w:val="28"/>
        </w:rPr>
        <w:t>
      жалақыдан және басқа да ақшалай төлемдерден ұстап қалу;</w:t>
      </w:r>
    </w:p>
    <w:bookmarkEnd w:id="1166"/>
    <w:bookmarkStart w:name="z1265" w:id="1167"/>
    <w:p>
      <w:pPr>
        <w:spacing w:after="0"/>
        <w:ind w:left="0"/>
        <w:jc w:val="both"/>
      </w:pPr>
      <w:r>
        <w:rPr>
          <w:rFonts w:ascii="Times New Roman"/>
          <w:b w:val="false"/>
          <w:i w:val="false"/>
          <w:color w:val="000000"/>
          <w:sz w:val="28"/>
        </w:rPr>
        <w:t>
      әлеуметтік аударымдар;</w:t>
      </w:r>
    </w:p>
    <w:bookmarkEnd w:id="1167"/>
    <w:bookmarkStart w:name="z1266" w:id="1168"/>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1168"/>
    <w:bookmarkStart w:name="z1267" w:id="1169"/>
    <w:p>
      <w:pPr>
        <w:spacing w:after="0"/>
        <w:ind w:left="0"/>
        <w:jc w:val="both"/>
      </w:pPr>
      <w:r>
        <w:rPr>
          <w:rFonts w:ascii="Times New Roman"/>
          <w:b w:val="false"/>
          <w:i w:val="false"/>
          <w:color w:val="000000"/>
          <w:sz w:val="28"/>
        </w:rPr>
        <w:t>
      банк қызметтерін төлеу.</w:t>
      </w:r>
    </w:p>
    <w:bookmarkEnd w:id="1169"/>
    <w:bookmarkStart w:name="z1268" w:id="1170"/>
    <w:p>
      <w:pPr>
        <w:spacing w:after="0"/>
        <w:ind w:left="0"/>
        <w:jc w:val="both"/>
      </w:pPr>
      <w:r>
        <w:rPr>
          <w:rFonts w:ascii="Times New Roman"/>
          <w:b w:val="false"/>
          <w:i w:val="false"/>
          <w:color w:val="000000"/>
          <w:sz w:val="28"/>
        </w:rPr>
        <w:t>
      295. Мемлекеттік қазынашылық органының жауапты орындаушысы инкассолық өкiмді алып, квазимемлекеттік сектор субъектісінің шотындағы қалдықтар шегінде инкассолық өкімде көрсетілген алушының пайдасына акцептсіз ақша алуды жүзеге асырады. Келесі жұмыс күні осы Қағидалардың 104-қосымшасына сәйкес 2-38-нысанды және 91-қосымшасына сәйкес 5-15-нысанды қалыптастырады және басып шығарады 2-38-нысан мөртабанмен расталады және оған мемлекеттік қазынашылық органының жауапты орындаушысының қолы қойылады да ақшаның алынғанын растайтын құжат ретінде квазимемлекеттік сектор субъектісіне беріледі.</w:t>
      </w:r>
    </w:p>
    <w:bookmarkEnd w:id="1170"/>
    <w:bookmarkStart w:name="z1269" w:id="1171"/>
    <w:p>
      <w:pPr>
        <w:spacing w:after="0"/>
        <w:ind w:left="0"/>
        <w:jc w:val="both"/>
      </w:pPr>
      <w:r>
        <w:rPr>
          <w:rFonts w:ascii="Times New Roman"/>
          <w:b w:val="false"/>
          <w:i w:val="false"/>
          <w:color w:val="000000"/>
          <w:sz w:val="28"/>
        </w:rPr>
        <w:t>
      296. Қазақстан Республикасы Үкіметінің резервінен қарақпараттық жүйесіат өндіріп алу туралы атқарушы құжаттар бойынша инкассолық өкімдер қойылған кезде мемлекеттік мекемелерді ұстау жүзеге асырылатын бюджеттік бағдарлама (кіші бағдарлама) бойынша операцияларды тоқтата тұру жүргізілмейді.</w:t>
      </w:r>
    </w:p>
    <w:bookmarkEnd w:id="1171"/>
    <w:bookmarkStart w:name="z1270" w:id="1172"/>
    <w:p>
      <w:pPr>
        <w:spacing w:after="0"/>
        <w:ind w:left="0"/>
        <w:jc w:val="both"/>
      </w:pPr>
      <w:r>
        <w:rPr>
          <w:rFonts w:ascii="Times New Roman"/>
          <w:b w:val="false"/>
          <w:i w:val="false"/>
          <w:color w:val="000000"/>
          <w:sz w:val="28"/>
        </w:rPr>
        <w:t>
      297. Операцияларды тоқтата тұру, осы Қағидалардың 294-тармағының 2) тармақшасының екінші - сегізінші абзацында көзделген шығыстардың Банктік сәйкестендіру кодтар қоспағанда, Мемлекеттік қазынашылық органдары мемлекеттік мекемелерді ұстау жүзеге асырылатын бюджеттік бағдарлама (кіші бағдарлама) бойынша пайдаланылмаған қалдықтары есебінен мемлекеттік мекемелердің құжаттарын қабылдауды және орындауды тоқтата тұруды көздейді.</w:t>
      </w:r>
    </w:p>
    <w:bookmarkEnd w:id="1172"/>
    <w:bookmarkStart w:name="z1271" w:id="1173"/>
    <w:p>
      <w:pPr>
        <w:spacing w:after="0"/>
        <w:ind w:left="0"/>
        <w:jc w:val="both"/>
      </w:pPr>
      <w:r>
        <w:rPr>
          <w:rFonts w:ascii="Times New Roman"/>
          <w:b w:val="false"/>
          <w:i w:val="false"/>
          <w:color w:val="000000"/>
          <w:sz w:val="28"/>
        </w:rPr>
        <w:t>
      298. Мемлекеттік мекеме хабарлама хатты алып, инкассолық өкім түскен күннен бастап келесі жұмыс күнінен кешіктірмей инкассолық өкім деректері негізінде төлеуге берілетін шотты қалыптастыру және мемлекеттік қазынашылық органдарына ұсыну жолымен инкассолық өкімнің орындалуын қамтамасыз етеді.</w:t>
      </w:r>
    </w:p>
    <w:bookmarkEnd w:id="1173"/>
    <w:bookmarkStart w:name="z1272" w:id="1174"/>
    <w:p>
      <w:pPr>
        <w:spacing w:after="0"/>
        <w:ind w:left="0"/>
        <w:jc w:val="both"/>
      </w:pPr>
      <w:r>
        <w:rPr>
          <w:rFonts w:ascii="Times New Roman"/>
          <w:b w:val="false"/>
          <w:i w:val="false"/>
          <w:color w:val="000000"/>
          <w:sz w:val="28"/>
        </w:rPr>
        <w:t>
      Мемлекеттік мекеме мемлекеттік сатып алу бойынша үнемдеуді қоса алғанда, қабылданбаған міндеттемелер мен бюджеттік бағдарлама шығыстарын үнемдеу бойынша жоспарлы тағайындау сомасы жетіспеген немесе болмаған жағдайда бюджеттік бағдарламалардың әкiмшiлерiн инкассолық өкім қойылғаны туралы хабардар етеді және инкассолық өкiмдi орындауды Мемлекеттік қазынашылық органында инкассолық өкім тіркелген күннен бастап жиырма жұмыс күнің iшiнде жүзеге асырады.</w:t>
      </w:r>
    </w:p>
    <w:bookmarkEnd w:id="1174"/>
    <w:bookmarkStart w:name="z1273" w:id="1175"/>
    <w:p>
      <w:pPr>
        <w:spacing w:after="0"/>
        <w:ind w:left="0"/>
        <w:jc w:val="both"/>
      </w:pPr>
      <w:r>
        <w:rPr>
          <w:rFonts w:ascii="Times New Roman"/>
          <w:b w:val="false"/>
          <w:i w:val="false"/>
          <w:color w:val="000000"/>
          <w:sz w:val="28"/>
        </w:rPr>
        <w:t>
      Бюджеттік бағдарламалар әкімшісі осы Қағидаларда белгіленген тәртіппен басқа ведомстволық бағынысты мемлекеттік мекемелердің пайдаланылмаған жоспарлы тағайындауларын азайту есебінен инкассолық өкім шығарылған мемлекеттік мекеменің жоспарлы тағайындауларын арттыру рәсімдерін жүзеге асырады.</w:t>
      </w:r>
    </w:p>
    <w:bookmarkEnd w:id="1175"/>
    <w:bookmarkStart w:name="z1274" w:id="1176"/>
    <w:p>
      <w:pPr>
        <w:spacing w:after="0"/>
        <w:ind w:left="0"/>
        <w:jc w:val="both"/>
      </w:pPr>
      <w:r>
        <w:rPr>
          <w:rFonts w:ascii="Times New Roman"/>
          <w:b w:val="false"/>
          <w:i w:val="false"/>
          <w:color w:val="000000"/>
          <w:sz w:val="28"/>
        </w:rPr>
        <w:t>
      Инкассалық өкімдердің жиырма жұмыс күні ішінде орындалуын қамтамасыз етпеген жағдайда, мемлекеттік қазынашылық органдары осы Қағидалардың 294-тармағы 2) тармақшасының екінші-сегізінші абзацтарында көзделген шығыстардың бюджеттік сыныптамасының кодтарын және жеке тұлғаларға трансферттер беруге бағытталған бюджеттік бағдарламаларды қоспағанда, барлық бюджеттік бағдарламалар (кіші бағдарламалар) бойынша төлемдер жүргізуді тоқтата тұруды, сондай-ақ жеке тұлғаларға трансферттер беруге бағытталған бюджеттік бағдарламаларды соттардың шешімдері бойынша міндеттемелерді орындауға.</w:t>
      </w:r>
    </w:p>
    <w:bookmarkEnd w:id="1176"/>
    <w:bookmarkStart w:name="z1275" w:id="1177"/>
    <w:p>
      <w:pPr>
        <w:spacing w:after="0"/>
        <w:ind w:left="0"/>
        <w:jc w:val="both"/>
      </w:pPr>
      <w:r>
        <w:rPr>
          <w:rFonts w:ascii="Times New Roman"/>
          <w:b w:val="false"/>
          <w:i w:val="false"/>
          <w:color w:val="000000"/>
          <w:sz w:val="28"/>
        </w:rPr>
        <w:t>
      299.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Мемлекеттік қазынашылық органы оны алады және толық орындалғанға дейін не ол кері қайтарылғанға дейін дейін сақтайды.</w:t>
      </w:r>
    </w:p>
    <w:bookmarkEnd w:id="1177"/>
    <w:bookmarkStart w:name="z1276" w:id="1178"/>
    <w:p>
      <w:pPr>
        <w:spacing w:after="0"/>
        <w:ind w:left="0"/>
        <w:jc w:val="both"/>
      </w:pPr>
      <w:r>
        <w:rPr>
          <w:rFonts w:ascii="Times New Roman"/>
          <w:b w:val="false"/>
          <w:i w:val="false"/>
          <w:color w:val="000000"/>
          <w:sz w:val="28"/>
        </w:rPr>
        <w:t>
      Егер Қазақстан Республикасының заңнамалық актiлерінде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қарақпараттық жүйесіат болмаған кезде Мемлекеттік қазынашылық органы оны қабылдайды және квазимемлекеттік сектор субъектісінің шотына инкассолық өкімді орындау үшін жеткілікті ақша сомасы түскенге дейін сақтайды.</w:t>
      </w:r>
    </w:p>
    <w:bookmarkEnd w:id="1178"/>
    <w:bookmarkStart w:name="z1277" w:id="1179"/>
    <w:p>
      <w:pPr>
        <w:spacing w:after="0"/>
        <w:ind w:left="0"/>
        <w:jc w:val="both"/>
      </w:pPr>
      <w:r>
        <w:rPr>
          <w:rFonts w:ascii="Times New Roman"/>
          <w:b w:val="false"/>
          <w:i w:val="false"/>
          <w:color w:val="000000"/>
          <w:sz w:val="28"/>
        </w:rPr>
        <w:t>
      300. Ағымдағы қаржы жылының міндеттемелері мен төлемдері бойынша қаржыландырудың жеке жоспарларына инкассалық өкімді орындау және төлемге берілген шоттарды рәсімдеу үшін жеткілікті сомаға өзгерістер енгізілгеннен кейін Мемлекеттік қазынашылық органдарыжауапты орындаушысы мемлекеттік мекемелердің операцияларды қайтадан жаңартуды жүзеге асырады.</w:t>
      </w:r>
    </w:p>
    <w:bookmarkEnd w:id="1179"/>
    <w:bookmarkStart w:name="z1278" w:id="1180"/>
    <w:p>
      <w:pPr>
        <w:spacing w:after="0"/>
        <w:ind w:left="0"/>
        <w:jc w:val="both"/>
      </w:pPr>
      <w:r>
        <w:rPr>
          <w:rFonts w:ascii="Times New Roman"/>
          <w:b w:val="false"/>
          <w:i w:val="false"/>
          <w:color w:val="000000"/>
          <w:sz w:val="28"/>
        </w:rPr>
        <w:t>
      Инкассолық өкім қайтарып алынған немесе тоқтатылған жағдайда да мемлекеттік мекеме бойынша операцияларды қайта жаңарту жүргізіледі.</w:t>
      </w:r>
    </w:p>
    <w:bookmarkEnd w:id="1180"/>
    <w:bookmarkStart w:name="z1279" w:id="1181"/>
    <w:p>
      <w:pPr>
        <w:spacing w:after="0"/>
        <w:ind w:left="0"/>
        <w:jc w:val="both"/>
      </w:pPr>
      <w:r>
        <w:rPr>
          <w:rFonts w:ascii="Times New Roman"/>
          <w:b w:val="false"/>
          <w:i w:val="false"/>
          <w:color w:val="000000"/>
          <w:sz w:val="28"/>
        </w:rPr>
        <w:t>
      Операцияларды қайта жаңарту Мемлекеттік қазынашылық органдарымемлекеттік мекемелердің құжаттарын қабылдауды және орындауды қайта жаңартуды көздейді.</w:t>
      </w:r>
    </w:p>
    <w:bookmarkEnd w:id="1181"/>
    <w:bookmarkStart w:name="z1280" w:id="1182"/>
    <w:p>
      <w:pPr>
        <w:spacing w:after="0"/>
        <w:ind w:left="0"/>
        <w:jc w:val="both"/>
      </w:pPr>
      <w:r>
        <w:rPr>
          <w:rFonts w:ascii="Times New Roman"/>
          <w:b w:val="false"/>
          <w:i w:val="false"/>
          <w:color w:val="000000"/>
          <w:sz w:val="28"/>
        </w:rPr>
        <w:t>
      Сот орындаушысы инкассолық өкімді кері қайтарып алған кезде мемлекеттік қазынашылық органы "Атқарушылық іс жүргізу және сот орындаушыларының мәртебесі туралы" Қазақстан Республикасы Заңының (бұдан әрі – Атқарушылық іс жүргізу және сот орындаушыларының мәртебесі туралы заң) 59-бабында белгіленген жағдайларда инкассолық өкімді қайтарады.</w:t>
      </w:r>
    </w:p>
    <w:bookmarkEnd w:id="1182"/>
    <w:bookmarkStart w:name="z1281" w:id="1183"/>
    <w:p>
      <w:pPr>
        <w:spacing w:after="0"/>
        <w:ind w:left="0"/>
        <w:jc w:val="both"/>
      </w:pPr>
      <w:r>
        <w:rPr>
          <w:rFonts w:ascii="Times New Roman"/>
          <w:b w:val="false"/>
          <w:i w:val="false"/>
          <w:color w:val="000000"/>
          <w:sz w:val="28"/>
        </w:rPr>
        <w:t>
      301. Мемлекеттік мекеме ақылы қызметтер қолма-қол бақылау шоттарына қойылған инкассолық өкімнің мемлекеттік қазынашылық органында тіркелген күнінен бастап екі жұмыс күні ішінде:</w:t>
      </w:r>
    </w:p>
    <w:bookmarkEnd w:id="1183"/>
    <w:bookmarkStart w:name="z1282" w:id="1184"/>
    <w:p>
      <w:pPr>
        <w:spacing w:after="0"/>
        <w:ind w:left="0"/>
        <w:jc w:val="both"/>
      </w:pPr>
      <w:r>
        <w:rPr>
          <w:rFonts w:ascii="Times New Roman"/>
          <w:b w:val="false"/>
          <w:i w:val="false"/>
          <w:color w:val="000000"/>
          <w:sz w:val="28"/>
        </w:rPr>
        <w:t>
      ақылы қызметтер қолма-қол бақылау шоттарында пайдаланылмаған жоспарлы тағайындаулар қалдықтары және ақша болған кезде төлеуге берілетін шотты береді;</w:t>
      </w:r>
    </w:p>
    <w:bookmarkEnd w:id="1184"/>
    <w:bookmarkStart w:name="z1283" w:id="1185"/>
    <w:p>
      <w:pPr>
        <w:spacing w:after="0"/>
        <w:ind w:left="0"/>
        <w:jc w:val="both"/>
      </w:pPr>
      <w:r>
        <w:rPr>
          <w:rFonts w:ascii="Times New Roman"/>
          <w:b w:val="false"/>
          <w:i w:val="false"/>
          <w:color w:val="000000"/>
          <w:sz w:val="28"/>
        </w:rPr>
        <w:t>
      ақылы қызметтер қолма-қол бақылау шоттарында жоспарлы тағайындаулар қалдықтары және/немесе ақша болмаған не жеткіліксіз болған кезде Мемлекеттік қазынашылық органы олар бойынша операцияларды тоқтата тұруды жүзеге асыратын шығыстардың Банктік сәйкестендіру коды -сін және тауарлар (жұмыс, қызмет) кодтарын көрсете отырып, хатты ұсынады.</w:t>
      </w:r>
    </w:p>
    <w:bookmarkEnd w:id="1185"/>
    <w:bookmarkStart w:name="z1284" w:id="1186"/>
    <w:p>
      <w:pPr>
        <w:spacing w:after="0"/>
        <w:ind w:left="0"/>
        <w:jc w:val="both"/>
      </w:pPr>
      <w:r>
        <w:rPr>
          <w:rFonts w:ascii="Times New Roman"/>
          <w:b w:val="false"/>
          <w:i w:val="false"/>
          <w:color w:val="000000"/>
          <w:sz w:val="28"/>
        </w:rPr>
        <w:t>
      302. Бюджеттік бағдарлама әкімшілері осы Қағидаларда белгіленген тәртіппен инкассолық өкім қойылған мемлекеттік мекемелердің жоспарларына мемлекеттік мекемелердің тауарларды (жұмыстарды, қызметтерді) сатудан түскен ақша түсімдері мен шығыстары жоспары өзгерістер енгізу рәсімдерін жүзеге асырады.</w:t>
      </w:r>
    </w:p>
    <w:bookmarkEnd w:id="1186"/>
    <w:bookmarkStart w:name="z1285" w:id="1187"/>
    <w:p>
      <w:pPr>
        <w:spacing w:after="0"/>
        <w:ind w:left="0"/>
        <w:jc w:val="both"/>
      </w:pPr>
      <w:r>
        <w:rPr>
          <w:rFonts w:ascii="Times New Roman"/>
          <w:b w:val="false"/>
          <w:i w:val="false"/>
          <w:color w:val="000000"/>
          <w:sz w:val="28"/>
        </w:rPr>
        <w:t>
      303. Мемлекеттік мекемелердің тауарларды (жұмыстарды, қызметтерді) сатудан түскен ақша түсімдері мен шығыстарының ағымдағы қаржы жылының жоспарларына инкассолық өкімді орындау үшін жеткілікті сомаға өзгерістер енгізілгеннен кейін мемлекеттік қазынашылық органдары жауапты орындаушысы шығыстардың Банктік сәйкестендіру кодысін және тауарлар (жұмыс, қызмет) кодтары бойынша операцияларды қайта жасауды жүзеге асырады.</w:t>
      </w:r>
    </w:p>
    <w:bookmarkEnd w:id="1187"/>
    <w:bookmarkStart w:name="z1286" w:id="1188"/>
    <w:p>
      <w:pPr>
        <w:spacing w:after="0"/>
        <w:ind w:left="0"/>
        <w:jc w:val="both"/>
      </w:pPr>
      <w:r>
        <w:rPr>
          <w:rFonts w:ascii="Times New Roman"/>
          <w:b w:val="false"/>
          <w:i w:val="false"/>
          <w:color w:val="000000"/>
          <w:sz w:val="28"/>
        </w:rPr>
        <w:t>
      Мемлекеттік мекемелердің тауарларды (жұмыстарды, қызметтерді) сатудан түскен ақша түсімдері мен шығыстарының ағымдағы қаржы жылының жоспарына өзгерістер енгізілгеннен кейін келесі жұмыс күнінен кешіктірмей мемлекеттік мекеме мемлекеттік қазынашылық органдарына төлеуге берілетін шотты ұсынады.</w:t>
      </w:r>
    </w:p>
    <w:bookmarkEnd w:id="1188"/>
    <w:bookmarkStart w:name="z1287" w:id="1189"/>
    <w:p>
      <w:pPr>
        <w:spacing w:after="0"/>
        <w:ind w:left="0"/>
        <w:jc w:val="both"/>
      </w:pPr>
      <w:r>
        <w:rPr>
          <w:rFonts w:ascii="Times New Roman"/>
          <w:b w:val="false"/>
          <w:i w:val="false"/>
          <w:color w:val="000000"/>
          <w:sz w:val="28"/>
        </w:rPr>
        <w:t>
      304. Мемлекеттік мекеме қайырымдылық көмектің қолма-қол ақшаны бақылау шоттарына қойылған инкассолық өкім мемлекеттік қазынашылық органынанда тіркелген күннен бастап екі жұмыс күні ішінде:</w:t>
      </w:r>
    </w:p>
    <w:bookmarkEnd w:id="1189"/>
    <w:bookmarkStart w:name="z1288" w:id="1190"/>
    <w:p>
      <w:pPr>
        <w:spacing w:after="0"/>
        <w:ind w:left="0"/>
        <w:jc w:val="both"/>
      </w:pPr>
      <w:r>
        <w:rPr>
          <w:rFonts w:ascii="Times New Roman"/>
          <w:b w:val="false"/>
          <w:i w:val="false"/>
          <w:color w:val="000000"/>
          <w:sz w:val="28"/>
        </w:rPr>
        <w:t>
      қайырымдылық көмектің қолма-қол бақылау шоттарында ақша қалдығы болған кезде төлеуге берілетін шот ұсынады;</w:t>
      </w:r>
    </w:p>
    <w:bookmarkEnd w:id="1190"/>
    <w:bookmarkStart w:name="z1289" w:id="1191"/>
    <w:p>
      <w:pPr>
        <w:spacing w:after="0"/>
        <w:ind w:left="0"/>
        <w:jc w:val="both"/>
      </w:pPr>
      <w:r>
        <w:rPr>
          <w:rFonts w:ascii="Times New Roman"/>
          <w:b w:val="false"/>
          <w:i w:val="false"/>
          <w:color w:val="000000"/>
          <w:sz w:val="28"/>
        </w:rPr>
        <w:t>
      қайырымдылық көмектің қолма-қол бақылау шоттарында инкассолық өкімді орындау үшін жеткілікті ақша болмаған не жеткіліксіз болған кезде мемлекеттік қазынашылық органына инкассолық өкімді Қазақстан Республикасы Азаматтық кодексінің 742-бабымен белгіленген тәртіппен және кезектілікпен орындайды.</w:t>
      </w:r>
    </w:p>
    <w:bookmarkEnd w:id="1191"/>
    <w:bookmarkStart w:name="z1290" w:id="1192"/>
    <w:p>
      <w:pPr>
        <w:spacing w:after="0"/>
        <w:ind w:left="0"/>
        <w:jc w:val="both"/>
      </w:pPr>
      <w:r>
        <w:rPr>
          <w:rFonts w:ascii="Times New Roman"/>
          <w:b w:val="false"/>
          <w:i w:val="false"/>
          <w:color w:val="000000"/>
          <w:sz w:val="28"/>
        </w:rPr>
        <w:t>
      305. Ақылы қызметтердің не қайырымдылық көмектің қолма-қол бақылау шоттары бойынша операцияларды қайта жаңғырту инкассолық өкім орындалғаннан, тоқтата тұрудан не инкассолық өкім кері қайтарып алынғаннан кейін жүзеге асырылады.</w:t>
      </w:r>
    </w:p>
    <w:bookmarkEnd w:id="1192"/>
    <w:bookmarkStart w:name="z1291" w:id="1193"/>
    <w:p>
      <w:pPr>
        <w:spacing w:after="0"/>
        <w:ind w:left="0"/>
        <w:jc w:val="both"/>
      </w:pPr>
      <w:r>
        <w:rPr>
          <w:rFonts w:ascii="Times New Roman"/>
          <w:b w:val="false"/>
          <w:i w:val="false"/>
          <w:color w:val="000000"/>
          <w:sz w:val="28"/>
        </w:rPr>
        <w:t>
      Сот орындаушысы инкассолық өкімді кері қайтарып алған кезде мемлекеттік қазынашылық органы атқарушылық іс жүргізу және сот орындаушыларының мәртебесі туралы Заңының 59-бабында белгіленген жағдайларда инкассолық өкімді қайтарады.</w:t>
      </w:r>
    </w:p>
    <w:bookmarkEnd w:id="1193"/>
    <w:bookmarkStart w:name="z1292" w:id="1194"/>
    <w:p>
      <w:pPr>
        <w:spacing w:after="0"/>
        <w:ind w:left="0"/>
        <w:jc w:val="both"/>
      </w:pPr>
      <w:r>
        <w:rPr>
          <w:rFonts w:ascii="Times New Roman"/>
          <w:b w:val="false"/>
          <w:i w:val="false"/>
          <w:color w:val="000000"/>
          <w:sz w:val="28"/>
        </w:rPr>
        <w:t>
      306. Инкассолық өкімді орындаған кезде инкассолық өкімдерді есепке алу журналында оның орындалғаны туралы белгі соғылады.</w:t>
      </w:r>
    </w:p>
    <w:bookmarkEnd w:id="1194"/>
    <w:bookmarkStart w:name="z1293" w:id="1195"/>
    <w:p>
      <w:pPr>
        <w:spacing w:after="0"/>
        <w:ind w:left="0"/>
        <w:jc w:val="both"/>
      </w:pPr>
      <w:r>
        <w:rPr>
          <w:rFonts w:ascii="Times New Roman"/>
          <w:b w:val="false"/>
          <w:i w:val="false"/>
          <w:color w:val="000000"/>
          <w:sz w:val="28"/>
        </w:rPr>
        <w:t>
      Инкассолық өкім толық орындалғаннан кейін Мемлекеттік қазынашылық органыатқарушы құжаттың түпнұсқасын екі жұмыс күні ішінде атқарушы құжаттарды орындау жөніндегі уәкілетті мемлекеттік органға ілеспе хатпен қайтарады.</w:t>
      </w:r>
    </w:p>
    <w:bookmarkEnd w:id="1195"/>
    <w:bookmarkStart w:name="z1294" w:id="1196"/>
    <w:p>
      <w:pPr>
        <w:spacing w:after="0"/>
        <w:ind w:left="0"/>
        <w:jc w:val="both"/>
      </w:pPr>
      <w:r>
        <w:rPr>
          <w:rFonts w:ascii="Times New Roman"/>
          <w:b w:val="false"/>
          <w:i w:val="false"/>
          <w:color w:val="000000"/>
          <w:sz w:val="28"/>
        </w:rPr>
        <w:t>
      307. Мемлекеттік қазынашылық органына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Мемлекеттік қазынашылық органдарыжауапты орындаушысы:</w:t>
      </w:r>
    </w:p>
    <w:bookmarkEnd w:id="1196"/>
    <w:bookmarkStart w:name="z1295" w:id="1197"/>
    <w:p>
      <w:pPr>
        <w:spacing w:after="0"/>
        <w:ind w:left="0"/>
        <w:jc w:val="both"/>
      </w:pPr>
      <w:r>
        <w:rPr>
          <w:rFonts w:ascii="Times New Roman"/>
          <w:b w:val="false"/>
          <w:i w:val="false"/>
          <w:color w:val="000000"/>
          <w:sz w:val="28"/>
        </w:rPr>
        <w:t>
      1) мемлекеттiк мекеменiң кодына:</w:t>
      </w:r>
    </w:p>
    <w:bookmarkEnd w:id="1197"/>
    <w:bookmarkStart w:name="z1296" w:id="1198"/>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bookmarkEnd w:id="1198"/>
    <w:bookmarkStart w:name="z1297" w:id="1199"/>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bookmarkEnd w:id="1199"/>
    <w:bookmarkStart w:name="z1298" w:id="1200"/>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bookmarkEnd w:id="1200"/>
    <w:bookmarkStart w:name="z1299" w:id="1201"/>
    <w:p>
      <w:pPr>
        <w:spacing w:after="0"/>
        <w:ind w:left="0"/>
        <w:jc w:val="both"/>
      </w:pPr>
      <w:r>
        <w:rPr>
          <w:rFonts w:ascii="Times New Roman"/>
          <w:b w:val="false"/>
          <w:i w:val="false"/>
          <w:color w:val="000000"/>
          <w:sz w:val="28"/>
        </w:rPr>
        <w:t>
      салық және бюджетке төленетiн басқа да мiндеттi төлемдер;</w:t>
      </w:r>
    </w:p>
    <w:bookmarkEnd w:id="1201"/>
    <w:bookmarkStart w:name="z1300" w:id="1202"/>
    <w:p>
      <w:pPr>
        <w:spacing w:after="0"/>
        <w:ind w:left="0"/>
        <w:jc w:val="both"/>
      </w:pPr>
      <w:r>
        <w:rPr>
          <w:rFonts w:ascii="Times New Roman"/>
          <w:b w:val="false"/>
          <w:i w:val="false"/>
          <w:color w:val="000000"/>
          <w:sz w:val="28"/>
        </w:rPr>
        <w:t>
      мiндеттi зейнетақы жарналары;</w:t>
      </w:r>
    </w:p>
    <w:bookmarkEnd w:id="1202"/>
    <w:bookmarkStart w:name="z1301" w:id="1203"/>
    <w:p>
      <w:pPr>
        <w:spacing w:after="0"/>
        <w:ind w:left="0"/>
        <w:jc w:val="both"/>
      </w:pPr>
      <w:r>
        <w:rPr>
          <w:rFonts w:ascii="Times New Roman"/>
          <w:b w:val="false"/>
          <w:i w:val="false"/>
          <w:color w:val="000000"/>
          <w:sz w:val="28"/>
        </w:rPr>
        <w:t>
      кәсіби зейнетақы жарналары;</w:t>
      </w:r>
    </w:p>
    <w:bookmarkEnd w:id="1203"/>
    <w:bookmarkStart w:name="z1302" w:id="1204"/>
    <w:p>
      <w:pPr>
        <w:spacing w:after="0"/>
        <w:ind w:left="0"/>
        <w:jc w:val="both"/>
      </w:pPr>
      <w:r>
        <w:rPr>
          <w:rFonts w:ascii="Times New Roman"/>
          <w:b w:val="false"/>
          <w:i w:val="false"/>
          <w:color w:val="000000"/>
          <w:sz w:val="28"/>
        </w:rPr>
        <w:t>
      жалақы мен басқа да ақшалай төлемдерден ұстаулар;</w:t>
      </w:r>
    </w:p>
    <w:bookmarkEnd w:id="1204"/>
    <w:bookmarkStart w:name="z1303" w:id="1205"/>
    <w:p>
      <w:pPr>
        <w:spacing w:after="0"/>
        <w:ind w:left="0"/>
        <w:jc w:val="both"/>
      </w:pPr>
      <w:r>
        <w:rPr>
          <w:rFonts w:ascii="Times New Roman"/>
          <w:b w:val="false"/>
          <w:i w:val="false"/>
          <w:color w:val="000000"/>
          <w:sz w:val="28"/>
        </w:rPr>
        <w:t>
      әлеуметтiк аударымдар;</w:t>
      </w:r>
    </w:p>
    <w:bookmarkEnd w:id="1205"/>
    <w:bookmarkStart w:name="z1304" w:id="1206"/>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1206"/>
    <w:bookmarkStart w:name="z1305" w:id="1207"/>
    <w:p>
      <w:pPr>
        <w:spacing w:after="0"/>
        <w:ind w:left="0"/>
        <w:jc w:val="both"/>
      </w:pPr>
      <w:r>
        <w:rPr>
          <w:rFonts w:ascii="Times New Roman"/>
          <w:b w:val="false"/>
          <w:i w:val="false"/>
          <w:color w:val="000000"/>
          <w:sz w:val="28"/>
        </w:rPr>
        <w:t>
      банк қызметтерiне ақы төлеу;</w:t>
      </w:r>
    </w:p>
    <w:bookmarkEnd w:id="1207"/>
    <w:bookmarkStart w:name="z1306" w:id="1208"/>
    <w:p>
      <w:pPr>
        <w:spacing w:after="0"/>
        <w:ind w:left="0"/>
        <w:jc w:val="both"/>
      </w:pPr>
      <w:r>
        <w:rPr>
          <w:rFonts w:ascii="Times New Roman"/>
          <w:b w:val="false"/>
          <w:i w:val="false"/>
          <w:color w:val="000000"/>
          <w:sz w:val="28"/>
        </w:rPr>
        <w:t>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bookmarkEnd w:id="1208"/>
    <w:bookmarkStart w:name="z1307" w:id="1209"/>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бюджеттік сыныптамасының кодтарын қоспаған жағдайда;</w:t>
      </w:r>
    </w:p>
    <w:bookmarkEnd w:id="1209"/>
    <w:bookmarkStart w:name="z1308" w:id="1210"/>
    <w:p>
      <w:pPr>
        <w:spacing w:after="0"/>
        <w:ind w:left="0"/>
        <w:jc w:val="both"/>
      </w:pPr>
      <w:r>
        <w:rPr>
          <w:rFonts w:ascii="Times New Roman"/>
          <w:b w:val="false"/>
          <w:i w:val="false"/>
          <w:color w:val="000000"/>
          <w:sz w:val="28"/>
        </w:rPr>
        <w:t>
      2) ақылы қызметтер, қайырымдылық көмектің қолма-қол ақшаны бақылау шоттарына атқарушы құжаттың сомасына инкассалық өкiм қойылған жағдайда;</w:t>
      </w:r>
    </w:p>
    <w:bookmarkEnd w:id="1210"/>
    <w:bookmarkStart w:name="z1309" w:id="1211"/>
    <w:p>
      <w:pPr>
        <w:spacing w:after="0"/>
        <w:ind w:left="0"/>
        <w:jc w:val="both"/>
      </w:pPr>
      <w:r>
        <w:rPr>
          <w:rFonts w:ascii="Times New Roman"/>
          <w:b w:val="false"/>
          <w:i w:val="false"/>
          <w:color w:val="000000"/>
          <w:sz w:val="28"/>
        </w:rPr>
        <w:t xml:space="preserve">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      </w:t>
      </w:r>
    </w:p>
    <w:bookmarkEnd w:id="1211"/>
    <w:bookmarkStart w:name="z1310" w:id="1212"/>
    <w:p>
      <w:pPr>
        <w:spacing w:after="0"/>
        <w:ind w:left="0"/>
        <w:jc w:val="both"/>
      </w:pPr>
      <w:r>
        <w:rPr>
          <w:rFonts w:ascii="Times New Roman"/>
          <w:b w:val="false"/>
          <w:i w:val="false"/>
          <w:color w:val="000000"/>
          <w:sz w:val="28"/>
        </w:rPr>
        <w:t>
      308. Мемлекеттік қазынашылық органдарына мемлекеттік кірістер органдарының бірінші басшының немесе оны алмастыратын тұлғамен қол қойылған, елтаңбалық мөрімен расталған шығыс операцияларын тоқтата тұру туралы мемлекеттік кірістер органының өкімі қағаз тасығышта не электронды құжат айналымы жүйесі арқылы келіп түскен кезде, қазынашылықтың жауапты орындаушысы салық және кеден заңнамасында көзделген шығыстарды қоспағанда, қолма-қол ақшаны бақылау шоттары бойынша өкімінде көрсетілуі бойынша мемлекеттік мекеменің, квазимемлекеттік сектор субъектісінің барлық төлемдері мен аудармаларын жүргізуді тоқтатады.</w:t>
      </w:r>
    </w:p>
    <w:bookmarkEnd w:id="1212"/>
    <w:bookmarkStart w:name="z1311" w:id="1213"/>
    <w:p>
      <w:pPr>
        <w:spacing w:after="0"/>
        <w:ind w:left="0"/>
        <w:jc w:val="both"/>
      </w:pPr>
      <w:r>
        <w:rPr>
          <w:rFonts w:ascii="Times New Roman"/>
          <w:b w:val="false"/>
          <w:i w:val="false"/>
          <w:color w:val="000000"/>
          <w:sz w:val="28"/>
        </w:rPr>
        <w:t>
      Қазынашылық органдарына ішкі мемлекеттік аудит жөніндегі уәкілетті органның бірінші басшының немесе оны алмастыратын тұлғамен қол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қазынашылықтың жауапты орындаушысы мемлекеттік аудит және қаржылық бақылау туралы заңнамасында және осы Қағидалардың 307 тармағының 1) тармақшасында көзделген шығыстарды қоспағанда, өкімінде көрсетілуі бойынша бюджетті атқару жөніндегі орталық уәкілетті органда ашылған кодтар мен шоттар бойынша мемлекеттік мекеменің, квазимемлекеттік сектор субъектісінің барлық төлемдері мен аудармаларын жүргізуді тоқтатады.</w:t>
      </w:r>
    </w:p>
    <w:bookmarkEnd w:id="1213"/>
    <w:bookmarkStart w:name="z1312" w:id="1214"/>
    <w:p>
      <w:pPr>
        <w:spacing w:after="0"/>
        <w:ind w:left="0"/>
        <w:jc w:val="both"/>
      </w:pPr>
      <w:r>
        <w:rPr>
          <w:rFonts w:ascii="Times New Roman"/>
          <w:b w:val="false"/>
          <w:i w:val="false"/>
          <w:color w:val="000000"/>
          <w:sz w:val="28"/>
        </w:rPr>
        <w:t>
      Мемлекеттік кірістер органның және (немесе) ішкі мемлекеттік аудит жөніндегі уәкілетті органның өкімдерімен тоқтатылған мемлекеттік мекеменің, квазимемлекеттік сектор субъектісінің барлық төлемдер мен ақша аударымдары, мемлекеттік кірістер органның және (немесе) ішкі мемлекеттік аудит жөніндегі уәкілетті органның өкімдерімен күшін жою туралы бірінші басшы немесе оны алмастыратын тұлғаның қолы қойылған, мемлекеттік кірістер органның және (немесе) ішкі мемлекеттік аудит жөніндегі органның елтаңбалы мөрімен куәландырылған құжаттың негізінде жаңартылады.</w:t>
      </w:r>
    </w:p>
    <w:bookmarkEnd w:id="1214"/>
    <w:bookmarkStart w:name="z1313" w:id="1215"/>
    <w:p>
      <w:pPr>
        <w:spacing w:after="0"/>
        <w:ind w:left="0"/>
        <w:jc w:val="both"/>
      </w:pPr>
      <w:r>
        <w:rPr>
          <w:rFonts w:ascii="Times New Roman"/>
          <w:b w:val="false"/>
          <w:i w:val="false"/>
          <w:color w:val="000000"/>
          <w:sz w:val="28"/>
        </w:rPr>
        <w:t>
      Өкімнің күшін жою туралы құжат, мемлекеттік кірістер органының және (немесе) ішкі мемлекеттік аудит жөніндегі уәкілетті органының атауы мен бизнес-сәйкестендіру нөмірін, мемлекеттік мекеменің, квазимемлекеттік сектор субъектісінің атауы мен бизнес-сәйкестендіру нөмірін,, оның негізінде шығыс операциялары тоқтатылған өкімнің нөмірі мен күні, шығыс операцияларын қайта жандандыру керек мемлекеттік мекеменің, квазимемлекеттік сектор субъектісінің код нөмірін және шоттары қамтиды.</w:t>
      </w:r>
    </w:p>
    <w:bookmarkEnd w:id="1215"/>
    <w:bookmarkStart w:name="z1314" w:id="1216"/>
    <w:p>
      <w:pPr>
        <w:spacing w:after="0"/>
        <w:ind w:left="0"/>
        <w:jc w:val="both"/>
      </w:pPr>
      <w:r>
        <w:rPr>
          <w:rFonts w:ascii="Times New Roman"/>
          <w:b w:val="false"/>
          <w:i w:val="false"/>
          <w:color w:val="000000"/>
          <w:sz w:val="28"/>
        </w:rPr>
        <w:t>
      309. Мемлекеттік қазынашылық органына инкассолық өкiм ұсынылғанға дейiн мемлекеттiк мекеменiң атқарушы құжатты өздiгiнен орындауы ол төлеуге берiлген шоттың негiзiнде бюджет шығыстары экономикалық сыныптамасының 165 "Атқарушы құжаттарды, сот актiлерiн орындау" ерекшелiгi бойынша жүзеге асырылады.</w:t>
      </w:r>
    </w:p>
    <w:bookmarkEnd w:id="1216"/>
    <w:bookmarkStart w:name="z1315" w:id="1217"/>
    <w:p>
      <w:pPr>
        <w:spacing w:after="0"/>
        <w:ind w:left="0"/>
        <w:jc w:val="both"/>
      </w:pPr>
      <w:r>
        <w:rPr>
          <w:rFonts w:ascii="Times New Roman"/>
          <w:b w:val="false"/>
          <w:i w:val="false"/>
          <w:color w:val="000000"/>
          <w:sz w:val="28"/>
        </w:rPr>
        <w:t>
      Атқарушы құжатты өздiгiнен орындау кезінде тартылатын заңгерлердің, консультанттардың қызметтеріне ақы төлеу, мемлекеттік бақпараттық жүйесі төлеу Қазақстан Республикасы Бірыңғай бюджеттік сыныптамасының бюджет шығыстары экономикалық сыныптамасының тиісті ерекшеліктері бойынша жүзеге асырылады.</w:t>
      </w:r>
    </w:p>
    <w:bookmarkEnd w:id="1217"/>
    <w:bookmarkStart w:name="z1316" w:id="1218"/>
    <w:p>
      <w:pPr>
        <w:spacing w:after="0"/>
        <w:ind w:left="0"/>
        <w:jc w:val="left"/>
      </w:pPr>
      <w:r>
        <w:rPr>
          <w:rFonts w:ascii="Times New Roman"/>
          <w:b/>
          <w:i w:val="false"/>
          <w:color w:val="000000"/>
        </w:rPr>
        <w:t xml:space="preserve"> 17-параграф. Трансферттерді төмен тұрған бюджеттерге аудару тәртібі</w:t>
      </w:r>
    </w:p>
    <w:bookmarkEnd w:id="1218"/>
    <w:bookmarkStart w:name="z1317" w:id="1219"/>
    <w:p>
      <w:pPr>
        <w:spacing w:after="0"/>
        <w:ind w:left="0"/>
        <w:jc w:val="both"/>
      </w:pPr>
      <w:r>
        <w:rPr>
          <w:rFonts w:ascii="Times New Roman"/>
          <w:b w:val="false"/>
          <w:i w:val="false"/>
          <w:color w:val="000000"/>
          <w:sz w:val="28"/>
        </w:rPr>
        <w:t>
      310. Қазақстан Республикасының Үкіметі және облыстың жергілікті атқарушы органы резервінің қарақпараттық жүйесіаты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негізінде бюджеттік бағдарлама әкімшісі төмен тұрған бюджеттердің кірісіне аударады.</w:t>
      </w:r>
    </w:p>
    <w:bookmarkEnd w:id="1219"/>
    <w:bookmarkStart w:name="z1318" w:id="1220"/>
    <w:p>
      <w:pPr>
        <w:spacing w:after="0"/>
        <w:ind w:left="0"/>
        <w:jc w:val="both"/>
      </w:pPr>
      <w:r>
        <w:rPr>
          <w:rFonts w:ascii="Times New Roman"/>
          <w:b w:val="false"/>
          <w:i w:val="false"/>
          <w:color w:val="000000"/>
          <w:sz w:val="28"/>
        </w:rPr>
        <w:t>
      Нысаналы даму трансферттері жоғарғы тұрған бюджеттен төменгі тұрған бюджеттерге белгіленген тәртіппен бекітілген төлемдер бойынша тиісті бюджеттік бағдарламаны (кіші бағдарламаны) қаржыландырудың жеке жоспарының негізінде аударылады.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bookmarkEnd w:id="1220"/>
    <w:bookmarkStart w:name="z1319" w:id="122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қарақпараттық жүйесіаты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bookmarkEnd w:id="1221"/>
    <w:bookmarkStart w:name="z1320" w:id="1222"/>
    <w:p>
      <w:pPr>
        <w:spacing w:after="0"/>
        <w:ind w:left="0"/>
        <w:jc w:val="both"/>
      </w:pP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жол берілмейді.</w:t>
      </w:r>
    </w:p>
    <w:bookmarkEnd w:id="1222"/>
    <w:bookmarkStart w:name="z1321" w:id="1223"/>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заңмен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төмен тұрған бюджеттер шығыстарының бағыттары бойынша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асырады.</w:t>
      </w:r>
    </w:p>
    <w:bookmarkEnd w:id="1223"/>
    <w:bookmarkStart w:name="z1322" w:id="1224"/>
    <w:p>
      <w:pPr>
        <w:spacing w:after="0"/>
        <w:ind w:left="0"/>
        <w:jc w:val="both"/>
      </w:pPr>
      <w:r>
        <w:rPr>
          <w:rFonts w:ascii="Times New Roman"/>
          <w:b w:val="false"/>
          <w:i w:val="false"/>
          <w:color w:val="000000"/>
          <w:sz w:val="28"/>
        </w:rPr>
        <w:t>
      Трансферттерді аударуды жоғары тұрған бюджетті атқару жөніндегі уәкілетті орган жоғары тұрған бюджеттің бюджеттік бағдарламалар әкімшісі төлем мақсатын көрсету үшін 02 "Мемлекеттік басқарудың жоғары тұрған органдарынан түсетін трансферттер" сыныбының 4-санатының Қазақстан Республикасының Бірыңғай бюджеттік сыныптамасынің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bookmarkEnd w:id="1224"/>
    <w:bookmarkStart w:name="z1323" w:id="1225"/>
    <w:p>
      <w:pPr>
        <w:spacing w:after="0"/>
        <w:ind w:left="0"/>
        <w:jc w:val="both"/>
      </w:pPr>
      <w:r>
        <w:rPr>
          <w:rFonts w:ascii="Times New Roman"/>
          <w:b w:val="false"/>
          <w:i w:val="false"/>
          <w:color w:val="000000"/>
          <w:sz w:val="28"/>
        </w:rPr>
        <w:t>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ағымдағы қаржы жылында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аудандық маңызы бар қаланың, ауылдың, кенттің, ауылдық округтің шегінде жергілікті бюджеттік инвестициялық жобалар бойынша бюджет қарақпараттық жүйесіатын үнемдеу пайда болған жағдайда облыстардың, республикалық маңызы бар қалалардың, астананың, ауданның (облыстық маңызы бар қаланың) жергiлiктi атқарушы органдарына, аудандық маңызы бар қала, ауыл, кент, ауылдық округ әкімінің аппараттарына осы тармақтың төртiншi бөлiгiн қоспағанда, аталған соманы бюджеттің жоспарлы кезеңінде көзделген жергілікті бюджеттік инвестициялық жобаларды іске асыруға бағыттауға, сондай-ақ:</w:t>
      </w:r>
    </w:p>
    <w:bookmarkEnd w:id="1225"/>
    <w:bookmarkStart w:name="z1324" w:id="1226"/>
    <w:p>
      <w:pPr>
        <w:spacing w:after="0"/>
        <w:ind w:left="0"/>
        <w:jc w:val="both"/>
      </w:pPr>
      <w:r>
        <w:rPr>
          <w:rFonts w:ascii="Times New Roman"/>
          <w:b w:val="false"/>
          <w:i w:val="false"/>
          <w:color w:val="000000"/>
          <w:sz w:val="28"/>
        </w:rPr>
        <w:t>
      облыстың, республикалық маңызы бар қалалардың, астананың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bookmarkEnd w:id="1226"/>
    <w:bookmarkStart w:name="z1325" w:id="1227"/>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bookmarkEnd w:id="1227"/>
    <w:bookmarkStart w:name="z1326" w:id="1228"/>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ауданның (облыстық маңызы бар қаланың) жергiлiктi атқарушы органымен келiсiм бойынша аудандық маңызы бар қалалар, ауыл, кент, ауылдық округ әкімдері аппараттарының соманы ағымдағы қаржы жылында жергiлiктi бюджеттiк инвестициялық жобалар арасында ауыстыруды жүзеге асыруына рұқсат берiледi.</w:t>
      </w:r>
    </w:p>
    <w:bookmarkEnd w:id="1228"/>
    <w:bookmarkStart w:name="z1327" w:id="1229"/>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бес күндік мерзімде оны тиісті бюджеттік жоспарлау және бюджетті атқару жөніндегі уәкілетті органдарға жібереді.</w:t>
      </w:r>
    </w:p>
    <w:bookmarkEnd w:id="1229"/>
    <w:bookmarkStart w:name="z1328" w:id="1230"/>
    <w:p>
      <w:pPr>
        <w:spacing w:after="0"/>
        <w:ind w:left="0"/>
        <w:jc w:val="both"/>
      </w:pPr>
      <w:r>
        <w:rPr>
          <w:rFonts w:ascii="Times New Roman"/>
          <w:b w:val="false"/>
          <w:i w:val="false"/>
          <w:color w:val="000000"/>
          <w:sz w:val="28"/>
        </w:rPr>
        <w:t>
      311. Нысаналы трансферттерді аудару осы Қағидалардың 310-тармағының бірінші абзацында көзделген нормаларды сақтай отырып, төмен тұрған жергілікті бюджеттен Бюджеттік инвестицияларды кемінде отыз пайыз мөлшерінде қоса қаржыландыру, сондай-ақ жоғары тұрған бюджеттің бюджеттік бағдарламаларының әкімшісі ұсынған төлем шоты мен растайтын құжаттың (шот-орындалған жұмыстардың фактурасы немесе актісі немесе салыстыру актісі).</w:t>
      </w:r>
    </w:p>
    <w:bookmarkEnd w:id="1230"/>
    <w:bookmarkStart w:name="z1329" w:id="1231"/>
    <w:p>
      <w:pPr>
        <w:spacing w:after="0"/>
        <w:ind w:left="0"/>
        <w:jc w:val="both"/>
      </w:pPr>
      <w:r>
        <w:rPr>
          <w:rFonts w:ascii="Times New Roman"/>
          <w:b w:val="false"/>
          <w:i w:val="false"/>
          <w:color w:val="000000"/>
          <w:sz w:val="28"/>
        </w:rPr>
        <w:t>
      Бюджеттік бағдарламалардың әкімшісі мемлекеттік қазынашылық органдарына нысаналы трансферттерді аудару үшін төлеуге шот берудің негізділігі мен заңдылығын қамтамасыз етеді.</w:t>
      </w:r>
    </w:p>
    <w:bookmarkEnd w:id="1231"/>
    <w:bookmarkStart w:name="z1330" w:id="1232"/>
    <w:p>
      <w:pPr>
        <w:spacing w:after="0"/>
        <w:ind w:left="0"/>
        <w:jc w:val="both"/>
      </w:pPr>
      <w:r>
        <w:rPr>
          <w:rFonts w:ascii="Times New Roman"/>
          <w:b w:val="false"/>
          <w:i w:val="false"/>
          <w:color w:val="000000"/>
          <w:sz w:val="28"/>
        </w:rPr>
        <w:t>
      Жоғары тұрған бюджеттен берілетін трансферттердің есебінен іске асырылатын жергілікті бюджеттік бағдарламалар бойынша төмен тұрған бюджет бағдарламалары әкімшілерінің шығыстары шығыстардың экономикалық сыныптамасының пайдаланылатын ерекшелігіне байланысты осы Қағидаларда белгіленген тәртіппен жүзеге асырылады.</w:t>
      </w:r>
    </w:p>
    <w:bookmarkEnd w:id="1232"/>
    <w:bookmarkStart w:name="z1331" w:id="1233"/>
    <w:p>
      <w:pPr>
        <w:spacing w:after="0"/>
        <w:ind w:left="0"/>
        <w:jc w:val="both"/>
      </w:pPr>
      <w:r>
        <w:rPr>
          <w:rFonts w:ascii="Times New Roman"/>
          <w:b w:val="false"/>
          <w:i w:val="false"/>
          <w:color w:val="000000"/>
          <w:sz w:val="28"/>
        </w:rPr>
        <w:t>
      312. Жалпы сипаттағы трансферттердің үш жылдық көлемін қолдану кезеңінде мемлекеттік органдардың функцияларын мемлекеттік басқарудың төмен тұрған деңгейінен жоғары тұрғанға беруге байланысты шығыстарды арттыруға әкеп соқтыратын заңнамалық актілерді, Қазақстан Республикасы Президентінің актілерін қабылдаудан туындайтын жоғары тұрған бюджеттердің залалын өтеген жағдайда, төмен тұрған бюджеттен нысаналы ағымдағы трансферттерді аударуды белгіленген тәртіппен бекітілген төлемдер бойынша тиісті бюджеттік бағдарламаны қаржыландырудың жеке жоспары негізінде төмен тұрған бюджеттің бюджеттік бағдарламалар әкімшісі жүзеге асырады.</w:t>
      </w:r>
    </w:p>
    <w:bookmarkEnd w:id="1233"/>
    <w:bookmarkStart w:name="z1332" w:id="1234"/>
    <w:p>
      <w:pPr>
        <w:spacing w:after="0"/>
        <w:ind w:left="0"/>
        <w:jc w:val="both"/>
      </w:pPr>
      <w:r>
        <w:rPr>
          <w:rFonts w:ascii="Times New Roman"/>
          <w:b w:val="false"/>
          <w:i w:val="false"/>
          <w:color w:val="000000"/>
          <w:sz w:val="28"/>
        </w:rPr>
        <w:t>
      Жалпы сипаттағы трансферттердiң үш жылдық көлемiн қолдану кезеңiнде жергілікті бюджеттердің шығыстарын арттыруға және (немесе) кірістерін азайтуға әкелетін Қазақстан Республикасының заңдарын, Қазақстан Республикасы Президентiнiң және Қазақстан Республикасы Үкіметінің, облыстың өкілдік және атқарушы органдарының актiлерiн қабылдаудан туындайтын төмен тұрған бюджеттердiң шығыны өтеген жағдайда, жоғары тұрған бюджеттен нысаналы ағымдағы трансферттердi аударуды белгiленген тәртiппен бекiтiлген төлемдер бойынша тиiстi бюджеттiк бағдарламаны жеке қаржыландыру жоспары негiзiнде жоғары тұрған бюджеттiң бюджеттiк бағдарламалар әкiмшiсi жүзеге асырады.</w:t>
      </w:r>
    </w:p>
    <w:bookmarkEnd w:id="1234"/>
    <w:bookmarkStart w:name="z1333" w:id="1235"/>
    <w:p>
      <w:pPr>
        <w:spacing w:after="0"/>
        <w:ind w:left="0"/>
        <w:jc w:val="both"/>
      </w:pPr>
      <w:r>
        <w:rPr>
          <w:rFonts w:ascii="Times New Roman"/>
          <w:b w:val="false"/>
          <w:i w:val="false"/>
          <w:color w:val="000000"/>
          <w:sz w:val="28"/>
        </w:rPr>
        <w:t>
      Трансферттерді аударуды төмен тұрған бюджетті атқару жөніндегі уәкілетті органы төмен тұрған бюджеттің бюджеттік бағдарламалар әкімшісі төлем мақсатын көрсету үшін 01 "Мемлекеттік басқарудың төмен тұрған органдарынан түсетін трансферттер" сыныбының 4-санатының Қазақстан Республикасының Бірыңғай бюджеттік сыныптамасынің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bookmarkEnd w:id="1235"/>
    <w:bookmarkStart w:name="z1334" w:id="1236"/>
    <w:p>
      <w:pPr>
        <w:spacing w:after="0"/>
        <w:ind w:left="0"/>
        <w:jc w:val="both"/>
      </w:pPr>
      <w:r>
        <w:rPr>
          <w:rFonts w:ascii="Times New Roman"/>
          <w:b w:val="false"/>
          <w:i w:val="false"/>
          <w:color w:val="000000"/>
          <w:sz w:val="28"/>
        </w:rPr>
        <w:t>
      313.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1236"/>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p>
      <w:pPr>
        <w:spacing w:after="0"/>
        <w:ind w:left="0"/>
        <w:jc w:val="both"/>
      </w:pPr>
      <w:r>
        <w:rPr>
          <w:rFonts w:ascii="Times New Roman"/>
          <w:b w:val="false"/>
          <w:i w:val="false"/>
          <w:color w:val="000000"/>
          <w:sz w:val="28"/>
        </w:rPr>
        <w:t>
      Квазимемлекеттік сектор субъектілеріне бөлінген, нысаналы мақсаты бойынша пайдаланылмаған бюджет қаражаты мемлекеттік аудит нәтижелері бойынша қабылданатын аудиторлық қорытындыға қол қойылғаннан кейін үш айдан кешіктірілмей тиісті бюджетке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9" w:id="1237"/>
    <w:p>
      <w:pPr>
        <w:spacing w:after="0"/>
        <w:ind w:left="0"/>
        <w:jc w:val="both"/>
      </w:pPr>
      <w:r>
        <w:rPr>
          <w:rFonts w:ascii="Times New Roman"/>
          <w:b w:val="false"/>
          <w:i w:val="false"/>
          <w:color w:val="000000"/>
          <w:sz w:val="28"/>
        </w:rPr>
        <w:t>
      314. Қазақстан Республикасы Үкіметінің резервінен және облыстың, ауданның (облыстық маңызы бар қаланың) жергілікті атқарушы органының резервінен бөлінгендерді қоспағанда, қаржы жылы ішінде республикалық бюджеттен, облыстық бюджеттен және аудандық (облыстық маңызы бар қаладан) бюджеттен бөлінген нысаналы даму трансферттерінің пайдаланылмаған (толық пайдаланылмаған) сомаларын Бюджет кодексінің 115-бабына сәйкес келесі қаржы жылында толық пайдалануға рұқсат етіледі.</w:t>
      </w:r>
    </w:p>
    <w:bookmarkEnd w:id="1237"/>
    <w:bookmarkStart w:name="z1340" w:id="1238"/>
    <w:p>
      <w:pPr>
        <w:spacing w:after="0"/>
        <w:ind w:left="0"/>
        <w:jc w:val="both"/>
      </w:pPr>
      <w:r>
        <w:rPr>
          <w:rFonts w:ascii="Times New Roman"/>
          <w:b w:val="false"/>
          <w:i w:val="false"/>
          <w:color w:val="000000"/>
          <w:sz w:val="28"/>
        </w:rPr>
        <w:t>
      Өткен қаржы жылында пайдаланылмаған (түгел пайдаланылмаған) Бюджет кодексінің 115-бабына сәйкес ағымдағы қаржы жылы iшiнде жоғары тұрған бюджеттiң бюджет қарақпараттық жүйесіатының қалдығы есебiнен пайдалануға (жете пайдалануға) рұқсат етiлген нысаналы даму трансферттерінiң сомасы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 жатады.</w:t>
      </w:r>
    </w:p>
    <w:bookmarkEnd w:id="1238"/>
    <w:bookmarkStart w:name="z1341" w:id="1239"/>
    <w:p>
      <w:pPr>
        <w:spacing w:after="0"/>
        <w:ind w:left="0"/>
        <w:jc w:val="both"/>
      </w:pPr>
      <w:r>
        <w:rPr>
          <w:rFonts w:ascii="Times New Roman"/>
          <w:b w:val="false"/>
          <w:i w:val="false"/>
          <w:color w:val="000000"/>
          <w:sz w:val="28"/>
        </w:rPr>
        <w:t>
      Өткен қаржы жылында пайдаланылмаған (түгел пайдаланылмаған) Бюджет кодексінің 115- бабына сәйкес ағымдағы қаржы жылы iшiнде жергiлiктi бюджеттердiң бюджет қарақпараттық жүйесіатының қалдығы есебiнен пайдалануға (түгел пайдалануға) рұқсат етiлген нысаналы даму трансферттердiң сомасы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 жатады.</w:t>
      </w:r>
    </w:p>
    <w:bookmarkEnd w:id="1239"/>
    <w:bookmarkStart w:name="z1342" w:id="1240"/>
    <w:p>
      <w:pPr>
        <w:spacing w:after="0"/>
        <w:ind w:left="0"/>
        <w:jc w:val="both"/>
      </w:pPr>
      <w:r>
        <w:rPr>
          <w:rFonts w:ascii="Times New Roman"/>
          <w:b w:val="false"/>
          <w:i w:val="false"/>
          <w:color w:val="000000"/>
          <w:sz w:val="28"/>
        </w:rPr>
        <w:t>
      Жоғары тұрған бюджеттiң бюджеттiк бағдарламасы әкiмшiсiнiң кассалық шығыстарын қалпына келтiру жөнiндегi төмен тұрған бюджеттiң шығыстары жергілікті бюджетті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w:t>
      </w:r>
    </w:p>
    <w:bookmarkEnd w:id="1240"/>
    <w:bookmarkStart w:name="z1343" w:id="1241"/>
    <w:p>
      <w:pPr>
        <w:spacing w:after="0"/>
        <w:ind w:left="0"/>
        <w:jc w:val="both"/>
      </w:pPr>
      <w:r>
        <w:rPr>
          <w:rFonts w:ascii="Times New Roman"/>
          <w:b w:val="false"/>
          <w:i w:val="false"/>
          <w:color w:val="000000"/>
          <w:sz w:val="28"/>
        </w:rPr>
        <w:t>
      Қарақпараттық жүйесіатты қалпына келтiруді және аударуды төмен тұрған бюджеттiң бюджеттiк бағдарламасының әкiмшiсi нысаналы трансферттердi әрбiр қайтару бойынша төлеуге берiлетiн шоттың көшiрмесiн және негiздеме хаттың көшiрмесiн жоғары тұрған бюджетке дейiн жеткiзе отырып, Қазақстан Республикасының Бірыңғай бюджеттік сыныптамасына бюджет шығыстары функционалдық сыныптамасының тиiстi бюджеттiк бағдарламасы бойынша төлеуге берiлетiн шот негiзiнде жүргiзедi.</w:t>
      </w:r>
    </w:p>
    <w:bookmarkEnd w:id="1241"/>
    <w:bookmarkStart w:name="z1344" w:id="1242"/>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нақтылау (түзету) немесе секвестрлеу кезiнде азайтылған (шығарып тасталған) нысаналы трансферттер сомасын қайтару үшiн төмен тұрған бюджеттер белгiленген тәртiппен тиiстi бюджеттi нақтылауды (түзетудi) жүзеге асырады. Төмен тұрған бюджеттер жоғары тұрған бюджет әкiмшiсiнiң кассалық шығыстарын қалпына келтiру жолымен бюджетке түсетiн түсiмдер сыныптамасының тиiстi кодынан Қазақстан Республикасы Үкiметiнiң немесе жергiлiктi атқарушы органның республикалық бюджет туралы заңды iске асыру туралы қаулысына немесе мәслихаттың жергiлiктi бюджет туралы шешiмiне өзгерiстер мен толықтырулар енгiзу туралы Қазақстан Республикасы Үкiметiнiң немесе жергiлiктi атқарушы органның қаулылары қабылданған күннен бастап бес жұмыс күнi iшiнде оларды бөлген жоғары тұрған бюджетке азайтуға немесе алып тастауға жататын нысаналы трансферттер сомасын қайтаруды қамтамасыз етедi.</w:t>
      </w:r>
    </w:p>
    <w:bookmarkEnd w:id="1242"/>
    <w:bookmarkStart w:name="z1345" w:id="1243"/>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секвестрлеу кезiнде азайтылған (шығарып тасталған) нысаналы трансферттер сомасын қайтару төмен тұрған бюджеттер жоғары тұрған бюджет әкiмшiсiнiң кассалық шығыстарын қалпына келтiру жолымен Қазақстан Республикасы Үкiметiнiң қаулысы қабылданған күннен бастап екі жұмыс күнiң iшiнде қамтамасыз етедi.</w:t>
      </w:r>
    </w:p>
    <w:bookmarkEnd w:id="1243"/>
    <w:bookmarkStart w:name="z1346" w:id="1244"/>
    <w:p>
      <w:pPr>
        <w:spacing w:after="0"/>
        <w:ind w:left="0"/>
        <w:jc w:val="both"/>
      </w:pPr>
      <w:r>
        <w:rPr>
          <w:rFonts w:ascii="Times New Roman"/>
          <w:b w:val="false"/>
          <w:i w:val="false"/>
          <w:color w:val="000000"/>
          <w:sz w:val="28"/>
        </w:rPr>
        <w:t>
      315. Өткен қаржы жылында республикалық, облыстық немесе аудандық (облыстық маңызы бар қала) бюджеттен бөлінген, өткен қаржы жылында пайдаланылмаған ағымдағы нысаналы трансферттер сомалары жыл басындағы бюджет қарақпараттық жүйесіаты қалдықтарының және осы трансферттерді бөлген жоғары тұрған бюджетке төмен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Қазақстан Республикасының Бірыңғай бюджеттік сыныптамасына түсiмдердiң сыныптама кодына қайтарылуға жатады.</w:t>
      </w:r>
    </w:p>
    <w:bookmarkEnd w:id="1244"/>
    <w:bookmarkStart w:name="z1347" w:id="1245"/>
    <w:p>
      <w:pPr>
        <w:spacing w:after="0"/>
        <w:ind w:left="0"/>
        <w:jc w:val="both"/>
      </w:pPr>
      <w:r>
        <w:rPr>
          <w:rFonts w:ascii="Times New Roman"/>
          <w:b w:val="false"/>
          <w:i w:val="false"/>
          <w:color w:val="000000"/>
          <w:sz w:val="28"/>
        </w:rPr>
        <w:t>
      316. Жергілікті атқарушы органдар жергілікті бюджеттен шығыстардың жекелеген бағыттарын Заңда және (немесе) облыстық мәслихаттың жалпы сипаттағы трансферттердің көлемі туралы шешімінде белгіленген ең төменгі көлемдерден төмен қаржыландырған жағдайда, бюджетті атқару барысында Енгізілген өзгерістер ескеріле отырып, белгіленген соманың тиісті қаржы жылының аяғындағы төлемдер бойынша қаржыландырудың жиынтық жоспарының жылдық сомасынан асып кеткен сомасы өткен қаржы жылы келесі үш жылдық кезеңге арналған жалпы сипаттағы трансферттердің көлемін айқындау кезінде ескеріледі.</w:t>
      </w:r>
    </w:p>
    <w:bookmarkEnd w:id="1245"/>
    <w:bookmarkStart w:name="z1348" w:id="1246"/>
    <w:p>
      <w:pPr>
        <w:spacing w:after="0"/>
        <w:ind w:left="0"/>
        <w:jc w:val="left"/>
      </w:pPr>
      <w:r>
        <w:rPr>
          <w:rFonts w:ascii="Times New Roman"/>
          <w:b/>
          <w:i w:val="false"/>
          <w:color w:val="000000"/>
        </w:rPr>
        <w:t xml:space="preserve"> 18-параграф. Республикалық және жергілікті бюджеттерден бюджеттік субсидиялар төлеу тәртібі</w:t>
      </w:r>
    </w:p>
    <w:bookmarkEnd w:id="1246"/>
    <w:bookmarkStart w:name="z1349" w:id="1247"/>
    <w:p>
      <w:pPr>
        <w:spacing w:after="0"/>
        <w:ind w:left="0"/>
        <w:jc w:val="both"/>
      </w:pPr>
      <w:r>
        <w:rPr>
          <w:rFonts w:ascii="Times New Roman"/>
          <w:b w:val="false"/>
          <w:i w:val="false"/>
          <w:color w:val="000000"/>
          <w:sz w:val="28"/>
        </w:rPr>
        <w:t>
      317. Бюджеттік субсидиялар тиісті қаржы жылына арналған республикалық бюджет туралы заңда және жергілікті атқарушы органның немесе жергілікті бюджет туралы мәслихаттар шешімінде, Қазақстан Республикасы Үкіметінің тиісті қаржы жылына арналған республикалық бюджет туралы заңын немесе тиісті қаржы жылына арналған жергілікті бюджет туралы мәслихат шешімін іске асыру туралы қаулысымен анықталған сомалар шеңберінде беріледі.</w:t>
      </w:r>
    </w:p>
    <w:bookmarkEnd w:id="1247"/>
    <w:bookmarkStart w:name="z1350" w:id="1248"/>
    <w:p>
      <w:pPr>
        <w:spacing w:after="0"/>
        <w:ind w:left="0"/>
        <w:jc w:val="both"/>
      </w:pPr>
      <w:r>
        <w:rPr>
          <w:rFonts w:ascii="Times New Roman"/>
          <w:b w:val="false"/>
          <w:i w:val="false"/>
          <w:color w:val="000000"/>
          <w:sz w:val="28"/>
        </w:rPr>
        <w:t>
      318. Егер Қазақстан Республикасының заңнамалық актілерінде бюджеттік субсидиялар бөлу көзделген болса, оларды бөлу тәртібі Бюджет кодексінің 14-бабының 3-тармағына сәйкес айқындалады.</w:t>
      </w:r>
    </w:p>
    <w:bookmarkEnd w:id="1248"/>
    <w:bookmarkStart w:name="z1351" w:id="1249"/>
    <w:p>
      <w:pPr>
        <w:spacing w:after="0"/>
        <w:ind w:left="0"/>
        <w:jc w:val="both"/>
      </w:pPr>
      <w:r>
        <w:rPr>
          <w:rFonts w:ascii="Times New Roman"/>
          <w:b w:val="false"/>
          <w:i w:val="false"/>
          <w:color w:val="000000"/>
          <w:sz w:val="28"/>
        </w:rPr>
        <w:t>
      319. Бюджеттік субсидияларды бюджеттік субсидияларды түпкілікті алушыларға аудару Бюджет кодексінің 110-бабының 3-тармағына сәйкес.</w:t>
      </w:r>
    </w:p>
    <w:bookmarkEnd w:id="1249"/>
    <w:bookmarkStart w:name="z1352" w:id="1250"/>
    <w:p>
      <w:pPr>
        <w:spacing w:after="0"/>
        <w:ind w:left="0"/>
        <w:jc w:val="both"/>
      </w:pPr>
      <w:r>
        <w:rPr>
          <w:rFonts w:ascii="Times New Roman"/>
          <w:b w:val="false"/>
          <w:i w:val="false"/>
          <w:color w:val="000000"/>
          <w:sz w:val="28"/>
        </w:rPr>
        <w:t>
      320. Бюджеттік субсидиялар төлеу үшін оларды алушылар бюджеттік бағдарлама әкімшісіне олардың бюджеттен өтеуді талап ететін шығындарды жүзеге асырғанын растайтын қарақпараттық жүйесіаттар ұсынады. Бюджеттік бағдарлама әкімшісі оларды қарағаннан кейін Қазақстан Республикасы Үкіметінің немесе жергілікті атқарушы органдардың шешімдерінде көзделген тәртіппен және нысанда бюджеттік субсидия беру жүзеге асырылған әр бюджеттік бағдарлама бойынша бюджеттік субсидиялардың жүзеге асырылуы тиіс бюджеттік бағдарлама бойынша бюджеттік субсидияларды төлеуге арналған қорытындыны және төлеуге берілетін шоттарды қалыптастырады.</w:t>
      </w:r>
    </w:p>
    <w:bookmarkEnd w:id="1250"/>
    <w:bookmarkStart w:name="z1353" w:id="1251"/>
    <w:p>
      <w:pPr>
        <w:spacing w:after="0"/>
        <w:ind w:left="0"/>
        <w:jc w:val="both"/>
      </w:pPr>
      <w:r>
        <w:rPr>
          <w:rFonts w:ascii="Times New Roman"/>
          <w:b w:val="false"/>
          <w:i w:val="false"/>
          <w:color w:val="000000"/>
          <w:sz w:val="28"/>
        </w:rPr>
        <w:t>
      321. Бюджеттік бағдарлама әкімшісі тиесілі бюджеттік субсидияларды олардың тікелей алушыларына аудару үшін мемлекеттік қазынашылық органдарына осы Қағидалардың 90-қосымшасына сәйкес нысан бойынша төлеуге берілетін шоттардың тізілімін және төлеуге берілетін шоттарды екі данада ұсынады. Бюджеттік бағдарлама әкімшісі бюджеттік субсидияларды төлеудің негізділігін, бюджеттік субсидия алушыларға тиесілі соманы есептеудің дұрыстығын, бюджеттік субсидияларды аудару үшін мемлекеттік қазынашылық органдарына ұсынылған төлеуге берілетін шоттарды толтырудың растығын және толықтығын қамтамасыз етеді.</w:t>
      </w:r>
    </w:p>
    <w:bookmarkEnd w:id="1251"/>
    <w:bookmarkStart w:name="z1354" w:id="1252"/>
    <w:p>
      <w:pPr>
        <w:spacing w:after="0"/>
        <w:ind w:left="0"/>
        <w:jc w:val="left"/>
      </w:pPr>
      <w:r>
        <w:rPr>
          <w:rFonts w:ascii="Times New Roman"/>
          <w:b/>
          <w:i w:val="false"/>
          <w:color w:val="000000"/>
        </w:rPr>
        <w:t xml:space="preserve"> 19-параграф. Шетел валютасын айырбастау және аудару тәртібі</w:t>
      </w:r>
    </w:p>
    <w:bookmarkEnd w:id="1252"/>
    <w:bookmarkStart w:name="z1355" w:id="1253"/>
    <w:p>
      <w:pPr>
        <w:spacing w:after="0"/>
        <w:ind w:left="0"/>
        <w:jc w:val="both"/>
      </w:pPr>
      <w:r>
        <w:rPr>
          <w:rFonts w:ascii="Times New Roman"/>
          <w:b w:val="false"/>
          <w:i w:val="false"/>
          <w:color w:val="000000"/>
          <w:sz w:val="28"/>
        </w:rPr>
        <w:t>
      322. Мемлекеттік мекемелер, мемлекет кепілдік берген қарызды тартқан қарыз алушылар шетел валютасында төлемдер мен ақша аударуды жүргізу үшін шетел валютасын айырбастау және аудару жөніндегі операцияларды Қазақстан Республикасының Бюджет кодексінің 110-бабына сәйкес жүзеге асырады.</w:t>
      </w:r>
    </w:p>
    <w:bookmarkEnd w:id="1253"/>
    <w:bookmarkStart w:name="z1356" w:id="1254"/>
    <w:p>
      <w:pPr>
        <w:spacing w:after="0"/>
        <w:ind w:left="0"/>
        <w:jc w:val="both"/>
      </w:pPr>
      <w:r>
        <w:rPr>
          <w:rFonts w:ascii="Times New Roman"/>
          <w:b w:val="false"/>
          <w:i w:val="false"/>
          <w:color w:val="000000"/>
          <w:sz w:val="28"/>
        </w:rPr>
        <w:t>
      323. Қазақстан Республикасының Ұлттық Банкiнде белгілеген сомадан аспайтын сомаға валюта түрлері бойынша шетел валютасын айырбастау жөніндегі операциялар алдын ала мәлімет ұсынбастан жүзеге асырылады.</w:t>
      </w:r>
    </w:p>
    <w:bookmarkEnd w:id="1254"/>
    <w:bookmarkStart w:name="z1357" w:id="1255"/>
    <w:p>
      <w:pPr>
        <w:spacing w:after="0"/>
        <w:ind w:left="0"/>
        <w:jc w:val="both"/>
      </w:pPr>
      <w:r>
        <w:rPr>
          <w:rFonts w:ascii="Times New Roman"/>
          <w:b w:val="false"/>
          <w:i w:val="false"/>
          <w:color w:val="000000"/>
          <w:sz w:val="28"/>
        </w:rPr>
        <w:t>
      324. Қазақстан Республикасының Ұлттық Банкiнде белгілеген сомадан асатын сомаға валюта түрлері бойынша шетел валютасын айырбастау жөніндегі операциялар мемлекеттік мекеме, мемлекет кепілдік берген қарызды тартқан қарыз алушы мемлекеттік қазынашылық органдарына валюта сомасы мен түрін көрсете отырып, шетел валютасын сатып алу қақпараттық жүйесіеттігі туралы хатты ұсынғаннан кейін, айырбастау күніне дейін мынадай мерзімдерде:</w:t>
      </w:r>
    </w:p>
    <w:bookmarkEnd w:id="1255"/>
    <w:bookmarkStart w:name="z1358" w:id="1256"/>
    <w:p>
      <w:pPr>
        <w:spacing w:after="0"/>
        <w:ind w:left="0"/>
        <w:jc w:val="both"/>
      </w:pPr>
      <w:r>
        <w:rPr>
          <w:rFonts w:ascii="Times New Roman"/>
          <w:b w:val="false"/>
          <w:i w:val="false"/>
          <w:color w:val="000000"/>
          <w:sz w:val="28"/>
        </w:rPr>
        <w:t>
      АҚШ доллары, еуро, ағылшын фунт стерлингі, швейцария франкі, ресей рублі, қытай юані – үш жұмыс күні ішінде;</w:t>
      </w:r>
    </w:p>
    <w:bookmarkEnd w:id="1256"/>
    <w:bookmarkStart w:name="z1359" w:id="1257"/>
    <w:p>
      <w:pPr>
        <w:spacing w:after="0"/>
        <w:ind w:left="0"/>
        <w:jc w:val="both"/>
      </w:pPr>
      <w:r>
        <w:rPr>
          <w:rFonts w:ascii="Times New Roman"/>
          <w:b w:val="false"/>
          <w:i w:val="false"/>
          <w:color w:val="000000"/>
          <w:sz w:val="28"/>
        </w:rPr>
        <w:t>
      жапон йені – бес жұмыс күні ішінде жүзеге асырылады.</w:t>
      </w:r>
    </w:p>
    <w:bookmarkEnd w:id="1257"/>
    <w:bookmarkStart w:name="z1360" w:id="1258"/>
    <w:p>
      <w:pPr>
        <w:spacing w:after="0"/>
        <w:ind w:left="0"/>
        <w:jc w:val="both"/>
      </w:pPr>
      <w:r>
        <w:rPr>
          <w:rFonts w:ascii="Times New Roman"/>
          <w:b w:val="false"/>
          <w:i w:val="false"/>
          <w:color w:val="000000"/>
          <w:sz w:val="28"/>
        </w:rPr>
        <w:t>
      325. Мемлекеттік қазынашылық сол күні бюджетті атқару жөніндегі орталық мемлекеттік қазынашылық органға электрондық түрде хат жібереді, ол, өз кезегінде, оларды Қазақстан Республикасының Ұлттық Банкісіне дейін жеткізеді.</w:t>
      </w:r>
    </w:p>
    <w:bookmarkEnd w:id="1258"/>
    <w:bookmarkStart w:name="z1361" w:id="1259"/>
    <w:p>
      <w:pPr>
        <w:spacing w:after="0"/>
        <w:ind w:left="0"/>
        <w:jc w:val="both"/>
      </w:pPr>
      <w:r>
        <w:rPr>
          <w:rFonts w:ascii="Times New Roman"/>
          <w:b w:val="false"/>
          <w:i w:val="false"/>
          <w:color w:val="000000"/>
          <w:sz w:val="28"/>
        </w:rPr>
        <w:t>
      326. Төлемдер мен ақша аударымдарын шетел валютасында жүзеге асыру үшін мемлекеттік мекеме, мемлекет кепілдік берген қарызды тартқан қарыз алушы осы Қағидаларға 109-қосымшаға сәйкес мемлекеттік қазынашылық органдарына төлеуге берілетін шотты/төлем тапсырмасын және шетел валютасын айырбастауға арналған өтінімді қағаз жеткізгіште немесе "Қазынашылық-клиент" ақпараттық жүйесі бойынша электрондық түрде жергілікті уақыт бойынша сағат 10-00-(он)ге дейін ұсынады (жібереді).</w:t>
      </w:r>
    </w:p>
    <w:bookmarkEnd w:id="1259"/>
    <w:bookmarkStart w:name="z1362" w:id="1260"/>
    <w:p>
      <w:pPr>
        <w:spacing w:after="0"/>
        <w:ind w:left="0"/>
        <w:jc w:val="both"/>
      </w:pPr>
      <w:r>
        <w:rPr>
          <w:rFonts w:ascii="Times New Roman"/>
          <w:b w:val="false"/>
          <w:i w:val="false"/>
          <w:color w:val="000000"/>
          <w:sz w:val="28"/>
        </w:rPr>
        <w:t>
      Шетел валютасын айырбастауға арналған өтінімді мемлекеттік мекеме, мемлекет кепілдік берген қарызды тартқан қарыз алушы қағаз жеткізгіште екі данада жасайды және береді.</w:t>
      </w:r>
    </w:p>
    <w:bookmarkEnd w:id="1260"/>
    <w:bookmarkStart w:name="z1363" w:id="1261"/>
    <w:p>
      <w:pPr>
        <w:spacing w:after="0"/>
        <w:ind w:left="0"/>
        <w:jc w:val="both"/>
      </w:pPr>
      <w:r>
        <w:rPr>
          <w:rFonts w:ascii="Times New Roman"/>
          <w:b w:val="false"/>
          <w:i w:val="false"/>
          <w:color w:val="000000"/>
          <w:sz w:val="28"/>
        </w:rPr>
        <w:t>
      327. Төлеуге берілетін шотта/төлем тапсырмасында және (немесе) шетел валютасын айырбастауға арналған қағаз жеткізгіштегі өтінімде қандай да бір қақпараттық жүйесіетті деректемелер болмаған, қолдар және (немесе) мөр бедері қолдардың және (немесе) мөр бедерлері бар құжатқа сәйкес келмеген, төлеуге берілетін шот/төлем тапсырмасы сомасы шетел валютасын айырбастауға арналған өтінім сомасына сәйкес келмеген кезде, валюта түрлері бойынша Қазақстан Республикасының Ұлттық Банкiнде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шот/төлем тапсырмасы және шетел валютасын айырбастауға арналған өтінім орындалмастан мемлекеттiк мекемеге, мемлекет кепілдік берген қарызды тартқан қарыз алушыға қайтару себептерi көрсетiле отырып, қайтарылады.</w:t>
      </w:r>
    </w:p>
    <w:bookmarkEnd w:id="1261"/>
    <w:bookmarkStart w:name="z1364" w:id="1262"/>
    <w:p>
      <w:pPr>
        <w:spacing w:after="0"/>
        <w:ind w:left="0"/>
        <w:jc w:val="both"/>
      </w:pPr>
      <w:r>
        <w:rPr>
          <w:rFonts w:ascii="Times New Roman"/>
          <w:b w:val="false"/>
          <w:i w:val="false"/>
          <w:color w:val="000000"/>
          <w:sz w:val="28"/>
        </w:rPr>
        <w:t>
      Электрондық түрдегі төлеуге берiлетiн шотта/төлем тапсырмасында және (немесе) шетел валютасын айырбастауға арналған өтiнiмде қателер бар болған, оларда қандай да бiр қақпараттық жүйесіеттi деректемелер болмаған, валюта түрлері бойынша Қазақстан Республикасының Ұлттық Банкiнде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шоттан/төлем тапсырмасынан және шетел валютасын айырбастауға арналған өтiнiмді қабылдамау себептерi көрсетiле отырып, "Қазынашылық-клиент" ақпараттық жүйесінде орындалмастан қайтарылады.</w:t>
      </w:r>
    </w:p>
    <w:bookmarkEnd w:id="1262"/>
    <w:bookmarkStart w:name="z1365" w:id="1263"/>
    <w:p>
      <w:pPr>
        <w:spacing w:after="0"/>
        <w:ind w:left="0"/>
        <w:jc w:val="both"/>
      </w:pPr>
      <w:r>
        <w:rPr>
          <w:rFonts w:ascii="Times New Roman"/>
          <w:b w:val="false"/>
          <w:i w:val="false"/>
          <w:color w:val="000000"/>
          <w:sz w:val="28"/>
        </w:rPr>
        <w:t>
      328. Бағамдық айырманың туындауына байланысты қақпараттық жүйесіетті төлем сомасы тіркелген азаматтық-құқықтық мәміле сомасынан асып түскен жағдайда, мемлекеттік мекеме сағат 10-00-ге (он) дейін мемлекеттік қазынашылық органыне "Қазынашылық-клиент" ақпараттық жүйесі арқылы электрондық бейнемен хабарлама бойынша қалдық сомаға шетелдік валютаны айырбастауға төлеуге берілетін шотты немесе өтінімді береді.</w:t>
      </w:r>
    </w:p>
    <w:bookmarkEnd w:id="1263"/>
    <w:bookmarkStart w:name="z1366" w:id="1264"/>
    <w:p>
      <w:pPr>
        <w:spacing w:after="0"/>
        <w:ind w:left="0"/>
        <w:jc w:val="both"/>
      </w:pPr>
      <w:r>
        <w:rPr>
          <w:rFonts w:ascii="Times New Roman"/>
          <w:b w:val="false"/>
          <w:i w:val="false"/>
          <w:color w:val="000000"/>
          <w:sz w:val="28"/>
        </w:rPr>
        <w:t>
      329. Мемлекеттік мекеме Мемлекеттік қазынашылық органыне бағамдық айырма сомасына бір мезгілде қағаз жеткізгіште немесе "Қазынашылық-клиент" ақпараттық жүйесі бойынша электрондық бейнемен: мiндеттемелердi тiркеуге арналған өтiнiмді, шетел валютасын айырбастауға арналған өтiнiм және төлеуге берiлетiн шот бередi.</w:t>
      </w:r>
    </w:p>
    <w:bookmarkEnd w:id="1264"/>
    <w:bookmarkStart w:name="z1367" w:id="1265"/>
    <w:p>
      <w:pPr>
        <w:spacing w:after="0"/>
        <w:ind w:left="0"/>
        <w:jc w:val="both"/>
      </w:pPr>
      <w:r>
        <w:rPr>
          <w:rFonts w:ascii="Times New Roman"/>
          <w:b w:val="false"/>
          <w:i w:val="false"/>
          <w:color w:val="000000"/>
          <w:sz w:val="28"/>
        </w:rPr>
        <w:t>
      330. Шығыстардың бюджеттік сыныптамасының тиісті коды бойынша міндеттемелер жөніндегі бюджеттік бағдарламаларды (кіші бағдарламаларды) қаржыландырудың жеке жоспары бойынша қабылданбаған міндеттемелер сомасы болған жағдайда мемлекеттік қазынашылық органына бағамдық айырма сомасына міндеттемелерді тіркеуге арналған өтінім деректерін қазынашылықтың біріктірілген ақпараттық жүйесінде енгізуді және хабарлама қалыптастыруды жүзеге асырады.</w:t>
      </w:r>
    </w:p>
    <w:bookmarkEnd w:id="1265"/>
    <w:bookmarkStart w:name="z1368" w:id="1266"/>
    <w:p>
      <w:pPr>
        <w:spacing w:after="0"/>
        <w:ind w:left="0"/>
        <w:jc w:val="both"/>
      </w:pPr>
      <w:r>
        <w:rPr>
          <w:rFonts w:ascii="Times New Roman"/>
          <w:b w:val="false"/>
          <w:i w:val="false"/>
          <w:color w:val="000000"/>
          <w:sz w:val="28"/>
        </w:rPr>
        <w:t>
      331. Бағамдық айырма сомасына төлемдер бойынша берілген бюджеттік бағдарламаларды (кіші бағдарламаларды) қаржыландыру жоспарының пайдаланылмаған қалдықтары болмаған жағдайда бағамдық айырма сомасына төлеуге берілетін шот, шетел валютасын айырбастауға арналған өтінім мен міндеттемелерді тіркеуге арналған өтінім мемлекеттік мекемеге хабарлама бойынша қалдықтың сомасына төлеуге берілетін шотпен және шетел валютасын айырбастауға арналған өтініммен бірге орындалмай қайтарылады.</w:t>
      </w:r>
    </w:p>
    <w:bookmarkEnd w:id="1266"/>
    <w:bookmarkStart w:name="z1369" w:id="1267"/>
    <w:p>
      <w:pPr>
        <w:spacing w:after="0"/>
        <w:ind w:left="0"/>
        <w:jc w:val="both"/>
      </w:pPr>
      <w:r>
        <w:rPr>
          <w:rFonts w:ascii="Times New Roman"/>
          <w:b w:val="false"/>
          <w:i w:val="false"/>
          <w:color w:val="000000"/>
          <w:sz w:val="28"/>
        </w:rPr>
        <w:t>
      332. Қазақстан Республикасының Ұлттық Банкiне электрондық түрдегі төлем құжаттары мен шетел валютасындағы банк шоттары бойынша үзінді алғаннан кейін бюджетті атқару жөніндегі орталық уәкілетті орган үзіндіні алған күні мемлекеттік мекеменің, мемлекет кепілдік берген қарызды тартқан қарыз алушының шетел валютасындағы тиісті шоттарына шетел валютасының түрлері бойынша оны есептеу жүргізеді.</w:t>
      </w:r>
    </w:p>
    <w:bookmarkEnd w:id="1267"/>
    <w:bookmarkStart w:name="z1370" w:id="1268"/>
    <w:p>
      <w:pPr>
        <w:spacing w:after="0"/>
        <w:ind w:left="0"/>
        <w:jc w:val="both"/>
      </w:pPr>
      <w:r>
        <w:rPr>
          <w:rFonts w:ascii="Times New Roman"/>
          <w:b w:val="false"/>
          <w:i w:val="false"/>
          <w:color w:val="000000"/>
          <w:sz w:val="28"/>
        </w:rPr>
        <w:t>
      333. Бюджеттi атқару жөнiндегi орталық уәкiлеттi орган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Мемлекеттік қазынашылық органы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жеткізгіште бередi, сондай-ақ мемлекеттік қазынашылық органынiң жауапты орындаушысының белгiсi соғылған және шетел валютасындағы шоттарға ақша есептелген күнiн көрсетiп, қағаз жеткізгіште ұсынылған шетел валютасын айырбастауға арналған өтiнiмнiң бiр данасын қайтарады. Қағаз жеткізгіште ұсынылған шетел валютасын айырбастауға арналған өтiнiмнiң екiншi данасы Мемлекеттік қазынашылық органында қалады.</w:t>
      </w:r>
    </w:p>
    <w:bookmarkEnd w:id="1268"/>
    <w:bookmarkStart w:name="z1371" w:id="1269"/>
    <w:p>
      <w:pPr>
        <w:spacing w:after="0"/>
        <w:ind w:left="0"/>
        <w:jc w:val="both"/>
      </w:pPr>
      <w:r>
        <w:rPr>
          <w:rFonts w:ascii="Times New Roman"/>
          <w:b w:val="false"/>
          <w:i w:val="false"/>
          <w:color w:val="000000"/>
          <w:sz w:val="28"/>
        </w:rPr>
        <w:t>
       "Қазынашылық-клиент" ақпараттық жұйесі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жасайды.</w:t>
      </w:r>
    </w:p>
    <w:bookmarkEnd w:id="1269"/>
    <w:bookmarkStart w:name="z1372" w:id="1270"/>
    <w:p>
      <w:pPr>
        <w:spacing w:after="0"/>
        <w:ind w:left="0"/>
        <w:jc w:val="both"/>
      </w:pPr>
      <w:r>
        <w:rPr>
          <w:rFonts w:ascii="Times New Roman"/>
          <w:b w:val="false"/>
          <w:i w:val="false"/>
          <w:color w:val="000000"/>
          <w:sz w:val="28"/>
        </w:rPr>
        <w:t>
      334.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мемлекеттік қазынашылық органдарына осы Қағидаларға 75-қосымшаға сәйкес нысан бойынша қағаз жеткізгіште немесе "Қазынашылық-клиент" ақпараттық жүйесі бойынша электрондық түрде жергілікті уақыт бойынша сағат 16.00-ге (он алты)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 жергілікті уақыт бойынша сағат 12.00-ге (он екі) дейін ұсынады. Шетел валютасындағы ақшаны аударуға арналған өтініш қағаз жеткізгіште екі данада ұсынылады.</w:t>
      </w:r>
    </w:p>
    <w:bookmarkEnd w:id="1270"/>
    <w:bookmarkStart w:name="z1373" w:id="1271"/>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bookmarkEnd w:id="1271"/>
    <w:bookmarkStart w:name="z1374" w:id="1272"/>
    <w:p>
      <w:pPr>
        <w:spacing w:after="0"/>
        <w:ind w:left="0"/>
        <w:jc w:val="both"/>
      </w:pPr>
      <w:r>
        <w:rPr>
          <w:rFonts w:ascii="Times New Roman"/>
          <w:b w:val="false"/>
          <w:i w:val="false"/>
          <w:color w:val="000000"/>
          <w:sz w:val="28"/>
        </w:rPr>
        <w:t>
      "Қазынашылық-клиент" ақпараттық жүйесінде шетел валютасында ақша аударуға мемлекеттік мекеме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bookmarkEnd w:id="1272"/>
    <w:bookmarkStart w:name="z1375" w:id="1273"/>
    <w:p>
      <w:pPr>
        <w:spacing w:after="0"/>
        <w:ind w:left="0"/>
        <w:jc w:val="both"/>
      </w:pPr>
      <w:r>
        <w:rPr>
          <w:rFonts w:ascii="Times New Roman"/>
          <w:b w:val="false"/>
          <w:i w:val="false"/>
          <w:color w:val="000000"/>
          <w:sz w:val="28"/>
        </w:rPr>
        <w:t>
      Қазынашылықтың интеграцияланған ақпараттық жүйесінде шетел валютасында ақша алушы болмаған кезде мемлекет кепілдік берген қарызды тартқан мемлекеттік мекеме, қарыз алушы қағаз жеткізгіште немесе "Қазынашылық-клиент" ақпараттық жүйесі бойынша электрондық түрде осы Қағидаларға 74-қосымшаға сәйкес шетел валютасында ақша алушыны енгізуге өтінімді (электрондық валютаға қол қойылған сканерленген бейнелерді қоса бере отырып) ұсынады мемлекеттік мекеме басшысының және бас бухгалтерінің, қарыз алушының цифрлық қолтаңбасымен, мемлекет кепілдік берген қарызды тартқан) ақша алушының мынадай құжаттарының:</w:t>
      </w:r>
    </w:p>
    <w:bookmarkEnd w:id="1273"/>
    <w:bookmarkStart w:name="z1376" w:id="1274"/>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құжаттар (ол болған кезде);</w:t>
      </w:r>
    </w:p>
    <w:bookmarkEnd w:id="1274"/>
    <w:bookmarkStart w:name="z1377" w:id="1275"/>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1275"/>
    <w:bookmarkStart w:name="z1378" w:id="1276"/>
    <w:p>
      <w:pPr>
        <w:spacing w:after="0"/>
        <w:ind w:left="0"/>
        <w:jc w:val="both"/>
      </w:pPr>
      <w:r>
        <w:rPr>
          <w:rFonts w:ascii="Times New Roman"/>
          <w:b w:val="false"/>
          <w:i w:val="false"/>
          <w:color w:val="000000"/>
          <w:sz w:val="28"/>
        </w:rPr>
        <w:t>
      қазынашылықтың біріктірілген ақпараттық жүйесінде ақша алушының деректемелері өзгерген (болмаған) кезде, мемлекеттік мекеме, мемлекет кепілдік берген қарызды тартқан қарыз алушы өзгерістер енгізілетін деректемелерді растайтын осы тармақта көрсетілген құжаттарды (мемлекеттік мекеме, мемлекет кепілдік берген қарызды тартқан қарыз алушы басшысының және бас бухгалтерінің электрондық цифрлық қолтаңба қол қойылған сканерленген түрлерін тіркей отырып) қоса бере отырып, осы Қағидаларға 76-қосымшаға сәйкес шетел валютасында ақша алушының деректемелеріне өзгерістер енгізуге арналған өтінімді қағаз жеткізгіште немесе "Қазынашылық-клиент" ақпараттық жүйесі бойынша электрондық түрде береді.</w:t>
      </w:r>
    </w:p>
    <w:bookmarkEnd w:id="1276"/>
    <w:bookmarkStart w:name="z1379" w:id="1277"/>
    <w:p>
      <w:pPr>
        <w:spacing w:after="0"/>
        <w:ind w:left="0"/>
        <w:jc w:val="both"/>
      </w:pPr>
      <w:r>
        <w:rPr>
          <w:rFonts w:ascii="Times New Roman"/>
          <w:b w:val="false"/>
          <w:i w:val="false"/>
          <w:color w:val="000000"/>
          <w:sz w:val="28"/>
        </w:rPr>
        <w:t>
      Осы Қағидаларға 74 және 76 қосымшаларға сәйкес өтінімді толтырған кезде жеке тұлға үшін "Ақша алушының атауы" ашық жолағында жеке тұлғаның тегі, аты, әкесінің аты (ол болған жағдайда) және (немесе) бар болса жеке кәсіпкерді мемлекеттік тіркеу туралы куәлігіне сәйкес атауы көрсетіледі.</w:t>
      </w:r>
    </w:p>
    <w:bookmarkEnd w:id="1277"/>
    <w:bookmarkStart w:name="z1380" w:id="1278"/>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мемлекет кепілдік берген қарызды тартқан қарыз алушы қамтамасыз етеді.</w:t>
      </w:r>
    </w:p>
    <w:bookmarkEnd w:id="1278"/>
    <w:bookmarkStart w:name="z1381" w:id="1279"/>
    <w:p>
      <w:pPr>
        <w:spacing w:after="0"/>
        <w:ind w:left="0"/>
        <w:jc w:val="both"/>
      </w:pPr>
      <w:r>
        <w:rPr>
          <w:rFonts w:ascii="Times New Roman"/>
          <w:b w:val="false"/>
          <w:i w:val="false"/>
          <w:color w:val="000000"/>
          <w:sz w:val="28"/>
        </w:rPr>
        <w:t>
      335. Мемлекеттік қазынашылық орган шетел валютасында ақшаны аударуға арналған өтінішті тексергеннен кейін деректерді қазынашылықтың біріктірілген ақпараттық жүйесіне енгізеді.</w:t>
      </w:r>
    </w:p>
    <w:bookmarkEnd w:id="1279"/>
    <w:bookmarkStart w:name="z1382" w:id="1280"/>
    <w:p>
      <w:pPr>
        <w:spacing w:after="0"/>
        <w:ind w:left="0"/>
        <w:jc w:val="both"/>
      </w:pPr>
      <w:r>
        <w:rPr>
          <w:rFonts w:ascii="Times New Roman"/>
          <w:b w:val="false"/>
          <w:i w:val="false"/>
          <w:color w:val="000000"/>
          <w:sz w:val="28"/>
        </w:rPr>
        <w:t>
      336. Қағаз жеткізгіште ұсынылған шетел валютасында ақша аударуға арналған өтiнiште түзетулер болған, қандай да бір қақпараттық жүйесіетті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қақпараттық жүйесіетті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мемлекет кепілдік берген қарызды тартқан қарыз алушыға қайтарылады.</w:t>
      </w:r>
    </w:p>
    <w:bookmarkEnd w:id="1280"/>
    <w:bookmarkStart w:name="z1383" w:id="1281"/>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қақпараттық жүйесіеттi деректемелер, төлем мақсаты болмаған немесе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қақпараттық жүйесіетті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ақпараттық жүйесінен бас тартылады.</w:t>
      </w:r>
    </w:p>
    <w:bookmarkEnd w:id="1281"/>
    <w:bookmarkStart w:name="z1384" w:id="1282"/>
    <w:p>
      <w:pPr>
        <w:spacing w:after="0"/>
        <w:ind w:left="0"/>
        <w:jc w:val="both"/>
      </w:pPr>
      <w:r>
        <w:rPr>
          <w:rFonts w:ascii="Times New Roman"/>
          <w:b w:val="false"/>
          <w:i w:val="false"/>
          <w:color w:val="000000"/>
          <w:sz w:val="28"/>
        </w:rPr>
        <w:t>
      337. Қазақстан Республикасының Ұлттық Банкiдан шетел валютасындағы банк шоттары бойынша үзінді және электрондық түрдегі төлем құжаттарын алғаннан кейін бюджетті атқару жөніндегі мемлекеттік қазынашылық орган үзіндіні алған күні мемлекеттік мекеменің, мемлекет кепілдік берген қарызды тартқан қарыз алушының шетел валютасындағы шоттарынан шетел валютасындағы ақшаны есептен шығару жөнінде операциялар жүргізеді.</w:t>
      </w:r>
    </w:p>
    <w:bookmarkEnd w:id="1282"/>
    <w:bookmarkStart w:name="z1385" w:id="1283"/>
    <w:p>
      <w:pPr>
        <w:spacing w:after="0"/>
        <w:ind w:left="0"/>
        <w:jc w:val="both"/>
      </w:pPr>
      <w:r>
        <w:rPr>
          <w:rFonts w:ascii="Times New Roman"/>
          <w:b w:val="false"/>
          <w:i w:val="false"/>
          <w:color w:val="000000"/>
          <w:sz w:val="28"/>
        </w:rPr>
        <w:t>
      338. Мемлекеттiк мекеменiң, мемлекет кепілдік берген қарызды тартқан қарыз алушының шетел валютасындағы шоттары бойынша үзiндi көшірме қалыптастырылғаннан кейiн мемлекеттік қазынашылық органынiң жауапты орындаушысы оларды қағаз жеткізгіште мемлекеттiк мекемеге, мемлекет кепілдік берген қарызды тартқан қарыз алушыға бередi және қағаз жеткізгіште ұсынылған жауапты орындаушының белгiсi соғылған, шетел валютасындағы шоттан ақшаны есептен шығарған күнi көрсетiлген шетел валютасындағы ақшаны аударуға арналған өтiнiштiң бiр данасын қайтарады. Қағаз жеткізгіште ұсынылған шетел валютасындағы ақшаны аударуға арналған өтiнiштiң екiншi данасы мемлекеттік қазынашылық органында қалады.</w:t>
      </w:r>
    </w:p>
    <w:bookmarkEnd w:id="1283"/>
    <w:bookmarkStart w:name="z1386" w:id="1284"/>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қалыптастырады.</w:t>
      </w:r>
    </w:p>
    <w:bookmarkEnd w:id="1284"/>
    <w:bookmarkStart w:name="z1387" w:id="1285"/>
    <w:p>
      <w:pPr>
        <w:spacing w:after="0"/>
        <w:ind w:left="0"/>
        <w:jc w:val="both"/>
      </w:pPr>
      <w:r>
        <w:rPr>
          <w:rFonts w:ascii="Times New Roman"/>
          <w:b w:val="false"/>
          <w:i w:val="false"/>
          <w:color w:val="000000"/>
          <w:sz w:val="28"/>
        </w:rPr>
        <w:t>
      339. Төреліктердегі соттың тиісті шешімі күтілетін дауларды реттеуге бағытталған қарақпараттық жүйесіатты қоспағанда, айырбасталған шетел валютасын, мемлекеттік мекеме және мемлекет кепілдік берген қарызды тартқан қарыз алушы шетел валютасындағы шотқа есептелген күннен бастап он күнтізбелік күн ішінде мақсатқа сай пайдалануы тиіс. Шетел валютасын пайдаланбаған не жете пайдаланбаған жағдайда осы мерзім аяқталғаннан соң келесі жұмыс күнінен кешіктірмей мемлекеттік қазынашылық органы шетел валютасын қайта айырбастауға өтінім беру қақпараттық жүйесіеттігі туралы мемлекеттік мекемеге жазбаша хабар береді.</w:t>
      </w:r>
    </w:p>
    <w:bookmarkEnd w:id="1285"/>
    <w:bookmarkStart w:name="z1388" w:id="1286"/>
    <w:p>
      <w:pPr>
        <w:spacing w:after="0"/>
        <w:ind w:left="0"/>
        <w:jc w:val="both"/>
      </w:pPr>
      <w:r>
        <w:rPr>
          <w:rFonts w:ascii="Times New Roman"/>
          <w:b w:val="false"/>
          <w:i w:val="false"/>
          <w:color w:val="000000"/>
          <w:sz w:val="28"/>
        </w:rPr>
        <w:t>
      340. Мемлекеттік мекеме берген шетел валютасын қайта айырбастауға арналған өтінім негізінде шетел валютасы айырбасталған мемлекеттік мекеменің шығыстардың банктік сәйкестендіру кодына түсімдердің банктік сәйкестендіру кодына, мемлекеттік мекеменің қайырымдылық көмек қолма-қол бақылау шоттарға, кейіннен оның сомасын теңгеде қалпына келтіре отырып, шетел валютасын қайта айырбастау жөніндегі операция жүзеге асырылады.</w:t>
      </w:r>
    </w:p>
    <w:bookmarkEnd w:id="1286"/>
    <w:bookmarkStart w:name="z1389" w:id="1287"/>
    <w:p>
      <w:pPr>
        <w:spacing w:after="0"/>
        <w:ind w:left="0"/>
        <w:jc w:val="both"/>
      </w:pPr>
      <w:r>
        <w:rPr>
          <w:rFonts w:ascii="Times New Roman"/>
          <w:b w:val="false"/>
          <w:i w:val="false"/>
          <w:color w:val="000000"/>
          <w:sz w:val="28"/>
        </w:rPr>
        <w:t>
      341. Уәкілетті тұлғалардың Қазақстан Республикасынан тыс аумаққа іссапарға жіберілуіне байланысты шығыстарға ақы төлеуге арналған қолма-қол шетел валютасын алу үшін мемлекеттік мекеме осы Қағидалардың 4-тарауының 3-параграфында белгіленген тәртіппен шетел валютасында шот ашады.</w:t>
      </w:r>
    </w:p>
    <w:bookmarkEnd w:id="1287"/>
    <w:bookmarkStart w:name="z1390" w:id="1288"/>
    <w:p>
      <w:pPr>
        <w:spacing w:after="0"/>
        <w:ind w:left="0"/>
        <w:jc w:val="both"/>
      </w:pPr>
      <w:r>
        <w:rPr>
          <w:rFonts w:ascii="Times New Roman"/>
          <w:b w:val="false"/>
          <w:i w:val="false"/>
          <w:color w:val="000000"/>
          <w:sz w:val="28"/>
        </w:rPr>
        <w:t>
      342. Мемлекеттік мекеме мемлекеттік қазынашылық органыне ағымдағы жарты жылдықтың соңғы айының оныншы күнінен кешіктірмеген мерзімде айларға бөле отырып, алдағы жарты жылдыққа шетел валютасында қолма-қол ақшаның қақпараттық жүйесіетті сомасы туралы өтінімді ұсынады.</w:t>
      </w:r>
    </w:p>
    <w:bookmarkEnd w:id="1288"/>
    <w:bookmarkStart w:name="z1391" w:id="1289"/>
    <w:p>
      <w:pPr>
        <w:spacing w:after="0"/>
        <w:ind w:left="0"/>
        <w:jc w:val="both"/>
      </w:pPr>
      <w:r>
        <w:rPr>
          <w:rFonts w:ascii="Times New Roman"/>
          <w:b w:val="false"/>
          <w:i w:val="false"/>
          <w:color w:val="000000"/>
          <w:sz w:val="28"/>
        </w:rPr>
        <w:t>
      343. Шетел валютасын айырбастау бойынша операция жүргізілгеннен кейін мемлекеттік мекеме мемлекеттік қазынашылық органыне қолма-қол шетел валютасын алуға уәкілетті тұлға көрсетілген сенімхатты ұсынады.</w:t>
      </w:r>
    </w:p>
    <w:bookmarkEnd w:id="1289"/>
    <w:bookmarkStart w:name="z1392" w:id="1290"/>
    <w:p>
      <w:pPr>
        <w:spacing w:after="0"/>
        <w:ind w:left="0"/>
        <w:jc w:val="both"/>
      </w:pPr>
      <w:r>
        <w:rPr>
          <w:rFonts w:ascii="Times New Roman"/>
          <w:b w:val="false"/>
          <w:i w:val="false"/>
          <w:color w:val="000000"/>
          <w:sz w:val="28"/>
        </w:rPr>
        <w:t>
      344. Мемлекеттік қазынашылық органы мемлекеттік мекеменің қолма-қол шетел валютасын алуға сенімхаты көрсетілген деректері бар ақша алушының жеке басын куәландыратын түпнұсқа деректерінің сәйкестігіне тексеруді жүзеге асырады.</w:t>
      </w:r>
    </w:p>
    <w:bookmarkEnd w:id="1290"/>
    <w:bookmarkStart w:name="z1393" w:id="1291"/>
    <w:p>
      <w:pPr>
        <w:spacing w:after="0"/>
        <w:ind w:left="0"/>
        <w:jc w:val="both"/>
      </w:pPr>
      <w:r>
        <w:rPr>
          <w:rFonts w:ascii="Times New Roman"/>
          <w:b w:val="false"/>
          <w:i w:val="false"/>
          <w:color w:val="000000"/>
          <w:sz w:val="28"/>
        </w:rPr>
        <w:t>
      Барлық деректер сәйкес болған жағдайда мемлекеттік қазынашылық органы қолма-қол шетел валютасын алуға төлем тапсырмасын, мөр бедерімен расталатын және Қазақстан Республикасы Ұлттық банкінің филиалына ұсыну мен қолма-қол шетел валютасын алуы үшін қол қою құқығы бар мемлекеттік қазынашылық органдары уәкілетті тұлғасы қол қоятын қолма-қол шетел валютасын алуға арналған өтініш пен сенімхат беруді қамтамасыз етеді.</w:t>
      </w:r>
    </w:p>
    <w:bookmarkEnd w:id="1291"/>
    <w:bookmarkStart w:name="z1394" w:id="1292"/>
    <w:p>
      <w:pPr>
        <w:spacing w:after="0"/>
        <w:ind w:left="0"/>
        <w:jc w:val="both"/>
      </w:pPr>
      <w:r>
        <w:rPr>
          <w:rFonts w:ascii="Times New Roman"/>
          <w:b w:val="false"/>
          <w:i w:val="false"/>
          <w:color w:val="000000"/>
          <w:sz w:val="28"/>
        </w:rPr>
        <w:t>
      345.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Қазақстан Республикасының Ұлттық Банктің филиалының кассасына үш жұмыс күні ішінде (сыртқы саяси қызметті жүзеге асыратын уәкілетті мемлекеттік органды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мекемені қоспағанда) қайтаруға жатады.</w:t>
      </w:r>
    </w:p>
    <w:bookmarkEnd w:id="1292"/>
    <w:bookmarkStart w:name="z1395" w:id="1293"/>
    <w:p>
      <w:pPr>
        <w:spacing w:after="0"/>
        <w:ind w:left="0"/>
        <w:jc w:val="left"/>
      </w:pPr>
      <w:r>
        <w:rPr>
          <w:rFonts w:ascii="Times New Roman"/>
          <w:b/>
          <w:i w:val="false"/>
          <w:color w:val="000000"/>
        </w:rPr>
        <w:t xml:space="preserve"> 20-параграф. Шетел валютасын қайта айырбастау тәртібі</w:t>
      </w:r>
    </w:p>
    <w:bookmarkEnd w:id="1293"/>
    <w:bookmarkStart w:name="z1396" w:id="1294"/>
    <w:p>
      <w:pPr>
        <w:spacing w:after="0"/>
        <w:ind w:left="0"/>
        <w:jc w:val="both"/>
      </w:pPr>
      <w:r>
        <w:rPr>
          <w:rFonts w:ascii="Times New Roman"/>
          <w:b w:val="false"/>
          <w:i w:val="false"/>
          <w:color w:val="000000"/>
          <w:sz w:val="28"/>
        </w:rPr>
        <w:t xml:space="preserve">
      346. Шетел валютасын қайта айырбастау осы Қағидаларға </w:t>
      </w:r>
      <w:r>
        <w:rPr>
          <w:rFonts w:ascii="Times New Roman"/>
          <w:b w:val="false"/>
          <w:i w:val="false"/>
          <w:color w:val="000000"/>
          <w:sz w:val="28"/>
        </w:rPr>
        <w:t>110-қосымшаға</w:t>
      </w:r>
      <w:r>
        <w:rPr>
          <w:rFonts w:ascii="Times New Roman"/>
          <w:b w:val="false"/>
          <w:i w:val="false"/>
          <w:color w:val="000000"/>
          <w:sz w:val="28"/>
        </w:rPr>
        <w:t xml:space="preserve"> сәйкес нысан бойынша мемлекеттік мекеменің, мемлекет кепілдік берген қарызды тартқан қарыз алушының қағаз жеткізгіште немесе "Қазынашылық-клиент" ақпараттық жүйесі бойынша электрондық түрде ұсынған (жіберген) қайта айырбастауға арналған өтiнiмі негiзiнде жүзеге асырылады.</w:t>
      </w:r>
    </w:p>
    <w:bookmarkEnd w:id="1294"/>
    <w:bookmarkStart w:name="z1397" w:id="1295"/>
    <w:p>
      <w:pPr>
        <w:spacing w:after="0"/>
        <w:ind w:left="0"/>
        <w:jc w:val="both"/>
      </w:pPr>
      <w:r>
        <w:rPr>
          <w:rFonts w:ascii="Times New Roman"/>
          <w:b w:val="false"/>
          <w:i w:val="false"/>
          <w:color w:val="000000"/>
          <w:sz w:val="28"/>
        </w:rPr>
        <w:t>
      347. Шетел валютасын қайта айырбастауға арналған өтiнiмдi мемлекеттiк мекеме, мемлекет кепілдік берген қарызды тартқан қарыз алушы мемлекеттік қазынашылық органыне қағаз тасығышта немесе "Қазынашылық-клиент" ақпараттық жүйесі бойынша электрондық түрде жергілікті уақыт бойынша сағат 10-00-ге(он) дейiн ұсынады.</w:t>
      </w:r>
    </w:p>
    <w:bookmarkEnd w:id="1295"/>
    <w:bookmarkStart w:name="z1398" w:id="1296"/>
    <w:p>
      <w:pPr>
        <w:spacing w:after="0"/>
        <w:ind w:left="0"/>
        <w:jc w:val="both"/>
      </w:pPr>
      <w:r>
        <w:rPr>
          <w:rFonts w:ascii="Times New Roman"/>
          <w:b w:val="false"/>
          <w:i w:val="false"/>
          <w:color w:val="000000"/>
          <w:sz w:val="28"/>
        </w:rPr>
        <w:t>
      348.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мемлекеттік қазынашылық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мемлекеттік қазынашылық үш күн ішінде жүзеге асырады.</w:t>
      </w:r>
    </w:p>
    <w:bookmarkEnd w:id="1296"/>
    <w:bookmarkStart w:name="z1399" w:id="1297"/>
    <w:p>
      <w:pPr>
        <w:spacing w:after="0"/>
        <w:ind w:left="0"/>
        <w:jc w:val="both"/>
      </w:pPr>
      <w:r>
        <w:rPr>
          <w:rFonts w:ascii="Times New Roman"/>
          <w:b w:val="false"/>
          <w:i w:val="false"/>
          <w:color w:val="000000"/>
          <w:sz w:val="28"/>
        </w:rPr>
        <w:t>
      Төреліктерде соттың тиісті шешімі күтілетін дауларды реттеу шеңберінде түскен шетел валютасын қайта айырбастау міндетті болып табылмайды.</w:t>
      </w:r>
    </w:p>
    <w:bookmarkEnd w:id="1297"/>
    <w:bookmarkStart w:name="z1400" w:id="1298"/>
    <w:p>
      <w:pPr>
        <w:spacing w:after="0"/>
        <w:ind w:left="0"/>
        <w:jc w:val="both"/>
      </w:pPr>
      <w:r>
        <w:rPr>
          <w:rFonts w:ascii="Times New Roman"/>
          <w:b w:val="false"/>
          <w:i w:val="false"/>
          <w:color w:val="000000"/>
          <w:sz w:val="28"/>
        </w:rPr>
        <w:t>
      Шетел валютасында түскен бағдарламалық сыртқы қарыздардың қарақпараттық жүйесіатын бюджетті атқару жөніндегі мемлекеттік қазынашылық орган шетел валютасындағы банк шотына түскен күннен бастап он күнтізбелік күн ішінде тиісті бюджетке қайта айырбастайды.</w:t>
      </w:r>
    </w:p>
    <w:bookmarkEnd w:id="1298"/>
    <w:bookmarkStart w:name="z1401" w:id="1299"/>
    <w:p>
      <w:pPr>
        <w:spacing w:after="0"/>
        <w:ind w:left="0"/>
        <w:jc w:val="both"/>
      </w:pPr>
      <w:r>
        <w:rPr>
          <w:rFonts w:ascii="Times New Roman"/>
          <w:b w:val="false"/>
          <w:i w:val="false"/>
          <w:color w:val="000000"/>
          <w:sz w:val="28"/>
        </w:rPr>
        <w:t>
      349. Шетел валютасындағы төлем жұмсалымын анықтауға мүмкіндік бермейтін Қазақстан Республикасының Ұлттық Банкіне электрондық түрде түскен төлем құжаттарында деректемелерді толық немесе дұрыс көрсетпеген жағдайда бюджетті атқару жөніндегі мемлекеттік қазынашылық органның жауапты орындаушысы бюджетті атқару жөніндегі мемлекеттік қазынашылық тиісті Мемлекеттік қазынашылық органдары шетел валютасындағы төлемдер сомасын "Шетел валютасындағы анықталғанға дейінгі сома" 0900НП ерекшелік кодына, жекелеген негіздер бойынша мемлекет меншігіне айналдырылған шетел валютасының сомасын 090004 "Мемлекет меншігіне шетел валютасында түсетін (тәркіленген) түсімдер" ерекшелік кодына есепке алады.</w:t>
      </w:r>
    </w:p>
    <w:bookmarkEnd w:id="1299"/>
    <w:bookmarkStart w:name="z1402" w:id="1300"/>
    <w:p>
      <w:pPr>
        <w:spacing w:after="0"/>
        <w:ind w:left="0"/>
        <w:jc w:val="both"/>
      </w:pPr>
      <w:r>
        <w:rPr>
          <w:rFonts w:ascii="Times New Roman"/>
          <w:b w:val="false"/>
          <w:i w:val="false"/>
          <w:color w:val="000000"/>
          <w:sz w:val="28"/>
        </w:rPr>
        <w:t>
      Шетел валютасында түсімдердің аумақтық тиесілігін анықтау мүмкіндігі болмаған жағдайда бюджетті атқару жөніндегі мемлекеттік қазынашылық органның жауапты орындаушысы шетел валютасындағы түсімдер сомасын бюджетті атқару жөніндегі орталық уәкілетті органның 0900НП "Анықтауға дейінгі шетел валютасындағы сомалар" ерекшелік кодына есепке алады.</w:t>
      </w:r>
    </w:p>
    <w:bookmarkEnd w:id="1300"/>
    <w:bookmarkStart w:name="z1403" w:id="1301"/>
    <w:p>
      <w:pPr>
        <w:spacing w:after="0"/>
        <w:ind w:left="0"/>
        <w:jc w:val="both"/>
      </w:pPr>
      <w:r>
        <w:rPr>
          <w:rFonts w:ascii="Times New Roman"/>
          <w:b w:val="false"/>
          <w:i w:val="false"/>
          <w:color w:val="000000"/>
          <w:sz w:val="28"/>
        </w:rPr>
        <w:t>
      350. Мемлекеттік қазынашылық органы және/немесе мекмлекеттік қазынашылық бюджетті атқару жөніндегі орталық уәкілетті орган шетел валютасында түскен сома аударылған, электрондық төлем құжаттарында деректемелердің толық немесе дұрыс көрсетілмеуі нәтижесінде төлемнің мақсатын анықтауға болмайтын 0900НП "Анықтауға дейінгі шетел валютасындағы сомалар", 090004 "Шетел валютасындағы мемлекет меншігіне (тәркіленген) түсімдер" ерекшелік кодына келесі жұмыс күнінен кешіктірмей жазбаша түрде мемлекеттік кірістер органын және/немесе мемлекеттік мекемені (шетел валютасындағы түсімдерді алушылардың төлем құжаттарында – мемлекеттік мекеме көрсетілген жағдайда) шетел валютасындағы түсімдер туралы хабардар етеді.</w:t>
      </w:r>
    </w:p>
    <w:bookmarkEnd w:id="1301"/>
    <w:bookmarkStart w:name="z1404" w:id="1302"/>
    <w:p>
      <w:pPr>
        <w:spacing w:after="0"/>
        <w:ind w:left="0"/>
        <w:jc w:val="both"/>
      </w:pPr>
      <w:r>
        <w:rPr>
          <w:rFonts w:ascii="Times New Roman"/>
          <w:b w:val="false"/>
          <w:i w:val="false"/>
          <w:color w:val="000000"/>
          <w:sz w:val="28"/>
        </w:rPr>
        <w:t>
      351. Мемлекеттік кірістер органы төлемдердің деректемелерін анықтау бойынша жұмысты жүргізеді және хабарламаны алғаннан кейін жеті күн ішінде төлемнің жұмсалымы мен деректемелері туралы мәліметтерді қазынашылық бөлімшесіне және/немесе бюджетті атқару жөніндегі орталық уәкілетті органға береді. Құрамында барлық қақпараттық жүйесіетті деректемелер бар берілген мәліметтер негізінде, бюджетті атқару жөніндегі орталық мемлекеттік қазынашылық және/немесе мемлекеттік қазынашылық органдары шетел валютасын айырбастау операциясын жүргізеді. Мемлекеттік кірістер органы деректемелердің уақтылы ұсынылуын және растығын қамтамасыз етеді.</w:t>
      </w:r>
    </w:p>
    <w:bookmarkEnd w:id="1302"/>
    <w:bookmarkStart w:name="z1405" w:id="1303"/>
    <w:p>
      <w:pPr>
        <w:spacing w:after="0"/>
        <w:ind w:left="0"/>
        <w:jc w:val="both"/>
      </w:pPr>
      <w:r>
        <w:rPr>
          <w:rFonts w:ascii="Times New Roman"/>
          <w:b w:val="false"/>
          <w:i w:val="false"/>
          <w:color w:val="000000"/>
          <w:sz w:val="28"/>
        </w:rPr>
        <w:t>
      Жекелеген негіздер бойынша мемлекет меншігіне айналдырылған шетел валютасын беретін орган төлем деректемелерін анықтау бойынша жұмыстар жүргізеді және хабарламаны алған күннен бастап он жұмыс күн ішінде төлемнің жұмсалымы мен деректемелері туралы ақпаратты мемлекеттік қазынашылық органдарына ұсынады. Жекелеген негіздер бойынша мемлекет меншігіне айналдырылған шетел валютасын беретін орган деректемелердің уақтылы берілуін және олардың дұрыс болуын қамтамасыз етеді.</w:t>
      </w:r>
    </w:p>
    <w:bookmarkEnd w:id="1303"/>
    <w:bookmarkStart w:name="z1406" w:id="1304"/>
    <w:p>
      <w:pPr>
        <w:spacing w:after="0"/>
        <w:ind w:left="0"/>
        <w:jc w:val="both"/>
      </w:pPr>
      <w:r>
        <w:rPr>
          <w:rFonts w:ascii="Times New Roman"/>
          <w:b w:val="false"/>
          <w:i w:val="false"/>
          <w:color w:val="000000"/>
          <w:sz w:val="28"/>
        </w:rPr>
        <w:t>
      352. Мемлекеттік мекеме, мемлекет кепілдік берген қарызды тартқан қарыз алушы төлем деректемелерін анықтау жөнінде жұмыс жүргізеді және хабар берілген күннен бастап жеті жұмыс күні ішінде төлем мақсаты және деректемелер туралы мәліметтерді мемлекеттік қазынашылық органдарына береді. Құрамында барлық қақпараттық жүйесіетті деректемелер бар берілген мәліметтер негізінде, қазынашылықтың аумақтық бөлімшелері тиісті бюджет кірісіне шетел валютасын айырбастау бойынша операциясын жүргізеді немесе бюджетті атқару жөніндегі орталық уәкілетті органның аумақтық бөлімшесі шетел валютасындағы түсімдер сомасын мемлекеттік қазынашылық органның 0900НП "Шетел валютасында анықтағанға дейінгі сома" ерекшелігі кодынан есептен шығару мемлекеттік мекеменің шотына шетелдік валютасында түсімдер сомасын есептеу жөніндегі операцияны жүргізу үшін бюджетті атқару жөніндегі орталық уәкілетті органға электрондық түрде хат жібереді.</w:t>
      </w:r>
    </w:p>
    <w:bookmarkEnd w:id="1304"/>
    <w:bookmarkStart w:name="z1407" w:id="1305"/>
    <w:p>
      <w:pPr>
        <w:spacing w:after="0"/>
        <w:ind w:left="0"/>
        <w:jc w:val="both"/>
      </w:pPr>
      <w:r>
        <w:rPr>
          <w:rFonts w:ascii="Times New Roman"/>
          <w:b w:val="false"/>
          <w:i w:val="false"/>
          <w:color w:val="000000"/>
          <w:sz w:val="28"/>
        </w:rPr>
        <w:t>
      353. Мемлекеттік мекеме, мемлекет кепілдік берген қарызды тартқан қарыз алушы деректемелерді ұсынудың уақтылығын және олардың растығын қамтамасыз етеді.</w:t>
      </w:r>
    </w:p>
    <w:bookmarkEnd w:id="1305"/>
    <w:bookmarkStart w:name="z1408" w:id="1306"/>
    <w:p>
      <w:pPr>
        <w:spacing w:after="0"/>
        <w:ind w:left="0"/>
        <w:jc w:val="both"/>
      </w:pPr>
      <w:r>
        <w:rPr>
          <w:rFonts w:ascii="Times New Roman"/>
          <w:b w:val="false"/>
          <w:i w:val="false"/>
          <w:color w:val="000000"/>
          <w:sz w:val="28"/>
        </w:rPr>
        <w:t>
      354. Шетел валютасында түскен түсімдер сомасын қайта айырбастауды мемлекеттік мекеменің, мемлекет кепілдік берген қарызды тартқан қарыз алушының қайта айырбастауға арналған өтінімі негізінде Мемлекеттік қазынашылық органыжүзеге асырады. Мемлекеттік мекеме, мемлекет кепілдік берген қарызды тартқан қарыз алушы капиталдың сыртқы нарығында мемлекеттік бағалы қағаздар шығарудан түскен шетел валютасын қайта айырбастауды қоспағанда, шетел валютасындағы шоттар бойынша үзінді- көшірмені алған күннен бастап үш жұмыс күні ішінде шетел валютасын қайта айырбастауға арналған өтінімді мемлекеттік қазынашылық органдарына береді.</w:t>
      </w:r>
    </w:p>
    <w:bookmarkEnd w:id="1306"/>
    <w:bookmarkStart w:name="z1409" w:id="1307"/>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қайта айырбастауға арналған өтінімді мемлекеттік мекеме мемлекеттік қазынашылық органыне Қазақстан Республикасының заңнамасында көзделген белгілі бір шарттар басталғаннан кейін береді.</w:t>
      </w:r>
    </w:p>
    <w:bookmarkEnd w:id="1307"/>
    <w:bookmarkStart w:name="z1410" w:id="1308"/>
    <w:p>
      <w:pPr>
        <w:spacing w:after="0"/>
        <w:ind w:left="0"/>
        <w:jc w:val="both"/>
      </w:pPr>
      <w:r>
        <w:rPr>
          <w:rFonts w:ascii="Times New Roman"/>
          <w:b w:val="false"/>
          <w:i w:val="false"/>
          <w:color w:val="000000"/>
          <w:sz w:val="28"/>
        </w:rPr>
        <w:t>
      355. Мемлекеттік қазынашылық органы тексеруден кейін шетел валютасын қайта айырбастауға арналған өтінім деректерін қазынашылықтың біріктірілген ақпараттық жүйесінде енгізуді жүзеге асырады.</w:t>
      </w:r>
    </w:p>
    <w:bookmarkEnd w:id="1308"/>
    <w:bookmarkStart w:name="z1411" w:id="1309"/>
    <w:p>
      <w:pPr>
        <w:spacing w:after="0"/>
        <w:ind w:left="0"/>
        <w:jc w:val="both"/>
      </w:pPr>
      <w:r>
        <w:rPr>
          <w:rFonts w:ascii="Times New Roman"/>
          <w:b w:val="false"/>
          <w:i w:val="false"/>
          <w:color w:val="000000"/>
          <w:sz w:val="28"/>
        </w:rPr>
        <w:t>
      356. Қағаз жеткізгіште шетел валютасын қайта айырбастауға арналған өтінімде қате немесе түзету болған, қандай да бір талап етілетін деректемелер болмаған, шетел валютасындағы шотта қақпараттық жүйесіет сома (валюта түрлері бойынша), қайта айырбастау күніне бағам жеткіліксіз не жоқ болған, қолдар және (немесе) мөр бедері қолдар мен мөр бедерінің үлгілері бар бар құжатқа сәйкес келмеген жағдайда, шетел валютасын қайта айырбастауға арналған өтінім қайтару себептері көрсетіліп, орындалмастан, мемлекеттік мекемеге, мемлекет кепілдік берген қарызды тартқан қарыз алушыға қайтарылады.</w:t>
      </w:r>
    </w:p>
    <w:bookmarkEnd w:id="1309"/>
    <w:bookmarkStart w:name="z1412" w:id="1310"/>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қақпараттық жүйесіеттi деректемелер болмаған немесе сәйкес келмеген, шетел валютасындағы шотта қақпараттық жүйесіетті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ақпараттық жүйесінда орындаусыз қайтарылады.</w:t>
      </w:r>
    </w:p>
    <w:bookmarkEnd w:id="1310"/>
    <w:bookmarkStart w:name="z1413" w:id="1311"/>
    <w:p>
      <w:pPr>
        <w:spacing w:after="0"/>
        <w:ind w:left="0"/>
        <w:jc w:val="both"/>
      </w:pPr>
      <w:r>
        <w:rPr>
          <w:rFonts w:ascii="Times New Roman"/>
          <w:b w:val="false"/>
          <w:i w:val="false"/>
          <w:color w:val="000000"/>
          <w:sz w:val="28"/>
        </w:rPr>
        <w:t>
      357. Қазақстан Республикасының Ұлттық Банкiдан мемлекеттік қазынашылық шетел валютасындағы банк шоттары бойынша үзінді және электрондық түрдегі төлем құжаттары алынғаннан кейін бюджетті атқару жөніндегі орталық уәкілетті орган мемлекеттік мекемелердің, мемлекет кепілдік берген қарызды тартқан қарыз алушының шетел валютасындағы шоттарынан ақшаны есептен шығаруды жүргізеді.</w:t>
      </w:r>
    </w:p>
    <w:bookmarkEnd w:id="1311"/>
    <w:bookmarkStart w:name="z1414" w:id="1312"/>
    <w:p>
      <w:pPr>
        <w:spacing w:after="0"/>
        <w:ind w:left="0"/>
        <w:jc w:val="both"/>
      </w:pPr>
      <w:r>
        <w:rPr>
          <w:rFonts w:ascii="Times New Roman"/>
          <w:b w:val="false"/>
          <w:i w:val="false"/>
          <w:color w:val="000000"/>
          <w:sz w:val="28"/>
        </w:rPr>
        <w:t>
      358. Бюджетті атқару жөніндегі орталық уәкілетті орган мемлекеттік мекеменің, мемлекет кепілдік берген қарызды тартқан қарыз алушының шетел валютасындағы шоттарынан ақшаны есептен шығарған күнімемлекеттік қазынашылық шетел валютасындағы шоттары жөніндегі үзінді көшірмені мемлекеттік мекеменің, мемлекет кепілдік берген қарызды тартқан қарыз алушының мемлекеттік қазынашылық органы қалыптастырады және қағаз жеткізгіште мемлекеттік мекемеге, мемлекет кепілдік берген қарызды тартқан қарыз алушыға береді, сондай-ақ жауапты орындаушының белгісі соғылған шетел валютасындағы шоттардан ақшаны есептен шығару күнін көрсете отырып, қағаз жеткізгіште ұсынылған шетел валютасын қайта айырбастауға арналған өтінімнің бір данасын қайтарады. Қағаз жеткізгіште ұсынылған шетел валютасын қайта айырбастауға арналған өтінімнің екінші данасы аумақтық қазынашылық бөлімшесінде қалады.</w:t>
      </w:r>
    </w:p>
    <w:bookmarkEnd w:id="1312"/>
    <w:bookmarkStart w:name="z1415" w:id="1313"/>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есебiн қалыптастыру мүмкiндiгi туралы хабарламаны алғаннан кейiн шетел валютасындағы шоттар бойынша үзiндi көшiрменi дербес қалыптастырады.</w:t>
      </w:r>
    </w:p>
    <w:bookmarkEnd w:id="1313"/>
    <w:bookmarkStart w:name="z1416" w:id="1314"/>
    <w:p>
      <w:pPr>
        <w:spacing w:after="0"/>
        <w:ind w:left="0"/>
        <w:jc w:val="left"/>
      </w:pPr>
      <w:r>
        <w:rPr>
          <w:rFonts w:ascii="Times New Roman"/>
          <w:b/>
          <w:i w:val="false"/>
          <w:color w:val="000000"/>
        </w:rPr>
        <w:t xml:space="preserve"> Параграф 21. Мемлекеттік тапсырманы орындау талаптары</w:t>
      </w:r>
    </w:p>
    <w:bookmarkEnd w:id="1314"/>
    <w:bookmarkStart w:name="z1417" w:id="1315"/>
    <w:p>
      <w:pPr>
        <w:spacing w:after="0"/>
        <w:ind w:left="0"/>
        <w:jc w:val="both"/>
      </w:pPr>
      <w:r>
        <w:rPr>
          <w:rFonts w:ascii="Times New Roman"/>
          <w:b w:val="false"/>
          <w:i w:val="false"/>
          <w:color w:val="000000"/>
          <w:sz w:val="28"/>
        </w:rPr>
        <w:t>
      359. Мемлекеттік тапсырманы орындау республикалық бюджеттік бағдарламалардың әкімшісі мен мемлекеттік тапсырманы орындаушы арасында нәтижелер көрсеткіштерін (бұдан әрі-шарт) көрсете отырып, азаматтық – құқықтық мәміле жасасу жолымен бекітілген Республикалық үш жылдық бюджеттік бағдарламаларды іске асыру шеңберінде жүзеге асырылады.</w:t>
      </w:r>
    </w:p>
    <w:bookmarkEnd w:id="1315"/>
    <w:bookmarkStart w:name="z1418" w:id="1316"/>
    <w:p>
      <w:pPr>
        <w:spacing w:after="0"/>
        <w:ind w:left="0"/>
        <w:jc w:val="both"/>
      </w:pPr>
      <w:r>
        <w:rPr>
          <w:rFonts w:ascii="Times New Roman"/>
          <w:b w:val="false"/>
          <w:i w:val="false"/>
          <w:color w:val="000000"/>
          <w:sz w:val="28"/>
        </w:rPr>
        <w:t>
      360. Шартта түпкілікті нәтижелердің көрсеткіштері, қажет болған жағдайда – мемлекеттік тапсырманы орындау сапасы мен тиімділігінің көрсеткіштері, орындау мерзімдері, бюджет қаражатын алған және пайдаланатын заңды тұлғаның Қазақстан Республикасының заңдарында көзделген мемлекеттік тапсырманы орындау көрсеткіштеріне қол жеткізбегені үшін жауапкершілігі қамтылады.</w:t>
      </w:r>
    </w:p>
    <w:bookmarkEnd w:id="1316"/>
    <w:bookmarkStart w:name="z1419" w:id="1317"/>
    <w:p>
      <w:pPr>
        <w:spacing w:after="0"/>
        <w:ind w:left="0"/>
        <w:jc w:val="left"/>
      </w:pPr>
      <w:r>
        <w:rPr>
          <w:rFonts w:ascii="Times New Roman"/>
          <w:b/>
          <w:i w:val="false"/>
          <w:color w:val="000000"/>
        </w:rPr>
        <w:t xml:space="preserve"> Параграф 22. Міндеттемелерді қабылдау және тіркеу және төлемдерді жүргізу рәсімдері, құпиялылық белгісімен бюджетті атқару жөніндегі операцияларды есепке алуды жүзеге асыру</w:t>
      </w:r>
    </w:p>
    <w:bookmarkEnd w:id="1317"/>
    <w:bookmarkStart w:name="z1420" w:id="1318"/>
    <w:p>
      <w:pPr>
        <w:spacing w:after="0"/>
        <w:ind w:left="0"/>
        <w:jc w:val="both"/>
      </w:pPr>
      <w:r>
        <w:rPr>
          <w:rFonts w:ascii="Times New Roman"/>
          <w:b w:val="false"/>
          <w:i w:val="false"/>
          <w:color w:val="000000"/>
          <w:sz w:val="28"/>
        </w:rPr>
        <w:t>
      361. Құпия.</w:t>
      </w:r>
    </w:p>
    <w:bookmarkEnd w:id="1318"/>
    <w:bookmarkStart w:name="z1421" w:id="1319"/>
    <w:p>
      <w:pPr>
        <w:spacing w:after="0"/>
        <w:ind w:left="0"/>
        <w:jc w:val="both"/>
      </w:pPr>
      <w:r>
        <w:rPr>
          <w:rFonts w:ascii="Times New Roman"/>
          <w:b w:val="false"/>
          <w:i w:val="false"/>
          <w:color w:val="000000"/>
          <w:sz w:val="28"/>
        </w:rPr>
        <w:t>
      362. Қаржыландырудың ерекше тәртібі айқындалған мемлекеттік органдардың бюджетті атқару жөніндегі операцияларды беруі, есепке алуы және есептілігі Бюджет кодексінің 1-бабының 3-тармағына сәйкес жүргізіледі.</w:t>
      </w:r>
    </w:p>
    <w:bookmarkEnd w:id="1319"/>
    <w:bookmarkStart w:name="z4494" w:id="1320"/>
    <w:p>
      <w:pPr>
        <w:spacing w:after="0"/>
        <w:ind w:left="0"/>
        <w:jc w:val="left"/>
      </w:pPr>
      <w:r>
        <w:rPr>
          <w:rFonts w:ascii="Times New Roman"/>
          <w:b/>
          <w:i w:val="false"/>
          <w:color w:val="000000"/>
        </w:rPr>
        <w:t xml:space="preserve"> 23-параграф. "Құпия"</w:t>
      </w:r>
    </w:p>
    <w:bookmarkEnd w:id="1320"/>
    <w:p>
      <w:pPr>
        <w:spacing w:after="0"/>
        <w:ind w:left="0"/>
        <w:jc w:val="both"/>
      </w:pPr>
      <w:r>
        <w:rPr>
          <w:rFonts w:ascii="Times New Roman"/>
          <w:b w:val="false"/>
          <w:i w:val="false"/>
          <w:color w:val="ff0000"/>
          <w:sz w:val="28"/>
        </w:rPr>
        <w:t xml:space="preserve">
      Ескерту. 6-тарау 23-параграфпен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2" w:id="1321"/>
    <w:p>
      <w:pPr>
        <w:spacing w:after="0"/>
        <w:ind w:left="0"/>
        <w:jc w:val="left"/>
      </w:pPr>
      <w:r>
        <w:rPr>
          <w:rFonts w:ascii="Times New Roman"/>
          <w:b/>
          <w:i w:val="false"/>
          <w:color w:val="000000"/>
        </w:rPr>
        <w:t xml:space="preserve"> 7-тарау. Квазимемлекеттік сектор субъектілеріне, мемлекеттік бағдарламаларды, қаржылық қолдау операторларына қызмет көрсету тәртібі</w:t>
      </w:r>
    </w:p>
    <w:bookmarkEnd w:id="1321"/>
    <w:bookmarkStart w:name="z1423" w:id="1322"/>
    <w:p>
      <w:pPr>
        <w:spacing w:after="0"/>
        <w:ind w:left="0"/>
        <w:jc w:val="left"/>
      </w:pPr>
      <w:r>
        <w:rPr>
          <w:rFonts w:ascii="Times New Roman"/>
          <w:b/>
          <w:i w:val="false"/>
          <w:color w:val="000000"/>
        </w:rPr>
        <w:t xml:space="preserve"> 1-параграф. Квазимемлекеттік сектор субъектілеріне, мемлекеттік бағдарламаларды, қаржылық қолдау операторларына қызмет көрсетудің жалпы қағидалары</w:t>
      </w:r>
    </w:p>
    <w:bookmarkEnd w:id="1322"/>
    <w:bookmarkStart w:name="z1424" w:id="1323"/>
    <w:p>
      <w:pPr>
        <w:spacing w:after="0"/>
        <w:ind w:left="0"/>
        <w:jc w:val="both"/>
      </w:pPr>
      <w:r>
        <w:rPr>
          <w:rFonts w:ascii="Times New Roman"/>
          <w:b w:val="false"/>
          <w:i w:val="false"/>
          <w:color w:val="000000"/>
          <w:sz w:val="28"/>
        </w:rPr>
        <w:t>
      363. Квазимемлекеттік сектор субъектілеріне қызмет көрсету бюджетті атқару жөніндегі орталық уәкілетті органның мемлекеттік қазынашылықта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байланысты операцияларды есепке алу қамтамасыз етіледі.</w:t>
      </w:r>
    </w:p>
    <w:bookmarkEnd w:id="1323"/>
    <w:bookmarkStart w:name="z1425" w:id="1324"/>
    <w:p>
      <w:pPr>
        <w:spacing w:after="0"/>
        <w:ind w:left="0"/>
        <w:jc w:val="both"/>
      </w:pPr>
      <w:r>
        <w:rPr>
          <w:rFonts w:ascii="Times New Roman"/>
          <w:b w:val="false"/>
          <w:i w:val="false"/>
          <w:color w:val="000000"/>
          <w:sz w:val="28"/>
        </w:rPr>
        <w:t>
      364. Мемлекеттік бағдарламаларды қаржылық қолдау операторларына (бұдан әрі – қаржылық қолдау операторлары), дербес білім беру ұйымдарына, әлеуметтік медициналық сақтандыру қорына қызмет көрсету қаржылық қолдау операторларының, дербес білім беру ұйымдарының, мемлекеттік қазынашылық органдарында ашылған әлеуметтік медициналық сақтандыру қорының қолма-қол ақшаны бақылау шоттарына түсімдердің толық және уақтылы есептелуімен және төлемдер мен аударымдардың уақтылы жүзеге асырылуымен қамтамасыз етіледі.</w:t>
      </w:r>
    </w:p>
    <w:bookmarkEnd w:id="1324"/>
    <w:bookmarkStart w:name="z1426" w:id="1325"/>
    <w:p>
      <w:pPr>
        <w:spacing w:after="0"/>
        <w:ind w:left="0"/>
        <w:jc w:val="both"/>
      </w:pPr>
      <w:r>
        <w:rPr>
          <w:rFonts w:ascii="Times New Roman"/>
          <w:b w:val="false"/>
          <w:i w:val="false"/>
          <w:color w:val="000000"/>
          <w:sz w:val="28"/>
        </w:rPr>
        <w:t>
      365. Квазимемлекеттік сектор субъектілеріне, қаржылық қолдау операторларына қызмет көрсету кассалық негізде жүзеге асырылады. Квазимемлекеттік сектор субъектілерінің, қаржылық қолдау операторларының шоттарына түсімдерді есепке алу және оларды есептен шығару жөніндегі операциялар ақшалай нысанда есепке алынады.</w:t>
      </w:r>
    </w:p>
    <w:bookmarkEnd w:id="1325"/>
    <w:bookmarkStart w:name="z1427" w:id="1326"/>
    <w:p>
      <w:pPr>
        <w:spacing w:after="0"/>
        <w:ind w:left="0"/>
        <w:jc w:val="left"/>
      </w:pPr>
      <w:r>
        <w:rPr>
          <w:rFonts w:ascii="Times New Roman"/>
          <w:b/>
          <w:i w:val="false"/>
          <w:color w:val="000000"/>
        </w:rPr>
        <w:t xml:space="preserve"> Параграф 2.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 бақылау шоттары</w:t>
      </w:r>
    </w:p>
    <w:bookmarkEnd w:id="1326"/>
    <w:bookmarkStart w:name="z1428" w:id="1327"/>
    <w:p>
      <w:pPr>
        <w:spacing w:after="0"/>
        <w:ind w:left="0"/>
        <w:jc w:val="both"/>
      </w:pPr>
      <w:r>
        <w:rPr>
          <w:rFonts w:ascii="Times New Roman"/>
          <w:b w:val="false"/>
          <w:i w:val="false"/>
          <w:color w:val="000000"/>
          <w:sz w:val="28"/>
        </w:rPr>
        <w:t>
      366. Мемлекеттік қазынашылықта:</w:t>
      </w:r>
    </w:p>
    <w:bookmarkEnd w:id="1327"/>
    <w:bookmarkStart w:name="z1429" w:id="1328"/>
    <w:p>
      <w:pPr>
        <w:spacing w:after="0"/>
        <w:ind w:left="0"/>
        <w:jc w:val="both"/>
      </w:pPr>
      <w:r>
        <w:rPr>
          <w:rFonts w:ascii="Times New Roman"/>
          <w:b w:val="false"/>
          <w:i w:val="false"/>
          <w:color w:val="000000"/>
          <w:sz w:val="28"/>
        </w:rPr>
        <w:t>
      1)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Қазақстан Республикасының Заңында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(квазимемлекеттік сектор субъектісінің қолма-қол ақшаны бақылау шоты)</w:t>
      </w:r>
    </w:p>
    <w:bookmarkEnd w:id="1328"/>
    <w:bookmarkStart w:name="z1430" w:id="1329"/>
    <w:p>
      <w:pPr>
        <w:spacing w:after="0"/>
        <w:ind w:left="0"/>
        <w:jc w:val="both"/>
      </w:pPr>
      <w:r>
        <w:rPr>
          <w:rFonts w:ascii="Times New Roman"/>
          <w:b w:val="false"/>
          <w:i w:val="false"/>
          <w:color w:val="000000"/>
          <w:sz w:val="28"/>
        </w:rPr>
        <w:t>
      2) әлеуметтік медициналық сақтандыру қорына тегін медициналық көмектің кепілдік берілген көлеміне арналған трансферттерді және әлеуметтік медициналық сақтандыру қоры аударған қаражатты есепке жатқызуға және оларды жұмсауға (әлеуметтік медициналық сақтандыру қорының қолма-қол ақшаны бақылау шоты);</w:t>
      </w:r>
    </w:p>
    <w:bookmarkEnd w:id="1329"/>
    <w:bookmarkStart w:name="z1431" w:id="1330"/>
    <w:p>
      <w:pPr>
        <w:spacing w:after="0"/>
        <w:ind w:left="0"/>
        <w:jc w:val="both"/>
      </w:pPr>
      <w:r>
        <w:rPr>
          <w:rFonts w:ascii="Times New Roman"/>
          <w:b w:val="false"/>
          <w:i w:val="false"/>
          <w:color w:val="000000"/>
          <w:sz w:val="28"/>
        </w:rPr>
        <w:t xml:space="preserve">
      3) қаражатты есепке жатқызуға және оларды қазынашылық сүйемелдеу шеңберінде бас мердігердің пайдалануына (мемлекеттік сатып алудың қолма-қол ақшаны бақылау шоты); </w:t>
      </w:r>
    </w:p>
    <w:bookmarkEnd w:id="1330"/>
    <w:bookmarkStart w:name="z1432" w:id="1331"/>
    <w:p>
      <w:pPr>
        <w:spacing w:after="0"/>
        <w:ind w:left="0"/>
        <w:jc w:val="both"/>
      </w:pPr>
      <w:r>
        <w:rPr>
          <w:rFonts w:ascii="Times New Roman"/>
          <w:b w:val="false"/>
          <w:i w:val="false"/>
          <w:color w:val="000000"/>
          <w:sz w:val="28"/>
        </w:rPr>
        <w:t>
      4) бюджет қаражатын есепке жатқызуға және оларды қаржылық қолдауды жүзеге асыруға пайдалануға (қаржылық қолдау операторының қолма-қол ақшаны бақылау шоты);</w:t>
      </w:r>
    </w:p>
    <w:bookmarkEnd w:id="1331"/>
    <w:bookmarkStart w:name="z1433" w:id="1332"/>
    <w:p>
      <w:pPr>
        <w:spacing w:after="0"/>
        <w:ind w:left="0"/>
        <w:jc w:val="both"/>
      </w:pPr>
      <w:r>
        <w:rPr>
          <w:rFonts w:ascii="Times New Roman"/>
          <w:b w:val="false"/>
          <w:i w:val="false"/>
          <w:color w:val="000000"/>
          <w:sz w:val="28"/>
        </w:rPr>
        <w:t>
      5) бюджет қаражатын есепке жатқызуға және оларды пилоттық жобаны іске асыру (ендіру) жөніндегі квазимемлекеттік сектор субъектісінің пилоттық жобаны іске асыру шеңберінде жұмыстар, көрсетілетін қызметтер кешенін жүзеге асыруға пайдалануына (пилоттық жобаны іске асыру жөніндегі квазимемлекеттік сектор субъектісінің қолма-қол ақшаны бақылау шоты);</w:t>
      </w:r>
    </w:p>
    <w:bookmarkEnd w:id="1332"/>
    <w:bookmarkStart w:name="z1434" w:id="1333"/>
    <w:p>
      <w:pPr>
        <w:spacing w:after="0"/>
        <w:ind w:left="0"/>
        <w:jc w:val="both"/>
      </w:pPr>
      <w:r>
        <w:rPr>
          <w:rFonts w:ascii="Times New Roman"/>
          <w:b w:val="false"/>
          <w:i w:val="false"/>
          <w:color w:val="000000"/>
          <w:sz w:val="28"/>
        </w:rPr>
        <w:t>
      6) бюджет қаражатын есепке жатқызуға және оларды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жұмсауына (дербес білім беру ұйымдарының қолма-қол ақшаны бақылау шоты);</w:t>
      </w:r>
    </w:p>
    <w:bookmarkEnd w:id="1333"/>
    <w:bookmarkStart w:name="z1435" w:id="1334"/>
    <w:p>
      <w:pPr>
        <w:spacing w:after="0"/>
        <w:ind w:left="0"/>
        <w:jc w:val="both"/>
      </w:pPr>
      <w:r>
        <w:rPr>
          <w:rFonts w:ascii="Times New Roman"/>
          <w:b w:val="false"/>
          <w:i w:val="false"/>
          <w:color w:val="000000"/>
          <w:sz w:val="28"/>
        </w:rPr>
        <w:t>
      7)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оны мемлекеттік сатып алу саласындағы уәкілетті орган айқындаған тәртіппен есепке жатқызуына және (немесе) аударуына (мемлекеттік сатып алу саласындағы бірыңғай оператордың қолма-қол ақшаны бақылау шоты);</w:t>
      </w:r>
    </w:p>
    <w:bookmarkEnd w:id="1334"/>
    <w:bookmarkStart w:name="z1436" w:id="1335"/>
    <w:p>
      <w:pPr>
        <w:spacing w:after="0"/>
        <w:ind w:left="0"/>
        <w:jc w:val="both"/>
      </w:pPr>
      <w:r>
        <w:rPr>
          <w:rFonts w:ascii="Times New Roman"/>
          <w:b w:val="false"/>
          <w:i w:val="false"/>
          <w:color w:val="000000"/>
          <w:sz w:val="28"/>
        </w:rPr>
        <w:t>
      8) республикалық бюджет туралы Қазақстан Республикасының Заңында тиісті қаржы жылына бюджеттік инвестициялық жобаны бюджеттік кредиттеуге, қаржы агенттіктерінің мемлекеттік инвестициялық саясатты іске асыруына және азық-түлік қауіпсіздігін қамтамасыз етуге көзделген қаражатты есепке жатқызуға және жұмсауға (бюджеттік кредиттердің қолма-қол ақшаны бақылау шоты) байланысты операцияларды есепке алуға арналған қолма-қол ақшаны бақылау шоттары ашылады.</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366-тармаққа орыс тілінде өзгеріс енгізілді, қазақ тіліндегі мәтін өзгермейді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7" w:id="1336"/>
    <w:p>
      <w:pPr>
        <w:spacing w:after="0"/>
        <w:ind w:left="0"/>
        <w:jc w:val="both"/>
      </w:pPr>
      <w:r>
        <w:rPr>
          <w:rFonts w:ascii="Times New Roman"/>
          <w:b w:val="false"/>
          <w:i w:val="false"/>
          <w:color w:val="000000"/>
          <w:sz w:val="28"/>
        </w:rPr>
        <w:t>
      367. Квазимемлекеттік сектор субъектілерінің қолма-қол ақшаны бақылау шоттары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Қазақстан Республикасының республикалық бюджеті туралы заңында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ақшаларды есепке жатқызуға байланысты операцияларды есепке алуға арналған.</w:t>
      </w:r>
    </w:p>
    <w:bookmarkEnd w:id="1336"/>
    <w:bookmarkStart w:name="z1438" w:id="1337"/>
    <w:p>
      <w:pPr>
        <w:spacing w:after="0"/>
        <w:ind w:left="0"/>
        <w:jc w:val="both"/>
      </w:pPr>
      <w:r>
        <w:rPr>
          <w:rFonts w:ascii="Times New Roman"/>
          <w:b w:val="false"/>
          <w:i w:val="false"/>
          <w:color w:val="000000"/>
          <w:sz w:val="28"/>
        </w:rPr>
        <w:t>
      368. Тиісті қаржы жылына арналған республикалық бюджет туралы Қазақстан Республикасының Заңында не жергілікті бюджет туралы мәслихаттың шешімінде еншілес, бағынысты және аффилиирленген ұйымдардың жарияланған акцияларын (бағалы қағаздарын) төлеуге арналған жарғылық капиталдарын қалыптастыруға немесе ұлғайтуға көзделген ақшаны аудару, сондай-ақ осы ақшаның шегіндегі инвестициялық, не мемлекеттік тапсырманы орындауға байланысты жобаларды іске асыруға арналған төлемдер мен аударымдарды квазимемлекеттік сектор субъектілерінің мемлекеттік қазынашылық органында ашылған шоттар арқылы квазимемлекеттік сектор субъектілері жүзеге асырады..</w:t>
      </w:r>
    </w:p>
    <w:bookmarkEnd w:id="1337"/>
    <w:bookmarkStart w:name="z1439" w:id="1338"/>
    <w:p>
      <w:pPr>
        <w:spacing w:after="0"/>
        <w:ind w:left="0"/>
        <w:jc w:val="both"/>
      </w:pPr>
      <w:r>
        <w:rPr>
          <w:rFonts w:ascii="Times New Roman"/>
          <w:b w:val="false"/>
          <w:i w:val="false"/>
          <w:color w:val="000000"/>
          <w:sz w:val="28"/>
        </w:rPr>
        <w:t xml:space="preserve">
      369. Қаржылық қолдау операторларына арналған қолма-қол ақшаны бақылау шоттары бюджеттік бағдарламалар әкімшілерінің тізімдері негізінде ашылады және бюджеттік ақшаны есепке алуға және оларды қаржылық қолдауды жүзеге асыру бойынша пайдалануға байланысты операцияларды есепке алуға арналған. </w:t>
      </w:r>
    </w:p>
    <w:bookmarkEnd w:id="1338"/>
    <w:bookmarkStart w:name="z1440" w:id="1339"/>
    <w:p>
      <w:pPr>
        <w:spacing w:after="0"/>
        <w:ind w:left="0"/>
        <w:jc w:val="both"/>
      </w:pPr>
      <w:r>
        <w:rPr>
          <w:rFonts w:ascii="Times New Roman"/>
          <w:b w:val="false"/>
          <w:i w:val="false"/>
          <w:color w:val="000000"/>
          <w:sz w:val="28"/>
        </w:rPr>
        <w:t>
      Дербес білім беру ұйымының қолма-қол ақшаны бақылау шоты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бюджет қаражатын есепке алуына және оларды жұмсауына байланысты операцияларды есепке алуға арналған.</w:t>
      </w:r>
    </w:p>
    <w:bookmarkEnd w:id="1339"/>
    <w:bookmarkStart w:name="z1441" w:id="1340"/>
    <w:p>
      <w:pPr>
        <w:spacing w:after="0"/>
        <w:ind w:left="0"/>
        <w:jc w:val="both"/>
      </w:pPr>
      <w:r>
        <w:rPr>
          <w:rFonts w:ascii="Times New Roman"/>
          <w:b w:val="false"/>
          <w:i w:val="false"/>
          <w:color w:val="000000"/>
          <w:sz w:val="28"/>
        </w:rPr>
        <w:t xml:space="preserve">
      Әлеуметтік медициналық сақтандыру қорының қолма-қол ақшаны бақылау шоты әлеуметтік медициналық сақтандыру қорына тегін медициналық көмектің кепілдік берілген көлеміне трансферттерді және әлеуметтік медициналық сақтандыру қорының аударған қаражатын есепке алуға және оларды жұмсауға байланысты операцияларды есепке алуға арналған. </w:t>
      </w:r>
    </w:p>
    <w:bookmarkEnd w:id="1340"/>
    <w:bookmarkStart w:name="z1442" w:id="1341"/>
    <w:p>
      <w:pPr>
        <w:spacing w:after="0"/>
        <w:ind w:left="0"/>
        <w:jc w:val="both"/>
      </w:pPr>
      <w:r>
        <w:rPr>
          <w:rFonts w:ascii="Times New Roman"/>
          <w:b w:val="false"/>
          <w:i w:val="false"/>
          <w:color w:val="000000"/>
          <w:sz w:val="28"/>
        </w:rPr>
        <w:t>
      370. Квазимемлекеттік сектор субъектілерінің қолма-қол ақшаны бақылау шоттарынан түсетін түсімдер және жүргізілген төлемдер мен ақша аударымдары жөніндегі операциялар квазимемлекеттік сектор субъектілерінің кодтарына сәйкес есепке алынады.</w:t>
      </w:r>
    </w:p>
    <w:bookmarkEnd w:id="1341"/>
    <w:bookmarkStart w:name="z1443" w:id="1342"/>
    <w:p>
      <w:pPr>
        <w:spacing w:after="0"/>
        <w:ind w:left="0"/>
        <w:jc w:val="left"/>
      </w:pPr>
      <w:r>
        <w:rPr>
          <w:rFonts w:ascii="Times New Roman"/>
          <w:b/>
          <w:i w:val="false"/>
          <w:color w:val="000000"/>
        </w:rPr>
        <w:t xml:space="preserve"> 3-параграф. Квазимемлекеттік сектор субъектілерінің, қаржылық қолдау операторларының, дербес білім беру ұйымдарының, әлеуметтік медициналық сақтандыру қорының кодтарын беру, мемлекеттік Қазынашылықтың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 бақылау шоттарын ашуы, жүргізуі және жабуы</w:t>
      </w:r>
    </w:p>
    <w:bookmarkEnd w:id="1342"/>
    <w:bookmarkStart w:name="z1444" w:id="1343"/>
    <w:p>
      <w:pPr>
        <w:spacing w:after="0"/>
        <w:ind w:left="0"/>
        <w:jc w:val="both"/>
      </w:pPr>
      <w:r>
        <w:rPr>
          <w:rFonts w:ascii="Times New Roman"/>
          <w:b w:val="false"/>
          <w:i w:val="false"/>
          <w:color w:val="000000"/>
          <w:sz w:val="28"/>
        </w:rPr>
        <w:t>
      371. Квазимемлекеттік сектор субъектілеріне қаржы ұйымдарының жарғылық капиталдарын қалыптастыру немесе ұлғайту жағдайларын қоспағанда, олардың жарғылық капиталдарын ұлғайтуға және инвестициялық, не мемлекеттік тапсырманы орындауға байланысты жобаларды іске асыруға пайдалану үшін шығыстарды жүргізуге, сондай-ақ Қазақстан Республикасының заңдарында белгіленген квазимемлекеттік сектор субъектілерінің жарғылық капиталдарын ұлғайтудың ең аз мөлшерін қалыптастыру кезінде бюджетті атқару жөніндегі мемлекеттік қазынашылық органында біріктірілген ақпараттық жүйесіне жеті мәнді код береді.</w:t>
      </w:r>
    </w:p>
    <w:bookmarkEnd w:id="1343"/>
    <w:bookmarkStart w:name="z1445" w:id="1344"/>
    <w:p>
      <w:pPr>
        <w:spacing w:after="0"/>
        <w:ind w:left="0"/>
        <w:jc w:val="both"/>
      </w:pPr>
      <w:r>
        <w:rPr>
          <w:rFonts w:ascii="Times New Roman"/>
          <w:b w:val="false"/>
          <w:i w:val="false"/>
          <w:color w:val="000000"/>
          <w:sz w:val="28"/>
        </w:rPr>
        <w:t>
      372. Қаржылық қолдау операторларына қаржылық қолдауды жүзеге асыру бойынша шығыстарды жүргізу үшін бюджетті атқару жөніндегі мемлекеттік қазынашылық органында біріктірілген ақпараттық жүйесіне жеті мәнді кодтар береді.</w:t>
      </w:r>
    </w:p>
    <w:bookmarkEnd w:id="1344"/>
    <w:bookmarkStart w:name="z1446" w:id="1345"/>
    <w:p>
      <w:pPr>
        <w:spacing w:after="0"/>
        <w:ind w:left="0"/>
        <w:jc w:val="both"/>
      </w:pPr>
      <w:r>
        <w:rPr>
          <w:rFonts w:ascii="Times New Roman"/>
          <w:b w:val="false"/>
          <w:i w:val="false"/>
          <w:color w:val="000000"/>
          <w:sz w:val="28"/>
        </w:rPr>
        <w:t>
      Дербес білім беру ұйымына инвестициялық шығындарды қаржыландыруға бағытталған Бюджеттік инвестицияларды іске асыруға арналған шығыстарды жүргізу үшін мемлекеттік қазынашылық Қазынашылықтың интеграцияланған ақпараттық жүйесінде жеті таңбалы кодтар береді.</w:t>
      </w:r>
    </w:p>
    <w:bookmarkEnd w:id="1345"/>
    <w:bookmarkStart w:name="z1447" w:id="1346"/>
    <w:p>
      <w:pPr>
        <w:spacing w:after="0"/>
        <w:ind w:left="0"/>
        <w:jc w:val="both"/>
      </w:pPr>
      <w:r>
        <w:rPr>
          <w:rFonts w:ascii="Times New Roman"/>
          <w:b w:val="false"/>
          <w:i w:val="false"/>
          <w:color w:val="000000"/>
          <w:sz w:val="28"/>
        </w:rPr>
        <w:t>
      Әлеуметтік медициналық сақтандыру қорлары шығыстарды жүргізу үшін мемлекеттік қазынашылық Қазынашылықтың интеграцияланған ақпараттық жүйесінде жеті таңбалы кодтар береді.</w:t>
      </w:r>
    </w:p>
    <w:bookmarkEnd w:id="1346"/>
    <w:bookmarkStart w:name="z1448" w:id="1347"/>
    <w:p>
      <w:pPr>
        <w:spacing w:after="0"/>
        <w:ind w:left="0"/>
        <w:jc w:val="both"/>
      </w:pPr>
      <w:r>
        <w:rPr>
          <w:rFonts w:ascii="Times New Roman"/>
          <w:b w:val="false"/>
          <w:i w:val="false"/>
          <w:color w:val="000000"/>
          <w:sz w:val="28"/>
        </w:rPr>
        <w:t xml:space="preserve">
      373. Квазимемлекеттік сектор субъектілеріне, қаржылық қолдау операторларына, дербес білім беру ұйымдарына, әлеуметтік медициналық сақтандыру қорына кодтар беру және қолма-қол ақшаны бақылау шоттарын ашу үшін квазимемлекеттік сектор субъектілері, қаржылық қолдау операторлары, дербес білім беру ұйымы, әлеуметтік медициналық сақтандыру қоры мемлекеттік қазынашылық органына квазимемлекеттік сектор субъектілерінің, қаржы секторы операторларының қолма-қол ақшаны бақылау шоттарын беруге және ашуға өтінім береді. дербес білім беру ұйымдарын қолдау, Әлеуметтік медициналық сақтандыру қоры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w:t>
      </w:r>
    </w:p>
    <w:bookmarkEnd w:id="1347"/>
    <w:bookmarkStart w:name="z1449" w:id="1348"/>
    <w:p>
      <w:pPr>
        <w:spacing w:after="0"/>
        <w:ind w:left="0"/>
        <w:jc w:val="both"/>
      </w:pPr>
      <w:r>
        <w:rPr>
          <w:rFonts w:ascii="Times New Roman"/>
          <w:b w:val="false"/>
          <w:i w:val="false"/>
          <w:color w:val="000000"/>
          <w:sz w:val="28"/>
        </w:rPr>
        <w:t>
      Мемлекеттік қазынашылық органы квазимемлекеттік сектор субъектілеріне, қаржылық қолдау операторларына, дербес білім беру ұйымдарына, әлеуметтік медициналық сақтандыру қорына кодтар беруге өтінім алған күннен бастап келесі жұмыс күнінен кешіктірмей және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ақшаға бақылау шоттарын ашуға мемлекеттік қазынашылыққа кодтар беруге өтінім жібереді квазимемлекеттік сектор субъектілеріне, осы Қағидаларға 111-қосымшаға сәйкес нысан бойынша қаржылық қолдау операторларына, дербес білім беру ұйымдарына, әлеуметтік медициналық сақтандыру қорына және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ақшаға бақылау шоттарын ашу.</w:t>
      </w:r>
    </w:p>
    <w:bookmarkEnd w:id="1348"/>
    <w:bookmarkStart w:name="z1450" w:id="1349"/>
    <w:p>
      <w:pPr>
        <w:spacing w:after="0"/>
        <w:ind w:left="0"/>
        <w:jc w:val="both"/>
      </w:pPr>
      <w:r>
        <w:rPr>
          <w:rFonts w:ascii="Times New Roman"/>
          <w:b w:val="false"/>
          <w:i w:val="false"/>
          <w:color w:val="000000"/>
          <w:sz w:val="28"/>
        </w:rPr>
        <w:t>
      Қаржылық қолдау операторларының қолма-қол ақшаны бақылау шоттары мемлекеттік бағдарламаны іске асыру мерзіміне ашылады.</w:t>
      </w:r>
    </w:p>
    <w:bookmarkEnd w:id="1349"/>
    <w:bookmarkStart w:name="z1451" w:id="1350"/>
    <w:p>
      <w:pPr>
        <w:spacing w:after="0"/>
        <w:ind w:left="0"/>
        <w:jc w:val="both"/>
      </w:pPr>
      <w:r>
        <w:rPr>
          <w:rFonts w:ascii="Times New Roman"/>
          <w:b w:val="false"/>
          <w:i w:val="false"/>
          <w:color w:val="000000"/>
          <w:sz w:val="28"/>
        </w:rPr>
        <w:t>
      Квазимемлекеттік сектор субъектілері, қаржылық қолдау операторлары, дербес білім беру ұйымдары, әлеуметтік медициналық сақтандыру қоры кодтар беруге және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ақшаның бақылау шоттарын ашуға арналған өтінімдерде көрсетілген деректемелердің дұрыстығын қамтамасыз етеді.</w:t>
      </w:r>
    </w:p>
    <w:bookmarkEnd w:id="1350"/>
    <w:bookmarkStart w:name="z1452" w:id="1351"/>
    <w:p>
      <w:pPr>
        <w:spacing w:after="0"/>
        <w:ind w:left="0"/>
        <w:jc w:val="both"/>
      </w:pPr>
      <w:r>
        <w:rPr>
          <w:rFonts w:ascii="Times New Roman"/>
          <w:b w:val="false"/>
          <w:i w:val="false"/>
          <w:color w:val="000000"/>
          <w:sz w:val="28"/>
        </w:rPr>
        <w:t>
      374. Мемлекеттік қазынашылық кодтарды мемлекеттік қазынашылық органынан квазимемлекеттік сектор субъектілеріне, қаржылық қолдау операторларына, дербес білім беру ұйымдарына, әлеуметтік медициналық сақтандыру қорына осы Қағидаларға 111-қосымшаға сәйкес нысан бойынша кодтар беруге өтінімдерді алған күннен бастап келесі жұмыс күнінен кешіктірмей, ал квазимемлекеттік сектор субъектілерінің, қаржылық қолдау операторларының, дербес білім беру ұйымдарының қолма-қол ақшаны бақылау шоттарын береді, Әлеуметтік медициналық сақтандыру қоры квазимемлекеттік сектор субъектісіне, қаржылық қолдау операторына, дербес білім беру ұйымына, әлеуметтік медициналық сақтандыру қорына код берілгеннен кейін келесі күннен кешіктірілмей жүзеге асырылады.</w:t>
      </w:r>
    </w:p>
    <w:bookmarkEnd w:id="1351"/>
    <w:bookmarkStart w:name="z1453" w:id="1352"/>
    <w:p>
      <w:pPr>
        <w:spacing w:after="0"/>
        <w:ind w:left="0"/>
        <w:jc w:val="both"/>
      </w:pPr>
      <w:r>
        <w:rPr>
          <w:rFonts w:ascii="Times New Roman"/>
          <w:b w:val="false"/>
          <w:i w:val="false"/>
          <w:color w:val="000000"/>
          <w:sz w:val="28"/>
        </w:rPr>
        <w:t>
      375. Мемлекеттік қазынашылық квазимемлекеттік сектор субъектілеріне, қаржылық қолдау операторларына, дербес білім беру ұйымына, әлеуметтік медициналық сақтандыру қорына кодтар берілген күннен бастап келесі жұмыс күнінен кешіктірмей берілген кодтар туралы мемлекеттік қазынашылық органын электрондық түрде хатпен хабардар етеді.</w:t>
      </w:r>
    </w:p>
    <w:bookmarkEnd w:id="1352"/>
    <w:bookmarkStart w:name="z1454" w:id="1353"/>
    <w:p>
      <w:pPr>
        <w:spacing w:after="0"/>
        <w:ind w:left="0"/>
        <w:jc w:val="both"/>
      </w:pPr>
      <w:r>
        <w:rPr>
          <w:rFonts w:ascii="Times New Roman"/>
          <w:b w:val="false"/>
          <w:i w:val="false"/>
          <w:color w:val="000000"/>
          <w:sz w:val="28"/>
        </w:rPr>
        <w:t>
      Мемлекеттік қазынашылық органы кодтар беру туралы Мемлекеттік қазынашылықтан хат алған күннен бастап келесі жұмыс күнінен кешіктірмей квазимемлекеттік сектор субъектілерін, қаржылық қолдау операторларын, дербес білім беру ұйымын, әлеуметтік медициналық сақтандыру қорын квазимемлекеттік сектор субъектілерінің, қаржылық қолдау операторларының, дербес білім беру ұйымдарының, әлеуметтік медициналық сақтандыру қорының берілген кодтары мен қолма-қол ақшаның ашық бақылау шоттары туралы жазбаша хабардар етеді.</w:t>
      </w:r>
    </w:p>
    <w:bookmarkEnd w:id="1353"/>
    <w:bookmarkStart w:name="z1455" w:id="1354"/>
    <w:p>
      <w:pPr>
        <w:spacing w:after="0"/>
        <w:ind w:left="0"/>
        <w:jc w:val="both"/>
      </w:pPr>
      <w:r>
        <w:rPr>
          <w:rFonts w:ascii="Times New Roman"/>
          <w:b w:val="false"/>
          <w:i w:val="false"/>
          <w:color w:val="000000"/>
          <w:sz w:val="28"/>
        </w:rPr>
        <w:t>
      376. Квазимемлекеттік сектор субъектілерінің, қаржылық қолдау операторларының, дербес білім беру ұйымдарының, әлеуметтік медициналық сақтандыру қорының берілген кодтарын тіркеу Қазынашылықтың интеграцияланған ақпараттық жүйесінде қалыптастырылатын тиісті анықтамалықта көрсетіледі.</w:t>
      </w:r>
    </w:p>
    <w:bookmarkEnd w:id="1354"/>
    <w:bookmarkStart w:name="z1456" w:id="1355"/>
    <w:p>
      <w:pPr>
        <w:spacing w:after="0"/>
        <w:ind w:left="0"/>
        <w:jc w:val="both"/>
      </w:pPr>
      <w:r>
        <w:rPr>
          <w:rFonts w:ascii="Times New Roman"/>
          <w:b w:val="false"/>
          <w:i w:val="false"/>
          <w:color w:val="000000"/>
          <w:sz w:val="28"/>
        </w:rPr>
        <w:t>
      377.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ақшаның ашық бақылау шоттарын тіркеу осы Қағидаларға 49-қосымшаға сәйкес мемлекеттік қазынашылық органының 5-19 "Қолма-қол ақшаны бақылау шоттарының тізбесі" нысаны бойынша ішкі есебінде көрсетіледі.</w:t>
      </w:r>
    </w:p>
    <w:bookmarkEnd w:id="1355"/>
    <w:bookmarkStart w:name="z1457" w:id="1356"/>
    <w:p>
      <w:pPr>
        <w:spacing w:after="0"/>
        <w:ind w:left="0"/>
        <w:jc w:val="both"/>
      </w:pPr>
      <w:r>
        <w:rPr>
          <w:rFonts w:ascii="Times New Roman"/>
          <w:b w:val="false"/>
          <w:i w:val="false"/>
          <w:color w:val="000000"/>
          <w:sz w:val="28"/>
        </w:rPr>
        <w:t>
      378. Мемлекеттік қазынашылық органдары квазимемлекеттік сектор субъектілеріне, қаржылық қолдау операторларына, дербес білім беру ұйымдарына, әлеуметтік медициналық сақтандыру қорына және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 бақылау шоттарына кодтар ашу туралы тиісті мемлекеттік кіріс органдарын олар ашылған күннен кейінгі бір жұмыс күнінен кешіктірмей жазбаша хабардар етеді. қазынашылық.</w:t>
      </w:r>
    </w:p>
    <w:bookmarkEnd w:id="1356"/>
    <w:bookmarkStart w:name="z1458" w:id="1357"/>
    <w:p>
      <w:pPr>
        <w:spacing w:after="0"/>
        <w:ind w:left="0"/>
        <w:jc w:val="both"/>
      </w:pPr>
      <w:r>
        <w:rPr>
          <w:rFonts w:ascii="Times New Roman"/>
          <w:b w:val="false"/>
          <w:i w:val="false"/>
          <w:color w:val="000000"/>
          <w:sz w:val="28"/>
        </w:rPr>
        <w:t xml:space="preserve">
      379. Квазимемлекеттік сектор субъектісінің, қаржылық қолдау операторының, дербес білім беру ұйымының, әлеуметтік медициналық сақтандыру қорының атауы өзгерген жағдайда квазимемлекеттік сектор субъектісі, қаржылық қолдау операторы, дербес білім беру ұйымы, әлеуметтік медициналық сақтандыру қоры осы Қағидаларға </w:t>
      </w:r>
      <w:r>
        <w:rPr>
          <w:rFonts w:ascii="Times New Roman"/>
          <w:b w:val="false"/>
          <w:i w:val="false"/>
          <w:color w:val="000000"/>
          <w:sz w:val="28"/>
        </w:rPr>
        <w:t>121-қосымшаға</w:t>
      </w:r>
      <w:r>
        <w:rPr>
          <w:rFonts w:ascii="Times New Roman"/>
          <w:b w:val="false"/>
          <w:i w:val="false"/>
          <w:color w:val="000000"/>
          <w:sz w:val="28"/>
        </w:rPr>
        <w:t xml:space="preserve"> сәйкес нысан бойынша квазимемлекеттік сектор субъектісінің атауын өзгертуге арналған өтінімді мемлекеттік қазынашылық органына осы Қағидаларға мемлекеттік қайта тіркеу туралы куәліктің/анықтаманың көшірмелері.</w:t>
      </w:r>
    </w:p>
    <w:bookmarkEnd w:id="1357"/>
    <w:bookmarkStart w:name="z1459" w:id="1358"/>
    <w:p>
      <w:pPr>
        <w:spacing w:after="0"/>
        <w:ind w:left="0"/>
        <w:jc w:val="both"/>
      </w:pPr>
      <w:r>
        <w:rPr>
          <w:rFonts w:ascii="Times New Roman"/>
          <w:b w:val="false"/>
          <w:i w:val="false"/>
          <w:color w:val="000000"/>
          <w:sz w:val="28"/>
        </w:rPr>
        <w:t>
      380. Квазимемлекеттік сектор субъектісінің, қаржылық қолдау операторының, дербес білім беру ұйымының, квазимемлекеттік сектор субъектісінің қолма-қол ақшаның ашық бақылау шоттары бойынша әлеуметтік медициналық сақтандыру қорының, қаржылық қолдау операторының, дербес білім беру ұйымының, әлеуметтік медициналық сақтандыру қорының деректерін қалыптастыру осы Қағидалардың 4-тарауының 5-параграфының талаптарына сәйкес жүзеге асырылады.</w:t>
      </w:r>
    </w:p>
    <w:bookmarkEnd w:id="1358"/>
    <w:bookmarkStart w:name="z1460" w:id="1359"/>
    <w:p>
      <w:pPr>
        <w:spacing w:after="0"/>
        <w:ind w:left="0"/>
        <w:jc w:val="both"/>
      </w:pPr>
      <w:r>
        <w:rPr>
          <w:rFonts w:ascii="Times New Roman"/>
          <w:b w:val="false"/>
          <w:i w:val="false"/>
          <w:color w:val="000000"/>
          <w:sz w:val="28"/>
        </w:rPr>
        <w:t>
      381. Квазимемлекеттік сектор субъектілерінің, қаржылық қолдау операторының, дербес білім беру ұйымының, әлеуметтік медициналық сақтандыру қорының қолма-қол ақшаны бақылау шоттарын жүргізу осы Қағидалардың 4-тарауының 6-параграфының талаптарына сәйкес жүзеге асырылады.</w:t>
      </w:r>
    </w:p>
    <w:bookmarkEnd w:id="1359"/>
    <w:bookmarkStart w:name="z1461" w:id="1360"/>
    <w:p>
      <w:pPr>
        <w:spacing w:after="0"/>
        <w:ind w:left="0"/>
        <w:jc w:val="both"/>
      </w:pPr>
      <w:r>
        <w:rPr>
          <w:rFonts w:ascii="Times New Roman"/>
          <w:b w:val="false"/>
          <w:i w:val="false"/>
          <w:color w:val="000000"/>
          <w:sz w:val="28"/>
        </w:rPr>
        <w:t>
      382. Квазимемлекеттік сектор субъектілерінің, қаржылық қолдау операторының, дербес білім беру ұйымының, әлеуметтік медициналық сақтандыру қорының қолма-қол ақшаны бақылау шоттарын жабу осы Қағидалардың 4-тарауының 8-параграфының талаптарына сәйкес жүзеге асырылады.</w:t>
      </w:r>
    </w:p>
    <w:bookmarkEnd w:id="1360"/>
    <w:bookmarkStart w:name="z1462" w:id="1361"/>
    <w:p>
      <w:pPr>
        <w:spacing w:after="0"/>
        <w:ind w:left="0"/>
        <w:jc w:val="left"/>
      </w:pPr>
      <w:r>
        <w:rPr>
          <w:rFonts w:ascii="Times New Roman"/>
          <w:b/>
          <w:i w:val="false"/>
          <w:color w:val="000000"/>
        </w:rPr>
        <w:t xml:space="preserve"> 4-параграф. Квазимемлекеттік сектор субъектілерінің, қаржылық қолдау операторларының, дербес білім беру ұйымдарының, әлеуметтік медициналық сақтандыру қорының ұлттық валютадағы төлемдерін және ақша аударымдарын жүзеге асыру тәртібі</w:t>
      </w:r>
    </w:p>
    <w:bookmarkEnd w:id="1361"/>
    <w:bookmarkStart w:name="z1463" w:id="1362"/>
    <w:p>
      <w:pPr>
        <w:spacing w:after="0"/>
        <w:ind w:left="0"/>
        <w:jc w:val="both"/>
      </w:pPr>
      <w:r>
        <w:rPr>
          <w:rFonts w:ascii="Times New Roman"/>
          <w:b w:val="false"/>
          <w:i w:val="false"/>
          <w:color w:val="000000"/>
          <w:sz w:val="28"/>
        </w:rPr>
        <w:t>
      383. Квазимемлекеттік сектор субъектісі, қаржылық қолдау операторы, дербес білім беру ұйымы, әлеуметтік медициналық сақтандыру қоры:</w:t>
      </w:r>
    </w:p>
    <w:bookmarkEnd w:id="1362"/>
    <w:bookmarkStart w:name="z1464" w:id="1363"/>
    <w:p>
      <w:pPr>
        <w:spacing w:after="0"/>
        <w:ind w:left="0"/>
        <w:jc w:val="both"/>
      </w:pPr>
      <w:r>
        <w:rPr>
          <w:rFonts w:ascii="Times New Roman"/>
          <w:b w:val="false"/>
          <w:i w:val="false"/>
          <w:color w:val="000000"/>
          <w:sz w:val="28"/>
        </w:rPr>
        <w:t>
      1) ұсынылатын инвестициялық ұсыныстардың және техникалық-экономикалық негіздемелердің және/ немесе қаржы-экономикалық негіздемелердің негізділігі;</w:t>
      </w:r>
    </w:p>
    <w:bookmarkEnd w:id="1363"/>
    <w:bookmarkStart w:name="z1465" w:id="1364"/>
    <w:p>
      <w:pPr>
        <w:spacing w:after="0"/>
        <w:ind w:left="0"/>
        <w:jc w:val="both"/>
      </w:pPr>
      <w:r>
        <w:rPr>
          <w:rFonts w:ascii="Times New Roman"/>
          <w:b w:val="false"/>
          <w:i w:val="false"/>
          <w:color w:val="000000"/>
          <w:sz w:val="28"/>
        </w:rPr>
        <w:t>
      2) пилоттық жобаны іске асыру (енгізу) және (немесе) оны басқару жөніндегі міндеттемелердің орындалуын;</w:t>
      </w:r>
    </w:p>
    <w:bookmarkEnd w:id="1364"/>
    <w:bookmarkStart w:name="z1466" w:id="1365"/>
    <w:p>
      <w:pPr>
        <w:spacing w:after="0"/>
        <w:ind w:left="0"/>
        <w:jc w:val="both"/>
      </w:pPr>
      <w:r>
        <w:rPr>
          <w:rFonts w:ascii="Times New Roman"/>
          <w:b w:val="false"/>
          <w:i w:val="false"/>
          <w:color w:val="000000"/>
          <w:sz w:val="28"/>
        </w:rPr>
        <w:t>
      3) төлем тапсырмаларын ұсынудың заңдылығы мен негізділігі;</w:t>
      </w:r>
    </w:p>
    <w:bookmarkEnd w:id="1365"/>
    <w:bookmarkStart w:name="z1467" w:id="1366"/>
    <w:p>
      <w:pPr>
        <w:spacing w:after="0"/>
        <w:ind w:left="0"/>
        <w:jc w:val="both"/>
      </w:pPr>
      <w:r>
        <w:rPr>
          <w:rFonts w:ascii="Times New Roman"/>
          <w:b w:val="false"/>
          <w:i w:val="false"/>
          <w:color w:val="000000"/>
          <w:sz w:val="28"/>
        </w:rPr>
        <w:t>
      4) төлем тапсырмаларында көрсетілген деректемелердің дұрыстығы;</w:t>
      </w:r>
    </w:p>
    <w:bookmarkEnd w:id="1366"/>
    <w:bookmarkStart w:name="z1468" w:id="1367"/>
    <w:p>
      <w:pPr>
        <w:spacing w:after="0"/>
        <w:ind w:left="0"/>
        <w:jc w:val="both"/>
      </w:pPr>
      <w:r>
        <w:rPr>
          <w:rFonts w:ascii="Times New Roman"/>
          <w:b w:val="false"/>
          <w:i w:val="false"/>
          <w:color w:val="000000"/>
          <w:sz w:val="28"/>
        </w:rPr>
        <w:t>
      5) ақша алушының пайдасына төлемдерді жүзеге асыру жөніндегі міндеттемелерді орындаудың уақтылығы мен толықтығы;</w:t>
      </w:r>
    </w:p>
    <w:bookmarkEnd w:id="1367"/>
    <w:bookmarkStart w:name="z1469" w:id="1368"/>
    <w:p>
      <w:pPr>
        <w:spacing w:after="0"/>
        <w:ind w:left="0"/>
        <w:jc w:val="both"/>
      </w:pPr>
      <w:r>
        <w:rPr>
          <w:rFonts w:ascii="Times New Roman"/>
          <w:b w:val="false"/>
          <w:i w:val="false"/>
          <w:color w:val="000000"/>
          <w:sz w:val="28"/>
        </w:rPr>
        <w:t>
      6) жасалған операциялардың дұрыстығы;</w:t>
      </w:r>
    </w:p>
    <w:bookmarkEnd w:id="1368"/>
    <w:bookmarkStart w:name="z1470" w:id="1369"/>
    <w:p>
      <w:pPr>
        <w:spacing w:after="0"/>
        <w:ind w:left="0"/>
        <w:jc w:val="both"/>
      </w:pPr>
      <w:r>
        <w:rPr>
          <w:rFonts w:ascii="Times New Roman"/>
          <w:b w:val="false"/>
          <w:i w:val="false"/>
          <w:color w:val="000000"/>
          <w:sz w:val="28"/>
        </w:rPr>
        <w:t>
      7) мемлекеттік қазынашылық органына төлемнің негізділігін растайтын құжаттарды: тауарларды жеткізу туралы шот-фактураны немесе жүкқұжатты (актіні) немесе орындалған жұмыстар, көрсетілген қызметтер актісін немесе Қазақстан Республикасының заңнамасында белгіленген құжаттың өзге де түрін ұсыну;</w:t>
      </w:r>
    </w:p>
    <w:bookmarkEnd w:id="1369"/>
    <w:bookmarkStart w:name="z1471" w:id="1370"/>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шот-фактураларды қабылдау және өңдеу жөніндегі ақпараттық жүйеден "Қазынашылық-клиент" ақпараттық жүйесіне интеграциялау арқылы төлем тапсырмасын қалыптастыру;</w:t>
      </w:r>
    </w:p>
    <w:bookmarkEnd w:id="1370"/>
    <w:bookmarkStart w:name="z1472" w:id="1371"/>
    <w:p>
      <w:pPr>
        <w:spacing w:after="0"/>
        <w:ind w:left="0"/>
        <w:jc w:val="both"/>
      </w:pPr>
      <w:r>
        <w:rPr>
          <w:rFonts w:ascii="Times New Roman"/>
          <w:b w:val="false"/>
          <w:i w:val="false"/>
          <w:color w:val="000000"/>
          <w:sz w:val="28"/>
        </w:rPr>
        <w:t>
      9) басшының және бас бухгалтердің қолдарының заңды тұлғаның деректеріне сәйкестігін қамтамасыз етеді.</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3" w:id="1372"/>
    <w:p>
      <w:pPr>
        <w:spacing w:after="0"/>
        <w:ind w:left="0"/>
        <w:jc w:val="both"/>
      </w:pPr>
      <w:r>
        <w:rPr>
          <w:rFonts w:ascii="Times New Roman"/>
          <w:b w:val="false"/>
          <w:i w:val="false"/>
          <w:color w:val="000000"/>
          <w:sz w:val="28"/>
        </w:rPr>
        <w:t xml:space="preserve">
      384. Қағаз тасығышта төлем тапсырмасын қалыптастыру кезінде квазимемлекеттік сектор субъектісі басшысының, қаржылық қолдау операторының, дербес білім беру ұйымының немесе тұлғаның жеке қолымен расталған растайтын құжаттардың (шот-фактура, тауарларды жеткізу туралы жүкқұжат (акт) немесе орындалған жұмыстардың, көрсетілген қызметтердің актісі немесе Қазақстан Республикасының заңнамасында белгіленген құжаттың өзге де түрі) көшірмелері ұсынылады заңды тұлғаның бұйрығына сәйкес бірінші қол қоюға құқығы бар уәкілдің, қолдар мен мөр бедерінің үлгілері бар құжатқа және мөр бедерінің үлгілері бар құжатқа сәйкес заңды тұлғаның мөр бедерінің бедеріне сәйкес. </w:t>
      </w:r>
    </w:p>
    <w:bookmarkEnd w:id="1372"/>
    <w:bookmarkStart w:name="z1474" w:id="1373"/>
    <w:p>
      <w:pPr>
        <w:spacing w:after="0"/>
        <w:ind w:left="0"/>
        <w:jc w:val="both"/>
      </w:pPr>
      <w:r>
        <w:rPr>
          <w:rFonts w:ascii="Times New Roman"/>
          <w:b w:val="false"/>
          <w:i w:val="false"/>
          <w:color w:val="000000"/>
          <w:sz w:val="28"/>
        </w:rPr>
        <w:t>
      "Қазынашылық-клиент" ақпараттық жүйесінде төлем жүргізу кезінде төлем тапсырмасының электрондық бейнесіне түпнұсқадан сканерленген, осы тармақтың бірінші бөлігінде санамаланған растайтын құжаттары бар файлдар тіркеледі және квазимемлекеттік сектор субъектісі басшысының, қаржылық қолдау операторының, дербес білім беру ұйымының немесе ол уәкілеттік берген тұлғаның және бас бухгалтердің электрондық-цифрлық қолтаңбасымен қол қойылады.</w:t>
      </w:r>
    </w:p>
    <w:bookmarkEnd w:id="1373"/>
    <w:bookmarkStart w:name="z1475" w:id="1374"/>
    <w:p>
      <w:pPr>
        <w:spacing w:after="0"/>
        <w:ind w:left="0"/>
        <w:jc w:val="both"/>
      </w:pPr>
      <w:r>
        <w:rPr>
          <w:rFonts w:ascii="Times New Roman"/>
          <w:b w:val="false"/>
          <w:i w:val="false"/>
          <w:color w:val="000000"/>
          <w:sz w:val="28"/>
        </w:rPr>
        <w:t>
      Электрондық шот-фактураларды қабылдау және өңдеу жөніндегі ақпараттық жүйеде жазылған электрондық шот-фактураны алған кезде квазимемлекеттік сектор субъектісі, қаржылық қолдау операторы, дербес білім беру ұйымы интеграциялау жолымен оның негізінде "Қазынашылық-клиент" ақпараттық жүйесінде төлем тапсырмасының электрондық бейнесін қалыптастырады және оған квазимемлекеттік сектор субъектісі басшысының электрондық-цифрлық қолтаңбасымен қол қояды, қаржылық қолдау операторы, дербес білім беру ұйымы немесе уәкілетті тұлға және бас бухгалтер.</w:t>
      </w:r>
    </w:p>
    <w:bookmarkEnd w:id="1374"/>
    <w:bookmarkStart w:name="z1476" w:id="1375"/>
    <w:p>
      <w:pPr>
        <w:spacing w:after="0"/>
        <w:ind w:left="0"/>
        <w:jc w:val="both"/>
      </w:pPr>
      <w:r>
        <w:rPr>
          <w:rFonts w:ascii="Times New Roman"/>
          <w:b w:val="false"/>
          <w:i w:val="false"/>
          <w:color w:val="000000"/>
          <w:sz w:val="28"/>
        </w:rPr>
        <w:t>
      385. Квазимемлекеттік сектор субъектілерінің, қаржылық қолдау операторларының, дербес білім беру ұйымдарының, әлеуметтік медициналық сақтандыру қорының төлемдері мен ақша аударымдары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ақшаның ашық бақылау шоттарындағы ақша қалдықтары шегінде квазимемлекеттік сектор субъектілерінің, қаржылық қолдау операторларының, дербес білім беру ұйымдарының қалыптастыруы жолымен жүргізіледі, Әлеуметтік медициналық сақтандыру қоры Қазақстан Республикасының банк заңнамасында белгіленген нысан бойынша төлем тапсырмасын орындайды.</w:t>
      </w:r>
    </w:p>
    <w:bookmarkEnd w:id="1375"/>
    <w:bookmarkStart w:name="z1477" w:id="1376"/>
    <w:p>
      <w:pPr>
        <w:spacing w:after="0"/>
        <w:ind w:left="0"/>
        <w:jc w:val="both"/>
      </w:pPr>
      <w:r>
        <w:rPr>
          <w:rFonts w:ascii="Times New Roman"/>
          <w:b w:val="false"/>
          <w:i w:val="false"/>
          <w:color w:val="000000"/>
          <w:sz w:val="28"/>
        </w:rPr>
        <w:t>
      386. Мемлекеттік қазынашылық органы квазимемлекеттік сектор субъектілерінен, қаржылық қолдау операторларынан, дербес білім беру ұйымдарынан, әлеуметтік медициналық сақтандыру қорынан "Қазынашылық-клиент" ақпараттық жүйесі бойынша қағаз жеткізгіште және электрондық түрде төлем тапсырмаларын қабылдауды жүзеге асырады.</w:t>
      </w:r>
    </w:p>
    <w:bookmarkEnd w:id="1376"/>
    <w:bookmarkStart w:name="z1478" w:id="1377"/>
    <w:p>
      <w:pPr>
        <w:spacing w:after="0"/>
        <w:ind w:left="0"/>
        <w:jc w:val="both"/>
      </w:pPr>
      <w:r>
        <w:rPr>
          <w:rFonts w:ascii="Times New Roman"/>
          <w:b w:val="false"/>
          <w:i w:val="false"/>
          <w:color w:val="000000"/>
          <w:sz w:val="28"/>
        </w:rPr>
        <w:t>
      Квазимемлекеттік сектор субъектілерінен, қаржылық қолдау операторларынан, дербес білім беру ұйымдарынан, әлеуметтік медициналық сақтандыру қорынан төлем тапсырмаларын қағаз жеткізгіште қабылдау белгіленген қызмет көрсету кестесіне сәйкес жергілікті уақыт бойынша сағат 16.00 (он алты) дейін жүзеге асырылады.</w:t>
      </w:r>
    </w:p>
    <w:bookmarkEnd w:id="1377"/>
    <w:bookmarkStart w:name="z1479" w:id="1378"/>
    <w:p>
      <w:pPr>
        <w:spacing w:after="0"/>
        <w:ind w:left="0"/>
        <w:jc w:val="both"/>
      </w:pPr>
      <w:r>
        <w:rPr>
          <w:rFonts w:ascii="Times New Roman"/>
          <w:b w:val="false"/>
          <w:i w:val="false"/>
          <w:color w:val="000000"/>
          <w:sz w:val="28"/>
        </w:rPr>
        <w:t xml:space="preserve">
      Қағаз жеткізгіштегі төлем тапсырмасы және "Қазынашылық-клиент" ақпараттық жүйесі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орындалмай қайтарылады. </w:t>
      </w:r>
    </w:p>
    <w:bookmarkEnd w:id="1378"/>
    <w:bookmarkStart w:name="z1480" w:id="1379"/>
    <w:p>
      <w:pPr>
        <w:spacing w:after="0"/>
        <w:ind w:left="0"/>
        <w:jc w:val="both"/>
      </w:pPr>
      <w:r>
        <w:rPr>
          <w:rFonts w:ascii="Times New Roman"/>
          <w:b w:val="false"/>
          <w:i w:val="false"/>
          <w:color w:val="000000"/>
          <w:sz w:val="28"/>
        </w:rPr>
        <w:t>
      387. Төлем тапсырмасын толтыру кезінде "№ төлем тапсырмасы" жолында квазимемлекеттік сектор субъектісінің, қаржылық қолдау операторының, дербес білім беру ұйымының, әлеуметтік медициналық сақтандыру қорының жеті таңбалы кодынан тұратын нөмір төлем және ақша аударымы жүзеге асырылатын ағымдағы қаржы жылының соңғы екі цифры бөлшектеп, сызықша – реттік нөмір арқылы көрсетіледі.</w:t>
      </w:r>
    </w:p>
    <w:bookmarkEnd w:id="1379"/>
    <w:bookmarkStart w:name="z1481" w:id="1380"/>
    <w:p>
      <w:pPr>
        <w:spacing w:after="0"/>
        <w:ind w:left="0"/>
        <w:jc w:val="both"/>
      </w:pPr>
      <w:r>
        <w:rPr>
          <w:rFonts w:ascii="Times New Roman"/>
          <w:b w:val="false"/>
          <w:i w:val="false"/>
          <w:color w:val="000000"/>
          <w:sz w:val="28"/>
        </w:rPr>
        <w:t>
      "Төлем мақсаты" жолында Төлемнің мақсаты, төлемнің негізділігін растайтын құжаттың (шот-фактураның немесе тауарларды жеткізу туралы жүкқұжаттың (актінің) немесе орындалған жұмыстардың, көрсетілген қызметтердің актісінің немесе соның негізінде тауарларды сатып алу (жұмыстарды орындау) жүзеге асырылатын Қазақстан Республикасының заңнамасында белгіленген басқа құжаттың атауы, нөмірі және күні көрсетіледі. аванстық төлемді қоспағанда). Бұл ретте төлем тапсырмасы растайтын құжаттың күнінен ерте емес күнмен қалыптастырылады.</w:t>
      </w:r>
    </w:p>
    <w:bookmarkEnd w:id="1380"/>
    <w:bookmarkStart w:name="z1482" w:id="1381"/>
    <w:p>
      <w:pPr>
        <w:spacing w:after="0"/>
        <w:ind w:left="0"/>
        <w:jc w:val="both"/>
      </w:pPr>
      <w:r>
        <w:rPr>
          <w:rFonts w:ascii="Times New Roman"/>
          <w:b w:val="false"/>
          <w:i w:val="false"/>
          <w:color w:val="000000"/>
          <w:sz w:val="28"/>
        </w:rPr>
        <w:t>
      Жүргізу үшін аванстық (алдын ала) ақы төлеу төлемнің мақсаты "Ашық жолағында" мәтін қосымша көрсетіледі: "Аванстық (алдын ала) төлем мөлшері ___ проценті шарт № __ жылғы ____".</w:t>
      </w:r>
    </w:p>
    <w:bookmarkEnd w:id="1381"/>
    <w:bookmarkStart w:name="z1483" w:id="1382"/>
    <w:p>
      <w:pPr>
        <w:spacing w:after="0"/>
        <w:ind w:left="0"/>
        <w:jc w:val="both"/>
      </w:pPr>
      <w:r>
        <w:rPr>
          <w:rFonts w:ascii="Times New Roman"/>
          <w:b w:val="false"/>
          <w:i w:val="false"/>
          <w:color w:val="000000"/>
          <w:sz w:val="28"/>
        </w:rPr>
        <w:t xml:space="preserve">
       Қағаз жеткізгіште ұсынылатын төлем тапсырмасында квазимемлекеттік сектор субъектісі басшысының, қаржылық қолдау операторының, дербес білім беру ұйымдарының, әлеуметтік медициналық сақтандыру қорының немесе заңды тұлғаның бұйрығына сәйкес бірінші қол қоюға құқығы бар уәкілеттік берілген адамның қолы және мөр бедері үлгілері бар құжатқа сәйкес және квазимемлекеттік сектор субъектісінің бас бухгалтерінің жеке қолы қойылады, қаржылық қолдау операторы, дербес білім беру ұйымдары, әлеуметтік медициналық сақтандыру қоры, заңды тұлғаның бұйрығына сәйкес қол қою және мөр бедерінің үлгілері бар құжатқа сәйкес екінші қол қоюға құқығы бар. Мөрдің таңбасы анық және анық қойылады. </w:t>
      </w:r>
    </w:p>
    <w:bookmarkEnd w:id="1382"/>
    <w:bookmarkStart w:name="z1484" w:id="1383"/>
    <w:p>
      <w:pPr>
        <w:spacing w:after="0"/>
        <w:ind w:left="0"/>
        <w:jc w:val="both"/>
      </w:pPr>
      <w:r>
        <w:rPr>
          <w:rFonts w:ascii="Times New Roman"/>
          <w:b w:val="false"/>
          <w:i w:val="false"/>
          <w:color w:val="000000"/>
          <w:sz w:val="28"/>
        </w:rPr>
        <w:t>
      "Қазынашылық-клиент" ақпараттық жүйесі бойынша келіп түскен төлем тапсырмасына квазимемлекеттік сектор субъектісі басшысының, қаржылық қолдау операторының, дербес білім беру ұйымдарының, әлеуметтік медициналық сақтандыру қорының электрондық-цифрлық қолтаңбасы немесе заңды тұлғаның бұйрығына және квазимемлекеттік сектор субъектісі бас бухгалтерінің электрондық-цифрлық қолтаңбасына сәйкес бірінші қол қоюға құқығы бар уәкілетті тұлға қол қояды, қаржылық қолдау операторы, дербес білім беру ұйымдары, әлеуметтік медициналық сақтандыру қоры, екінші қол қоюға құқығы бар.</w:t>
      </w:r>
    </w:p>
    <w:bookmarkEnd w:id="1383"/>
    <w:bookmarkStart w:name="z1485" w:id="1384"/>
    <w:p>
      <w:pPr>
        <w:spacing w:after="0"/>
        <w:ind w:left="0"/>
        <w:jc w:val="both"/>
      </w:pPr>
      <w:r>
        <w:rPr>
          <w:rFonts w:ascii="Times New Roman"/>
          <w:b w:val="false"/>
          <w:i w:val="false"/>
          <w:color w:val="000000"/>
          <w:sz w:val="28"/>
        </w:rPr>
        <w:t>
      "Қазынашылық-клиент" ақпараттық жүйесі арқылы электрондық төлем тапсырмаларын жасау кезінде тиісті электрондық өрістерде төлем түрін көрсету қажет:</w:t>
      </w:r>
    </w:p>
    <w:bookmarkEnd w:id="1384"/>
    <w:bookmarkStart w:name="z1486" w:id="1385"/>
    <w:p>
      <w:pPr>
        <w:spacing w:after="0"/>
        <w:ind w:left="0"/>
        <w:jc w:val="both"/>
      </w:pPr>
      <w:r>
        <w:rPr>
          <w:rFonts w:ascii="Times New Roman"/>
          <w:b w:val="false"/>
          <w:i w:val="false"/>
          <w:color w:val="000000"/>
          <w:sz w:val="28"/>
        </w:rPr>
        <w:t>
      1-қалыпты төлем;</w:t>
      </w:r>
    </w:p>
    <w:bookmarkEnd w:id="1385"/>
    <w:bookmarkStart w:name="z1487" w:id="1386"/>
    <w:p>
      <w:pPr>
        <w:spacing w:after="0"/>
        <w:ind w:left="0"/>
        <w:jc w:val="both"/>
      </w:pPr>
      <w:r>
        <w:rPr>
          <w:rFonts w:ascii="Times New Roman"/>
          <w:b w:val="false"/>
          <w:i w:val="false"/>
          <w:color w:val="000000"/>
          <w:sz w:val="28"/>
        </w:rPr>
        <w:t>
      2-қосымшасы бар зейнетақы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төлемі) жарналары;</w:t>
      </w:r>
    </w:p>
    <w:bookmarkEnd w:id="1386"/>
    <w:bookmarkStart w:name="z1488" w:id="1387"/>
    <w:p>
      <w:pPr>
        <w:spacing w:after="0"/>
        <w:ind w:left="0"/>
        <w:jc w:val="both"/>
      </w:pPr>
      <w:r>
        <w:rPr>
          <w:rFonts w:ascii="Times New Roman"/>
          <w:b w:val="false"/>
          <w:i w:val="false"/>
          <w:color w:val="000000"/>
          <w:sz w:val="28"/>
        </w:rPr>
        <w:t>
      3-жалақы мен дивидендтерді аудару;</w:t>
      </w:r>
    </w:p>
    <w:bookmarkEnd w:id="1387"/>
    <w:bookmarkStart w:name="z1489" w:id="1388"/>
    <w:p>
      <w:pPr>
        <w:spacing w:after="0"/>
        <w:ind w:left="0"/>
        <w:jc w:val="both"/>
      </w:pPr>
      <w:r>
        <w:rPr>
          <w:rFonts w:ascii="Times New Roman"/>
          <w:b w:val="false"/>
          <w:i w:val="false"/>
          <w:color w:val="000000"/>
          <w:sz w:val="28"/>
        </w:rPr>
        <w:t>
      4-қосымшасы бар әлеуметтік аударымдар.</w:t>
      </w:r>
    </w:p>
    <w:bookmarkEnd w:id="1388"/>
    <w:bookmarkStart w:name="z1490" w:id="1389"/>
    <w:p>
      <w:pPr>
        <w:spacing w:after="0"/>
        <w:ind w:left="0"/>
        <w:jc w:val="both"/>
      </w:pPr>
      <w:r>
        <w:rPr>
          <w:rFonts w:ascii="Times New Roman"/>
          <w:b w:val="false"/>
          <w:i w:val="false"/>
          <w:color w:val="000000"/>
          <w:sz w:val="28"/>
        </w:rPr>
        <w:t>
      5-Міндетті әлеуметтік медициналық сақтандыруға аударымдар және (немесе) жарналар;</w:t>
      </w:r>
    </w:p>
    <w:bookmarkEnd w:id="1389"/>
    <w:bookmarkStart w:name="z1491" w:id="1390"/>
    <w:p>
      <w:pPr>
        <w:spacing w:after="0"/>
        <w:ind w:left="0"/>
        <w:jc w:val="both"/>
      </w:pPr>
      <w:r>
        <w:rPr>
          <w:rFonts w:ascii="Times New Roman"/>
          <w:b w:val="false"/>
          <w:i w:val="false"/>
          <w:color w:val="000000"/>
          <w:sz w:val="28"/>
        </w:rPr>
        <w:t>
      6-заңды тұлғаларға қосымша төлем;</w:t>
      </w:r>
    </w:p>
    <w:bookmarkEnd w:id="1390"/>
    <w:bookmarkStart w:name="z1492" w:id="1391"/>
    <w:p>
      <w:pPr>
        <w:spacing w:after="0"/>
        <w:ind w:left="0"/>
        <w:jc w:val="both"/>
      </w:pPr>
      <w:r>
        <w:rPr>
          <w:rFonts w:ascii="Times New Roman"/>
          <w:b w:val="false"/>
          <w:i w:val="false"/>
          <w:color w:val="000000"/>
          <w:sz w:val="28"/>
        </w:rPr>
        <w:t>
      7-қосымшасы бар жинақтаушы сақтандыру шарттары бойынша төлемдер.</w:t>
      </w:r>
    </w:p>
    <w:bookmarkEnd w:id="1391"/>
    <w:bookmarkStart w:name="z1493" w:id="1392"/>
    <w:p>
      <w:pPr>
        <w:spacing w:after="0"/>
        <w:ind w:left="0"/>
        <w:jc w:val="both"/>
      </w:pPr>
      <w:r>
        <w:rPr>
          <w:rFonts w:ascii="Times New Roman"/>
          <w:b w:val="false"/>
          <w:i w:val="false"/>
          <w:color w:val="000000"/>
          <w:sz w:val="28"/>
        </w:rPr>
        <w:t>
      8-микро және шағын кәсіпкерлік үшін еңбекақы төлеу қорынан бірыңғай төлем.</w:t>
      </w:r>
    </w:p>
    <w:bookmarkEnd w:id="1392"/>
    <w:bookmarkStart w:name="z1494" w:id="1393"/>
    <w:p>
      <w:pPr>
        <w:spacing w:after="0"/>
        <w:ind w:left="0"/>
        <w:jc w:val="both"/>
      </w:pPr>
      <w:r>
        <w:rPr>
          <w:rFonts w:ascii="Times New Roman"/>
          <w:b w:val="false"/>
          <w:i w:val="false"/>
          <w:color w:val="000000"/>
          <w:sz w:val="28"/>
        </w:rPr>
        <w:t>
      388. Қазынашылықтың интеграцияланған ақпараттық жүйесінде ақша алушы болмаған кезде квазимемлекеттік сектор субъектісі, қаржылық қолдау операторы, дербес білім беру ұйымы, әлеуметтік медициналық сақтандыру қоры қағаз жеткізгіште немесе "Қазынашылық-клиент" ақпараттық жүйесі бойынша электрондық түрде осы Қағидаларға 64-қосымшаға сәйкес ақша алушыны ақша алушылардың анықтамалығына енгізуге өтінім береді.</w:t>
      </w:r>
    </w:p>
    <w:bookmarkEnd w:id="1393"/>
    <w:bookmarkStart w:name="z1495" w:id="1394"/>
    <w:p>
      <w:pPr>
        <w:spacing w:after="0"/>
        <w:ind w:left="0"/>
        <w:jc w:val="both"/>
      </w:pPr>
      <w:r>
        <w:rPr>
          <w:rFonts w:ascii="Times New Roman"/>
          <w:b w:val="false"/>
          <w:i w:val="false"/>
          <w:color w:val="000000"/>
          <w:sz w:val="28"/>
        </w:rPr>
        <w:t>
      Қазынашылықтың интеграцияланған ақпараттық жүйесінде ақша алушының деректемелері өзгерген және/немесе болмаған кезде квазимемлекеттік сектор субъектісі, қаржылық қолдау операторы, дербес білім беру ұйымы, әлеуметтік медициналық сақтандыру қоры қағаз жеткізгіште немесе "Қазынашылық-клиент" ақпараттық жүйесі бойынша осы Рәсімдерге 67-қосымшаға сәйкес ақша алушылардың анықтамалығына ақша алушының деректемелеріне болмаған және/немесе өзгерістер енгізуге өтінім береді.</w:t>
      </w:r>
    </w:p>
    <w:bookmarkEnd w:id="1394"/>
    <w:bookmarkStart w:name="z1496" w:id="1395"/>
    <w:p>
      <w:pPr>
        <w:spacing w:after="0"/>
        <w:ind w:left="0"/>
        <w:jc w:val="both"/>
      </w:pPr>
      <w:r>
        <w:rPr>
          <w:rFonts w:ascii="Times New Roman"/>
          <w:b w:val="false"/>
          <w:i w:val="false"/>
          <w:color w:val="000000"/>
          <w:sz w:val="28"/>
        </w:rPr>
        <w:t>
      Квазимемлекеттік сектор субъектісі, қаржылық қолдау операторы, дербес білім беру ұйымы, әлеуметтік медициналық сақтандыру қоры ақша алушыны енгізуге және ақша алушының деректемелеріне өзгерістер енгізуге өтінімнің дұрыстығын, дұрыс ресімделуін және жасалуын қамтамасыз етеді.</w:t>
      </w:r>
    </w:p>
    <w:bookmarkEnd w:id="1395"/>
    <w:bookmarkStart w:name="z1497" w:id="1396"/>
    <w:p>
      <w:pPr>
        <w:spacing w:after="0"/>
        <w:ind w:left="0"/>
        <w:jc w:val="both"/>
      </w:pPr>
      <w:r>
        <w:rPr>
          <w:rFonts w:ascii="Times New Roman"/>
          <w:b w:val="false"/>
          <w:i w:val="false"/>
          <w:color w:val="000000"/>
          <w:sz w:val="28"/>
        </w:rPr>
        <w:t>
      389. Төлемді қағаз жеткізгіште жүргізгеннен кейін квазимемлекеттік сектор субъектісінің, қаржылық қолдау операторларының, дербес білім беру ұйымдарының, әлеуметтік медициналық сақтандыру қорының төлем тапсырмасының екінші данасы және 5-15-нысан бойынша және/немесе 5-20-нысан бойынша қалыптастырылған есеп салыстырылады, төлем тапсырмасында төлем жүргізу күні мен күнін көрсете отырып, мемлекеттік қазынашылық органының жауапты орындаушысының қолымен, мөртаңбасының бедерімен куәландырылады 5-15 нысанда және/немесе 5-20 нысан бойынша салыстырып тексеруді жүзеге асыру және квазимемлекеттік сектор субъектілеріне беріледі, қаржылық қолдау операторына, дербес білім беру ұйымына, әлеуметтік медициналық сақтандыру қорына. Квазимемлекеттік сектор субъектілері, қаржылық қолдау операторлары, дербес білім беру ұйымдары, әлеуметтік медициналық сақтандыру қоры. "Қазынашылық-клиент" ақпараттық жүйесі бойынша қызмет көрсетушілер 5-15 нысан бойынша және 5-20 нысан бойынша есепті дербес қалыптастырады.</w:t>
      </w:r>
    </w:p>
    <w:bookmarkEnd w:id="1396"/>
    <w:bookmarkStart w:name="z1498" w:id="1397"/>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ұйымдарының, әлеуметтік медициналық сақтандыру қорының қағаз жеткізгіштегі және қазынашылықтың ақпараттық жүйесі бойынша электрондық түрде келіп түскен төлем тапсырмасының орындалу күні бекітілген төлем тапсырмасының 5-15-нысандағы есепке енгізілген күні болып табылады.</w:t>
      </w:r>
    </w:p>
    <w:bookmarkEnd w:id="1397"/>
    <w:bookmarkStart w:name="z1499" w:id="1398"/>
    <w:p>
      <w:pPr>
        <w:spacing w:after="0"/>
        <w:ind w:left="0"/>
        <w:jc w:val="both"/>
      </w:pPr>
      <w:r>
        <w:rPr>
          <w:rFonts w:ascii="Times New Roman"/>
          <w:b w:val="false"/>
          <w:i w:val="false"/>
          <w:color w:val="000000"/>
          <w:sz w:val="28"/>
        </w:rPr>
        <w:t>
      390. Квазимемлекеттік сектор субъектілерінің қызметкерлеріне, жеке тұлғаларға олардың ағымдағы шоттарына немесе банкте ашылған жинақ шоттарына жалақы мен басқа да ақшалай төлемдерді, міндетті зейнетақы жарналарын, жұмыс берушілердің міндетті зейнетақы жарналарын, кәсіптік және ерікті зейнетақы жарналарын және әлеуметтік аударымдарды, міндетті әлеуметтік медициналық сақтандыруға аударымдарды және (немесе) жарналарды аудару бойынша төлемдер жүргізу үшін төлем тапсырмаларымен бірге қағаз жеткізгіште квазимемлекеттік сектор субъектісі мемлекеттік қазынашылық органына осы Қағидаларға 140, 141, 142, 143 және 144-қосымшаларға сәйкес төлем форматында ақша алушылардың тізімдерін ұсынады.</w:t>
      </w:r>
    </w:p>
    <w:bookmarkEnd w:id="1398"/>
    <w:bookmarkStart w:name="z1500" w:id="1399"/>
    <w:p>
      <w:pPr>
        <w:spacing w:after="0"/>
        <w:ind w:left="0"/>
        <w:jc w:val="both"/>
      </w:pPr>
      <w:r>
        <w:rPr>
          <w:rFonts w:ascii="Times New Roman"/>
          <w:b w:val="false"/>
          <w:i w:val="false"/>
          <w:color w:val="000000"/>
          <w:sz w:val="28"/>
        </w:rPr>
        <w:t>
      "Қазынашылық-клиент" ақпараттық жүйесі бойынша беру кезінде төлем тапсырмасының электрондық бейнесіне осы Қағидаларға 140 141, 142, 143 және 144-қосымшаларға сәйкес төлемдердің электрондық форматында ақша алушылардың тізімдері бекітіледі және бухгалтердің және квазимемлекеттік сектор субъектісі басшысының электрондық цифрлық қолтаңбасымен қол қойылады.</w:t>
      </w:r>
    </w:p>
    <w:bookmarkEnd w:id="1399"/>
    <w:bookmarkStart w:name="z1501" w:id="1400"/>
    <w:p>
      <w:pPr>
        <w:spacing w:after="0"/>
        <w:ind w:left="0"/>
        <w:jc w:val="both"/>
      </w:pPr>
      <w:r>
        <w:rPr>
          <w:rFonts w:ascii="Times New Roman"/>
          <w:b w:val="false"/>
          <w:i w:val="false"/>
          <w:color w:val="000000"/>
          <w:sz w:val="28"/>
        </w:rPr>
        <w:t>
      Квазимемлекеттік сектор субъектісі 5-15А нысаны бойынша ақша алушылардың тиісті шоттарына жүргізілген төлемдер бойынша ақша алушылардың сенімді тізімін қалыптастыруды қамтамасыз етеді және жауапты болады.</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2" w:id="1401"/>
    <w:p>
      <w:pPr>
        <w:spacing w:after="0"/>
        <w:ind w:left="0"/>
        <w:jc w:val="both"/>
      </w:pPr>
      <w:r>
        <w:rPr>
          <w:rFonts w:ascii="Times New Roman"/>
          <w:b w:val="false"/>
          <w:i w:val="false"/>
          <w:color w:val="000000"/>
          <w:sz w:val="28"/>
        </w:rPr>
        <w:t>
      391. Квазимемлекеттік сектор субъектілерінің қызметкерлеріне және жеке тұлғаларға ағымдағы шоттарға немесе жинақ шоттарына жалақы мен басқа да ақшалай төлемдерді, міндетті зейнетақы жарналарын, жұмыс берушілердің міндетті зейнетақы жарналарын, кәсіптік және ерікті зейнетақы жарналарын және әлеуметтік аударымдарды, міндетті әлеуметтік медициналық сақтандыруға аударымдарды және (немесе) жарналарды аудару бойынша төлемдер жүргізілгеннен кейін мемлекеттік қазынашылық органының жауапты орындаушысы 5-15А нысаны бойынша ақша алушылардың тиісті шоттарына жүргізілген төлемдер бойынша үзінді көшірме қалыптастырады. 5-15А нысаны операциялық күн жабылғаннан кейін қалыптасады. 5-15А нысанының әрбір беті құжатты өңдеу күнін көрсете отырып, мемлекеттік қазынашылық органының жауапты орындаушысының қолымен, мөртаңбасының бедерімен куәландырылады және осы Қағидалардың 390-тармағында көзделген құжаттармен бірге квазимемлекеттік сектор субъектісіне беріледі.</w:t>
      </w:r>
    </w:p>
    <w:bookmarkEnd w:id="1401"/>
    <w:bookmarkStart w:name="z1503" w:id="1402"/>
    <w:p>
      <w:pPr>
        <w:spacing w:after="0"/>
        <w:ind w:left="0"/>
        <w:jc w:val="both"/>
      </w:pPr>
      <w:r>
        <w:rPr>
          <w:rFonts w:ascii="Times New Roman"/>
          <w:b w:val="false"/>
          <w:i w:val="false"/>
          <w:color w:val="000000"/>
          <w:sz w:val="28"/>
        </w:rPr>
        <w:t>
      "Қазынашылық-клиент" ақпараттық жүйесі бойынша қызмет көрсететін квазимемлекеттік сектор субъектілері 5-15а нысаны бойынша ақша алушылардың тиісті шоттарына жүргізілген төлемдер бойынша үзінді көшірмелерді дербес қалыптастырады.</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4" w:id="1403"/>
    <w:p>
      <w:pPr>
        <w:spacing w:after="0"/>
        <w:ind w:left="0"/>
        <w:jc w:val="both"/>
      </w:pPr>
      <w:r>
        <w:rPr>
          <w:rFonts w:ascii="Times New Roman"/>
          <w:b w:val="false"/>
          <w:i w:val="false"/>
          <w:color w:val="000000"/>
          <w:sz w:val="28"/>
        </w:rPr>
        <w:t>
      392. Жалақы бойынша төлемдерді қайтару сомалары осы Қағидаларға 93-қосымшаға сәйкес "Жалақы бойынша төлемдерді қайтару жөніндегі есеп" 5-56-нысанының есебінде көрсетіледі, зейнетақы төлемдерін қайтару сомалары 94-қосымшаға сәйкес "Зейнетақы және әлеуметтік төлемдерді, міндетті әлеуметтік медициналық сақтандыруға аударымдарды және (немесе) жарналарды қайтару жөніндегі есеп" 5-57-нысанының есебінде көрсетіледі осы Қағидаларға.</w:t>
      </w:r>
    </w:p>
    <w:bookmarkEnd w:id="1403"/>
    <w:bookmarkStart w:name="z1505" w:id="1404"/>
    <w:p>
      <w:pPr>
        <w:spacing w:after="0"/>
        <w:ind w:left="0"/>
        <w:jc w:val="both"/>
      </w:pPr>
      <w:r>
        <w:rPr>
          <w:rFonts w:ascii="Times New Roman"/>
          <w:b w:val="false"/>
          <w:i w:val="false"/>
          <w:color w:val="000000"/>
          <w:sz w:val="28"/>
        </w:rPr>
        <w:t>
      "Қазынашылық-клиент" ақпараттық жүйесі бойынша қызмет көрсететін квазимемлекеттік сектор субъектілері көрсетілген есептерді дербес қалыптастырады.</w:t>
      </w:r>
    </w:p>
    <w:bookmarkEnd w:id="1404"/>
    <w:bookmarkStart w:name="z1506" w:id="1405"/>
    <w:p>
      <w:pPr>
        <w:spacing w:after="0"/>
        <w:ind w:left="0"/>
        <w:jc w:val="both"/>
      </w:pPr>
      <w:r>
        <w:rPr>
          <w:rFonts w:ascii="Times New Roman"/>
          <w:b w:val="false"/>
          <w:i w:val="false"/>
          <w:color w:val="000000"/>
          <w:sz w:val="28"/>
        </w:rPr>
        <w:t>
      393. Төлемдер мен ақша аударымдарын жүргізу үшін квазимемлекеттік сектор субъектісі мемлекеттік қазынашылық органына:</w:t>
      </w:r>
    </w:p>
    <w:bookmarkEnd w:id="1405"/>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шот-фактураларды қабылдау және өңдеу жөніндегі ақпараттық жүйеден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қолданыстағы заңнамасында белгіленген құжаттың өзге де түрін ұсынады.</w:t>
      </w:r>
    </w:p>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субъектілерінің қолма-қол ақшаны бақылау шоттарында қаражаттың болуына сәйкес шарт сомасынан:</w:t>
      </w:r>
    </w:p>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төлемге жол беріледі.</w:t>
      </w:r>
    </w:p>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сомасына сәйкес жетпіс пайыздан аспайтын мөлшерде жүзеге асырылады.</w:t>
      </w:r>
    </w:p>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ақпараттық жүйесінде төлем тапсырмасы интеграцияланған электрондық шот-фактура негізінде қалыптастырылады);</w:t>
      </w:r>
    </w:p>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шот-фактура (электрондық шот-фактураларды қабылдау және өңдеу жөніндегі ақпараттық жүйеден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қолданыстағы заңнамасында белгіленген құжаттың өзге де түрін.</w:t>
      </w:r>
    </w:p>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екінші деңгейдегі банктердегі депозиттік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шоттарындағы пайдаланылмаған қалдықтарды бюджетке қайтару кезінде – төлем тапсырмасы және Мемлекеттік мүлік туралы заңға және Акционерлік қоғамдар туралы заңға сәйкес қабылданған квазимемлекеттік сектор субъектісінің тиісті басқару органының (құрылтайшысының) шешімін;</w:t>
      </w:r>
    </w:p>
    <w:p>
      <w:pPr>
        <w:spacing w:after="0"/>
        <w:ind w:left="0"/>
        <w:jc w:val="both"/>
      </w:pPr>
      <w:r>
        <w:rPr>
          <w:rFonts w:ascii="Times New Roman"/>
          <w:b w:val="false"/>
          <w:i w:val="false"/>
          <w:color w:val="000000"/>
          <w:sz w:val="28"/>
        </w:rPr>
        <w:t xml:space="preserve">
      5)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p>
      <w:pPr>
        <w:spacing w:after="0"/>
        <w:ind w:left="0"/>
        <w:jc w:val="both"/>
      </w:pPr>
      <w:r>
        <w:rPr>
          <w:rFonts w:ascii="Times New Roman"/>
          <w:b w:val="false"/>
          <w:i w:val="false"/>
          <w:color w:val="000000"/>
          <w:sz w:val="28"/>
        </w:rPr>
        <w:t>
      Тегін медициналық көмектің кепілдік берілген көлемін төлеуге төлемдер мен ақша аударымдарын жүргізу үшін әлеуметтік медициналық сақтандыру қоры және мемлекеттік сатып алу саласындағы бірыңғай оператор мемлекеттік қазынашылық органына ("Қазынашылық-клиент" ақпараттық жүйесінде қалыптастырады) төлем тапсырмасын ұсынады.</w:t>
      </w:r>
    </w:p>
    <w:p>
      <w:pPr>
        <w:spacing w:after="0"/>
        <w:ind w:left="0"/>
        <w:jc w:val="both"/>
      </w:pPr>
      <w:r>
        <w:rPr>
          <w:rFonts w:ascii="Times New Roman"/>
          <w:b w:val="false"/>
          <w:i w:val="false"/>
          <w:color w:val="000000"/>
          <w:sz w:val="28"/>
        </w:rPr>
        <w:t>
      Әлеуметтік медициналық сақтандыру қоры, мемлекеттік сатып алу саласындағы оператор:</w:t>
      </w:r>
    </w:p>
    <w:p>
      <w:pPr>
        <w:spacing w:after="0"/>
        <w:ind w:left="0"/>
        <w:jc w:val="both"/>
      </w:pPr>
      <w:r>
        <w:rPr>
          <w:rFonts w:ascii="Times New Roman"/>
          <w:b w:val="false"/>
          <w:i w:val="false"/>
          <w:color w:val="000000"/>
          <w:sz w:val="28"/>
        </w:rPr>
        <w:t>
      1) төлем тапсырмаларын ұсынудың заңдылығы мен негізділігін;</w:t>
      </w:r>
    </w:p>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0" w:id="1406"/>
    <w:p>
      <w:pPr>
        <w:spacing w:after="0"/>
        <w:ind w:left="0"/>
        <w:jc w:val="both"/>
      </w:pPr>
      <w:r>
        <w:rPr>
          <w:rFonts w:ascii="Times New Roman"/>
          <w:b w:val="false"/>
          <w:i w:val="false"/>
          <w:color w:val="000000"/>
          <w:sz w:val="28"/>
        </w:rPr>
        <w:t>
      394. Төлемдер мен аударымдарды жүргізу үшін квазимемлекеттік сектор субъектісі білім беру саласындағы "жайлы мектеп" пилоттық ұлттық жобасын іске асыру кезінде мемлекеттік қазынашылық органына төлемнің негізділігін растайтын төлем тапсырмасын және құжаттарды: электрондық шот-фактураны, қызметті ұйымдастыру және жүзеге асыру қағидаларына 4 немесе 4-1-қосымшаларға сәйкес нысандар бойынша орындалған құрылыс жұмыстарының құны мен шығындары туралы анықтаманы ұсынады Тапсырыс берушінің (құрылыс салушының) функциялары, аванстық төлемді қоспағанда,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w:t>
      </w:r>
    </w:p>
    <w:bookmarkEnd w:id="1406"/>
    <w:bookmarkStart w:name="z1521" w:id="1407"/>
    <w:p>
      <w:pPr>
        <w:spacing w:after="0"/>
        <w:ind w:left="0"/>
        <w:jc w:val="both"/>
      </w:pPr>
      <w:r>
        <w:rPr>
          <w:rFonts w:ascii="Times New Roman"/>
          <w:b w:val="false"/>
          <w:i w:val="false"/>
          <w:color w:val="000000"/>
          <w:sz w:val="28"/>
        </w:rPr>
        <w:t>
      Білім беру саласындағы "жайлы мектеп" пилоттық ұлттық жобасын іске асыру кезінде ағымдағы қаржы жылына көзделген шарт сомасынан 50 пайыздан аспайтын мөлшерде аванстық (алдын ала) ақы төлеуге жол беріледі.</w:t>
      </w:r>
    </w:p>
    <w:bookmarkEnd w:id="1407"/>
    <w:bookmarkStart w:name="z1522" w:id="1408"/>
    <w:p>
      <w:pPr>
        <w:spacing w:after="0"/>
        <w:ind w:left="0"/>
        <w:jc w:val="both"/>
      </w:pPr>
      <w:r>
        <w:rPr>
          <w:rFonts w:ascii="Times New Roman"/>
          <w:b w:val="false"/>
          <w:i w:val="false"/>
          <w:color w:val="000000"/>
          <w:sz w:val="28"/>
        </w:rPr>
        <w:t>
      395. Қаржылық қолдауды жүзеге асыру бойынша төлемдер мен аударымдарды жүргізу үшін қаржылық қолдау операторы мемлекеттік қазынашылық органына төлемнің негізділігін растайтын төлем тапсырмасы мен құжаттарды: тауарларды жеткізу туралы шот-фактураны немесе жүкқұжатты (актіні) немесе өзара есеп айырысуларды салыстыру актісін немесе орындалған жұмыстардың, көрсетілген қызметтердің актісін немесе осы Қағидаларға 112-қосымшаға сәйкес мемлекеттік бағдарламаларды қаржылық қолдауды жүзеге асыру бойынша төлемді жүргізу үшін растау немесе Қазақстан Республикасының заңнамасында белгіленген өзге де құжат түрін және/немесе электрондық форматта түпкілікті алушылардың тізімін ұсынады.</w:t>
      </w:r>
    </w:p>
    <w:bookmarkEnd w:id="1408"/>
    <w:bookmarkStart w:name="z1523" w:id="1409"/>
    <w:p>
      <w:pPr>
        <w:spacing w:after="0"/>
        <w:ind w:left="0"/>
        <w:jc w:val="both"/>
      </w:pPr>
      <w:r>
        <w:rPr>
          <w:rFonts w:ascii="Times New Roman"/>
          <w:b w:val="false"/>
          <w:i w:val="false"/>
          <w:color w:val="000000"/>
          <w:sz w:val="28"/>
        </w:rPr>
        <w:t>
      Кәсіпкерлік жөніндегі уәкілетті орган қол қойған өзара есеп айырысуларды салыстыру актісі негізінде жеке кәсіпкерлік субъектілерінің кредиттеріне ішінара кепілдік беру түріндегі мемлекеттік қолдау шараларын іске асыру жөніндегі қаржылық қолдау операторы өзінің мемлекеттік қазынашылық органындағы қолма-қол ақшаны бақылау шотынан қаражаттың қалдықтарын өзінің екінші деңгейдегі банктегі есеп айырысу шотына аударады (осы тармақтың күші 2022 жылғы 1 қаңтардан бастап туындаған қатынастарға қолданылады жыл).</w:t>
      </w:r>
    </w:p>
    <w:bookmarkEnd w:id="1409"/>
    <w:bookmarkStart w:name="z1524" w:id="1410"/>
    <w:p>
      <w:pPr>
        <w:spacing w:after="0"/>
        <w:ind w:left="0"/>
        <w:jc w:val="both"/>
      </w:pPr>
      <w:r>
        <w:rPr>
          <w:rFonts w:ascii="Times New Roman"/>
          <w:b w:val="false"/>
          <w:i w:val="false"/>
          <w:color w:val="000000"/>
          <w:sz w:val="28"/>
        </w:rPr>
        <w:t>
      Осы тармақтың екінші бөлігінде көрсетілген субъект мемлекеттік қазынашылық органындағы өз шотынан қаражаттың қалдығын Қазақстан Республикасының Кәсіпкерлік саласындағы заңнамасына сәйкес кепілді қорды қалыптастыру үшін түсетін қаражатпен операцияларды есепке алуға және жүзеге асыруға арналған екінші деңгейдегі банктегі өзінің есеп айырысу шотына аударған жағдайда өзара есеп айырысуларды салыстыру актісін беру талап етілмейді.</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5" w:id="1411"/>
    <w:p>
      <w:pPr>
        <w:spacing w:after="0"/>
        <w:ind w:left="0"/>
        <w:jc w:val="both"/>
      </w:pPr>
      <w:r>
        <w:rPr>
          <w:rFonts w:ascii="Times New Roman"/>
          <w:b w:val="false"/>
          <w:i w:val="false"/>
          <w:color w:val="000000"/>
          <w:sz w:val="28"/>
        </w:rPr>
        <w:t>
      396. Әлеуметтік медициналық сақтандыру қоры тегін медициналық көмектің кепілдік берілген көлемі шеңберінде көрсетілген қызметтерге ақы төлеуге төлем жүргізу үшін төлем тапсырмасын ұсынады.</w:t>
      </w:r>
    </w:p>
    <w:bookmarkEnd w:id="1411"/>
    <w:bookmarkStart w:name="z1526" w:id="1412"/>
    <w:p>
      <w:pPr>
        <w:spacing w:after="0"/>
        <w:ind w:left="0"/>
        <w:jc w:val="both"/>
      </w:pPr>
      <w:r>
        <w:rPr>
          <w:rFonts w:ascii="Times New Roman"/>
          <w:b w:val="false"/>
          <w:i w:val="false"/>
          <w:color w:val="000000"/>
          <w:sz w:val="28"/>
        </w:rPr>
        <w:t xml:space="preserve">
      397. Қазақстан Республикасының бейрезиденттерімен жасалған шетел валютасындағы шарттар бойынша төлемдерді жүргізу кезінде квазимемлекеттік сектор субъектісі, дербес білім беру ұйымы осы Қағидаларда көзделген тәртіппен қағаз жеткізгіште немесе "Қазынашылық-клиент" ақпараттық жүйесі бойынша электрондық түрде мемлекеттік қазынашылық органына квазимемлекеттік сектор субъектісінің қолма-қол ақшаны бақылау шотынан ақша аудару үшін төлем тапсырмасын ұсынады, дербес білім беру ұйымдарының екінші деңгейдегі банкте ашылған шотына, сатып алу үшін шетел валютасының келесі жұмыс күнінен кешіктірмей. </w:t>
      </w:r>
    </w:p>
    <w:bookmarkEnd w:id="1412"/>
    <w:bookmarkStart w:name="z1527" w:id="1413"/>
    <w:p>
      <w:pPr>
        <w:spacing w:after="0"/>
        <w:ind w:left="0"/>
        <w:jc w:val="both"/>
      </w:pPr>
      <w:r>
        <w:rPr>
          <w:rFonts w:ascii="Times New Roman"/>
          <w:b w:val="false"/>
          <w:i w:val="false"/>
          <w:color w:val="000000"/>
          <w:sz w:val="28"/>
        </w:rPr>
        <w:t>
      Шетел валютасын сатып алуға арналған төлем тапсырмасында "төлем мақсаты" жолында:</w:t>
      </w:r>
    </w:p>
    <w:bookmarkEnd w:id="1413"/>
    <w:bookmarkStart w:name="z1528" w:id="1414"/>
    <w:p>
      <w:pPr>
        <w:spacing w:after="0"/>
        <w:ind w:left="0"/>
        <w:jc w:val="both"/>
      </w:pPr>
      <w:r>
        <w:rPr>
          <w:rFonts w:ascii="Times New Roman"/>
          <w:b w:val="false"/>
          <w:i w:val="false"/>
          <w:color w:val="000000"/>
          <w:sz w:val="28"/>
        </w:rPr>
        <w:t>
      1) сатып алынатын шетел валютасының түрі мен сомасы;</w:t>
      </w:r>
    </w:p>
    <w:bookmarkEnd w:id="1414"/>
    <w:bookmarkStart w:name="z1529" w:id="1415"/>
    <w:p>
      <w:pPr>
        <w:spacing w:after="0"/>
        <w:ind w:left="0"/>
        <w:jc w:val="both"/>
      </w:pPr>
      <w:r>
        <w:rPr>
          <w:rFonts w:ascii="Times New Roman"/>
          <w:b w:val="false"/>
          <w:i w:val="false"/>
          <w:color w:val="000000"/>
          <w:sz w:val="28"/>
        </w:rPr>
        <w:t>
      2) шетел валютасы сатып алынатын бағам;</w:t>
      </w:r>
    </w:p>
    <w:bookmarkEnd w:id="1415"/>
    <w:bookmarkStart w:name="z1530" w:id="1416"/>
    <w:p>
      <w:pPr>
        <w:spacing w:after="0"/>
        <w:ind w:left="0"/>
        <w:jc w:val="both"/>
      </w:pPr>
      <w:r>
        <w:rPr>
          <w:rFonts w:ascii="Times New Roman"/>
          <w:b w:val="false"/>
          <w:i w:val="false"/>
          <w:color w:val="000000"/>
          <w:sz w:val="28"/>
        </w:rPr>
        <w:t>
      3) бейрезидентпен жасалған шарттың күні мен нөмірі;</w:t>
      </w:r>
    </w:p>
    <w:bookmarkEnd w:id="1416"/>
    <w:bookmarkStart w:name="z1531" w:id="1417"/>
    <w:p>
      <w:pPr>
        <w:spacing w:after="0"/>
        <w:ind w:left="0"/>
        <w:jc w:val="both"/>
      </w:pPr>
      <w:r>
        <w:rPr>
          <w:rFonts w:ascii="Times New Roman"/>
          <w:b w:val="false"/>
          <w:i w:val="false"/>
          <w:color w:val="000000"/>
          <w:sz w:val="28"/>
        </w:rPr>
        <w:t>
      4) шарттың мәні;</w:t>
      </w:r>
    </w:p>
    <w:bookmarkEnd w:id="1417"/>
    <w:bookmarkStart w:name="z1532" w:id="1418"/>
    <w:p>
      <w:pPr>
        <w:spacing w:after="0"/>
        <w:ind w:left="0"/>
        <w:jc w:val="both"/>
      </w:pPr>
      <w:r>
        <w:rPr>
          <w:rFonts w:ascii="Times New Roman"/>
          <w:b w:val="false"/>
          <w:i w:val="false"/>
          <w:color w:val="000000"/>
          <w:sz w:val="28"/>
        </w:rPr>
        <w:t>
      5) тауарларды жеткізу туралы құжаттың (шот-фактураның немесе жүкқұжаттың (актінің) немесе орындалған жұмыстар, көрсетілген қызметтер актісінің немесе соның негізінде тауарларды сатып алу, жұмыстарды орындау, қызметтер көрсету жүзеге асырылатын Қазақстан Республикасының заңнамасында белгіленген басқа құжаттың атауы, нөмірі және күні.</w:t>
      </w:r>
    </w:p>
    <w:bookmarkEnd w:id="1418"/>
    <w:bookmarkStart w:name="z1533" w:id="1419"/>
    <w:p>
      <w:pPr>
        <w:spacing w:after="0"/>
        <w:ind w:left="0"/>
        <w:jc w:val="both"/>
      </w:pPr>
      <w:r>
        <w:rPr>
          <w:rFonts w:ascii="Times New Roman"/>
          <w:b w:val="false"/>
          <w:i w:val="false"/>
          <w:color w:val="000000"/>
          <w:sz w:val="28"/>
        </w:rPr>
        <w:t>
      Квазимемлекеттік сектор субъектісі, дербес білім беру ұйымы айырбастаған шетел валютасын валюталардың түрлері бойынша Екінші деңгейдегі банктегі шетел валютасындағы шотқа есепке алған күннен бастап күнтізбелік он күн ішінде мақсаты бойынша пайдаланылуға тиіс.</w:t>
      </w:r>
    </w:p>
    <w:bookmarkEnd w:id="1419"/>
    <w:bookmarkStart w:name="z1534" w:id="1420"/>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ұлттық валютадағы соманы кейіннен шетел валютасын айырбастау жүзеге асырылған квазимемлекеттік сектор субъектісінің, дербес білім беру ұйымының қолма-қол ақшаны бақылау шотына қалпына келтіре отырып, қайта айырбасталуға тиіс.</w:t>
      </w:r>
    </w:p>
    <w:bookmarkEnd w:id="1420"/>
    <w:bookmarkStart w:name="z1535" w:id="1421"/>
    <w:p>
      <w:pPr>
        <w:spacing w:after="0"/>
        <w:ind w:left="0"/>
        <w:jc w:val="both"/>
      </w:pPr>
      <w:r>
        <w:rPr>
          <w:rFonts w:ascii="Times New Roman"/>
          <w:b w:val="false"/>
          <w:i w:val="false"/>
          <w:color w:val="000000"/>
          <w:sz w:val="28"/>
        </w:rPr>
        <w:t xml:space="preserve">
      Квазимемлекеттік сектор субъектілері, дербес білім беру ұйымы пайдаланылмаған не толық пайдаланылмаған шетел валютасын шетел валютасын айырбастау жүзеге асырылған қолма-қол ақшаны бақылау шотына қайта айырбастаудың және қайтарудың уақтылы болуын қамтамасыз етеді. </w:t>
      </w:r>
    </w:p>
    <w:bookmarkEnd w:id="1421"/>
    <w:bookmarkStart w:name="z1536" w:id="1422"/>
    <w:p>
      <w:pPr>
        <w:spacing w:after="0"/>
        <w:ind w:left="0"/>
        <w:jc w:val="both"/>
      </w:pPr>
      <w:r>
        <w:rPr>
          <w:rFonts w:ascii="Times New Roman"/>
          <w:b w:val="false"/>
          <w:i w:val="false"/>
          <w:color w:val="000000"/>
          <w:sz w:val="28"/>
        </w:rPr>
        <w:t xml:space="preserve">
      Қазақстан Республикасының бейрезидентімен жасалған шарт бойынша Қазақстан Республикасынан тыс жерлерге ұлттық валютада төлем жүргізу үшін дербес білім беру ұйымы мемлекеттік қазынашылық органына квазимемлекеттік сектор субъектісінің, дербес білім беру ұйымының қолма-қол ақшаны бақылау шотынан екінші деңгейдегі банкте ашылған өз шотына аудару үшін төлем тапсырмасын ұсынады. Бұл ретте төлем тапсырмасында "төлем мақсаты" жолында квазимемлекеттік сектор субъектісі резидент емес-түпкілікті бенефициардың деректемелерін қосымша көрсетеді. </w:t>
      </w:r>
    </w:p>
    <w:bookmarkEnd w:id="1422"/>
    <w:bookmarkStart w:name="z1537" w:id="1423"/>
    <w:p>
      <w:pPr>
        <w:spacing w:after="0"/>
        <w:ind w:left="0"/>
        <w:jc w:val="both"/>
      </w:pPr>
      <w:r>
        <w:rPr>
          <w:rFonts w:ascii="Times New Roman"/>
          <w:b w:val="false"/>
          <w:i w:val="false"/>
          <w:color w:val="000000"/>
          <w:sz w:val="28"/>
        </w:rPr>
        <w:t>
      Квазимемлекеттік сектор субъектісінің, дербес білім беру ұйымының қолма-қол ақшаны бақылау шотынан екінші деңгейдегі банкте ашылған шотқа аударылған ақша олар қабылданған күннен бастап күнтізбелік он күн ішінде түпкілікті бенефициар-резидентке тағайындалуы бойынша аударылуға тиіс.</w:t>
      </w:r>
    </w:p>
    <w:bookmarkEnd w:id="1423"/>
    <w:bookmarkStart w:name="z1538" w:id="1424"/>
    <w:p>
      <w:pPr>
        <w:spacing w:after="0"/>
        <w:ind w:left="0"/>
        <w:jc w:val="both"/>
      </w:pPr>
      <w:r>
        <w:rPr>
          <w:rFonts w:ascii="Times New Roman"/>
          <w:b w:val="false"/>
          <w:i w:val="false"/>
          <w:color w:val="000000"/>
          <w:sz w:val="28"/>
        </w:rPr>
        <w:t>
      Квазимемлекеттік сектор субъектісінің, дербес білім беру ұйымының қолма-қол ақшаны бақылау шотынан екінші деңгейдегі банкте ашылған шотқа аударылған пайдаланылмаған не толық пайдаланылмаған қаражат көрсетілген мерзім өткеннен кейін квазимемлекеттік сектор субъектісінің, дербес білім беру ұйымының қолма-қол ақшаны бақылау шотына аударылуға (қалпына келтірілуге) тиіс.</w:t>
      </w:r>
    </w:p>
    <w:bookmarkEnd w:id="1424"/>
    <w:bookmarkStart w:name="z1539" w:id="1425"/>
    <w:p>
      <w:pPr>
        <w:spacing w:after="0"/>
        <w:ind w:left="0"/>
        <w:jc w:val="both"/>
      </w:pPr>
      <w:r>
        <w:rPr>
          <w:rFonts w:ascii="Times New Roman"/>
          <w:b w:val="false"/>
          <w:i w:val="false"/>
          <w:color w:val="000000"/>
          <w:sz w:val="28"/>
        </w:rPr>
        <w:t>
      Квазимемлекеттік сектор субъектілері, дербес білім беру ұйымы пайдаланылмаған не толық пайдаланылмаған ақшаны көрсетілген мерзім өткенге дейін олар аударылған дербес білім беру ұйымы квазимемлекеттік сектор субъектісінің шотына уақтылы қайтаруды қамтамасыз етеді.</w:t>
      </w:r>
    </w:p>
    <w:bookmarkEnd w:id="1425"/>
    <w:bookmarkStart w:name="z1540" w:id="1426"/>
    <w:p>
      <w:pPr>
        <w:spacing w:after="0"/>
        <w:ind w:left="0"/>
        <w:jc w:val="both"/>
      </w:pPr>
      <w:r>
        <w:rPr>
          <w:rFonts w:ascii="Times New Roman"/>
          <w:b w:val="false"/>
          <w:i w:val="false"/>
          <w:color w:val="000000"/>
          <w:sz w:val="28"/>
        </w:rPr>
        <w:t>
      Төлем жүргізу кезінде квазимемлекеттік сектор субъектілері, дербес білім беру ұйымы төлем тапсырмасына тауарды жеткізу, қызметтер көрсету, Жұмыстарды орындау фактісін растайтын құжаттарды ұсынады.</w:t>
      </w:r>
    </w:p>
    <w:bookmarkEnd w:id="1426"/>
    <w:bookmarkStart w:name="z1541" w:id="1427"/>
    <w:p>
      <w:pPr>
        <w:spacing w:after="0"/>
        <w:ind w:left="0"/>
        <w:jc w:val="both"/>
      </w:pPr>
      <w:r>
        <w:rPr>
          <w:rFonts w:ascii="Times New Roman"/>
          <w:b w:val="false"/>
          <w:i w:val="false"/>
          <w:color w:val="000000"/>
          <w:sz w:val="28"/>
        </w:rPr>
        <w:t>
      398. Квазимемлекеттік сектор субъектісі құжаттық аккредитивті қолдана отырып есеп айырысу нысанын көздейтін Қазақстан Республикасының бейрезидентімен шетел валютасында шарт жасасқан кезде квазимемлекеттік сектор субъектісі қағаз жеткізгіште немесе "Қазынашылық-клиент" ақпараттық жүйесі бойынша электрондық түрде мемлекеттік қазынашылық органына квазимемлекеттік сектор субъектісінің қолма-қол ақшаны бақылау шотынан ақшаны ашық шотқа аудару үшін төлем тапсырмасын ұсынады Екінші деңгейдегі банкте сол күні шетел валютасын сатып алу үшін тәртіпте, осы Қағидалардың 397-тармағында айқындалған.</w:t>
      </w:r>
    </w:p>
    <w:bookmarkEnd w:id="1427"/>
    <w:bookmarkStart w:name="z1542" w:id="1428"/>
    <w:p>
      <w:pPr>
        <w:spacing w:after="0"/>
        <w:ind w:left="0"/>
        <w:jc w:val="both"/>
      </w:pPr>
      <w:r>
        <w:rPr>
          <w:rFonts w:ascii="Times New Roman"/>
          <w:b w:val="false"/>
          <w:i w:val="false"/>
          <w:color w:val="000000"/>
          <w:sz w:val="28"/>
        </w:rPr>
        <w:t>
      Бұл ретте квазимемлекеттік сектор субъектісі аккредитивтің қолданылу мерзімі өткен немесе мерзімінен бұрын жабылған жағдайларда аккредитивтің орындалмаған сомасын аккредитивтің ашылуын көздейтін және эмитент банктің сомасы аударылған квазимемлекеттік сектор субъектісінің шотына қайтаруы туралы шартты растайтын құжат ретінде ұсынады.</w:t>
      </w:r>
    </w:p>
    <w:bookmarkEnd w:id="1428"/>
    <w:bookmarkStart w:name="z1543" w:id="1429"/>
    <w:p>
      <w:pPr>
        <w:spacing w:after="0"/>
        <w:ind w:left="0"/>
        <w:jc w:val="both"/>
      </w:pPr>
      <w:r>
        <w:rPr>
          <w:rFonts w:ascii="Times New Roman"/>
          <w:b w:val="false"/>
          <w:i w:val="false"/>
          <w:color w:val="000000"/>
          <w:sz w:val="28"/>
        </w:rPr>
        <w:t>
      Квазимемлекеттік сектор субъектісі сатып алынған шетел валютасын үш жұмыс күні ішінде аккредитивтік шотқа аударуды қамтамасыз етеді.</w:t>
      </w:r>
    </w:p>
    <w:bookmarkEnd w:id="1429"/>
    <w:bookmarkStart w:name="z1544" w:id="1430"/>
    <w:p>
      <w:pPr>
        <w:spacing w:after="0"/>
        <w:ind w:left="0"/>
        <w:jc w:val="both"/>
      </w:pPr>
      <w:r>
        <w:rPr>
          <w:rFonts w:ascii="Times New Roman"/>
          <w:b w:val="false"/>
          <w:i w:val="false"/>
          <w:color w:val="000000"/>
          <w:sz w:val="28"/>
        </w:rPr>
        <w:t>
      Егер шетел валютасындағы ақша белгіленген мерзім ішінде аккредитив шотына аударылмаған жағдайда, квазимемлекеттік сектор субъектісі оларды қайта айырбастауды және үш күндік мерзім өткеннен кейін келесі жұмыс күнінен кешіктірмей мемлекеттік қазынашылық органындағы қолма-қол ақшаны бақылау шотына қайтаруды қамтамасыз етеді.</w:t>
      </w:r>
    </w:p>
    <w:bookmarkEnd w:id="1430"/>
    <w:bookmarkStart w:name="z1545" w:id="1431"/>
    <w:p>
      <w:pPr>
        <w:spacing w:after="0"/>
        <w:ind w:left="0"/>
        <w:jc w:val="both"/>
      </w:pPr>
      <w:r>
        <w:rPr>
          <w:rFonts w:ascii="Times New Roman"/>
          <w:b w:val="false"/>
          <w:i w:val="false"/>
          <w:color w:val="000000"/>
          <w:sz w:val="28"/>
        </w:rPr>
        <w:t>
      399. Квазимемлекеттік сектор субъектілерінің шоттарына қойылған инкассалық өкімдерді орындау осы Қағидалардың 6-тарауының 16-параграфының талаптарына сәйкес жүзеге асырылады.</w:t>
      </w:r>
    </w:p>
    <w:bookmarkEnd w:id="1431"/>
    <w:bookmarkStart w:name="z1546" w:id="1432"/>
    <w:p>
      <w:pPr>
        <w:spacing w:after="0"/>
        <w:ind w:left="0"/>
        <w:jc w:val="both"/>
      </w:pPr>
      <w:r>
        <w:rPr>
          <w:rFonts w:ascii="Times New Roman"/>
          <w:b w:val="false"/>
          <w:i w:val="false"/>
          <w:color w:val="000000"/>
          <w:sz w:val="28"/>
        </w:rPr>
        <w:t>
      400. Мемлекеттік қазынашылық органдары квазимемлекеттік сектор субъектілерінің, қаржылық қолдау операторларының, дербес білім беру ұйымдарының, әлеуметтік медициналық сақтандыру қорының төлем тапсырмаларын тексеруден тұратын төлемдерін жүргізу кезінде ағымдағы бақылауды жүзеге асырады:</w:t>
      </w:r>
    </w:p>
    <w:bookmarkEnd w:id="1432"/>
    <w:bookmarkStart w:name="z1547" w:id="1433"/>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немесе орындалған жұмыстар, көрсетілген қызметтер актісінің, осы Қағидалардың 112-қосымшасына сәйкес қаржылық қолдауды жүзеге асыру бойынша төлем жүргізу үшін растаудың немесе Қазақстан Республикасының заңнамасында белгіленген құжаттың өзге де түрінің болуы;</w:t>
      </w:r>
    </w:p>
    <w:bookmarkEnd w:id="1433"/>
    <w:bookmarkStart w:name="z1548" w:id="1434"/>
    <w:p>
      <w:pPr>
        <w:spacing w:after="0"/>
        <w:ind w:left="0"/>
        <w:jc w:val="both"/>
      </w:pPr>
      <w:r>
        <w:rPr>
          <w:rFonts w:ascii="Times New Roman"/>
          <w:b w:val="false"/>
          <w:i w:val="false"/>
          <w:color w:val="000000"/>
          <w:sz w:val="28"/>
        </w:rPr>
        <w:t>
      2) Бағалы қағаздар нарығын реттеуді және қадағалауды жүзеге асыратын уәкілетті орган куәлігінің не квазимемлекеттік сектор субъектісінің жарғылық капиталын ұлғайтуға ақша аударылған жағдайда басқару органдарының тиісті шешімінің, мемлекеттік жоспарлау жөніндегі уәкілетті органның оң экономикалық қорытындысын қоса бере отырып, қаржы-экономикалық негіздеменің болуы;</w:t>
      </w:r>
    </w:p>
    <w:bookmarkEnd w:id="1434"/>
    <w:bookmarkStart w:name="z1549" w:id="1435"/>
    <w:p>
      <w:pPr>
        <w:spacing w:after="0"/>
        <w:ind w:left="0"/>
        <w:jc w:val="both"/>
      </w:pPr>
      <w:r>
        <w:rPr>
          <w:rFonts w:ascii="Times New Roman"/>
          <w:b w:val="false"/>
          <w:i w:val="false"/>
          <w:color w:val="000000"/>
          <w:sz w:val="28"/>
        </w:rPr>
        <w:t xml:space="preserve">
      3) нысанды толтырудың толықтығы мен дұрыстығы бойынша Қазақстан Республикасы банк заңнамасының талаптарына сәйкестігі. </w:t>
      </w:r>
    </w:p>
    <w:bookmarkEnd w:id="1435"/>
    <w:bookmarkStart w:name="z1550" w:id="1436"/>
    <w:p>
      <w:pPr>
        <w:spacing w:after="0"/>
        <w:ind w:left="0"/>
        <w:jc w:val="both"/>
      </w:pPr>
      <w:r>
        <w:rPr>
          <w:rFonts w:ascii="Times New Roman"/>
          <w:b w:val="false"/>
          <w:i w:val="false"/>
          <w:color w:val="000000"/>
          <w:sz w:val="28"/>
        </w:rPr>
        <w:t>
      401. Қағаз жеткізгіштегі төлем тапсырмасы және "Қазынашылық-клиент" ақпараттық жүйесі бойынша электрондық түрде келіп түскен төлем тапсырмасы квазимемлекеттік сектор субъектісіне, қаржылық қолдау операторына, дербес білім беру ұйымына, әлеуметтік медициналық сақтандыру Қорына келесі жағдайларда орындалмай қайтарылады:</w:t>
      </w:r>
    </w:p>
    <w:bookmarkEnd w:id="1436"/>
    <w:bookmarkStart w:name="z1551" w:id="1437"/>
    <w:p>
      <w:pPr>
        <w:spacing w:after="0"/>
        <w:ind w:left="0"/>
        <w:jc w:val="both"/>
      </w:pPr>
      <w:r>
        <w:rPr>
          <w:rFonts w:ascii="Times New Roman"/>
          <w:b w:val="false"/>
          <w:i w:val="false"/>
          <w:color w:val="000000"/>
          <w:sz w:val="28"/>
        </w:rPr>
        <w:t>
      қолма-қол ақшаның тиісті бақылау шоттарында қолма-қол ақшаның болмауы немесе жеткіліксіздігі;</w:t>
      </w:r>
    </w:p>
    <w:bookmarkEnd w:id="1437"/>
    <w:bookmarkStart w:name="z1552" w:id="1438"/>
    <w:p>
      <w:pPr>
        <w:spacing w:after="0"/>
        <w:ind w:left="0"/>
        <w:jc w:val="both"/>
      </w:pPr>
      <w:r>
        <w:rPr>
          <w:rFonts w:ascii="Times New Roman"/>
          <w:b w:val="false"/>
          <w:i w:val="false"/>
          <w:color w:val="000000"/>
          <w:sz w:val="28"/>
        </w:rPr>
        <w:t>
      банк заңнамасында белгіленген нысанға сәйкес келмейтін нысан бойынша қағаз тасығышта төлем тапсырмасын ұсыну;</w:t>
      </w:r>
    </w:p>
    <w:bookmarkEnd w:id="1438"/>
    <w:bookmarkStart w:name="z1553" w:id="1439"/>
    <w:p>
      <w:pPr>
        <w:spacing w:after="0"/>
        <w:ind w:left="0"/>
        <w:jc w:val="both"/>
      </w:pPr>
      <w:r>
        <w:rPr>
          <w:rFonts w:ascii="Times New Roman"/>
          <w:b w:val="false"/>
          <w:i w:val="false"/>
          <w:color w:val="000000"/>
          <w:sz w:val="28"/>
        </w:rPr>
        <w:t>
      түзетулері бар көріністер, соның ішінде қолмен;</w:t>
      </w:r>
    </w:p>
    <w:bookmarkEnd w:id="1439"/>
    <w:bookmarkStart w:name="z1554" w:id="1440"/>
    <w:p>
      <w:pPr>
        <w:spacing w:after="0"/>
        <w:ind w:left="0"/>
        <w:jc w:val="both"/>
      </w:pPr>
      <w:r>
        <w:rPr>
          <w:rFonts w:ascii="Times New Roman"/>
          <w:b w:val="false"/>
          <w:i w:val="false"/>
          <w:color w:val="000000"/>
          <w:sz w:val="28"/>
        </w:rPr>
        <w:t>
      осы Қағидаларда көзделген квазимемлекеттік сектор субъектісі басшысының, қаржылық қолдау операторының, дербес білім беру ұйымының немесе ол уәкілеттік берген адамның қолымен және квазимемлекеттік сектор субъектісі мөрінің бедерімен (сканерленген кескінді тіркемей немесе квазимемлекеттік сектор субъектісі басшысының және бас бухгалтерінің электрондық цифрлық қолтаңбасымен қол қойылмаған сканерленген кескінді қоса бере отырып) қоса берілмеген немесе қоса берілмеген ұсынымдар растайтын құжаттар;</w:t>
      </w:r>
    </w:p>
    <w:bookmarkEnd w:id="1440"/>
    <w:bookmarkStart w:name="z1555" w:id="1441"/>
    <w:p>
      <w:pPr>
        <w:spacing w:after="0"/>
        <w:ind w:left="0"/>
        <w:jc w:val="both"/>
      </w:pPr>
      <w:r>
        <w:rPr>
          <w:rFonts w:ascii="Times New Roman"/>
          <w:b w:val="false"/>
          <w:i w:val="false"/>
          <w:color w:val="000000"/>
          <w:sz w:val="28"/>
        </w:rPr>
        <w:t>
      электрондық шот-фактураларды қабылдау және өңдеу жөніндегі ақпараттық жүйеде жазылған электрондық шот-фактураны интеграцияламай қазынашылықтың ақпараттық жүйесінде ұсыну;</w:t>
      </w:r>
    </w:p>
    <w:bookmarkEnd w:id="1441"/>
    <w:bookmarkStart w:name="z1556" w:id="1442"/>
    <w:p>
      <w:pPr>
        <w:spacing w:after="0"/>
        <w:ind w:left="0"/>
        <w:jc w:val="both"/>
      </w:pPr>
      <w:r>
        <w:rPr>
          <w:rFonts w:ascii="Times New Roman"/>
          <w:b w:val="false"/>
          <w:i w:val="false"/>
          <w:color w:val="000000"/>
          <w:sz w:val="28"/>
        </w:rPr>
        <w:t>
      қажетті өрістерде қолдар және/немесе мөр бедерінің болмауы;</w:t>
      </w:r>
    </w:p>
    <w:bookmarkEnd w:id="1442"/>
    <w:bookmarkStart w:name="z1557" w:id="1443"/>
    <w:p>
      <w:pPr>
        <w:spacing w:after="0"/>
        <w:ind w:left="0"/>
        <w:jc w:val="both"/>
      </w:pPr>
      <w:r>
        <w:rPr>
          <w:rFonts w:ascii="Times New Roman"/>
          <w:b w:val="false"/>
          <w:i w:val="false"/>
          <w:color w:val="000000"/>
          <w:sz w:val="28"/>
        </w:rPr>
        <w:t>
      қолдар және/немесе мөр бедерлері қағаз тасығышта төлем тапсырмасын көрсеткен кезде қолдар мен мөр бедерлерінің үлгілерімен құжатқа сәйкес келмеуі;</w:t>
      </w:r>
    </w:p>
    <w:bookmarkEnd w:id="1443"/>
    <w:bookmarkStart w:name="z1558" w:id="1444"/>
    <w:p>
      <w:pPr>
        <w:spacing w:after="0"/>
        <w:ind w:left="0"/>
        <w:jc w:val="both"/>
      </w:pPr>
      <w:r>
        <w:rPr>
          <w:rFonts w:ascii="Times New Roman"/>
          <w:b w:val="false"/>
          <w:i w:val="false"/>
          <w:color w:val="000000"/>
          <w:sz w:val="28"/>
        </w:rPr>
        <w:t>
      қағаз тасығышта ұсынылған жағдайда төлем тапсырмасының барлық даналарында талап етілетін өрістерге мөр бедерінің анық емес (түсініксіз) қойылуы;</w:t>
      </w:r>
    </w:p>
    <w:bookmarkEnd w:id="1444"/>
    <w:bookmarkStart w:name="z1559" w:id="1445"/>
    <w:p>
      <w:pPr>
        <w:spacing w:after="0"/>
        <w:ind w:left="0"/>
        <w:jc w:val="both"/>
      </w:pPr>
      <w:r>
        <w:rPr>
          <w:rFonts w:ascii="Times New Roman"/>
          <w:b w:val="false"/>
          <w:i w:val="false"/>
          <w:color w:val="000000"/>
          <w:sz w:val="28"/>
        </w:rPr>
        <w:t>
      соманың сандармен сомаға жазбаша сәйкес келмеуі;</w:t>
      </w:r>
    </w:p>
    <w:bookmarkEnd w:id="1445"/>
    <w:bookmarkStart w:name="z1560" w:id="1446"/>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деректемелердің Қазынашылықтың интеграцияланған ақпараттық жүйесіне енгізілген деректемелерге сәйкес келмеуі;</w:t>
      </w:r>
    </w:p>
    <w:bookmarkEnd w:id="1446"/>
    <w:bookmarkStart w:name="z1561" w:id="1447"/>
    <w:p>
      <w:pPr>
        <w:spacing w:after="0"/>
        <w:ind w:left="0"/>
        <w:jc w:val="both"/>
      </w:pPr>
      <w:r>
        <w:rPr>
          <w:rFonts w:ascii="Times New Roman"/>
          <w:b w:val="false"/>
          <w:i w:val="false"/>
          <w:color w:val="000000"/>
          <w:sz w:val="28"/>
        </w:rPr>
        <w:t>
      төлем тапсырмасының деректемелері (жеке сәйкестендіру кодын, банктік сәйкестендіру кодын, ақша алушы банктің атауын қоспағанда) төлем тапсырмасына қоса берілген растайтын құжаттардың деректемелеріне (осы Қағидаларда белгіленген жағдайларда құжаттарды қоса берген кезде) сәйкес келмеуі;</w:t>
      </w:r>
    </w:p>
    <w:bookmarkEnd w:id="1447"/>
    <w:bookmarkStart w:name="z1562" w:id="1448"/>
    <w:p>
      <w:pPr>
        <w:spacing w:after="0"/>
        <w:ind w:left="0"/>
        <w:jc w:val="both"/>
      </w:pPr>
      <w:r>
        <w:rPr>
          <w:rFonts w:ascii="Times New Roman"/>
          <w:b w:val="false"/>
          <w:i w:val="false"/>
          <w:color w:val="000000"/>
          <w:sz w:val="28"/>
        </w:rPr>
        <w:t>
      төлем тапсырмасын қағаз жеткізгіште көрсеткен кезде төлем тапсырмасының бірінші данасының деректемелері төлем тапсырмасының екінші данасының деректемелеріне сәйкес келмеуі;</w:t>
      </w:r>
    </w:p>
    <w:bookmarkEnd w:id="1448"/>
    <w:bookmarkStart w:name="z1563" w:id="1449"/>
    <w:p>
      <w:pPr>
        <w:spacing w:after="0"/>
        <w:ind w:left="0"/>
        <w:jc w:val="both"/>
      </w:pPr>
      <w:r>
        <w:rPr>
          <w:rFonts w:ascii="Times New Roman"/>
          <w:b w:val="false"/>
          <w:i w:val="false"/>
          <w:color w:val="000000"/>
          <w:sz w:val="28"/>
        </w:rPr>
        <w:t>
      төлем тапсырмасының қолданылу мерзімінен асатын мерзімде ұсыну;</w:t>
      </w:r>
    </w:p>
    <w:bookmarkEnd w:id="1449"/>
    <w:bookmarkStart w:name="z1564" w:id="1450"/>
    <w:p>
      <w:pPr>
        <w:spacing w:after="0"/>
        <w:ind w:left="0"/>
        <w:jc w:val="both"/>
      </w:pPr>
      <w:r>
        <w:rPr>
          <w:rFonts w:ascii="Times New Roman"/>
          <w:b w:val="false"/>
          <w:i w:val="false"/>
          <w:color w:val="000000"/>
          <w:sz w:val="28"/>
        </w:rPr>
        <w:t>
      осы Қағидаларға 140 141, 142, 143 және 144 қосымшаларға сәйкес электрондық тасымалдағышта төлем форматында анықталған қателер;</w:t>
      </w:r>
    </w:p>
    <w:bookmarkEnd w:id="1450"/>
    <w:bookmarkStart w:name="z1565" w:id="1451"/>
    <w:p>
      <w:pPr>
        <w:spacing w:after="0"/>
        <w:ind w:left="0"/>
        <w:jc w:val="both"/>
      </w:pPr>
      <w:r>
        <w:rPr>
          <w:rFonts w:ascii="Times New Roman"/>
          <w:b w:val="false"/>
          <w:i w:val="false"/>
          <w:color w:val="000000"/>
          <w:sz w:val="28"/>
        </w:rPr>
        <w:t>
      төлем тапсырмасында көрсетілген төлем мақсатының қаржы-экономикалық негіздемеде көрсетілген жоспарланатын іс-шараларға сәйкес келмеуі;</w:t>
      </w:r>
    </w:p>
    <w:bookmarkEnd w:id="1451"/>
    <w:bookmarkStart w:name="z1566" w:id="1452"/>
    <w:p>
      <w:pPr>
        <w:spacing w:after="0"/>
        <w:ind w:left="0"/>
        <w:jc w:val="both"/>
      </w:pPr>
      <w:r>
        <w:rPr>
          <w:rFonts w:ascii="Times New Roman"/>
          <w:b w:val="false"/>
          <w:i w:val="false"/>
          <w:color w:val="000000"/>
          <w:sz w:val="28"/>
        </w:rPr>
        <w:t>
      растайтын құжатқа сілтеме болмауы;</w:t>
      </w:r>
    </w:p>
    <w:bookmarkEnd w:id="1452"/>
    <w:bookmarkStart w:name="z1567" w:id="1453"/>
    <w:p>
      <w:pPr>
        <w:spacing w:after="0"/>
        <w:ind w:left="0"/>
        <w:jc w:val="both"/>
      </w:pPr>
      <w:r>
        <w:rPr>
          <w:rFonts w:ascii="Times New Roman"/>
          <w:b w:val="false"/>
          <w:i w:val="false"/>
          <w:color w:val="000000"/>
          <w:sz w:val="28"/>
        </w:rPr>
        <w:t>
      төлем тапсырмасы сомасының растаушы құжат сомасынан асып кетуі;</w:t>
      </w:r>
    </w:p>
    <w:bookmarkEnd w:id="1453"/>
    <w:bookmarkStart w:name="z1568" w:id="1454"/>
    <w:p>
      <w:pPr>
        <w:spacing w:after="0"/>
        <w:ind w:left="0"/>
        <w:jc w:val="both"/>
      </w:pPr>
      <w:r>
        <w:rPr>
          <w:rFonts w:ascii="Times New Roman"/>
          <w:b w:val="false"/>
          <w:i w:val="false"/>
          <w:color w:val="000000"/>
          <w:sz w:val="28"/>
        </w:rPr>
        <w:t>
      төлем тапсырмасының нөмірін қайталау;</w:t>
      </w:r>
    </w:p>
    <w:bookmarkEnd w:id="1454"/>
    <w:bookmarkStart w:name="z1569" w:id="1455"/>
    <w:p>
      <w:pPr>
        <w:spacing w:after="0"/>
        <w:ind w:left="0"/>
        <w:jc w:val="both"/>
      </w:pPr>
      <w:r>
        <w:rPr>
          <w:rFonts w:ascii="Times New Roman"/>
          <w:b w:val="false"/>
          <w:i w:val="false"/>
          <w:color w:val="000000"/>
          <w:sz w:val="28"/>
        </w:rPr>
        <w:t>
      Қазақстан Республикасының банк заңнамасын бұза отырып, төлем тапсырмасындағы міндетті жолдарды толтыру;</w:t>
      </w:r>
    </w:p>
    <w:bookmarkEnd w:id="1455"/>
    <w:bookmarkStart w:name="z1570" w:id="1456"/>
    <w:p>
      <w:pPr>
        <w:spacing w:after="0"/>
        <w:ind w:left="0"/>
        <w:jc w:val="both"/>
      </w:pPr>
      <w:r>
        <w:rPr>
          <w:rFonts w:ascii="Times New Roman"/>
          <w:b w:val="false"/>
          <w:i w:val="false"/>
          <w:color w:val="000000"/>
          <w:sz w:val="28"/>
        </w:rPr>
        <w:t>
      төлем мақсатының бюджет түсімдері сыныптамаларының кодына сәйкес келмеуі (төлемдерді бюджетке аудару кезінде);</w:t>
      </w:r>
    </w:p>
    <w:bookmarkEnd w:id="1456"/>
    <w:bookmarkStart w:name="z1571" w:id="1457"/>
    <w:p>
      <w:pPr>
        <w:spacing w:after="0"/>
        <w:ind w:left="0"/>
        <w:jc w:val="both"/>
      </w:pPr>
      <w:r>
        <w:rPr>
          <w:rFonts w:ascii="Times New Roman"/>
          <w:b w:val="false"/>
          <w:i w:val="false"/>
          <w:color w:val="000000"/>
          <w:sz w:val="28"/>
        </w:rPr>
        <w:t>
      мазмұны бойынша осы Қағидаларда көзделген растайтын және өзге де құжаттардың осы Қағидаларда белгіленген талаптарға сәйкес келмеуі;</w:t>
      </w:r>
    </w:p>
    <w:bookmarkEnd w:id="1457"/>
    <w:bookmarkStart w:name="z1572" w:id="1458"/>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төлем тапсырмасындағы деректердің қабылдау және одан әрі өңдеу кезеңінде пайдаланушы басшылығының жоғарыда аталған талаптары мен талаптарына сәйкес келмеуі анықталған кезде төлем тапсырмасы осы Қағидалардың және пайдаланушы басшылығының тиісті тармақтарына сілтеме жасай отырып, ауытқудың барлық себептерін көрсете отырып, квазимемлекеттік сектор субъектісіне электрондық түрде қайтарылады.</w:t>
      </w:r>
    </w:p>
    <w:bookmarkEnd w:id="1458"/>
    <w:bookmarkStart w:name="z1573" w:id="1459"/>
    <w:p>
      <w:pPr>
        <w:spacing w:after="0"/>
        <w:ind w:left="0"/>
        <w:jc w:val="both"/>
      </w:pPr>
      <w:r>
        <w:rPr>
          <w:rFonts w:ascii="Times New Roman"/>
          <w:b w:val="false"/>
          <w:i w:val="false"/>
          <w:color w:val="000000"/>
          <w:sz w:val="28"/>
        </w:rPr>
        <w:t>
      Қабылдау кезеңінде жоғарыда аталған жағдайларға қағаз жеткізгіштегі төлем тапсырмасындағы деректер сәйкес келмесе, төлем тапсырмасы хат ресімделмей қайтарылады. Қабылдағаннан кейін, тексеру барысында сәйкессіздік анықталған кезде төлем тапсырмасы мемлекеттік қазынашылық органы басшысының немесе ол уәкілеттік берген адамның қолы қойылған жазбаша негіздемемен қайтарылады.</w:t>
      </w:r>
    </w:p>
    <w:bookmarkEnd w:id="1459"/>
    <w:bookmarkStart w:name="z1574" w:id="1460"/>
    <w:p>
      <w:pPr>
        <w:spacing w:after="0"/>
        <w:ind w:left="0"/>
        <w:jc w:val="left"/>
      </w:pPr>
      <w:r>
        <w:rPr>
          <w:rFonts w:ascii="Times New Roman"/>
          <w:b/>
          <w:i w:val="false"/>
          <w:color w:val="000000"/>
        </w:rPr>
        <w:t xml:space="preserve"> Параграф 5. Ағымдағы қаржы жылында пайдаланылмаған (толық пайдаланылмаған) квазимемлекеттік сектор субъектілерінің қаражатын бюджетке қайтару тәртібі мен мерзімдері</w:t>
      </w:r>
    </w:p>
    <w:bookmarkEnd w:id="1460"/>
    <w:bookmarkStart w:name="z1575" w:id="1461"/>
    <w:p>
      <w:pPr>
        <w:spacing w:after="0"/>
        <w:ind w:left="0"/>
        <w:jc w:val="both"/>
      </w:pPr>
      <w:r>
        <w:rPr>
          <w:rFonts w:ascii="Times New Roman"/>
          <w:b w:val="false"/>
          <w:i w:val="false"/>
          <w:color w:val="000000"/>
          <w:sz w:val="28"/>
        </w:rPr>
        <w:t>
      402. Республикалық бюджет комиссиясының немесе облыстың, республикалық маңызы бар қаланың, астананың, ауданның (облыстық маңызы бар қаланың) бюджеттік комиссиясының шешімі негізінде есепті кезеңнің соңында квазимемлекеттік сектор субъектілерінің қолма-қол ақшаны бақылау шоттарында пайдаланылмай қалған, бюджеттен алынған есепті қаржы жылының соңындағы қаражат қалдықтары:</w:t>
      </w:r>
    </w:p>
    <w:bookmarkEnd w:id="1461"/>
    <w:p>
      <w:pPr>
        <w:spacing w:after="0"/>
        <w:ind w:left="0"/>
        <w:jc w:val="both"/>
      </w:pPr>
      <w:r>
        <w:rPr>
          <w:rFonts w:ascii="Times New Roman"/>
          <w:b w:val="false"/>
          <w:i w:val="false"/>
          <w:color w:val="000000"/>
          <w:sz w:val="28"/>
        </w:rPr>
        <w:t>
      1) бұрын қаржы-экономикалық негіздемені түзету арқылы бюджет қаражаты бөлінген бюджеттік инвестициялық жобаны іске асыруды жалғастыруға пайдаланылады;</w:t>
      </w:r>
    </w:p>
    <w:p>
      <w:pPr>
        <w:spacing w:after="0"/>
        <w:ind w:left="0"/>
        <w:jc w:val="both"/>
      </w:pPr>
      <w:r>
        <w:rPr>
          <w:rFonts w:ascii="Times New Roman"/>
          <w:b w:val="false"/>
          <w:i w:val="false"/>
          <w:color w:val="000000"/>
          <w:sz w:val="28"/>
        </w:rPr>
        <w:t>
      2) жаңа қаржы-экономикалық негіздемені әзірлеу арқылы осы квазимемлекеттік сектордың осы субъектісі шеңберінде өзге де бюджеттік инвестициялық жобаларды іске асыруға пайдаланылады;</w:t>
      </w:r>
    </w:p>
    <w:p>
      <w:pPr>
        <w:spacing w:after="0"/>
        <w:ind w:left="0"/>
        <w:jc w:val="both"/>
      </w:pPr>
      <w:r>
        <w:rPr>
          <w:rFonts w:ascii="Times New Roman"/>
          <w:b w:val="false"/>
          <w:i w:val="false"/>
          <w:color w:val="000000"/>
          <w:sz w:val="28"/>
        </w:rPr>
        <w:t>
      3) акционерлік қоғамдардың ұйымдық-құқықтық нысанындағы квазимемлекеттік сектор субъектілерін қоспағанда, тиісті бюджетке қайтарылуға жатады.</w:t>
      </w:r>
    </w:p>
    <w:bookmarkStart w:name="z1576" w:id="1462"/>
    <w:p>
      <w:pPr>
        <w:spacing w:after="0"/>
        <w:ind w:left="0"/>
        <w:jc w:val="both"/>
      </w:pPr>
      <w:r>
        <w:rPr>
          <w:rFonts w:ascii="Times New Roman"/>
          <w:b w:val="false"/>
          <w:i w:val="false"/>
          <w:color w:val="000000"/>
          <w:sz w:val="28"/>
        </w:rPr>
        <w:t>
      Квазимемлекеттік сектор субъектісі осы Қағидалардың 7-тарауының 4-параграфына сәйкес тиісті бюджеттің кірісіне қаражат қалдығын аударуға мемлекеттік қазынашылық органына төлем тапсырмасын ұсынудың заңдылығы мен негізділігін қамтамасыз етеді.</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7" w:id="1463"/>
    <w:p>
      <w:pPr>
        <w:spacing w:after="0"/>
        <w:ind w:left="0"/>
        <w:jc w:val="both"/>
      </w:pPr>
      <w:r>
        <w:rPr>
          <w:rFonts w:ascii="Times New Roman"/>
          <w:b w:val="false"/>
          <w:i w:val="false"/>
          <w:color w:val="000000"/>
          <w:sz w:val="28"/>
        </w:rPr>
        <w:t>
      403. Квазимемлекеттік сектор субъектілеріне бөлінетін бюджеттік инвестициялар үшін есепті кезеңде Бюджет кодексінің 115-бабының 5-тармағына сәйкес квазимемлекеттік сектор субъектілерінің жарғылық капиталына мемлекеттің қатысуы арқылы бюджеттік инвестициялардың бекітілген қаржы-экономикалық негіздемесінде белгіленген мерзім қабылданады.</w:t>
      </w:r>
    </w:p>
    <w:bookmarkEnd w:id="1463"/>
    <w:bookmarkStart w:name="z1578" w:id="1464"/>
    <w:p>
      <w:pPr>
        <w:spacing w:after="0"/>
        <w:ind w:left="0"/>
        <w:jc w:val="left"/>
      </w:pPr>
      <w:r>
        <w:rPr>
          <w:rFonts w:ascii="Times New Roman"/>
          <w:b/>
          <w:i w:val="false"/>
          <w:color w:val="000000"/>
        </w:rPr>
        <w:t xml:space="preserve"> 8-тарау. Құрылыс бойынша Мемлекеттік сатып алуды қазынашылық сүйемелдеу</w:t>
      </w:r>
    </w:p>
    <w:bookmarkEnd w:id="1464"/>
    <w:bookmarkStart w:name="z1579" w:id="1465"/>
    <w:p>
      <w:pPr>
        <w:spacing w:after="0"/>
        <w:ind w:left="0"/>
        <w:jc w:val="left"/>
      </w:pPr>
      <w:r>
        <w:rPr>
          <w:rFonts w:ascii="Times New Roman"/>
          <w:b/>
          <w:i w:val="false"/>
          <w:color w:val="000000"/>
        </w:rPr>
        <w:t xml:space="preserve"> Параграф 1. Негізгі ұғымдар</w:t>
      </w:r>
    </w:p>
    <w:bookmarkEnd w:id="1465"/>
    <w:bookmarkStart w:name="z1580" w:id="1466"/>
    <w:p>
      <w:pPr>
        <w:spacing w:after="0"/>
        <w:ind w:left="0"/>
        <w:jc w:val="both"/>
      </w:pPr>
      <w:r>
        <w:rPr>
          <w:rFonts w:ascii="Times New Roman"/>
          <w:b w:val="false"/>
          <w:i w:val="false"/>
          <w:color w:val="000000"/>
          <w:sz w:val="28"/>
        </w:rPr>
        <w:t xml:space="preserve">
      404. Осы тарауда мынадай негізгі ұғымдар қолданылады: </w:t>
      </w:r>
    </w:p>
    <w:bookmarkEnd w:id="1466"/>
    <w:p>
      <w:pPr>
        <w:spacing w:after="0"/>
        <w:ind w:left="0"/>
        <w:jc w:val="both"/>
      </w:pPr>
      <w:r>
        <w:rPr>
          <w:rFonts w:ascii="Times New Roman"/>
          <w:b w:val="false"/>
          <w:i w:val="false"/>
          <w:color w:val="000000"/>
          <w:sz w:val="28"/>
        </w:rPr>
        <w:t>
      қазынашылық сүйемелдеу – қолма-қол ақшаны бақылау шоттары арқылы төлемдер жүргізу кезінде құрылыспен байланысты бюджеттік инвестициялық жобаларды іске асыру кезінде аванс беруге бөлінген қаражаттың нысаналы пайдаланылуын Бюджет кодексінің 110-бабына сәйкес ағымдағы бақылауды жүзеге асыру жөніндегі қызмет.</w:t>
      </w:r>
    </w:p>
    <w:p>
      <w:pPr>
        <w:spacing w:after="0"/>
        <w:ind w:left="0"/>
        <w:jc w:val="both"/>
      </w:pPr>
      <w:r>
        <w:rPr>
          <w:rFonts w:ascii="Times New Roman"/>
          <w:b w:val="false"/>
          <w:i w:val="false"/>
          <w:color w:val="000000"/>
          <w:sz w:val="28"/>
        </w:rPr>
        <w:t>
      қазынашылық сүйемелдеу шеңберінде бас мердігер (өнім беруші) – тапсырыс берушімен қазынашылық сүйемелдеу шеңберінде жасалған мемлекеттік сатып алу туралы шартта тарап ретінде әрекет ететін заңды тұлға (егер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 (бұдан әрі – бас мердігер);</w:t>
      </w:r>
    </w:p>
    <w:p>
      <w:pPr>
        <w:spacing w:after="0"/>
        <w:ind w:left="0"/>
        <w:jc w:val="both"/>
      </w:pPr>
      <w:r>
        <w:rPr>
          <w:rFonts w:ascii="Times New Roman"/>
          <w:b w:val="false"/>
          <w:i w:val="false"/>
          <w:color w:val="000000"/>
          <w:sz w:val="28"/>
        </w:rPr>
        <w:t>
      қазынашылық сүйемелдеу шеңберінде тапсырыс беруші – мемлекеттік мекеме, қазынашылық сүйемелдеу шеңберінде құрылыс бойынша мемлекеттік сатып алуды ұйымдастырушы (бұдан әрі – тапсырыс беруші);</w:t>
      </w:r>
    </w:p>
    <w:p>
      <w:pPr>
        <w:spacing w:after="0"/>
        <w:ind w:left="0"/>
        <w:jc w:val="both"/>
      </w:pPr>
      <w:r>
        <w:rPr>
          <w:rFonts w:ascii="Times New Roman"/>
          <w:b w:val="false"/>
          <w:i w:val="false"/>
          <w:color w:val="000000"/>
          <w:sz w:val="28"/>
        </w:rPr>
        <w:t>
      мемлекеттік сатып алулардың қолма-қол ақшаны бақылау шоты – бас мердігердің қазынашылық сүйемелдеу шеңберінде қаражатты есепке алуына және оларды пайдалануына байланысты шот;</w:t>
      </w:r>
    </w:p>
    <w:p>
      <w:pPr>
        <w:spacing w:after="0"/>
        <w:ind w:left="0"/>
        <w:jc w:val="both"/>
      </w:pPr>
      <w:r>
        <w:rPr>
          <w:rFonts w:ascii="Times New Roman"/>
          <w:b w:val="false"/>
          <w:i w:val="false"/>
          <w:color w:val="000000"/>
          <w:sz w:val="28"/>
        </w:rPr>
        <w:t>
      төлем сертификаты – осы Қағидаларға 113-қосымшаға сәйкес нысан бойынша қазынашылық сүйемелдеу шеңберінде төлемдерді жүргізу кезінде төлемді жүзеге асыру үшін негіз болатын, кейіннен мемлекеттік қазынашылық органдарына ұсыну үшін тапсырыс беруші қазынашылық сүйемелдеу шеңберінде бас мердігерге ұсынатын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Қаржы министрінің 16.09.2025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5" w:id="1467"/>
    <w:p>
      <w:pPr>
        <w:spacing w:after="0"/>
        <w:ind w:left="0"/>
        <w:jc w:val="left"/>
      </w:pPr>
      <w:r>
        <w:rPr>
          <w:rFonts w:ascii="Times New Roman"/>
          <w:b/>
          <w:i w:val="false"/>
          <w:color w:val="000000"/>
        </w:rPr>
        <w:t xml:space="preserve"> Параграф 2. Қазынашылық сүйемелдеу</w:t>
      </w:r>
    </w:p>
    <w:bookmarkEnd w:id="1467"/>
    <w:bookmarkStart w:name="z1586" w:id="1468"/>
    <w:p>
      <w:pPr>
        <w:spacing w:after="0"/>
        <w:ind w:left="0"/>
        <w:jc w:val="both"/>
      </w:pPr>
      <w:r>
        <w:rPr>
          <w:rFonts w:ascii="Times New Roman"/>
          <w:b w:val="false"/>
          <w:i w:val="false"/>
          <w:color w:val="000000"/>
          <w:sz w:val="28"/>
        </w:rPr>
        <w:t>
      405. Мемлекеттік мекеме мемлекеттік құпиялары бар қызметтік ақпаратты қамтитын ("Құпия" белгісі бар) объектілерді және "Қазақстан Республикасының экономикасын жаңғырту жөніндегі шаралар туралы" Қазақстан Республикасы Президентінің 2007 жылғы 13 сәуірдегі № 314 Жарлығымен бекітілген Қазақстан Республикасының экономикасын жаңғырту мәселелері жөніндегі мемлекеттік комиссияның шешімі бар объектілерді қоспағанда, мемлекеттік сатып алу рәсімін құрылыс бойынша мемлекеттік сатып алуды қазынашылық сүйемелдеу шарттарымен жүргізуді қамтамасыз етеді.</w:t>
      </w:r>
    </w:p>
    <w:bookmarkEnd w:id="1468"/>
    <w:p>
      <w:pPr>
        <w:spacing w:after="0"/>
        <w:ind w:left="0"/>
        <w:jc w:val="both"/>
      </w:pPr>
      <w:r>
        <w:rPr>
          <w:rFonts w:ascii="Times New Roman"/>
          <w:b w:val="false"/>
          <w:i w:val="false"/>
          <w:color w:val="000000"/>
          <w:sz w:val="28"/>
        </w:rPr>
        <w:t>
      Мемлекеттік сатып алу қорытындыларын шығарғаннан кейін:</w:t>
      </w:r>
    </w:p>
    <w:p>
      <w:pPr>
        <w:spacing w:after="0"/>
        <w:ind w:left="0"/>
        <w:jc w:val="both"/>
      </w:pPr>
      <w:r>
        <w:rPr>
          <w:rFonts w:ascii="Times New Roman"/>
          <w:b w:val="false"/>
          <w:i w:val="false"/>
          <w:color w:val="000000"/>
          <w:sz w:val="28"/>
        </w:rPr>
        <w:t>
      тапсырыс беруші бас мердігерді анықтаған күннен бастап келесі жұмыс күнінен кешіктірмей оны мемлекеттік қазынашылықта мемлекеттік сатып алудың қолма-қол ақшасын бақылау шотының ашылғаны туралы жазбаша хабардар етеді;</w:t>
      </w:r>
    </w:p>
    <w:p>
      <w:pPr>
        <w:spacing w:after="0"/>
        <w:ind w:left="0"/>
        <w:jc w:val="both"/>
      </w:pPr>
      <w:r>
        <w:rPr>
          <w:rFonts w:ascii="Times New Roman"/>
          <w:b w:val="false"/>
          <w:i w:val="false"/>
          <w:color w:val="000000"/>
          <w:sz w:val="28"/>
        </w:rPr>
        <w:t>
      бас мердігер тапсырыс берушіден хабарлама алғаннан кейін келесі жұмыс күнінен кешіктірмей тапсырыс берушіге қызмет көрсету орны бойынша мемлекеттік қазынашылық органына осы Қағидалардың 4-тарауының 5-параграфында көзделген дерекнаманы қалыптастыру үшін қажетті құжаттарды қоса бере отырып, осы Қағидаларға 111-қосымшаға сәйкес нысан бойынша мемлекеттік сатып алудың кодын беруге және қолма-қол ақшаны бақылау шотын ашуға өтінімді, осы тармақтың үшінші абзацында көрсетілген хабарламаның көшірмелерін және осы Қағидаларға 146-қосымшаға сәйкес нысан бойынша қазынашылық сүйемелдеу кезінде контрагенттердің (өнім берушінің, қосалқы мердігердің) тізбесін (бұдан әрі - контрагенттердің тізбесі)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0" w:id="1469"/>
    <w:p>
      <w:pPr>
        <w:spacing w:after="0"/>
        <w:ind w:left="0"/>
        <w:jc w:val="both"/>
      </w:pPr>
      <w:r>
        <w:rPr>
          <w:rFonts w:ascii="Times New Roman"/>
          <w:b w:val="false"/>
          <w:i w:val="false"/>
          <w:color w:val="000000"/>
          <w:sz w:val="28"/>
        </w:rPr>
        <w:t>
      406. Мемлекеттік қазынашылық органы 405-тармақтың екінші бөлігінде санамаланған құжаттарды алған күннен бастап келесі жұмыс күнінен кешіктірмей:</w:t>
      </w:r>
    </w:p>
    <w:bookmarkEnd w:id="1469"/>
    <w:p>
      <w:pPr>
        <w:spacing w:after="0"/>
        <w:ind w:left="0"/>
        <w:jc w:val="both"/>
      </w:pPr>
      <w:r>
        <w:rPr>
          <w:rFonts w:ascii="Times New Roman"/>
          <w:b w:val="false"/>
          <w:i w:val="false"/>
          <w:color w:val="000000"/>
          <w:sz w:val="28"/>
        </w:rPr>
        <w:t>
      1) мемлекеттік қазынашылыққа осы Қағидаларға 111-қосымшаға сәйкес нысан бойынша бас мердігердің кодын беруге және мемлекеттік сатып алудың қолма-қол ақшасының бақылау шотын ашуға өтінімді;</w:t>
      </w:r>
    </w:p>
    <w:p>
      <w:pPr>
        <w:spacing w:after="0"/>
        <w:ind w:left="0"/>
        <w:jc w:val="both"/>
      </w:pPr>
      <w:r>
        <w:rPr>
          <w:rFonts w:ascii="Times New Roman"/>
          <w:b w:val="false"/>
          <w:i w:val="false"/>
          <w:color w:val="000000"/>
          <w:sz w:val="28"/>
        </w:rPr>
        <w:t>
      2) тапсырыс берушінің қызмет көрсету орны бойынша мемлекеттік кіріс органына талдау жүргізу үшін контрагенттердің тізбесін жолдайды.</w:t>
      </w:r>
    </w:p>
    <w:p>
      <w:pPr>
        <w:spacing w:after="0"/>
        <w:ind w:left="0"/>
        <w:jc w:val="both"/>
      </w:pPr>
      <w:r>
        <w:rPr>
          <w:rFonts w:ascii="Times New Roman"/>
          <w:b w:val="false"/>
          <w:i w:val="false"/>
          <w:color w:val="000000"/>
          <w:sz w:val="28"/>
        </w:rPr>
        <w:t>
      Бас мердігер код беруге және мемлекеттік сатып алудың қолма-қол ақшаны бақылау шотын ашуға арналған өтінімдерде көрсетілген деректемелердің және контрагенттердің тізбесінің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5" w:id="1470"/>
    <w:p>
      <w:pPr>
        <w:spacing w:after="0"/>
        <w:ind w:left="0"/>
        <w:jc w:val="both"/>
      </w:pPr>
      <w:r>
        <w:rPr>
          <w:rFonts w:ascii="Times New Roman"/>
          <w:b w:val="false"/>
          <w:i w:val="false"/>
          <w:color w:val="000000"/>
          <w:sz w:val="28"/>
        </w:rPr>
        <w:t>
      406-1. Мемлекеттік кірістер органы мемлекеттік қазынашылық органынан түскен күннен кейінгі күннен бастап үш жұмыс күнінен аспайтын мерзімде контрагенттер тізбесі бойынша жүргізілген талдау қорытындыларын мемлекеттік қазынашылық органына жолдайды.</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406-1-тармақпен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6" w:id="1471"/>
    <w:p>
      <w:pPr>
        <w:spacing w:after="0"/>
        <w:ind w:left="0"/>
        <w:jc w:val="both"/>
      </w:pPr>
      <w:r>
        <w:rPr>
          <w:rFonts w:ascii="Times New Roman"/>
          <w:b w:val="false"/>
          <w:i w:val="false"/>
          <w:color w:val="000000"/>
          <w:sz w:val="28"/>
        </w:rPr>
        <w:t>
      406-2. Контрагенттердің (өнім беруші, қосалқы мердігер) мемлекеттік кірістер органы жүргізген талдау қорытындылары бойынша теріс нәтижелер алынған жағдайда, мемлекеттік қазынашылық органы бұл туралы бас мердігерді хабардар етеді және себептерін көрсете отырып, контрагенттерге төлемдер жүргізуге арналған төлем тапсырмасын қайтарады ("Қазынашылық-клиент" ақпараттық жүйесі бойынша қабылданбайды).</w:t>
      </w:r>
    </w:p>
    <w:bookmarkEnd w:id="1471"/>
    <w:p>
      <w:pPr>
        <w:spacing w:after="0"/>
        <w:ind w:left="0"/>
        <w:jc w:val="both"/>
      </w:pPr>
      <w:r>
        <w:rPr>
          <w:rFonts w:ascii="Times New Roman"/>
          <w:b w:val="false"/>
          <w:i w:val="false"/>
          <w:color w:val="000000"/>
          <w:sz w:val="28"/>
        </w:rPr>
        <w:t>
      Бас мердігер контрагенттердің (өнім беруші, қосалқы мердігер) тізбесіне өзгерістер мен толықтырулар енгізген және оны осы Қағидалардың 405-тармағына сәйкес мемлекеттік қазынашылық органына ұсынған жағдайда, мемлекеттік қазынашылық және мемлекеттік кірістер органдары осы Қағидалардың 406 және 406-1-тармақтарының талаптарына сәйкес іс-әрекеттерді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406-2-тармақпен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2" w:id="1472"/>
    <w:p>
      <w:pPr>
        <w:spacing w:after="0"/>
        <w:ind w:left="0"/>
        <w:jc w:val="both"/>
      </w:pPr>
      <w:r>
        <w:rPr>
          <w:rFonts w:ascii="Times New Roman"/>
          <w:b w:val="false"/>
          <w:i w:val="false"/>
          <w:color w:val="000000"/>
          <w:sz w:val="28"/>
        </w:rPr>
        <w:t>
      407. Мемлекеттік қазынашылық кодтарды мемлекеттік қазынашылық органдарынан осы Қағидаларға 111-қосымшаға сәйкес нысан бойынша бас мердігердің кодтарын беруге өтінімдерді алған күннен бастап келесі жұмыс күнінен кешіктірмей береді, ал мемлекеттік сатып алудың қолма-қол ақшасының бақылау шотын ашу бас мердігерге код берілгеннен кейін келесі жұмыс күнінен кешіктірілмей жүзеге асырылады.</w:t>
      </w:r>
    </w:p>
    <w:bookmarkEnd w:id="1472"/>
    <w:bookmarkStart w:name="z1593" w:id="1473"/>
    <w:p>
      <w:pPr>
        <w:spacing w:after="0"/>
        <w:ind w:left="0"/>
        <w:jc w:val="both"/>
      </w:pPr>
      <w:r>
        <w:rPr>
          <w:rFonts w:ascii="Times New Roman"/>
          <w:b w:val="false"/>
          <w:i w:val="false"/>
          <w:color w:val="000000"/>
          <w:sz w:val="28"/>
        </w:rPr>
        <w:t>
      408. Мемлекеттік қазынашылық бас мердігерге код берілген күннен бастап келесі жұмыс күнінен кешіктірмей электрондық түрдегі хатпен берілген код туралы мемлекеттік қазынашылық органдарына хабарлайды.</w:t>
      </w:r>
    </w:p>
    <w:bookmarkEnd w:id="1473"/>
    <w:p>
      <w:pPr>
        <w:spacing w:after="0"/>
        <w:ind w:left="0"/>
        <w:jc w:val="both"/>
      </w:pPr>
      <w:r>
        <w:rPr>
          <w:rFonts w:ascii="Times New Roman"/>
          <w:b w:val="false"/>
          <w:i w:val="false"/>
          <w:color w:val="000000"/>
          <w:sz w:val="28"/>
        </w:rPr>
        <w:t>
      Мемлекеттік қазынашылық органы мемлекеттік қазынашылықтан код берілгені туралы хатты алған күннен бастап келесі жұмыс күнінен кешіктірмей бас мердігерді мемлекеттік сатып алудың берілген коды және қолма-қол ақшаның ашық бақылау шоты туралы жазбаша хабарлайды.</w:t>
      </w:r>
    </w:p>
    <w:p>
      <w:pPr>
        <w:spacing w:after="0"/>
        <w:ind w:left="0"/>
        <w:jc w:val="both"/>
      </w:pPr>
      <w:r>
        <w:rPr>
          <w:rFonts w:ascii="Times New Roman"/>
          <w:b w:val="false"/>
          <w:i w:val="false"/>
          <w:color w:val="000000"/>
          <w:sz w:val="28"/>
        </w:rPr>
        <w:t xml:space="preserve">
      Бас мердігердің берілген кодын тіркеу қазынашылықтың интеграцияланған ақпараттық жүйесінде қалыптастырылатын тиісті анықтамалықта көрсетіледі. </w:t>
      </w:r>
    </w:p>
    <w:p>
      <w:pPr>
        <w:spacing w:after="0"/>
        <w:ind w:left="0"/>
        <w:jc w:val="both"/>
      </w:pPr>
      <w:r>
        <w:rPr>
          <w:rFonts w:ascii="Times New Roman"/>
          <w:b w:val="false"/>
          <w:i w:val="false"/>
          <w:color w:val="000000"/>
          <w:sz w:val="28"/>
        </w:rPr>
        <w:t>
      Мемлекеттік сатып алудың ашық қолма-қол ақшаны бақылау шоттарын тіркеу осы Қағидаларға 49-қосымшаға сәйкес 5-19-нысан бойынша мемлекеттік қазынашылық органының ішкі есебінде көрсетіледі.</w:t>
      </w:r>
    </w:p>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шарттар бойынша кодтар беру және мемлекеттік сатып алу шоттарын ашу үшін қосалқы мердігерлер қазынашылық сүйемелдеу шеңберінде тапсырыс берушіге қызмет көрсету орны бойынша мемлекеттік қазынашылық органына осы Қағидалардың 4-тарауының 5-параграфында көзделген дерекнаманы қалыптастыру үшін қажетті құжаттарды қоса бере отырып, осы Қағидаларға 111-қосымшаға сәйкес нысан бойынша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409. Мемлекеттік қазынашылық органы тиісті мемлекеттік кіріс органын қазынашылық сүйемелдеу шеңберінде (мемлекеттік қазынашылық органдарында 2025 жылғы 1 қаңтарға дейін тіркелген шарттар бойынша) бас мердігердің, қосалқы мердігердің және мемлекеттік қазынашылық ашқаннан кейін үш жұмыс күні ішінде мемлекеттік сатып алулардың қолма-қол ақшаны бақылау шотының ашылғаны туралы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8" w:id="1474"/>
    <w:p>
      <w:pPr>
        <w:spacing w:after="0"/>
        <w:ind w:left="0"/>
        <w:jc w:val="both"/>
      </w:pPr>
      <w:r>
        <w:rPr>
          <w:rFonts w:ascii="Times New Roman"/>
          <w:b w:val="false"/>
          <w:i w:val="false"/>
          <w:color w:val="000000"/>
          <w:sz w:val="28"/>
        </w:rPr>
        <w:t>
      410. Бас мердігердің атауы өзгерген жағдайда бас мердігер мемлекеттік қазынашылық органына осы Қағидаларға 121-қосымшаға сәйкес нысан бойынша мемлекеттік қайта тіркеу туралы анықтаманың көшірмесін қоса бере отырып, атауын өзгертуге өтінім береді.</w:t>
      </w:r>
    </w:p>
    <w:bookmarkEnd w:id="1474"/>
    <w:bookmarkStart w:name="z1599" w:id="1475"/>
    <w:p>
      <w:pPr>
        <w:spacing w:after="0"/>
        <w:ind w:left="0"/>
        <w:jc w:val="both"/>
      </w:pPr>
      <w:r>
        <w:rPr>
          <w:rFonts w:ascii="Times New Roman"/>
          <w:b w:val="false"/>
          <w:i w:val="false"/>
          <w:color w:val="000000"/>
          <w:sz w:val="28"/>
        </w:rPr>
        <w:t>
      411. Бас мердігердің бірінші басшысы Бюджет кодексінің 41-бабының 14-тармағына сәйкес Қазақстан Республикасының заңдарында белгіленген қамтамасыз етеді және жауаптылықта болады.</w:t>
      </w:r>
    </w:p>
    <w:bookmarkEnd w:id="1475"/>
    <w:bookmarkStart w:name="z1600" w:id="1476"/>
    <w:p>
      <w:pPr>
        <w:spacing w:after="0"/>
        <w:ind w:left="0"/>
        <w:jc w:val="both"/>
      </w:pPr>
      <w:r>
        <w:rPr>
          <w:rFonts w:ascii="Times New Roman"/>
          <w:b w:val="false"/>
          <w:i w:val="false"/>
          <w:color w:val="000000"/>
          <w:sz w:val="28"/>
        </w:rPr>
        <w:t>
      412. Қазынашылық сүйемелдеу құрылысқа байланысты бюджеттік инвестициялық жобалар бойынша аванстық төлемдерге қолданылады.</w:t>
      </w:r>
    </w:p>
    <w:bookmarkEnd w:id="1476"/>
    <w:bookmarkStart w:name="z1601" w:id="1477"/>
    <w:p>
      <w:pPr>
        <w:spacing w:after="0"/>
        <w:ind w:left="0"/>
        <w:jc w:val="both"/>
      </w:pPr>
      <w:r>
        <w:rPr>
          <w:rFonts w:ascii="Times New Roman"/>
          <w:b w:val="false"/>
          <w:i w:val="false"/>
          <w:color w:val="000000"/>
          <w:sz w:val="28"/>
        </w:rPr>
        <w:t>
      413. Мемлекеттік қазынашылық органдары осы Қағидаларда көзделген тәртіппен бас мердігердің төлемдерін жүргізу кезінде бақылауды жүзеге асырады.</w:t>
      </w:r>
    </w:p>
    <w:bookmarkEnd w:id="1477"/>
    <w:p>
      <w:pPr>
        <w:spacing w:after="0"/>
        <w:ind w:left="0"/>
        <w:jc w:val="both"/>
      </w:pPr>
      <w:r>
        <w:rPr>
          <w:rFonts w:ascii="Times New Roman"/>
          <w:b w:val="false"/>
          <w:i w:val="false"/>
          <w:color w:val="000000"/>
          <w:sz w:val="28"/>
        </w:rPr>
        <w:t>
      Қазынашылық сүйемелдеуге жататын объектілердің құрылысына байланысты азаматтық-құқықтық мәмілені тіркеу үшін мемлекеттік қазынашылық органдарына осы Қағидалардың 405-тармағында көзделген тәртіппен мемлекеттік қазынашылықта ашылған бас мердігердің қолма-қол ақшаны бақылау шотының аванстық (алдын ала) төлем сомасы мен деректемелерін көрсете отырып, ағымдағы қаржы жылына көзделген шарт сомасына өтінім беріледі.</w:t>
      </w:r>
    </w:p>
    <w:p>
      <w:pPr>
        <w:spacing w:after="0"/>
        <w:ind w:left="0"/>
        <w:jc w:val="both"/>
      </w:pPr>
      <w:r>
        <w:rPr>
          <w:rFonts w:ascii="Times New Roman"/>
          <w:b w:val="false"/>
          <w:i w:val="false"/>
          <w:color w:val="000000"/>
          <w:sz w:val="28"/>
        </w:rPr>
        <w:t>
      Мемлекеттік қазынашылық органы тапсырыс берушінің қағаз жеткізгіште немесе "Қазынашылық-клиент" ақпараттық жүйесі бойынша электрондық түрде тіркеуге берілген, қазынашылық сүйемелдеуге жататын шарттың (қосымша келісімнің) осы Қағидалардың 6-тарауының 5-параграфында көрсетілген талаптарға сәйкестігін және қосымша:</w:t>
      </w:r>
    </w:p>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талаптың болуына;</w:t>
      </w:r>
    </w:p>
    <w:p>
      <w:pPr>
        <w:spacing w:after="0"/>
        <w:ind w:left="0"/>
        <w:jc w:val="both"/>
      </w:pPr>
      <w:r>
        <w:rPr>
          <w:rFonts w:ascii="Times New Roman"/>
          <w:b w:val="false"/>
          <w:i w:val="false"/>
          <w:color w:val="000000"/>
          <w:sz w:val="28"/>
        </w:rPr>
        <w:t>
      электрондық шот-фактуралардың ақпараттық жүйесі арқылы шот-фактураларды жазып беру шарттарының болуына тексеруді жүзеге асырады.</w:t>
      </w:r>
    </w:p>
    <w:p>
      <w:pPr>
        <w:spacing w:after="0"/>
        <w:ind w:left="0"/>
        <w:jc w:val="both"/>
      </w:pPr>
      <w:r>
        <w:rPr>
          <w:rFonts w:ascii="Times New Roman"/>
          <w:b w:val="false"/>
          <w:i w:val="false"/>
          <w:color w:val="000000"/>
          <w:sz w:val="28"/>
        </w:rPr>
        <w:t>
      Қазынашылық сүйемелдеу шеңберінде шарттар жасалған өнім берушілерге авансты қамтамасыз етуді енгізу жөніндегі талап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Қаржы министрінің 16.09.2025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7" w:id="1478"/>
    <w:p>
      <w:pPr>
        <w:spacing w:after="0"/>
        <w:ind w:left="0"/>
        <w:jc w:val="both"/>
      </w:pPr>
      <w:r>
        <w:rPr>
          <w:rFonts w:ascii="Times New Roman"/>
          <w:b w:val="false"/>
          <w:i w:val="false"/>
          <w:color w:val="000000"/>
          <w:sz w:val="28"/>
        </w:rPr>
        <w:t>
      414. Қазынашылық сүйемелдеуге жататын шарттың (қосымша келісімнің) талаптарына сәйкес аванстық соманы төлегеннен кейін мемлекеттік қазынашылық органдарына осы Қағидалардың 215-тармағында көзделген тәртіппен екінші деңгейдегі банкте ашылған бас мердігер шотының деректемелерін көрсете отырып, ағымдағы қаржы жылының қалған сомасына қосымша келісімді тіркеу үшін осы Қағидалардың 215-тармағында көзделген тәртіппен мемлекеттік мекеменің түсіндірме жазбасымен бірге міндеттемені тіркеу туралы хабарламалардың барлық нөмірлері мен күні, шарт талаптарын өзгерту себебі, сондай-ақ оны өзгерткен кезде шарттың сомасы көрсетілген өтінім беріледі.</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 жаңа редакцияда – ҚР Қаржы министрінің 16.09.2025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479"/>
    <w:p>
      <w:pPr>
        <w:spacing w:after="0"/>
        <w:ind w:left="0"/>
        <w:jc w:val="both"/>
      </w:pPr>
      <w:r>
        <w:rPr>
          <w:rFonts w:ascii="Times New Roman"/>
          <w:b w:val="false"/>
          <w:i w:val="false"/>
          <w:color w:val="000000"/>
          <w:sz w:val="28"/>
        </w:rPr>
        <w:t>
      415. Бас мердігер жүргізген төлемдер туралы мәліметтерді мемлекеттік қазынашылық органдары осы Қағидаларға 145-қосымшаға сәйкес есепті кезеңнен кейінгі айдың оныншы күнінен кешіктірмей тоқсан сайын тәуекелдерді басқару жүйесі арқылы мониторинг жүргізу үшін Тапсырыс берушіге Қызмет көрсету орны бойынша Мемлекеттік кіріс органдарына береді.</w:t>
      </w:r>
    </w:p>
    <w:bookmarkEnd w:id="1479"/>
    <w:bookmarkStart w:name="z1609" w:id="1480"/>
    <w:p>
      <w:pPr>
        <w:spacing w:after="0"/>
        <w:ind w:left="0"/>
        <w:jc w:val="both"/>
      </w:pPr>
      <w:r>
        <w:rPr>
          <w:rFonts w:ascii="Times New Roman"/>
          <w:b w:val="false"/>
          <w:i w:val="false"/>
          <w:color w:val="000000"/>
          <w:sz w:val="28"/>
        </w:rPr>
        <w:t>
      416. Қазынашылық сүйемелдеу мемлекеттік қазынашылықта ашылған мемлекеттік сатып алудың қолма-қол ақшаны бақылау шотына ақшаны толық және уақтылы есепке жатқызу және растайтын құжаттар (төлем сертификаттары мен электрондық шот – фактуралар) негізінде төлемдер мен ақша аударымдарын жүргізу арқылы қамтамасыз етіледі.</w:t>
      </w:r>
    </w:p>
    <w:bookmarkEnd w:id="1480"/>
    <w:bookmarkStart w:name="z1610" w:id="1481"/>
    <w:p>
      <w:pPr>
        <w:spacing w:after="0"/>
        <w:ind w:left="0"/>
        <w:jc w:val="both"/>
      </w:pPr>
      <w:r>
        <w:rPr>
          <w:rFonts w:ascii="Times New Roman"/>
          <w:b w:val="false"/>
          <w:i w:val="false"/>
          <w:color w:val="000000"/>
          <w:sz w:val="28"/>
        </w:rPr>
        <w:t>
      Мемлекеттік сатып алудың қолма-қол ақшаны бақылау шоты бойынша қазынашылық сүйемелдеу кассалық негізде жүзеге асырылады, ақшаны есептен шығару және есепке жатқызу жөніндегі операциялар қолма-қол ақшасыз тәртіппен жүзеге асырылады.</w:t>
      </w:r>
    </w:p>
    <w:bookmarkEnd w:id="1481"/>
    <w:bookmarkStart w:name="z1611" w:id="1482"/>
    <w:p>
      <w:pPr>
        <w:spacing w:after="0"/>
        <w:ind w:left="0"/>
        <w:jc w:val="both"/>
      </w:pPr>
      <w:r>
        <w:rPr>
          <w:rFonts w:ascii="Times New Roman"/>
          <w:b w:val="false"/>
          <w:i w:val="false"/>
          <w:color w:val="000000"/>
          <w:sz w:val="28"/>
        </w:rPr>
        <w:t>
      417.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1482"/>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p>
      <w:pPr>
        <w:spacing w:after="0"/>
        <w:ind w:left="0"/>
        <w:jc w:val="both"/>
      </w:pPr>
      <w:r>
        <w:rPr>
          <w:rFonts w:ascii="Times New Roman"/>
          <w:b w:val="false"/>
          <w:i w:val="false"/>
          <w:color w:val="000000"/>
          <w:sz w:val="28"/>
        </w:rPr>
        <w:t>
      2)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p>
      <w:pPr>
        <w:spacing w:after="0"/>
        <w:ind w:left="0"/>
        <w:jc w:val="both"/>
      </w:pPr>
      <w:r>
        <w:rPr>
          <w:rFonts w:ascii="Times New Roman"/>
          <w:b w:val="false"/>
          <w:i w:val="false"/>
          <w:color w:val="000000"/>
          <w:sz w:val="28"/>
        </w:rPr>
        <w:t>
      3)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p>
      <w:pPr>
        <w:spacing w:after="0"/>
        <w:ind w:left="0"/>
        <w:jc w:val="both"/>
      </w:pPr>
      <w:r>
        <w:rPr>
          <w:rFonts w:ascii="Times New Roman"/>
          <w:b w:val="false"/>
          <w:i w:val="false"/>
          <w:color w:val="000000"/>
          <w:sz w:val="28"/>
        </w:rPr>
        <w:t>
      4)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p>
      <w:pPr>
        <w:spacing w:after="0"/>
        <w:ind w:left="0"/>
        <w:jc w:val="both"/>
      </w:pPr>
      <w:r>
        <w:rPr>
          <w:rFonts w:ascii="Times New Roman"/>
          <w:b w:val="false"/>
          <w:i w:val="false"/>
          <w:color w:val="000000"/>
          <w:sz w:val="28"/>
        </w:rPr>
        <w:t>
      5)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p>
      <w:pPr>
        <w:spacing w:after="0"/>
        <w:ind w:left="0"/>
        <w:jc w:val="both"/>
      </w:pPr>
      <w:r>
        <w:rPr>
          <w:rFonts w:ascii="Times New Roman"/>
          <w:b w:val="false"/>
          <w:i w:val="false"/>
          <w:color w:val="000000"/>
          <w:sz w:val="28"/>
        </w:rPr>
        <w:t>
      6) бас мердігерлер (консорциумның негізгі қатысушысы) осы тармақта көрсетілген құжаттарды қоса бере отырып, мемлекеттік қазынашылық органына төлем тапсырмасын ұсынуды қамтамасыз етеді;</w:t>
      </w:r>
    </w:p>
    <w:p>
      <w:pPr>
        <w:spacing w:after="0"/>
        <w:ind w:left="0"/>
        <w:jc w:val="both"/>
      </w:pPr>
      <w:r>
        <w:rPr>
          <w:rFonts w:ascii="Times New Roman"/>
          <w:b w:val="false"/>
          <w:i w:val="false"/>
          <w:color w:val="000000"/>
          <w:sz w:val="28"/>
        </w:rPr>
        <w:t>
      7) бас мердігер (консорциумның негізгі қатысушысы)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417-тармақ жаңа редакцияда – ҚР Қаржы министрінің 26.11.2025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7" w:id="1483"/>
    <w:p>
      <w:pPr>
        <w:spacing w:after="0"/>
        <w:ind w:left="0"/>
        <w:jc w:val="both"/>
      </w:pPr>
      <w:r>
        <w:rPr>
          <w:rFonts w:ascii="Times New Roman"/>
          <w:b w:val="false"/>
          <w:i w:val="false"/>
          <w:color w:val="000000"/>
          <w:sz w:val="28"/>
        </w:rPr>
        <w:t>
      417-1. 2025 жылғы 1 қаңтарға дейін мемлекеттік қазынашылық органдарында тіркелген шарттар бойынша төлем тапсырмасын қазынашылық сүйемелдеу шеңберінде қосалқы мердігердің қалыптастыруы үшін электрондық шот-фактуралар ақпараттық жүйесінен "Қазынашылық-клиент" ақпараттық жүйесіне интеграцияланған электрондық шот-фактура негіз болып табылады.</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417-1-тармақпен толықтырылды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8" w:id="1484"/>
    <w:p>
      <w:pPr>
        <w:spacing w:after="0"/>
        <w:ind w:left="0"/>
        <w:jc w:val="both"/>
      </w:pPr>
      <w:r>
        <w:rPr>
          <w:rFonts w:ascii="Times New Roman"/>
          <w:b w:val="false"/>
          <w:i w:val="false"/>
          <w:color w:val="000000"/>
          <w:sz w:val="28"/>
        </w:rPr>
        <w:t xml:space="preserve">
      418. Қазақстан Республикасының бейрезиденттерімен жасалған шетел валютасындағы шарттар бойынша төлемдерді жүргізу кезінде бас мердігер қағаз жеткізгіште немесе "Қазынашылық-клиент" ақпараттық жүйесі бойынша электрондық түрде мемлекеттік қазынашылық органына мемлекеттік сатып алудың қолма-қол ақшаны бақылау шотынан, екінші деңгейдегі банкте ашылған бас мердігердің шотына ақша аудару үшін төлем тапсырмасын береді. шетел валютасын сатып алу келесі жұмыс күнінен кешіктірілмейді. Шетел валютасын айырбастауға арналған төлем тапсырмасында" төлем мақсаты " жолында: </w:t>
      </w:r>
    </w:p>
    <w:bookmarkEnd w:id="1484"/>
    <w:bookmarkStart w:name="z1619" w:id="1485"/>
    <w:p>
      <w:pPr>
        <w:spacing w:after="0"/>
        <w:ind w:left="0"/>
        <w:jc w:val="both"/>
      </w:pPr>
      <w:r>
        <w:rPr>
          <w:rFonts w:ascii="Times New Roman"/>
          <w:b w:val="false"/>
          <w:i w:val="false"/>
          <w:color w:val="000000"/>
          <w:sz w:val="28"/>
        </w:rPr>
        <w:t>
      1) сатып алынатын шетел валютасының түрі мен сомасы;</w:t>
      </w:r>
    </w:p>
    <w:bookmarkEnd w:id="1485"/>
    <w:bookmarkStart w:name="z1620" w:id="1486"/>
    <w:p>
      <w:pPr>
        <w:spacing w:after="0"/>
        <w:ind w:left="0"/>
        <w:jc w:val="both"/>
      </w:pPr>
      <w:r>
        <w:rPr>
          <w:rFonts w:ascii="Times New Roman"/>
          <w:b w:val="false"/>
          <w:i w:val="false"/>
          <w:color w:val="000000"/>
          <w:sz w:val="28"/>
        </w:rPr>
        <w:t>
      2) шетел валютасы сатып алынатын бағам;</w:t>
      </w:r>
    </w:p>
    <w:bookmarkEnd w:id="1486"/>
    <w:bookmarkStart w:name="z1621" w:id="1487"/>
    <w:p>
      <w:pPr>
        <w:spacing w:after="0"/>
        <w:ind w:left="0"/>
        <w:jc w:val="both"/>
      </w:pPr>
      <w:r>
        <w:rPr>
          <w:rFonts w:ascii="Times New Roman"/>
          <w:b w:val="false"/>
          <w:i w:val="false"/>
          <w:color w:val="000000"/>
          <w:sz w:val="28"/>
        </w:rPr>
        <w:t xml:space="preserve">
      3) бейрезидентпен жасалған шарттың күні мен нөмірі; </w:t>
      </w:r>
    </w:p>
    <w:bookmarkEnd w:id="1487"/>
    <w:bookmarkStart w:name="z1622" w:id="1488"/>
    <w:p>
      <w:pPr>
        <w:spacing w:after="0"/>
        <w:ind w:left="0"/>
        <w:jc w:val="both"/>
      </w:pPr>
      <w:r>
        <w:rPr>
          <w:rFonts w:ascii="Times New Roman"/>
          <w:b w:val="false"/>
          <w:i w:val="false"/>
          <w:color w:val="000000"/>
          <w:sz w:val="28"/>
        </w:rPr>
        <w:t>
      4) тауарлардың, жұмыстар мен көрсетілетін қызметтердің атауы;</w:t>
      </w:r>
    </w:p>
    <w:bookmarkEnd w:id="1488"/>
    <w:bookmarkStart w:name="z1623" w:id="1489"/>
    <w:p>
      <w:pPr>
        <w:spacing w:after="0"/>
        <w:ind w:left="0"/>
        <w:jc w:val="both"/>
      </w:pPr>
      <w:r>
        <w:rPr>
          <w:rFonts w:ascii="Times New Roman"/>
          <w:b w:val="false"/>
          <w:i w:val="false"/>
          <w:color w:val="000000"/>
          <w:sz w:val="28"/>
        </w:rPr>
        <w:t>
      5) тауарларды жеткізу туралы құжаттың (шот-фактураның немесе жүкқұжаттың (актінің) немесе орындалған жұмыстар, көрсетілген қызметтер актісінің немесе соның негізінде тауарларды сатып алу, жұмыстарды орындау, қызметтер көрсету және төлем сертификаты жүзеге асырылатын Қазақстан Республикасының заңнамасында белгіленген басқа құжаттың атауы, нөмірі және күні.</w:t>
      </w:r>
    </w:p>
    <w:bookmarkEnd w:id="1489"/>
    <w:bookmarkStart w:name="z1624" w:id="1490"/>
    <w:p>
      <w:pPr>
        <w:spacing w:after="0"/>
        <w:ind w:left="0"/>
        <w:jc w:val="both"/>
      </w:pPr>
      <w:r>
        <w:rPr>
          <w:rFonts w:ascii="Times New Roman"/>
          <w:b w:val="false"/>
          <w:i w:val="false"/>
          <w:color w:val="000000"/>
          <w:sz w:val="28"/>
        </w:rPr>
        <w:t>
      Пайдаланылмаған не пайдаланылмаған шетел валютасы көрсетілген мерзім өткеннен кейін кейіннен шетел валютасын айырбастау жүзеге асырылған Мемлекеттік сатып алудың қолма-қол ақшаны бақылау шотындағы ұлттық валютадағы соманы қалпына келтіре отырып айырбасталуы тиіс.</w:t>
      </w:r>
    </w:p>
    <w:bookmarkEnd w:id="1490"/>
    <w:bookmarkStart w:name="z1625" w:id="1491"/>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жерлерге ұлттық валютада төлем жүргізу үшін бас мердігер мемлекеттік қазынашылық органына мемлекеттік сатып алудың қолма-қол ақшаны бақылау шотынан екінші деңгейдегі банкте ашылған бас мердігердің шотына ақша аудару үшін төлем тапсырмасын ұсынады. Бұл ретте төлем тапсырмасында "төлем мақсаты" жолында резидент емес-түпкілікті бенефициардың деректемелері көрсетіледі.</w:t>
      </w:r>
    </w:p>
    <w:bookmarkEnd w:id="1491"/>
    <w:bookmarkStart w:name="z1626" w:id="1492"/>
    <w:p>
      <w:pPr>
        <w:spacing w:after="0"/>
        <w:ind w:left="0"/>
        <w:jc w:val="both"/>
      </w:pPr>
      <w:r>
        <w:rPr>
          <w:rFonts w:ascii="Times New Roman"/>
          <w:b w:val="false"/>
          <w:i w:val="false"/>
          <w:color w:val="000000"/>
          <w:sz w:val="28"/>
        </w:rPr>
        <w:t>
      419. Мемлекеттік сатып алу қолма – қол ақшасының бақылау шотындағы ақшаға Бюджет кодексінің 112-бабының 2-тармағына сәйкес инкассолық өкім беруге жол берілмейді.</w:t>
      </w:r>
    </w:p>
    <w:bookmarkEnd w:id="1492"/>
    <w:bookmarkStart w:name="z1627" w:id="1493"/>
    <w:p>
      <w:pPr>
        <w:spacing w:after="0"/>
        <w:ind w:left="0"/>
        <w:jc w:val="both"/>
      </w:pPr>
      <w:r>
        <w:rPr>
          <w:rFonts w:ascii="Times New Roman"/>
          <w:b w:val="false"/>
          <w:i w:val="false"/>
          <w:color w:val="000000"/>
          <w:sz w:val="28"/>
        </w:rPr>
        <w:t>
      420. Мемлекеттік қазынашылық органдарында 2025 жылғы 1 қаңтарға дейін тіркелген шарттар бойынша Мемлекеттік сатып алулардың қолма-қол ақшаны бақылау шотындағы ақша қалдықтары Қазақстан Республикасының Қазақстан Республикасының заңнамасына сәйкес қол қойылған объектіні пайдалануға қабылдау актісін міндетті түрде қоса бере отырып, төлем тапсырмасы негізінде объект пайдалануға берілгеннен кейін екінші деңгейдегі банктерде ашылған бас мердігердің шотына аударылады. сәулет, қала құрылысы және құрылыс қызметі.</w:t>
      </w:r>
    </w:p>
    <w:bookmarkEnd w:id="1493"/>
    <w:bookmarkStart w:name="z1628" w:id="1494"/>
    <w:p>
      <w:pPr>
        <w:spacing w:after="0"/>
        <w:ind w:left="0"/>
        <w:jc w:val="both"/>
      </w:pPr>
      <w:r>
        <w:rPr>
          <w:rFonts w:ascii="Times New Roman"/>
          <w:b w:val="false"/>
          <w:i w:val="false"/>
          <w:color w:val="000000"/>
          <w:sz w:val="28"/>
        </w:rPr>
        <w:t>
      421. Мемлекеттік қазынашылық органдары ағымдағы бақылауды жүзеге асырады, ол төлем тапсырмаларын тексеруден тұрады:</w:t>
      </w:r>
    </w:p>
    <w:bookmarkEnd w:id="1494"/>
    <w:bookmarkStart w:name="z1629" w:id="1495"/>
    <w:p>
      <w:pPr>
        <w:spacing w:after="0"/>
        <w:ind w:left="0"/>
        <w:jc w:val="both"/>
      </w:pPr>
      <w:r>
        <w:rPr>
          <w:rFonts w:ascii="Times New Roman"/>
          <w:b w:val="false"/>
          <w:i w:val="false"/>
          <w:color w:val="000000"/>
          <w:sz w:val="28"/>
        </w:rPr>
        <w:t>
      төлемнің негізділігін растайтын құжаттардың болуы: төлем сертификаты және электрондық шот-фактура (растайтын құжаттар деректерінің сәйкестігі);</w:t>
      </w:r>
    </w:p>
    <w:bookmarkEnd w:id="1495"/>
    <w:bookmarkStart w:name="z1630" w:id="1496"/>
    <w:p>
      <w:pPr>
        <w:spacing w:after="0"/>
        <w:ind w:left="0"/>
        <w:jc w:val="both"/>
      </w:pPr>
      <w:r>
        <w:rPr>
          <w:rFonts w:ascii="Times New Roman"/>
          <w:b w:val="false"/>
          <w:i w:val="false"/>
          <w:color w:val="000000"/>
          <w:sz w:val="28"/>
        </w:rPr>
        <w:t>
      нысанды толтырудың толықтығы мен дұрыстығы бойынша № 208 қаулы талаптарына сәйкестігі.</w:t>
      </w:r>
    </w:p>
    <w:bookmarkEnd w:id="1496"/>
    <w:bookmarkStart w:name="z1631" w:id="1497"/>
    <w:p>
      <w:pPr>
        <w:spacing w:after="0"/>
        <w:ind w:left="0"/>
        <w:jc w:val="both"/>
      </w:pPr>
      <w:r>
        <w:rPr>
          <w:rFonts w:ascii="Times New Roman"/>
          <w:b w:val="false"/>
          <w:i w:val="false"/>
          <w:color w:val="000000"/>
          <w:sz w:val="28"/>
        </w:rPr>
        <w:t>
      422. "Қазынашылық-клиент" ақпараттық жүйесі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орындалмай қайтарылады.</w:t>
      </w:r>
    </w:p>
    <w:bookmarkEnd w:id="1497"/>
    <w:bookmarkStart w:name="z1632" w:id="1498"/>
    <w:p>
      <w:pPr>
        <w:spacing w:after="0"/>
        <w:ind w:left="0"/>
        <w:jc w:val="both"/>
      </w:pPr>
      <w:r>
        <w:rPr>
          <w:rFonts w:ascii="Times New Roman"/>
          <w:b w:val="false"/>
          <w:i w:val="false"/>
          <w:color w:val="000000"/>
          <w:sz w:val="28"/>
        </w:rPr>
        <w:t>
      423. Кодтардың қолданылуын тоқтату және Мемлекеттік сатып алудың қолма-қол ақшаны бақылау шотын жабу үшін бас мердігер мемлекеттік қазынашылық органына осы Қағидаларға 61-қосымшаға сәйкес нысан бойынша екі данада өтінім жібереді.</w:t>
      </w:r>
    </w:p>
    <w:bookmarkEnd w:id="1498"/>
    <w:bookmarkStart w:name="z1633" w:id="1499"/>
    <w:p>
      <w:pPr>
        <w:spacing w:after="0"/>
        <w:ind w:left="0"/>
        <w:jc w:val="both"/>
      </w:pPr>
      <w:r>
        <w:rPr>
          <w:rFonts w:ascii="Times New Roman"/>
          <w:b w:val="false"/>
          <w:i w:val="false"/>
          <w:color w:val="000000"/>
          <w:sz w:val="28"/>
        </w:rPr>
        <w:t>
      Мемлекеттік қазынашылық органы мемлекеттік қазынашылыққа осы Қағидаларға 61-қосымшаға сәйкес нысан бойынша кодтардың қолданылуын тоқтатуға және Мемлекеттік сатып алудың қолма-қол ақшаны бақылау шотын жабуға өтінім жібереді.</w:t>
      </w:r>
    </w:p>
    <w:bookmarkEnd w:id="1499"/>
    <w:bookmarkStart w:name="z1634" w:id="1500"/>
    <w:p>
      <w:pPr>
        <w:spacing w:after="0"/>
        <w:ind w:left="0"/>
        <w:jc w:val="both"/>
      </w:pPr>
      <w:r>
        <w:rPr>
          <w:rFonts w:ascii="Times New Roman"/>
          <w:b w:val="false"/>
          <w:i w:val="false"/>
          <w:color w:val="000000"/>
          <w:sz w:val="28"/>
        </w:rPr>
        <w:t>
      Мемлекеттік қазынашылық Мемлекеттік сатып алу кодын және қолма-қол ақшаны бақылау шотын жапқаннан кейін мемлекеттік қазынашылық органы жабылғаны туралы белгісі бар өтінімнің бір данасын бас мердігерге қайтарады.</w:t>
      </w:r>
    </w:p>
    <w:bookmarkEnd w:id="1500"/>
    <w:bookmarkStart w:name="z1635" w:id="1501"/>
    <w:p>
      <w:pPr>
        <w:spacing w:after="0"/>
        <w:ind w:left="0"/>
        <w:jc w:val="both"/>
      </w:pPr>
      <w:r>
        <w:rPr>
          <w:rFonts w:ascii="Times New Roman"/>
          <w:b w:val="false"/>
          <w:i w:val="false"/>
          <w:color w:val="000000"/>
          <w:sz w:val="28"/>
        </w:rPr>
        <w:t>
      424. Бас мердігер үшін төлем тапсырмасын толтыру жөніндегі талаптар осы Қағидалардың 7-тарауының 4-параграфымен реттеледі.</w:t>
      </w:r>
    </w:p>
    <w:bookmarkEnd w:id="1501"/>
    <w:bookmarkStart w:name="z1636" w:id="1502"/>
    <w:p>
      <w:pPr>
        <w:spacing w:after="0"/>
        <w:ind w:left="0"/>
        <w:jc w:val="both"/>
      </w:pPr>
      <w:r>
        <w:rPr>
          <w:rFonts w:ascii="Times New Roman"/>
          <w:b w:val="false"/>
          <w:i w:val="false"/>
          <w:color w:val="000000"/>
          <w:sz w:val="28"/>
        </w:rPr>
        <w:t>
      Мемлекеттік қазынашылық органдары осы Қағидалардың 7-тарауының 4-параграфында көзделген жағдайларда, сондай-ақ осы Қағидалардың 417-тармағының талаптары сақталмаған кезде бас мердігердің төлем тапсырмаларын орындаусыз қайтарады</w:t>
      </w:r>
    </w:p>
    <w:bookmarkEnd w:id="1502"/>
    <w:bookmarkStart w:name="z1637" w:id="1503"/>
    <w:p>
      <w:pPr>
        <w:spacing w:after="0"/>
        <w:ind w:left="0"/>
        <w:jc w:val="left"/>
      </w:pPr>
      <w:r>
        <w:rPr>
          <w:rFonts w:ascii="Times New Roman"/>
          <w:b/>
          <w:i w:val="false"/>
          <w:color w:val="000000"/>
        </w:rPr>
        <w:t xml:space="preserve"> 9-тарау. Өтімділікті басқару тәртібі</w:t>
      </w:r>
    </w:p>
    <w:bookmarkEnd w:id="1503"/>
    <w:bookmarkStart w:name="z1638" w:id="1504"/>
    <w:p>
      <w:pPr>
        <w:spacing w:after="0"/>
        <w:ind w:left="0"/>
        <w:jc w:val="left"/>
      </w:pPr>
      <w:r>
        <w:rPr>
          <w:rFonts w:ascii="Times New Roman"/>
          <w:b/>
          <w:i w:val="false"/>
          <w:color w:val="000000"/>
        </w:rPr>
        <w:t xml:space="preserve"> 1-параграф. Өтімділікті басқару тәртібі</w:t>
      </w:r>
    </w:p>
    <w:bookmarkEnd w:id="1504"/>
    <w:bookmarkStart w:name="z1639" w:id="1505"/>
    <w:p>
      <w:pPr>
        <w:spacing w:after="0"/>
        <w:ind w:left="0"/>
        <w:jc w:val="both"/>
      </w:pPr>
      <w:r>
        <w:rPr>
          <w:rFonts w:ascii="Times New Roman"/>
          <w:b w:val="false"/>
          <w:i w:val="false"/>
          <w:color w:val="000000"/>
          <w:sz w:val="28"/>
        </w:rPr>
        <w:t>
      425. Өтімділікті басқаруды мемлекеттік қазынашылық және бюджеттерді атқару жөніндегі жергілікті уәкілетті органдар жүзеге асырады.</w:t>
      </w:r>
    </w:p>
    <w:bookmarkEnd w:id="1505"/>
    <w:bookmarkStart w:name="z1640" w:id="1506"/>
    <w:p>
      <w:pPr>
        <w:spacing w:after="0"/>
        <w:ind w:left="0"/>
        <w:jc w:val="both"/>
      </w:pPr>
      <w:r>
        <w:rPr>
          <w:rFonts w:ascii="Times New Roman"/>
          <w:b w:val="false"/>
          <w:i w:val="false"/>
          <w:color w:val="000000"/>
          <w:sz w:val="28"/>
        </w:rPr>
        <w:t>
      426. Төлемдерді уақтылы және толық жүргізуді қамтамасыз ету үшін мемлекеттік қазынашылық және бюджеттерді атқару жөніндегі жергілікті уәкілетті органдар өтімділікті тиімді басқару үшін қолма – қол ақша көлемін болжау мақсатында түсімдердің күтілетін көлемін және бюджет шығыстарының жоспарланатын кезеңге күтілетін орындалуын айқындау жөніндегі процесс болып табылатын қолма-қол ақша ағындарының болжамын (бұдан әрі – болжам) жасайды.</w:t>
      </w:r>
    </w:p>
    <w:bookmarkEnd w:id="1506"/>
    <w:bookmarkStart w:name="z1641" w:id="1507"/>
    <w:p>
      <w:pPr>
        <w:spacing w:after="0"/>
        <w:ind w:left="0"/>
        <w:jc w:val="both"/>
      </w:pPr>
      <w:r>
        <w:rPr>
          <w:rFonts w:ascii="Times New Roman"/>
          <w:b w:val="false"/>
          <w:i w:val="false"/>
          <w:color w:val="000000"/>
          <w:sz w:val="28"/>
        </w:rPr>
        <w:t>
      427. Болжам Бюджет кодексіне сәйкес мынадай деректер:</w:t>
      </w:r>
    </w:p>
    <w:bookmarkEnd w:id="1507"/>
    <w:bookmarkStart w:name="z1642" w:id="1508"/>
    <w:p>
      <w:pPr>
        <w:spacing w:after="0"/>
        <w:ind w:left="0"/>
        <w:jc w:val="both"/>
      </w:pPr>
      <w:r>
        <w:rPr>
          <w:rFonts w:ascii="Times New Roman"/>
          <w:b w:val="false"/>
          <w:i w:val="false"/>
          <w:color w:val="000000"/>
          <w:sz w:val="28"/>
        </w:rPr>
        <w:t>
      тиісті қаржы жылына арналған бекітілген, нақтыланған (түзетілген) бюджет;</w:t>
      </w:r>
    </w:p>
    <w:bookmarkEnd w:id="1508"/>
    <w:bookmarkStart w:name="z1643" w:id="1509"/>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және міндеттемелер бойынша жиынтық жоспары және міндеттемелер бойынша жиынтық жоспары;</w:t>
      </w:r>
    </w:p>
    <w:bookmarkEnd w:id="1509"/>
    <w:bookmarkStart w:name="z1644" w:id="1510"/>
    <w:p>
      <w:pPr>
        <w:spacing w:after="0"/>
        <w:ind w:left="0"/>
        <w:jc w:val="both"/>
      </w:pPr>
      <w:r>
        <w:rPr>
          <w:rFonts w:ascii="Times New Roman"/>
          <w:b w:val="false"/>
          <w:i w:val="false"/>
          <w:color w:val="000000"/>
          <w:sz w:val="28"/>
        </w:rPr>
        <w:t>
      тиісті бюджеттің қолма-қол ақшасының бақылау шотындағы қарақпараттық жүйесіат қалдықтары;</w:t>
      </w:r>
    </w:p>
    <w:bookmarkEnd w:id="1510"/>
    <w:bookmarkStart w:name="z1645" w:id="1511"/>
    <w:p>
      <w:pPr>
        <w:spacing w:after="0"/>
        <w:ind w:left="0"/>
        <w:jc w:val="both"/>
      </w:pPr>
      <w:r>
        <w:rPr>
          <w:rFonts w:ascii="Times New Roman"/>
          <w:b w:val="false"/>
          <w:i w:val="false"/>
          <w:color w:val="000000"/>
          <w:sz w:val="28"/>
        </w:rPr>
        <w:t>
      ағымдағы жылдың өткен айларының түсімдер серпінін (төлеу мерзімдерін) және өткен қаржы жылының ұқсас кезеңіндегі түсімдерге салыстырмалы талдау жүргізуді есепке ала отырып, тиісті бюджеттерге түсетін ақша түсімдерінің күтілетін көлемі;</w:t>
      </w:r>
    </w:p>
    <w:bookmarkEnd w:id="1511"/>
    <w:bookmarkStart w:name="z1646" w:id="1512"/>
    <w:p>
      <w:pPr>
        <w:spacing w:after="0"/>
        <w:ind w:left="0"/>
        <w:jc w:val="both"/>
      </w:pPr>
      <w:r>
        <w:rPr>
          <w:rFonts w:ascii="Times New Roman"/>
          <w:b w:val="false"/>
          <w:i w:val="false"/>
          <w:color w:val="000000"/>
          <w:sz w:val="28"/>
        </w:rPr>
        <w:t>
      төлемдер бойынша қаржыландыру жоспарына сәйкес бюджеттік бағдарламаны жүзеге асыру және өткен қаржы жылының ұқсас кезеңіне және міндеттемелер бойынша қаржыландырудың жиынтық жоспарына сәйкес бюджеттік бағдарламалар бойынша қабылданған міндеттемелерді ескере отырып, бюджеттік бағдарламаны жүзеге асырудың салыстырып талдауды жүргізу негізінде жасалады.</w:t>
      </w:r>
    </w:p>
    <w:bookmarkEnd w:id="1512"/>
    <w:bookmarkStart w:name="z1647" w:id="1513"/>
    <w:p>
      <w:pPr>
        <w:spacing w:after="0"/>
        <w:ind w:left="0"/>
        <w:jc w:val="both"/>
      </w:pPr>
      <w:r>
        <w:rPr>
          <w:rFonts w:ascii="Times New Roman"/>
          <w:b w:val="false"/>
          <w:i w:val="false"/>
          <w:color w:val="000000"/>
          <w:sz w:val="28"/>
        </w:rPr>
        <w:t>
      428. Мемлекеттік қазынашылық және бюджеттерді атқару жөніндегі жергілікті уәкілетті органдар мүдделі мемлекеттік органдармен бірлесіп:</w:t>
      </w:r>
    </w:p>
    <w:bookmarkEnd w:id="1513"/>
    <w:bookmarkStart w:name="z1648" w:id="1514"/>
    <w:p>
      <w:pPr>
        <w:spacing w:after="0"/>
        <w:ind w:left="0"/>
        <w:jc w:val="both"/>
      </w:pPr>
      <w:r>
        <w:rPr>
          <w:rFonts w:ascii="Times New Roman"/>
          <w:b w:val="false"/>
          <w:i w:val="false"/>
          <w:color w:val="000000"/>
          <w:sz w:val="28"/>
        </w:rPr>
        <w:t>
      бюджетке түсетін ақшаның күтілетін көлемін ай сайын нақтылайды;</w:t>
      </w:r>
    </w:p>
    <w:bookmarkEnd w:id="1514"/>
    <w:bookmarkStart w:name="z1649" w:id="1515"/>
    <w:p>
      <w:pPr>
        <w:spacing w:after="0"/>
        <w:ind w:left="0"/>
        <w:jc w:val="both"/>
      </w:pPr>
      <w:r>
        <w:rPr>
          <w:rFonts w:ascii="Times New Roman"/>
          <w:b w:val="false"/>
          <w:i w:val="false"/>
          <w:color w:val="000000"/>
          <w:sz w:val="28"/>
        </w:rPr>
        <w:t>
      ағымдағы айдың аяғында келесі айда жүргізілетін төлемдер көлемін нақтылайды.</w:t>
      </w:r>
    </w:p>
    <w:bookmarkEnd w:id="1515"/>
    <w:bookmarkStart w:name="z1650" w:id="1516"/>
    <w:p>
      <w:pPr>
        <w:spacing w:after="0"/>
        <w:ind w:left="0"/>
        <w:jc w:val="both"/>
      </w:pPr>
      <w:r>
        <w:rPr>
          <w:rFonts w:ascii="Times New Roman"/>
          <w:b w:val="false"/>
          <w:i w:val="false"/>
          <w:color w:val="000000"/>
          <w:sz w:val="28"/>
        </w:rPr>
        <w:t>
      429. Мемлекеттік қазынашылық және бюджеттерді атқару жөніндегі жергілікті уәкілетті органдар:</w:t>
      </w:r>
    </w:p>
    <w:bookmarkEnd w:id="1516"/>
    <w:bookmarkStart w:name="z1651" w:id="1517"/>
    <w:p>
      <w:pPr>
        <w:spacing w:after="0"/>
        <w:ind w:left="0"/>
        <w:jc w:val="both"/>
      </w:pPr>
      <w:r>
        <w:rPr>
          <w:rFonts w:ascii="Times New Roman"/>
          <w:b w:val="false"/>
          <w:i w:val="false"/>
          <w:color w:val="000000"/>
          <w:sz w:val="28"/>
        </w:rPr>
        <w:t>
      тиісті бюджеттің қолма-қол ақшаны бақылау шотында ақша қозғалысына мониторинг жүргізеді;</w:t>
      </w:r>
    </w:p>
    <w:bookmarkEnd w:id="1517"/>
    <w:bookmarkStart w:name="z1652" w:id="1518"/>
    <w:p>
      <w:pPr>
        <w:spacing w:after="0"/>
        <w:ind w:left="0"/>
        <w:jc w:val="both"/>
      </w:pPr>
      <w:r>
        <w:rPr>
          <w:rFonts w:ascii="Times New Roman"/>
          <w:b w:val="false"/>
          <w:i w:val="false"/>
          <w:color w:val="000000"/>
          <w:sz w:val="28"/>
        </w:rPr>
        <w:t>
      тиісті бюджеттің қолма-қол ақшаны бақылау шотындағы ағымдағы ақша қалдықтарын бақылауды және басқаруды жүзеге асырады;</w:t>
      </w:r>
    </w:p>
    <w:bookmarkEnd w:id="1518"/>
    <w:bookmarkStart w:name="z1653" w:id="1519"/>
    <w:p>
      <w:pPr>
        <w:spacing w:after="0"/>
        <w:ind w:left="0"/>
        <w:jc w:val="both"/>
      </w:pPr>
      <w:r>
        <w:rPr>
          <w:rFonts w:ascii="Times New Roman"/>
          <w:b w:val="false"/>
          <w:i w:val="false"/>
          <w:color w:val="000000"/>
          <w:sz w:val="28"/>
        </w:rPr>
        <w:t>
      уақытша бос бюджет ақшасының сомасын анықтаңыз.</w:t>
      </w:r>
    </w:p>
    <w:bookmarkEnd w:id="1519"/>
    <w:bookmarkStart w:name="z1654" w:id="1520"/>
    <w:p>
      <w:pPr>
        <w:spacing w:after="0"/>
        <w:ind w:left="0"/>
        <w:jc w:val="both"/>
      </w:pPr>
      <w:r>
        <w:rPr>
          <w:rFonts w:ascii="Times New Roman"/>
          <w:b w:val="false"/>
          <w:i w:val="false"/>
          <w:color w:val="000000"/>
          <w:sz w:val="28"/>
        </w:rPr>
        <w:t>
      430. Мемлекеттік қазынашылық және бюджеттерді атқару жөніндегі жергілікті уәкілетті органдар болжамның, тиісті бюджеттің қолма-қол ақшаны бақылау шотындағы ақша қалдығының негізінде алдағы айға күтілетін бюджеттің атқарылуына ай сайын талдау жүргізеді және болжанатын кезеңнің соңына тиісті бюджеттің қолма-қол ақшаны бақылау шотындағы күтілетін ақша қалдығын айқындайды.</w:t>
      </w:r>
    </w:p>
    <w:bookmarkEnd w:id="1520"/>
    <w:bookmarkStart w:name="z1655" w:id="1521"/>
    <w:p>
      <w:pPr>
        <w:spacing w:after="0"/>
        <w:ind w:left="0"/>
        <w:jc w:val="both"/>
      </w:pPr>
      <w:r>
        <w:rPr>
          <w:rFonts w:ascii="Times New Roman"/>
          <w:b w:val="false"/>
          <w:i w:val="false"/>
          <w:color w:val="000000"/>
          <w:sz w:val="28"/>
        </w:rPr>
        <w:t>
      431. Жүргізілген талдау нәтижелері бойынша кезеңнің соңында тиісті бюджеттің қолма-қол ақшаны бақылау шотындағы оң және теріс сальдо болжанады.</w:t>
      </w:r>
    </w:p>
    <w:bookmarkEnd w:id="1521"/>
    <w:bookmarkStart w:name="z1656" w:id="1522"/>
    <w:p>
      <w:pPr>
        <w:spacing w:after="0"/>
        <w:ind w:left="0"/>
        <w:jc w:val="both"/>
      </w:pPr>
      <w:r>
        <w:rPr>
          <w:rFonts w:ascii="Times New Roman"/>
          <w:b w:val="false"/>
          <w:i w:val="false"/>
          <w:color w:val="000000"/>
          <w:sz w:val="28"/>
        </w:rPr>
        <w:t>
      432. Республикалық бюджеттің қолма-қол ақшаны бақылау шотындағы қолма-қол ақша тапшылығын жабу үшін уақытша бос бюджеттік ақшаны қайтарымды негізде тартуды мемлекеттік қазынашылық мынадай негізде жүзеге асырады:</w:t>
      </w:r>
    </w:p>
    <w:bookmarkEnd w:id="1522"/>
    <w:bookmarkStart w:name="z1657" w:id="1523"/>
    <w:p>
      <w:pPr>
        <w:spacing w:after="0"/>
        <w:ind w:left="0"/>
        <w:jc w:val="both"/>
      </w:pPr>
      <w:r>
        <w:rPr>
          <w:rFonts w:ascii="Times New Roman"/>
          <w:b w:val="false"/>
          <w:i w:val="false"/>
          <w:color w:val="000000"/>
          <w:sz w:val="28"/>
        </w:rPr>
        <w:t>
      осы Қағидаларға 114 қосымшаға сәйкес тиісті жергілікті бюджеттердің және квазимемлекеттік сектор субъектілерінің қолма қол ақшаны бақылау шоттарынан қайтарымды негізде уақытша бос бюджет ақшасын аударуға жасалған Бас келісімді;</w:t>
      </w:r>
    </w:p>
    <w:bookmarkEnd w:id="1523"/>
    <w:bookmarkStart w:name="z1658" w:id="1524"/>
    <w:p>
      <w:pPr>
        <w:spacing w:after="0"/>
        <w:ind w:left="0"/>
        <w:jc w:val="both"/>
      </w:pPr>
      <w:r>
        <w:rPr>
          <w:rFonts w:ascii="Times New Roman"/>
          <w:b w:val="false"/>
          <w:i w:val="false"/>
          <w:color w:val="000000"/>
          <w:sz w:val="28"/>
        </w:rPr>
        <w:t>
      осы Қағидаларға 115-қосымшаға сәйкес уақытша бос бюджет ақшасын аударуға өтінімдер.</w:t>
      </w:r>
    </w:p>
    <w:bookmarkEnd w:id="1524"/>
    <w:bookmarkStart w:name="z1659" w:id="1525"/>
    <w:p>
      <w:pPr>
        <w:spacing w:after="0"/>
        <w:ind w:left="0"/>
        <w:jc w:val="both"/>
      </w:pPr>
      <w:r>
        <w:rPr>
          <w:rFonts w:ascii="Times New Roman"/>
          <w:b w:val="false"/>
          <w:i w:val="false"/>
          <w:color w:val="000000"/>
          <w:sz w:val="28"/>
        </w:rPr>
        <w:t>
      Уақытша бос бюджет ақшасын тарту мерзімдері, сондай-ақ сыйақы Бас келісімге сәйкес жеке белгіленеді.</w:t>
      </w:r>
    </w:p>
    <w:bookmarkEnd w:id="1525"/>
    <w:bookmarkStart w:name="z1660" w:id="1526"/>
    <w:p>
      <w:pPr>
        <w:spacing w:after="0"/>
        <w:ind w:left="0"/>
        <w:jc w:val="both"/>
      </w:pPr>
      <w:r>
        <w:rPr>
          <w:rFonts w:ascii="Times New Roman"/>
          <w:b w:val="false"/>
          <w:i w:val="false"/>
          <w:color w:val="000000"/>
          <w:sz w:val="28"/>
        </w:rPr>
        <w:t>
      433. Тиісті бюджеттің қолма-қол ақшаны бақылау шотында теріс сальдо болжанған немесе бір ай ішінде қолма-қол ақшаның ағымдағы тапшылығы пайда болған жағдайда, мемлекеттік қазынашылық және бюджеттерді атқару жөніндегі жергілікті уәкілетті органдар қосымша қарыз алуды жүргізу немесе мемлекеттік бағалы қағаздардың жоспарлы эмиссиясын ауыстыру қажеттігіне бастамашылық жасайды.</w:t>
      </w:r>
    </w:p>
    <w:bookmarkEnd w:id="1526"/>
    <w:bookmarkStart w:name="z1661" w:id="1527"/>
    <w:p>
      <w:pPr>
        <w:spacing w:after="0"/>
        <w:ind w:left="0"/>
        <w:jc w:val="both"/>
      </w:pPr>
      <w:r>
        <w:rPr>
          <w:rFonts w:ascii="Times New Roman"/>
          <w:b w:val="false"/>
          <w:i w:val="false"/>
          <w:color w:val="000000"/>
          <w:sz w:val="28"/>
        </w:rPr>
        <w:t>
      434. Республикалық және жергілікті бюджеттерге түсетін түсімдер болжамының көлемінен және тиісті бюджеттердің қолма-қол ақшаны бақылау шотындағы бюджет қаражатының қалдықтарынан (қолма-қол ақша тапшылығы) және мемлекеттік бағалы қағаздарды шығару немесе жоғары тұрған бюджеттен қарыз алуды жүзеге асыру жолымен алдағы айда ақша тарту процесін ұйымдастыру мүмкін болмаған кезде жүргізілетін төлемдердің болжамды көлемі асып кеткен кезде, мемлекеттік қазынашылық және бюджеттерді атқару жөніндегі жергілікті уәкілетті органдар осы Қағидалардың 2-тарауының 4-параграфында белгіленген тәртіппен бюджеттік бағдарламалар әкімшілерінің өтінімдері негізінде алдағы кезеңге жоспарлы тағайындауларды көшіру жолымен қаржыландырудың жиынтық жоспарына өзгерістер енгізеді.</w:t>
      </w:r>
    </w:p>
    <w:bookmarkEnd w:id="1527"/>
    <w:bookmarkStart w:name="z1662" w:id="1528"/>
    <w:p>
      <w:pPr>
        <w:spacing w:after="0"/>
        <w:ind w:left="0"/>
        <w:jc w:val="both"/>
      </w:pPr>
      <w:r>
        <w:rPr>
          <w:rFonts w:ascii="Times New Roman"/>
          <w:b w:val="false"/>
          <w:i w:val="false"/>
          <w:color w:val="000000"/>
          <w:sz w:val="28"/>
        </w:rPr>
        <w:t>
      435. Алдағы кезеңге арналған республикалық бюджеттің қолма-қол ақшаны бақылау шотындағы қаражат Оң қалдығы болжанған болған жағдайларда ішкі нарықта мемлекеттік бағалы қағаздарды шығаруға түсімдер мен төлемдер бойынша қаржыландырудың бекітілген жиынтық жоспары шегінде ғана жол беріледі.</w:t>
      </w:r>
    </w:p>
    <w:bookmarkEnd w:id="1528"/>
    <w:bookmarkStart w:name="z1663" w:id="1529"/>
    <w:p>
      <w:pPr>
        <w:spacing w:after="0"/>
        <w:ind w:left="0"/>
        <w:jc w:val="left"/>
      </w:pPr>
      <w:r>
        <w:rPr>
          <w:rFonts w:ascii="Times New Roman"/>
          <w:b/>
          <w:i w:val="false"/>
          <w:color w:val="000000"/>
        </w:rPr>
        <w:t xml:space="preserve"> 2-параграф. Уақытша бос бюджет ақшасын орналастыру тәртібі</w:t>
      </w:r>
    </w:p>
    <w:bookmarkEnd w:id="1529"/>
    <w:bookmarkStart w:name="z1664" w:id="1530"/>
    <w:p>
      <w:pPr>
        <w:spacing w:after="0"/>
        <w:ind w:left="0"/>
        <w:jc w:val="both"/>
      </w:pPr>
      <w:r>
        <w:rPr>
          <w:rFonts w:ascii="Times New Roman"/>
          <w:b w:val="false"/>
          <w:i w:val="false"/>
          <w:color w:val="000000"/>
          <w:sz w:val="28"/>
        </w:rPr>
        <w:t>
      436. Мемлекеттік қазынашылық Қазақстан Республикасының Ұлттық Банкінде, Ұлттық пошта операторында және/немесе екінші деңгейдегі банктерде депозиттерге орналастыру үшін уақытша бос бюджет ақшасының көлемін айқындайды.</w:t>
      </w:r>
    </w:p>
    <w:bookmarkEnd w:id="1530"/>
    <w:bookmarkStart w:name="z1665" w:id="1531"/>
    <w:p>
      <w:pPr>
        <w:spacing w:after="0"/>
        <w:ind w:left="0"/>
        <w:jc w:val="both"/>
      </w:pPr>
      <w:r>
        <w:rPr>
          <w:rFonts w:ascii="Times New Roman"/>
          <w:b w:val="false"/>
          <w:i w:val="false"/>
          <w:color w:val="000000"/>
          <w:sz w:val="28"/>
        </w:rPr>
        <w:t>
      437. Уақытша бос бюджеттік ақшаны Қазақстан Республикасы Ұлттық Банкінің, Ұлттық пошта операторының және/немесе екінші деңгейдегі банктердің депозиттеріне орналастыру оларды ұтымды пайдалану және тиісті бюджетке кірістер алу мақсатында жүзеге асырылады.</w:t>
      </w:r>
    </w:p>
    <w:bookmarkEnd w:id="1531"/>
    <w:bookmarkStart w:name="z1666" w:id="1532"/>
    <w:p>
      <w:pPr>
        <w:spacing w:after="0"/>
        <w:ind w:left="0"/>
        <w:jc w:val="both"/>
      </w:pPr>
      <w:r>
        <w:rPr>
          <w:rFonts w:ascii="Times New Roman"/>
          <w:b w:val="false"/>
          <w:i w:val="false"/>
          <w:color w:val="000000"/>
          <w:sz w:val="28"/>
        </w:rPr>
        <w:t>
      438. Қазақстан Республикасы Ұлттық Банкінің депозиттеріне орналастыру және қайтару мемлекеттік қазынашылық пен Қазақстан Республикасының Ұлттық Банкі арасында жасалған келісім негізінде жүзеге асырылады.</w:t>
      </w:r>
    </w:p>
    <w:bookmarkEnd w:id="1532"/>
    <w:bookmarkStart w:name="z1667" w:id="1533"/>
    <w:p>
      <w:pPr>
        <w:spacing w:after="0"/>
        <w:ind w:left="0"/>
        <w:jc w:val="both"/>
      </w:pPr>
      <w:r>
        <w:rPr>
          <w:rFonts w:ascii="Times New Roman"/>
          <w:b w:val="false"/>
          <w:i w:val="false"/>
          <w:color w:val="000000"/>
          <w:sz w:val="28"/>
        </w:rPr>
        <w:t>
      439. Ұлттық пошта операторын және/немесе екінші деңгейдегі банктерді депозиттерге орналастыру және оларды қайтару Қазақстан Республикасының Ұлттық Банкімен және Қаржы нарығын және қаржы ұйымдарын реттеу, бақылау және қадағалау жөніндегі уәкілетті органмен келісу бойынша Қазақстан Республикасының Үкіметі белгілеген тәртіппен жүзеге асырылады.</w:t>
      </w:r>
    </w:p>
    <w:bookmarkEnd w:id="1533"/>
    <w:bookmarkStart w:name="z1668" w:id="1534"/>
    <w:p>
      <w:pPr>
        <w:spacing w:after="0"/>
        <w:ind w:left="0"/>
        <w:jc w:val="both"/>
      </w:pPr>
      <w:r>
        <w:rPr>
          <w:rFonts w:ascii="Times New Roman"/>
          <w:b w:val="false"/>
          <w:i w:val="false"/>
          <w:color w:val="000000"/>
          <w:sz w:val="28"/>
        </w:rPr>
        <w:t>
      440. Қазақстан Республикасының Ұлттық Банкіне уақытша бос бюджет ақшасын аудару үшін мемлекеттік қазынашылық мәміле паспортының негізінде осы Қағидаларға 116-қосымшаға сәйкес нысан бойынша қорытынды және банк заңнамасына сәйкес ресімделген, төлем құжаттарына қол қоюға құқығы бар уәкілетті адамдар қол қойған төлем құжатын дайындайды.</w:t>
      </w:r>
    </w:p>
    <w:bookmarkEnd w:id="1534"/>
    <w:bookmarkStart w:name="z1669" w:id="1535"/>
    <w:p>
      <w:pPr>
        <w:spacing w:after="0"/>
        <w:ind w:left="0"/>
        <w:jc w:val="both"/>
      </w:pPr>
      <w:r>
        <w:rPr>
          <w:rFonts w:ascii="Times New Roman"/>
          <w:b w:val="false"/>
          <w:i w:val="false"/>
          <w:color w:val="000000"/>
          <w:sz w:val="28"/>
        </w:rPr>
        <w:t>
      441. Қазақстан Республикасы Ұлттық Банкінің депозиттеріне орналастырылған уақытша бос бюджет ақшасы бойынша мемлекеттік қазынашылық осы Қағидаларға 117-қосымшаға сәйкес нысан бойынша талдамалық есепке алуды жүргізеді.</w:t>
      </w:r>
    </w:p>
    <w:bookmarkEnd w:id="1535"/>
    <w:bookmarkStart w:name="z1670" w:id="1536"/>
    <w:p>
      <w:pPr>
        <w:spacing w:after="0"/>
        <w:ind w:left="0"/>
        <w:jc w:val="both"/>
      </w:pPr>
      <w:r>
        <w:rPr>
          <w:rFonts w:ascii="Times New Roman"/>
          <w:b w:val="false"/>
          <w:i w:val="false"/>
          <w:color w:val="000000"/>
          <w:sz w:val="28"/>
        </w:rPr>
        <w:t>
      442. Мемлекеттік қазынашылық Ұлттық пошта операторында және/немесе екінші деңгейдегі банктерде орналастырылған Бірыңғай қазынашылық шоттан уақытша бос бюджет ақшасының есебін жүргізеді және тиісті ақпаратты осы Қағидаларға 118-қосымшаға сәйкес нысан бойынша ай сайын бюджетті атқару жөніндегі орталық уәкілетті органға және Қазақстан Республикасының Ұлттық Банкіне есепті кезеңнен кейінгі айдың 7-күніне дейін ұсынады.</w:t>
      </w:r>
    </w:p>
    <w:bookmarkEnd w:id="1536"/>
    <w:bookmarkStart w:name="z1671" w:id="1537"/>
    <w:p>
      <w:pPr>
        <w:spacing w:after="0"/>
        <w:ind w:left="0"/>
        <w:jc w:val="both"/>
      </w:pPr>
      <w:r>
        <w:rPr>
          <w:rFonts w:ascii="Times New Roman"/>
          <w:b w:val="false"/>
          <w:i w:val="false"/>
          <w:color w:val="000000"/>
          <w:sz w:val="28"/>
        </w:rPr>
        <w:t>
      443. Бюджет кодексінің 113-бабының 10-тармағына сәйкес Қазақстан Республикасының Ұлттық Банкімен және Қаржы нарығын және қаржы ұйымдарын реттеу, бақылау және қадағалау жөніндегі уәкілетті органмен келісу бойынша Қазақстан Республикасының Үкіметі айқындаған тәртіппен мемлекеттік қазынашылық, квазимемлекеттік сектор субъектілерінің уақытша бос бюджет қаражатын осы Қағидаларға 119-қосымшаға сәйкес нысан бойынша квазимемлекеттік сектор субъектілерінің уақытша бос бюджет қаражатын орналастыруға арналған өтінімі негізінде Ұлттық пошта операторындағы және (немесе) екінші деңгейдегі банктердегі депозиттерге және басқа да қаржы құралдарында орналастыру мерзімдері мен көлемдерін келісу жүзеге асырылады.</w:t>
      </w:r>
    </w:p>
    <w:bookmarkEnd w:id="1537"/>
    <w:bookmarkStart w:name="z1672" w:id="1538"/>
    <w:p>
      <w:pPr>
        <w:spacing w:after="0"/>
        <w:ind w:left="0"/>
        <w:jc w:val="both"/>
      </w:pPr>
      <w:r>
        <w:rPr>
          <w:rFonts w:ascii="Times New Roman"/>
          <w:b w:val="false"/>
          <w:i w:val="false"/>
          <w:color w:val="000000"/>
          <w:sz w:val="28"/>
        </w:rPr>
        <w:t>
      Осы Қағидаларға 119-қосымшаға сәйкес нысан бойынша квазимемлекеттік сектор субъектілерінің уақытша бос бюджет қаражатын орналастыруға арналған өтінімді осы Қағидаларға 120-қосымшаға сәйкес нысан бойынша Бірыңғай қазынашылық шотында жоқ уақытша бос бюджет қаражаты туралы ақпаратты қоса бере отырып, квазимемлекеттік сектор субъектілері мемлекеттік қазынашылыққа ұсынады.</w:t>
      </w:r>
    </w:p>
    <w:bookmarkEnd w:id="1538"/>
    <w:bookmarkStart w:name="z1673" w:id="1539"/>
    <w:p>
      <w:pPr>
        <w:spacing w:after="0"/>
        <w:ind w:left="0"/>
        <w:jc w:val="both"/>
      </w:pPr>
      <w:r>
        <w:rPr>
          <w:rFonts w:ascii="Times New Roman"/>
          <w:b w:val="false"/>
          <w:i w:val="false"/>
          <w:color w:val="000000"/>
          <w:sz w:val="28"/>
        </w:rPr>
        <w:t>
      Орналастыруға өтінім қолдың екі тобымен куәландырылады, онда бірінші топқа – мемлекеттік Қазынашылықтың уәкілетті тұлғасы, ал екінші топқа – квазимемлекеттік сектор субъектісінің уәкілетті тұлғасы қол қояды.</w:t>
      </w:r>
    </w:p>
    <w:bookmarkEnd w:id="1539"/>
    <w:bookmarkStart w:name="z1674" w:id="1540"/>
    <w:p>
      <w:pPr>
        <w:spacing w:after="0"/>
        <w:ind w:left="0"/>
        <w:jc w:val="both"/>
      </w:pPr>
      <w:r>
        <w:rPr>
          <w:rFonts w:ascii="Times New Roman"/>
          <w:b w:val="false"/>
          <w:i w:val="false"/>
          <w:color w:val="000000"/>
          <w:sz w:val="28"/>
        </w:rPr>
        <w:t>
      Орналастыруға арналған өтінімді мемлекеттік қазынашылық үш жұмыс күні ішінде, квазимемлекеттік сектор субъектілерінің уақытша бос бюджет қаражатын орналастыру мерзімдері мен көлемдерінің сәйкестігіне қарайды және келісу рәсімінен кейін квазимемлекеттік сектор субъектілері қол қояды және қайтарады.</w:t>
      </w:r>
    </w:p>
    <w:bookmarkEnd w:id="1540"/>
    <w:bookmarkStart w:name="z1675" w:id="1541"/>
    <w:p>
      <w:pPr>
        <w:spacing w:after="0"/>
        <w:ind w:left="0"/>
        <w:jc w:val="both"/>
      </w:pPr>
      <w:r>
        <w:rPr>
          <w:rFonts w:ascii="Times New Roman"/>
          <w:b w:val="false"/>
          <w:i w:val="false"/>
          <w:color w:val="000000"/>
          <w:sz w:val="28"/>
        </w:rPr>
        <w:t>
      Квазимемлекеттік сектор субъектілері орналастыруға арналған өтінімде ұсынылған ақпараттың дұрыстығын қамтамасыз етеді және алынған сыйақыны республикалық бюджеттің кірісіне аударуға кепілдік береді, сондай-ақ уақытша бос бюджет қаражатын орналастыру салдарынан квазимемлекеттік сектор субъектілерінің ағымдағы міндеттемелерін орындамауға байланысты тәуекелдердің жоқтығын растайды.</w:t>
      </w:r>
    </w:p>
    <w:bookmarkEnd w:id="1541"/>
    <w:bookmarkStart w:name="z1676" w:id="1542"/>
    <w:p>
      <w:pPr>
        <w:spacing w:after="0"/>
        <w:ind w:left="0"/>
        <w:jc w:val="both"/>
      </w:pPr>
      <w:r>
        <w:rPr>
          <w:rFonts w:ascii="Times New Roman"/>
          <w:b w:val="false"/>
          <w:i w:val="false"/>
          <w:color w:val="000000"/>
          <w:sz w:val="28"/>
        </w:rPr>
        <w:t>
      Бұл ретте мемлекеттік қазынашылық квазимемлекеттік сектор субъектілерінің уақытша бос бюджет қаражатын орналастыру тәуекелдері үшін жауапты болмайды.</w:t>
      </w:r>
    </w:p>
    <w:bookmarkEnd w:id="1542"/>
    <w:bookmarkStart w:name="z1677" w:id="1543"/>
    <w:p>
      <w:pPr>
        <w:spacing w:after="0"/>
        <w:ind w:left="0"/>
        <w:jc w:val="both"/>
      </w:pPr>
      <w:r>
        <w:rPr>
          <w:rFonts w:ascii="Times New Roman"/>
          <w:b w:val="false"/>
          <w:i w:val="false"/>
          <w:color w:val="000000"/>
          <w:sz w:val="28"/>
        </w:rPr>
        <w:t>
      Қазақстан Республикасының Ұлттық Банкі Бірыңғай қазынашылық шоттағы ақша қалдығына күнделікті сыйақы есептейді.</w:t>
      </w:r>
    </w:p>
    <w:bookmarkEnd w:id="1543"/>
    <w:bookmarkStart w:name="z1678" w:id="1544"/>
    <w:p>
      <w:pPr>
        <w:spacing w:after="0"/>
        <w:ind w:left="0"/>
        <w:jc w:val="left"/>
      </w:pPr>
      <w:r>
        <w:rPr>
          <w:rFonts w:ascii="Times New Roman"/>
          <w:b/>
          <w:i w:val="false"/>
          <w:color w:val="000000"/>
        </w:rPr>
        <w:t xml:space="preserve"> 10-тарау. Қолма-қол ақшаның бақылау шоттарын және мемлекет кепілдік берген қарызды тартқан қарыз алушылардың шоттарын ашу, жүргізу және жабу тәртібі</w:t>
      </w:r>
    </w:p>
    <w:bookmarkEnd w:id="1544"/>
    <w:bookmarkStart w:name="z1679" w:id="1545"/>
    <w:p>
      <w:pPr>
        <w:spacing w:after="0"/>
        <w:ind w:left="0"/>
        <w:jc w:val="both"/>
      </w:pPr>
      <w:r>
        <w:rPr>
          <w:rFonts w:ascii="Times New Roman"/>
          <w:b w:val="false"/>
          <w:i w:val="false"/>
          <w:color w:val="000000"/>
          <w:sz w:val="28"/>
        </w:rPr>
        <w:t>
      444. Мемлекет кепілдік берген қарызды тартқан қарыз алушылардың мынадай қолма-қол ақшаны бақылау шоттары мен шоттары бар:</w:t>
      </w:r>
    </w:p>
    <w:bookmarkEnd w:id="1545"/>
    <w:bookmarkStart w:name="z1680" w:id="1546"/>
    <w:p>
      <w:pPr>
        <w:spacing w:after="0"/>
        <w:ind w:left="0"/>
        <w:jc w:val="both"/>
      </w:pPr>
      <w:r>
        <w:rPr>
          <w:rFonts w:ascii="Times New Roman"/>
          <w:b w:val="false"/>
          <w:i w:val="false"/>
          <w:color w:val="000000"/>
          <w:sz w:val="28"/>
        </w:rPr>
        <w:t>
      1) мемлекет кепілдік берген ұлттық валютадағы қарыз шоты;</w:t>
      </w:r>
    </w:p>
    <w:bookmarkEnd w:id="1546"/>
    <w:bookmarkStart w:name="z1681" w:id="1547"/>
    <w:p>
      <w:pPr>
        <w:spacing w:after="0"/>
        <w:ind w:left="0"/>
        <w:jc w:val="both"/>
      </w:pPr>
      <w:r>
        <w:rPr>
          <w:rFonts w:ascii="Times New Roman"/>
          <w:b w:val="false"/>
          <w:i w:val="false"/>
          <w:color w:val="000000"/>
          <w:sz w:val="28"/>
        </w:rPr>
        <w:t>
      2) ұлттық валютадағы қызмет көрсету шоты;</w:t>
      </w:r>
    </w:p>
    <w:bookmarkEnd w:id="1547"/>
    <w:bookmarkStart w:name="z1682" w:id="1548"/>
    <w:p>
      <w:pPr>
        <w:spacing w:after="0"/>
        <w:ind w:left="0"/>
        <w:jc w:val="both"/>
      </w:pPr>
      <w:r>
        <w:rPr>
          <w:rFonts w:ascii="Times New Roman"/>
          <w:b w:val="false"/>
          <w:i w:val="false"/>
          <w:color w:val="000000"/>
          <w:sz w:val="28"/>
        </w:rPr>
        <w:t>
      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қарыз алушының есептеуі және жұмсауы үшін валюта түрлері бойынша бюджетті атқару жөніндегі мемлекеттік қазынашылықта ашылатын, мемлекет кепілдік берген шетел валютасындағы қарыз шоты;</w:t>
      </w:r>
    </w:p>
    <w:bookmarkEnd w:id="1548"/>
    <w:bookmarkStart w:name="z1683" w:id="1549"/>
    <w:p>
      <w:pPr>
        <w:spacing w:after="0"/>
        <w:ind w:left="0"/>
        <w:jc w:val="both"/>
      </w:pPr>
      <w:r>
        <w:rPr>
          <w:rFonts w:ascii="Times New Roman"/>
          <w:b w:val="false"/>
          <w:i w:val="false"/>
          <w:color w:val="000000"/>
          <w:sz w:val="28"/>
        </w:rPr>
        <w:t>
      4)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валюта түрлері бойынша бюджетті атқару жөніндегі мемлекеттік қазынашылықта ашылатын шетел валютасындағы қызмет көрсету шоты.</w:t>
      </w:r>
    </w:p>
    <w:bookmarkEnd w:id="1549"/>
    <w:bookmarkStart w:name="z1684" w:id="1550"/>
    <w:p>
      <w:pPr>
        <w:spacing w:after="0"/>
        <w:ind w:left="0"/>
        <w:jc w:val="both"/>
      </w:pPr>
      <w:r>
        <w:rPr>
          <w:rFonts w:ascii="Times New Roman"/>
          <w:b w:val="false"/>
          <w:i w:val="false"/>
          <w:color w:val="000000"/>
          <w:sz w:val="28"/>
        </w:rPr>
        <w:t>
      445. Мемлекет кепілдік берген қарызды тартқан қарыз алушылардың шоттарына қызмет көрсету бюджетті атқару жөніндегі орталық уәкілетті органның мемлекеттік қазынашылықта ашылған шоттарға түсімдерді есепке алудың толықтығымен және уақтылығымен және тиісті шоттар шеңберінде төлеу үшін төлемдер мен ақша аударымдарын уақтылы жүзеге асырумен қамтамасыз етіледі.</w:t>
      </w:r>
    </w:p>
    <w:bookmarkEnd w:id="1550"/>
    <w:bookmarkStart w:name="z1685" w:id="1551"/>
    <w:p>
      <w:pPr>
        <w:spacing w:after="0"/>
        <w:ind w:left="0"/>
        <w:jc w:val="both"/>
      </w:pPr>
      <w:r>
        <w:rPr>
          <w:rFonts w:ascii="Times New Roman"/>
          <w:b w:val="false"/>
          <w:i w:val="false"/>
          <w:color w:val="000000"/>
          <w:sz w:val="28"/>
        </w:rPr>
        <w:t>
      446. Мемлекет кепілдік берген қарызды тартқан қарыз алушылардың шоттарына қызмет көрсету кассалық негізде жүзеге асырылады. Мемлекет кепілдік берген қарызды тартқан қарыз алушылардың шоттарына түсімдерді есепке алу және оларды есептен шығару жөніндегі операциялар ақшалай түрде есепке алынады.</w:t>
      </w:r>
    </w:p>
    <w:bookmarkEnd w:id="1551"/>
    <w:bookmarkStart w:name="z1686" w:id="1552"/>
    <w:p>
      <w:pPr>
        <w:spacing w:after="0"/>
        <w:ind w:left="0"/>
        <w:jc w:val="both"/>
      </w:pPr>
      <w:r>
        <w:rPr>
          <w:rFonts w:ascii="Times New Roman"/>
          <w:b w:val="false"/>
          <w:i w:val="false"/>
          <w:color w:val="000000"/>
          <w:sz w:val="28"/>
        </w:rPr>
        <w:t>
      447. Мемлекет кепілдік берген қарызды тартқан қарыз алушылардың шоттарынан түсетін түсімдер мен жүргізілген төлемдер және ақша аударымдары бойынша операциялар қазынашылықтың біріктірілген ақпараттық жүйесінде берілген жеті таңбалы кодтарға сәйкес есепке алынады.</w:t>
      </w:r>
    </w:p>
    <w:bookmarkEnd w:id="1552"/>
    <w:bookmarkStart w:name="z1687" w:id="1553"/>
    <w:p>
      <w:pPr>
        <w:spacing w:after="0"/>
        <w:ind w:left="0"/>
        <w:jc w:val="both"/>
      </w:pPr>
      <w:r>
        <w:rPr>
          <w:rFonts w:ascii="Times New Roman"/>
          <w:b w:val="false"/>
          <w:i w:val="false"/>
          <w:color w:val="000000"/>
          <w:sz w:val="28"/>
        </w:rPr>
        <w:t>
      448. Кодтар беру және мемлекет кепілдік берген ұлттық валютадағы қарыз шоттарын және (немесе) ұлттық валютадағы қызмет көрсету шоттарын ашу үшін қарыз алушылар мемлекеттік қазынашылық органына осы Қағидаларда көзделген дерекнаманы қалыптастыру үшін қажетті құжаттарды қоса бере отырып, осы Қағидаларға 122-қосымшаға сәйкес нысан бойынша кодтар беруге және қолма-қол бақылау шоттарын ашуға өтінім береді.</w:t>
      </w:r>
    </w:p>
    <w:bookmarkEnd w:id="1553"/>
    <w:bookmarkStart w:name="z1688" w:id="1554"/>
    <w:p>
      <w:pPr>
        <w:spacing w:after="0"/>
        <w:ind w:left="0"/>
        <w:jc w:val="both"/>
      </w:pPr>
      <w:r>
        <w:rPr>
          <w:rFonts w:ascii="Times New Roman"/>
          <w:b w:val="false"/>
          <w:i w:val="false"/>
          <w:color w:val="000000"/>
          <w:sz w:val="28"/>
        </w:rPr>
        <w:t>
      Мемлекет кепілдік берген қарыз шотын және (немесе) шетел валютасында қызмет көрсету шотын ашу үшін – 123-қосымшаға сәйкес нысан бойынша шот ашуға өтінім ұсынады.</w:t>
      </w:r>
    </w:p>
    <w:bookmarkEnd w:id="1554"/>
    <w:bookmarkStart w:name="z1689" w:id="1555"/>
    <w:p>
      <w:pPr>
        <w:spacing w:after="0"/>
        <w:ind w:left="0"/>
        <w:jc w:val="both"/>
      </w:pPr>
      <w:r>
        <w:rPr>
          <w:rFonts w:ascii="Times New Roman"/>
          <w:b w:val="false"/>
          <w:i w:val="false"/>
          <w:color w:val="000000"/>
          <w:sz w:val="28"/>
        </w:rPr>
        <w:t>
      Мемлекеттік қазынашылық органына мемлекет кепілдік берген қарызды тартқан қарыз алушыларға кодтар мен шоттарды беруге арналған өтінімді алған күннен бастап келесі жұмыс күнінен кешіктірмей бюджетті атқару жөніндегі мемлекеттік қазынашылыққа осы Қағидалардың 122 және (немесе) 123-қосымшаларына сәйкес нысан бойынша мемлекет кепілдік берген қарызды тартқан қарыз алушыларға кодтар мен шоттарды беруге арналған өтінімді жібереді.</w:t>
      </w:r>
    </w:p>
    <w:bookmarkEnd w:id="1555"/>
    <w:bookmarkStart w:name="z1690" w:id="1556"/>
    <w:p>
      <w:pPr>
        <w:spacing w:after="0"/>
        <w:ind w:left="0"/>
        <w:jc w:val="both"/>
      </w:pPr>
      <w:r>
        <w:rPr>
          <w:rFonts w:ascii="Times New Roman"/>
          <w:b w:val="false"/>
          <w:i w:val="false"/>
          <w:color w:val="000000"/>
          <w:sz w:val="28"/>
        </w:rPr>
        <w:t>
      Мемлекет кепілдік берген қарыз шоттары және (немесе) ұлттық және шетел валютасындағы қызмет көрсету шоттары қарыздың қолданылу мерзіміне ашылады.</w:t>
      </w:r>
    </w:p>
    <w:bookmarkEnd w:id="1556"/>
    <w:bookmarkStart w:name="z1691" w:id="1557"/>
    <w:p>
      <w:pPr>
        <w:spacing w:after="0"/>
        <w:ind w:left="0"/>
        <w:jc w:val="both"/>
      </w:pPr>
      <w:r>
        <w:rPr>
          <w:rFonts w:ascii="Times New Roman"/>
          <w:b w:val="false"/>
          <w:i w:val="false"/>
          <w:color w:val="000000"/>
          <w:sz w:val="28"/>
        </w:rPr>
        <w:t>
      Мемлекет кепілдік берген қарызды тартқан қарыз алушылар өтінімдерде көрсетілген деректемелердің дұрыстығын қамтамасыз етеді.</w:t>
      </w:r>
    </w:p>
    <w:bookmarkEnd w:id="1557"/>
    <w:bookmarkStart w:name="z1692" w:id="1558"/>
    <w:p>
      <w:pPr>
        <w:spacing w:after="0"/>
        <w:ind w:left="0"/>
        <w:jc w:val="both"/>
      </w:pPr>
      <w:r>
        <w:rPr>
          <w:rFonts w:ascii="Times New Roman"/>
          <w:b w:val="false"/>
          <w:i w:val="false"/>
          <w:color w:val="000000"/>
          <w:sz w:val="28"/>
        </w:rPr>
        <w:t>
      449. Бюджетті атқару жөніндегі уәкілетті орган мемлекеттік қазынашылық органдарынан мемлекет кепілдік берген қарызды тартқан қарыз алушыларға кодтар беруге өтінімдер алған күннен бастап келесі жұмыс күнінен кешіктірмей кодтар береді, ал шетел және ұлттық валютада шоттар ашу мемлекет кепілдік берген қарызды тартқан қарыз алушыға код берілгеннен кейін келесі жұмыс күнінен кешіктірмей жүзеге асырылады.</w:t>
      </w:r>
    </w:p>
    <w:bookmarkEnd w:id="1558"/>
    <w:bookmarkStart w:name="z1693" w:id="1559"/>
    <w:p>
      <w:pPr>
        <w:spacing w:after="0"/>
        <w:ind w:left="0"/>
        <w:jc w:val="both"/>
      </w:pPr>
      <w:r>
        <w:rPr>
          <w:rFonts w:ascii="Times New Roman"/>
          <w:b w:val="false"/>
          <w:i w:val="false"/>
          <w:color w:val="000000"/>
          <w:sz w:val="28"/>
        </w:rPr>
        <w:t>
      450. Мемлекет кепілдік берген қарызды тартқан қарыз алушыларға берілген кодтарды тіркеу қазынашылықтың біріктірілген ақпараттық жүйесінде қалыптастырылатын тиісті анықтамалықта көрсетіледі.</w:t>
      </w:r>
    </w:p>
    <w:bookmarkEnd w:id="1559"/>
    <w:bookmarkStart w:name="z1694" w:id="1560"/>
    <w:p>
      <w:pPr>
        <w:spacing w:after="0"/>
        <w:ind w:left="0"/>
        <w:jc w:val="both"/>
      </w:pPr>
      <w:r>
        <w:rPr>
          <w:rFonts w:ascii="Times New Roman"/>
          <w:b w:val="false"/>
          <w:i w:val="false"/>
          <w:color w:val="000000"/>
          <w:sz w:val="28"/>
        </w:rPr>
        <w:t>
      451. Мемлекет кепілдік берген қарыздардың ұлттық валютадағы ашық шоттарын және ұлттық валютадағы қызмет көрсету шоттарын тіркеу осы Қағидалардың 49-қосымшасына сәйкес "Қолма-қол ақшаны бақылау шоттарының тізбесі" 5-19 нысаны бойынша мемлекеттік қазынашылықтың органының ішкі есебінде көрсетіледі.</w:t>
      </w:r>
    </w:p>
    <w:bookmarkEnd w:id="1560"/>
    <w:bookmarkStart w:name="z1695" w:id="1561"/>
    <w:p>
      <w:pPr>
        <w:spacing w:after="0"/>
        <w:ind w:left="0"/>
        <w:jc w:val="both"/>
      </w:pPr>
      <w:r>
        <w:rPr>
          <w:rFonts w:ascii="Times New Roman"/>
          <w:b w:val="false"/>
          <w:i w:val="false"/>
          <w:color w:val="000000"/>
          <w:sz w:val="28"/>
        </w:rPr>
        <w:t>
      Мемлекет кепілдік берген қарыздардың шетел валютасындағы ашық шоттарын және шетел валютасындағы қызмет көрсету шоттарын тіркеу осы Қағидалардың 50-қосымшасына сәйкес "Шетел валютасындағы шоттардың тізбесі" 8-08 нысаны бойынша қазынашылықтың аумақтық органының ішкі есебінде көрсетіледі.</w:t>
      </w:r>
    </w:p>
    <w:bookmarkEnd w:id="1561"/>
    <w:bookmarkStart w:name="z1696" w:id="1562"/>
    <w:p>
      <w:pPr>
        <w:spacing w:after="0"/>
        <w:ind w:left="0"/>
        <w:jc w:val="both"/>
      </w:pPr>
      <w:r>
        <w:rPr>
          <w:rFonts w:ascii="Times New Roman"/>
          <w:b w:val="false"/>
          <w:i w:val="false"/>
          <w:color w:val="000000"/>
          <w:sz w:val="28"/>
        </w:rPr>
        <w:t>
      452. Тиісті мемлекеттік кіріс органдарын, мемлекеттік қазынашылықтың органдары мемлекет кепілдік берген қарызды тартқан қарыз алушыларға кодтар мен шоттардың ашылғаны туралы, бюджетті атқару жөніндегі уәкілетті орган ашқаннан кейін үш жұмыс күні ішінде жазбаша хабардар етеді.</w:t>
      </w:r>
    </w:p>
    <w:bookmarkEnd w:id="1562"/>
    <w:bookmarkStart w:name="z1697" w:id="1563"/>
    <w:p>
      <w:pPr>
        <w:spacing w:after="0"/>
        <w:ind w:left="0"/>
        <w:jc w:val="both"/>
      </w:pPr>
      <w:r>
        <w:rPr>
          <w:rFonts w:ascii="Times New Roman"/>
          <w:b w:val="false"/>
          <w:i w:val="false"/>
          <w:color w:val="000000"/>
          <w:sz w:val="28"/>
        </w:rPr>
        <w:t>
      453. Мемлекет кепілдік берген қарызды тартқан қарыз алушы атауын өзгерген кезде мемлекеттік қазынашылық органына мемлекеттік қайта тіркеу туралы анықтаманың көшірмесін қоса бере отырып, осы Қағидалардың 124-қосымшасына сәйкес нысан бойынша атауын өзгертуге өтінім береді.</w:t>
      </w:r>
    </w:p>
    <w:bookmarkEnd w:id="1563"/>
    <w:bookmarkStart w:name="z1698" w:id="1564"/>
    <w:p>
      <w:pPr>
        <w:spacing w:after="0"/>
        <w:ind w:left="0"/>
        <w:jc w:val="both"/>
      </w:pPr>
      <w:r>
        <w:rPr>
          <w:rFonts w:ascii="Times New Roman"/>
          <w:b w:val="false"/>
          <w:i w:val="false"/>
          <w:color w:val="000000"/>
          <w:sz w:val="28"/>
        </w:rPr>
        <w:t>
      454. Мемлекет кепілдік берген қарызды тартқан қарыз алушының дерекнамасын қалыптастыру осы Қағидалардың 4-тарауының 5-параграфының талаптарына сәйкес жүзеге асырылады.</w:t>
      </w:r>
    </w:p>
    <w:bookmarkEnd w:id="1564"/>
    <w:bookmarkStart w:name="z1699" w:id="1565"/>
    <w:p>
      <w:pPr>
        <w:spacing w:after="0"/>
        <w:ind w:left="0"/>
        <w:jc w:val="both"/>
      </w:pPr>
      <w:r>
        <w:rPr>
          <w:rFonts w:ascii="Times New Roman"/>
          <w:b w:val="false"/>
          <w:i w:val="false"/>
          <w:color w:val="000000"/>
          <w:sz w:val="28"/>
        </w:rPr>
        <w:t>
      455. Мемлекет кепілдік берген қарызды тартқан қарыз алушының шоттарын жүргізу тәртібі осы Қағидалардың 4-тарауының 6-параграфының талаптарына сәйкес жүзеге асырылады.</w:t>
      </w:r>
    </w:p>
    <w:bookmarkEnd w:id="1565"/>
    <w:bookmarkStart w:name="z1700" w:id="1566"/>
    <w:p>
      <w:pPr>
        <w:spacing w:after="0"/>
        <w:ind w:left="0"/>
        <w:jc w:val="both"/>
      </w:pPr>
      <w:r>
        <w:rPr>
          <w:rFonts w:ascii="Times New Roman"/>
          <w:b w:val="false"/>
          <w:i w:val="false"/>
          <w:color w:val="000000"/>
          <w:sz w:val="28"/>
        </w:rPr>
        <w:t>
      456. Мемлекет кепілдік берген қарызды тартқан қарыз алушының шоттарын жабу тәртібі осы Қағидалардың 4-тарауының 8-параграфының талаптарына сәйкес жүзеге асырылады.</w:t>
      </w:r>
    </w:p>
    <w:bookmarkEnd w:id="1566"/>
    <w:bookmarkStart w:name="z1701" w:id="1567"/>
    <w:p>
      <w:pPr>
        <w:spacing w:after="0"/>
        <w:ind w:left="0"/>
        <w:jc w:val="both"/>
      </w:pPr>
      <w:r>
        <w:rPr>
          <w:rFonts w:ascii="Times New Roman"/>
          <w:b w:val="false"/>
          <w:i w:val="false"/>
          <w:color w:val="000000"/>
          <w:sz w:val="28"/>
        </w:rPr>
        <w:t>
       457. Мемлекет кепілдік берген қарызды тартқан қарыз алушылардың төлемдері мен ақша аударымдары Қазақстан Республикасының Ұлттық Банкiндегi нөмір 208 қағидаларымен белгіленген нысан бойынша төлем тапсырмаларының негізінде ұлттық валютадағы мемлекет кепілдік берген қарыз шоттарындағы және ұлттық валютадағы қызмет көрсету шоттарындағы қалдықтар шегінде жүргізіледі.</w:t>
      </w:r>
    </w:p>
    <w:bookmarkEnd w:id="1567"/>
    <w:bookmarkStart w:name="z1702" w:id="1568"/>
    <w:p>
      <w:pPr>
        <w:spacing w:after="0"/>
        <w:ind w:left="0"/>
        <w:jc w:val="both"/>
      </w:pPr>
      <w:r>
        <w:rPr>
          <w:rFonts w:ascii="Times New Roman"/>
          <w:b w:val="false"/>
          <w:i w:val="false"/>
          <w:color w:val="000000"/>
          <w:sz w:val="28"/>
        </w:rPr>
        <w:t>
      458. Мемлекет кепілдік берген қарызды тартқан қарыз алушылар Бюджет кодексінің 41-бабының 14-тармағына сәйкес:</w:t>
      </w:r>
    </w:p>
    <w:bookmarkEnd w:id="1568"/>
    <w:bookmarkStart w:name="z1703" w:id="1569"/>
    <w:p>
      <w:pPr>
        <w:spacing w:after="0"/>
        <w:ind w:left="0"/>
        <w:jc w:val="both"/>
      </w:pPr>
      <w:r>
        <w:rPr>
          <w:rFonts w:ascii="Times New Roman"/>
          <w:b w:val="false"/>
          <w:i w:val="false"/>
          <w:color w:val="000000"/>
          <w:sz w:val="28"/>
        </w:rPr>
        <w:t>
      1) төлем тапсырмаларын ұсынудың заңдылығы мен негізділігі;</w:t>
      </w:r>
    </w:p>
    <w:bookmarkEnd w:id="1569"/>
    <w:bookmarkStart w:name="z1704" w:id="1570"/>
    <w:p>
      <w:pPr>
        <w:spacing w:after="0"/>
        <w:ind w:left="0"/>
        <w:jc w:val="both"/>
      </w:pPr>
      <w:r>
        <w:rPr>
          <w:rFonts w:ascii="Times New Roman"/>
          <w:b w:val="false"/>
          <w:i w:val="false"/>
          <w:color w:val="000000"/>
          <w:sz w:val="28"/>
        </w:rPr>
        <w:t>
      2) төлем тапсырмаларында көрсетілген деректемелердің дұрыстығын;</w:t>
      </w:r>
    </w:p>
    <w:bookmarkEnd w:id="1570"/>
    <w:bookmarkStart w:name="z1705" w:id="1571"/>
    <w:p>
      <w:pPr>
        <w:spacing w:after="0"/>
        <w:ind w:left="0"/>
        <w:jc w:val="both"/>
      </w:pPr>
      <w:r>
        <w:rPr>
          <w:rFonts w:ascii="Times New Roman"/>
          <w:b w:val="false"/>
          <w:i w:val="false"/>
          <w:color w:val="000000"/>
          <w:sz w:val="28"/>
        </w:rPr>
        <w:t>
      3) ақша алушының пайдасына төлемдерді жүзеге асыру жөніндегі міндеттемелердің уақтылы және толық орындалуын;</w:t>
      </w:r>
    </w:p>
    <w:bookmarkEnd w:id="1571"/>
    <w:bookmarkStart w:name="z1706" w:id="1572"/>
    <w:p>
      <w:pPr>
        <w:spacing w:after="0"/>
        <w:ind w:left="0"/>
        <w:jc w:val="both"/>
      </w:pPr>
      <w:r>
        <w:rPr>
          <w:rFonts w:ascii="Times New Roman"/>
          <w:b w:val="false"/>
          <w:i w:val="false"/>
          <w:color w:val="000000"/>
          <w:sz w:val="28"/>
        </w:rPr>
        <w:t>
      4) жасалған операциялардың дұрыстығы;</w:t>
      </w:r>
    </w:p>
    <w:bookmarkEnd w:id="1572"/>
    <w:bookmarkStart w:name="z1707" w:id="1573"/>
    <w:p>
      <w:pPr>
        <w:spacing w:after="0"/>
        <w:ind w:left="0"/>
        <w:jc w:val="both"/>
      </w:pPr>
      <w:r>
        <w:rPr>
          <w:rFonts w:ascii="Times New Roman"/>
          <w:b w:val="false"/>
          <w:i w:val="false"/>
          <w:color w:val="000000"/>
          <w:sz w:val="28"/>
        </w:rPr>
        <w:t>
      5) бюджетті атқару жөніндегі уәкілетті органның мемлекеттік қазынашылықта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құжат түрінің көшірмелерін ұсыну.</w:t>
      </w:r>
    </w:p>
    <w:bookmarkEnd w:id="1573"/>
    <w:bookmarkStart w:name="z1708" w:id="1574"/>
    <w:p>
      <w:pPr>
        <w:spacing w:after="0"/>
        <w:ind w:left="0"/>
        <w:jc w:val="both"/>
      </w:pPr>
      <w:r>
        <w:rPr>
          <w:rFonts w:ascii="Times New Roman"/>
          <w:b w:val="false"/>
          <w:i w:val="false"/>
          <w:color w:val="000000"/>
          <w:sz w:val="28"/>
        </w:rPr>
        <w:t>
      6) "Қазынашылық-клиент" ақпараттық жүйесі бойынша қызмет көрсету кезінде Мемлекет кепілдік берген қарызды тартқан қарыз алушы басшысының және бас бухгалтерінің электрондық цифрлық қолтаңба -мен қол қойылған төлемнің негізділігін растайтын құжаттардың сканерленген үлгісі бекітіледі;</w:t>
      </w:r>
    </w:p>
    <w:bookmarkEnd w:id="1574"/>
    <w:bookmarkStart w:name="z1709" w:id="1575"/>
    <w:p>
      <w:pPr>
        <w:spacing w:after="0"/>
        <w:ind w:left="0"/>
        <w:jc w:val="both"/>
      </w:pPr>
      <w:r>
        <w:rPr>
          <w:rFonts w:ascii="Times New Roman"/>
          <w:b w:val="false"/>
          <w:i w:val="false"/>
          <w:color w:val="000000"/>
          <w:sz w:val="28"/>
        </w:rPr>
        <w:t>
       459. Төлемдер мен ақша аударымдарын жүргізу үшін мемлекет кепілдік берген қарызды тартқан қарыз алушы қағаз тасығышта немесе "Қазынашылық-клиент" ақпараттық жүйесі бойынша электрондық түрде мемлекеттік қазынашылық органдарына ұсынады:</w:t>
      </w:r>
    </w:p>
    <w:bookmarkEnd w:id="1575"/>
    <w:bookmarkStart w:name="z1710" w:id="1576"/>
    <w:p>
      <w:pPr>
        <w:spacing w:after="0"/>
        <w:ind w:left="0"/>
        <w:jc w:val="both"/>
      </w:pPr>
      <w:r>
        <w:rPr>
          <w:rFonts w:ascii="Times New Roman"/>
          <w:b w:val="false"/>
          <w:i w:val="false"/>
          <w:color w:val="000000"/>
          <w:sz w:val="28"/>
        </w:rPr>
        <w:t>
      1) мемлекеттік кепілдікпен қамтамасыз етілген мемлекеттік емес қарыздардың ақшасын жұмсау кезінде - Қазақстан Республикасының мемлекеттік кепілдігімен берілетін қарыз шарты;</w:t>
      </w:r>
    </w:p>
    <w:bookmarkEnd w:id="1576"/>
    <w:bookmarkStart w:name="z1711" w:id="1577"/>
    <w:p>
      <w:pPr>
        <w:spacing w:after="0"/>
        <w:ind w:left="0"/>
        <w:jc w:val="both"/>
      </w:pPr>
      <w:r>
        <w:rPr>
          <w:rFonts w:ascii="Times New Roman"/>
          <w:b w:val="false"/>
          <w:i w:val="false"/>
          <w:color w:val="000000"/>
          <w:sz w:val="28"/>
        </w:rPr>
        <w:t>
      2)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 кезінде осы Қағидаларға 125-қосымшаға сәйкес сенім білдірілген агенттің растауы;</w:t>
      </w:r>
    </w:p>
    <w:bookmarkEnd w:id="1577"/>
    <w:bookmarkStart w:name="z1712" w:id="1578"/>
    <w:p>
      <w:pPr>
        <w:spacing w:after="0"/>
        <w:ind w:left="0"/>
        <w:jc w:val="both"/>
      </w:pPr>
      <w:r>
        <w:rPr>
          <w:rFonts w:ascii="Times New Roman"/>
          <w:b w:val="false"/>
          <w:i w:val="false"/>
          <w:color w:val="000000"/>
          <w:sz w:val="28"/>
        </w:rPr>
        <w:t>
      3) қарыз алушы мемлекеттік кепілдікпен қамтамасыз етілген мемлекеттік емес қарыздардың ақшасын мемлекет кепілдік берген қарыз шотынан – Қазақстан Республикасының мемлекеттік кепілдігімен қарыз шартынан жұмсаған кезде;</w:t>
      </w:r>
    </w:p>
    <w:bookmarkEnd w:id="1578"/>
    <w:bookmarkStart w:name="z1713" w:id="1579"/>
    <w:p>
      <w:pPr>
        <w:spacing w:after="0"/>
        <w:ind w:left="0"/>
        <w:jc w:val="both"/>
      </w:pPr>
      <w:r>
        <w:rPr>
          <w:rFonts w:ascii="Times New Roman"/>
          <w:b w:val="false"/>
          <w:i w:val="false"/>
          <w:color w:val="000000"/>
          <w:sz w:val="28"/>
        </w:rPr>
        <w:t>
      4) Қазақстан Республикасының мемлекеттік кепілдігімен қамтамасыз етілген мемлекеттік емес қарыздарға қызмет көрсету және өтеу бойынша операцияларды жүргізу үшін сенім білдірілген агенттің осы Қағидаларға 125-қосымшаға сәйкес растауы;</w:t>
      </w:r>
    </w:p>
    <w:bookmarkEnd w:id="1579"/>
    <w:bookmarkStart w:name="z1714" w:id="1580"/>
    <w:p>
      <w:pPr>
        <w:spacing w:after="0"/>
        <w:ind w:left="0"/>
        <w:jc w:val="both"/>
      </w:pPr>
      <w:r>
        <w:rPr>
          <w:rFonts w:ascii="Times New Roman"/>
          <w:b w:val="false"/>
          <w:i w:val="false"/>
          <w:color w:val="000000"/>
          <w:sz w:val="28"/>
        </w:rPr>
        <w:t>
      460. Мемлекеттік қазынашылық органы мемлекет кепілдік берген қарызды тартқан қарыз алушылардан төлем тапсырмаларын қағаз тасығышта және "Қазынашылық-клиент" ақпараттық жүйесі бойынша электрондық түрде қабылдауды жүзеге асырады.</w:t>
      </w:r>
    </w:p>
    <w:bookmarkEnd w:id="1580"/>
    <w:bookmarkStart w:name="z1715" w:id="1581"/>
    <w:p>
      <w:pPr>
        <w:spacing w:after="0"/>
        <w:ind w:left="0"/>
        <w:jc w:val="both"/>
      </w:pPr>
      <w:r>
        <w:rPr>
          <w:rFonts w:ascii="Times New Roman"/>
          <w:b w:val="false"/>
          <w:i w:val="false"/>
          <w:color w:val="000000"/>
          <w:sz w:val="28"/>
        </w:rPr>
        <w:t>
      Қағаз тасығыштағы төлем тапсырмаларын қабылдау белгіленген қызмет көрсету кестесіне сәйкес жергілікті уақыт бойынша сағат 16.00 (он алты) дейін жүзеге асырылады.</w:t>
      </w:r>
    </w:p>
    <w:bookmarkEnd w:id="1581"/>
    <w:bookmarkStart w:name="z1716" w:id="1582"/>
    <w:p>
      <w:pPr>
        <w:spacing w:after="0"/>
        <w:ind w:left="0"/>
        <w:jc w:val="both"/>
      </w:pPr>
      <w:r>
        <w:rPr>
          <w:rFonts w:ascii="Times New Roman"/>
          <w:b w:val="false"/>
          <w:i w:val="false"/>
          <w:color w:val="000000"/>
          <w:sz w:val="28"/>
        </w:rPr>
        <w:t>
      461. Қағаз тасығыштағы төлем тапсырмасы және "Қазынашылық-клиент" ақпараттық жүйесі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орындаусыз қайтарылады.</w:t>
      </w:r>
    </w:p>
    <w:bookmarkEnd w:id="1582"/>
    <w:bookmarkStart w:name="z1717" w:id="1583"/>
    <w:p>
      <w:pPr>
        <w:spacing w:after="0"/>
        <w:ind w:left="0"/>
        <w:jc w:val="both"/>
      </w:pPr>
      <w:r>
        <w:rPr>
          <w:rFonts w:ascii="Times New Roman"/>
          <w:b w:val="false"/>
          <w:i w:val="false"/>
          <w:color w:val="000000"/>
          <w:sz w:val="28"/>
        </w:rPr>
        <w:t xml:space="preserve">
      462. Төлем қағаз тасығышта жүргізілгеннен кейін төлем тапсырмасының екінші данасы және 5-15 және/немесе 5-20-нысан бойынша қалыптастырылған есеппен салыстырылады, төлем тапсырмасында төлем жүргізу күні мен 5-15 және/немесе 5-20-нысанда салыстырып тексеруді жүзеге асыру күні көрсетіле отырып, мемлекеттік қазынашылық органының жауапты орындаушысының қолымен, мөртабан бедерімен расталады және мемлекет кепілдік берген қарызды тартқан қарыз алушыларға беріледі. </w:t>
      </w:r>
    </w:p>
    <w:bookmarkEnd w:id="1583"/>
    <w:bookmarkStart w:name="z1718" w:id="1584"/>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 кепілдік берген қарызды тартқан қарыз алушылар 5-15 және/немесе 5-20-нысаны бойынша есепті дербес қалыптастырады</w:t>
      </w:r>
    </w:p>
    <w:bookmarkEnd w:id="1584"/>
    <w:bookmarkStart w:name="z1719" w:id="1585"/>
    <w:p>
      <w:pPr>
        <w:spacing w:after="0"/>
        <w:ind w:left="0"/>
        <w:jc w:val="left"/>
      </w:pPr>
      <w:r>
        <w:rPr>
          <w:rFonts w:ascii="Times New Roman"/>
          <w:b/>
          <w:i w:val="false"/>
          <w:color w:val="000000"/>
        </w:rPr>
        <w:t xml:space="preserve"> 11-тарау. Мемлекеттік мекемелер өздерінің иелігінде қалатын тауарларды (жұмыстарды, көрсетілетін қызметтерді) өткізуден алатын ақшаны,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тиісті бюджетке немесе үшінші тұлғаларға аудару</w:t>
      </w:r>
    </w:p>
    <w:bookmarkEnd w:id="1585"/>
    <w:bookmarkStart w:name="z1720" w:id="1586"/>
    <w:p>
      <w:pPr>
        <w:spacing w:after="0"/>
        <w:ind w:left="0"/>
        <w:jc w:val="left"/>
      </w:pPr>
      <w:r>
        <w:rPr>
          <w:rFonts w:ascii="Times New Roman"/>
          <w:b/>
          <w:i w:val="false"/>
          <w:color w:val="000000"/>
        </w:rPr>
        <w:t xml:space="preserve"> 1-параграф. Жалпы қағидалар</w:t>
      </w:r>
    </w:p>
    <w:bookmarkEnd w:id="1586"/>
    <w:bookmarkStart w:name="z1721" w:id="1587"/>
    <w:p>
      <w:pPr>
        <w:spacing w:after="0"/>
        <w:ind w:left="0"/>
        <w:jc w:val="both"/>
      </w:pPr>
      <w:r>
        <w:rPr>
          <w:rFonts w:ascii="Times New Roman"/>
          <w:b w:val="false"/>
          <w:i w:val="false"/>
          <w:color w:val="000000"/>
          <w:sz w:val="28"/>
        </w:rPr>
        <w:t>
      463. Қайырымдылық көмектен түсетін түсімдер, Қазақстан Республикасы заңнамалық актілеріне сәйкес оларды мемлекеттік мекемеге жеке және (немесе) заңды тұлғалар қайтарып алу немесе белгілі бір жағдайлар туған, кезде тиісті бюджетке немесе үшінші тұлғаларға аудару шартымен берген ақша ұлттық та және шетел валюталарында да түседі.</w:t>
      </w:r>
    </w:p>
    <w:bookmarkEnd w:id="1587"/>
    <w:bookmarkStart w:name="z1722" w:id="1588"/>
    <w:p>
      <w:pPr>
        <w:spacing w:after="0"/>
        <w:ind w:left="0"/>
        <w:jc w:val="both"/>
      </w:pPr>
      <w:r>
        <w:rPr>
          <w:rFonts w:ascii="Times New Roman"/>
          <w:b w:val="false"/>
          <w:i w:val="false"/>
          <w:color w:val="000000"/>
          <w:sz w:val="28"/>
        </w:rPr>
        <w:t>
      464. Қайырымдылық көмектен түсетін түсімдер, оларды қайтару не белгілі бір жағдайлар туындаған кезде тиісті бюджетке немесе үшінші тұлғаларға аудару шартында жеке және (немесе) заңды тұлғалар заңнамалық актілерге сәйкес мемлекеттік мекемеге беретін, шетел валютасында түскен ақша қайта айырбастауға және осы Қағидаларда көзделген тәртіппен тиісті қайырымдылық қолма-қол бақылау шоттарға немесе ақшаны уақытша орналастыру қолма-қол бақылау шоттарға ұлттық валютада есептеуге жатады.</w:t>
      </w:r>
    </w:p>
    <w:bookmarkEnd w:id="1588"/>
    <w:bookmarkStart w:name="z1723" w:id="1589"/>
    <w:p>
      <w:pPr>
        <w:spacing w:after="0"/>
        <w:ind w:left="0"/>
        <w:jc w:val="both"/>
      </w:pPr>
      <w:r>
        <w:rPr>
          <w:rFonts w:ascii="Times New Roman"/>
          <w:b w:val="false"/>
          <w:i w:val="false"/>
          <w:color w:val="000000"/>
          <w:sz w:val="28"/>
        </w:rPr>
        <w:t>
      Сотқа дейінгі тексерісті жүргізетін орган алған шетел валютасын қайта айырбастау міңдетті емес.</w:t>
      </w:r>
    </w:p>
    <w:bookmarkEnd w:id="1589"/>
    <w:bookmarkStart w:name="z1724" w:id="1590"/>
    <w:p>
      <w:pPr>
        <w:spacing w:after="0"/>
        <w:ind w:left="0"/>
        <w:jc w:val="both"/>
      </w:pPr>
      <w:r>
        <w:rPr>
          <w:rFonts w:ascii="Times New Roman"/>
          <w:b w:val="false"/>
          <w:i w:val="false"/>
          <w:color w:val="000000"/>
          <w:sz w:val="28"/>
        </w:rPr>
        <w:t>
      465. Мемлекеттік мекеменің кассаға қабылданған қолма-қол ақшасы оларды қабылдаған күннен бастап үш жұмыс күнінен кешіктірмей ақылы қызметтердің, қайырымдылық көмектің, ақшаны уақытша орналастырудың қолма-қол ақшаны бақылау шоттарына есептелінеді. Мемлекеттік мекеме мемлекеттік мекемеге түскен қолма-қол ақшаны тиісті шотқа уақтылы және толық тапсыруды қамтамасыз етеді.</w:t>
      </w:r>
    </w:p>
    <w:bookmarkEnd w:id="1590"/>
    <w:bookmarkStart w:name="z1725" w:id="1591"/>
    <w:p>
      <w:pPr>
        <w:spacing w:after="0"/>
        <w:ind w:left="0"/>
        <w:jc w:val="left"/>
      </w:pPr>
      <w:r>
        <w:rPr>
          <w:rFonts w:ascii="Times New Roman"/>
          <w:b/>
          <w:i w:val="false"/>
          <w:color w:val="000000"/>
        </w:rPr>
        <w:t xml:space="preserve"> 2-параграф. Мемлекеттік мекемелердің өздерінің билігінде қалатын тауарларды (жұмыстарды, қызметтерді) өткізуден түсетін ақша</w:t>
      </w:r>
    </w:p>
    <w:bookmarkEnd w:id="1591"/>
    <w:bookmarkStart w:name="z1726" w:id="1592"/>
    <w:p>
      <w:pPr>
        <w:spacing w:after="0"/>
        <w:ind w:left="0"/>
        <w:jc w:val="both"/>
      </w:pPr>
      <w:r>
        <w:rPr>
          <w:rFonts w:ascii="Times New Roman"/>
          <w:b w:val="false"/>
          <w:i w:val="false"/>
          <w:color w:val="000000"/>
          <w:sz w:val="28"/>
        </w:rPr>
        <w:t>
      466. Бюджет кодексінің 102 - бабына сәйкес ақылы қызметтердің қолма-қол ақшасын бақылау шоттары бойынша операциялар Мемлекеттік мекемелердің республикалық немесе жергілікті бюджет есебінен ұсталатын, оларды өткізуден түскен ақша бюджетті атқару жөніндегі орталық уәкілетті орган айқындайтын өз иелігінде қалатын тауарларының (жұмыстарының, көрсетілетін қызметтерінің) тізбесі сыныптауышының негізінде жүзеге асырылады (әрі қарай – Тиісті саланың (саланың) орталық мемлекеттік органы айқындайтын мемлекеттік мекемелердің тауарларды (жұмыстарды, көрсетілетін қызметтерді) өткізуінен түскен ақшасы олардың иелігінде қалатын ақылы қызмет түрлерін жүзеге асыру, мемлекеттік мекемелердің өз иелігінде қалатын тауарларды (жұмыстарды, көрсетілетін қызметтерді) өткізуінен түскен ақшаны пайдалану тәртібі (бұдан әрі – мемлекеттік мекемелердің тауарларды (жұмыстарды, көрсетілетін қызметтерді) өткізуінен түскен ақылы қызмет түрлері).</w:t>
      </w:r>
    </w:p>
    <w:bookmarkEnd w:id="1592"/>
    <w:bookmarkStart w:name="z1727" w:id="1593"/>
    <w:p>
      <w:pPr>
        <w:spacing w:after="0"/>
        <w:ind w:left="0"/>
        <w:jc w:val="both"/>
      </w:pPr>
      <w:r>
        <w:rPr>
          <w:rFonts w:ascii="Times New Roman"/>
          <w:b w:val="false"/>
          <w:i w:val="false"/>
          <w:color w:val="000000"/>
          <w:sz w:val="28"/>
        </w:rPr>
        <w:t>
      489. Ақылы қызметтер бойынша есепке алу бірінғай бюджеттік сыныптамасы және мемлекеттік мекемелер кодтарына сәйкес жүзеге асырылады.</w:t>
      </w:r>
    </w:p>
    <w:bookmarkEnd w:id="1593"/>
    <w:bookmarkStart w:name="z1728" w:id="1594"/>
    <w:p>
      <w:pPr>
        <w:spacing w:after="0"/>
        <w:ind w:left="0"/>
        <w:jc w:val="both"/>
      </w:pPr>
      <w:r>
        <w:rPr>
          <w:rFonts w:ascii="Times New Roman"/>
          <w:b w:val="false"/>
          <w:i w:val="false"/>
          <w:color w:val="000000"/>
          <w:sz w:val="28"/>
        </w:rPr>
        <w:t>
      467. Ақылы қызметтер шоты бойынша операциялар жүргізу үшін мемлекеттік мекеме мемлекеттік қазынашылық органдарына мемлекеттік мекеме өздерінің билігінде қалатын тауарларды (жұмыстарды, қызметтерді) сатудан түскен ақшаның түсімі мен жұмсалу жоспарын, қойылған қол және мер бедерінің үлгілері бар құжатты ұсынады.</w:t>
      </w:r>
    </w:p>
    <w:bookmarkEnd w:id="1594"/>
    <w:bookmarkStart w:name="z1729" w:id="1595"/>
    <w:p>
      <w:pPr>
        <w:spacing w:after="0"/>
        <w:ind w:left="0"/>
        <w:jc w:val="both"/>
      </w:pPr>
      <w:r>
        <w:rPr>
          <w:rFonts w:ascii="Times New Roman"/>
          <w:b w:val="false"/>
          <w:i w:val="false"/>
          <w:color w:val="000000"/>
          <w:sz w:val="28"/>
        </w:rPr>
        <w:t xml:space="preserve">
      468. Ақылы қызметтердің қолма-қол ақшаны бақылау шоттары бойынша операцияларды есепке алу Қазақстан Республикасының Бірыңғай бюджеттік сыныптамасына және Мемлекеттік мекемелердің кодтарына сәйкес жүзеге асырылады. </w:t>
      </w:r>
    </w:p>
    <w:bookmarkEnd w:id="1595"/>
    <w:bookmarkStart w:name="z1730" w:id="1596"/>
    <w:p>
      <w:pPr>
        <w:spacing w:after="0"/>
        <w:ind w:left="0"/>
        <w:jc w:val="both"/>
      </w:pPr>
      <w:r>
        <w:rPr>
          <w:rFonts w:ascii="Times New Roman"/>
          <w:b w:val="false"/>
          <w:i w:val="false"/>
          <w:color w:val="000000"/>
          <w:sz w:val="28"/>
        </w:rPr>
        <w:t>
      469. Ақылы қызметтердің қолма-қол ақшасын бақылау шоттары бойынша операцияларды жүргізу үшін мемлекеттік мекеме мемлекеттік қазынашылық органына мемлекеттік мекемелердің өз иелігінде қалатын тауарларды (жұмыстарды, көрсетілетін қызметтерді) өткізуден түсетін ақшаның түсімдері мен шығыстарының жоспарын, қолтаңбалар мен мөр бедерлерінің үлгілері бар құжатты ұсынады.</w:t>
      </w:r>
    </w:p>
    <w:bookmarkEnd w:id="1596"/>
    <w:bookmarkStart w:name="z1731" w:id="1597"/>
    <w:p>
      <w:pPr>
        <w:spacing w:after="0"/>
        <w:ind w:left="0"/>
        <w:jc w:val="left"/>
      </w:pPr>
      <w:r>
        <w:rPr>
          <w:rFonts w:ascii="Times New Roman"/>
          <w:b/>
          <w:i w:val="false"/>
          <w:color w:val="000000"/>
        </w:rPr>
        <w:t xml:space="preserve"> 3-параграф. Мемлекеттік мекеменің өз билігінде қалатын тауарларды (жұмыстарды, қызметтерді) өткізуден түсетін ақшаның түсімдері мен шығыстарының жоспарларын қалыптастыру және бекіту</w:t>
      </w:r>
    </w:p>
    <w:bookmarkEnd w:id="1597"/>
    <w:bookmarkStart w:name="z1732" w:id="1598"/>
    <w:p>
      <w:pPr>
        <w:spacing w:after="0"/>
        <w:ind w:left="0"/>
        <w:jc w:val="both"/>
      </w:pPr>
      <w:r>
        <w:rPr>
          <w:rFonts w:ascii="Times New Roman"/>
          <w:b w:val="false"/>
          <w:i w:val="false"/>
          <w:color w:val="000000"/>
          <w:sz w:val="28"/>
        </w:rPr>
        <w:t xml:space="preserve">
      470. Мемлекеттік мекеменің өз билігінде қалатын тауарларды (жұмыстарды, қызметтерді) өткізуден түсетін ақшаның есебінен операция жүргізу үшін жыл сайын мемлекеттік мекеменің өздерінің билігінде қалатын тауарларды (жұмыстарды, қызметтерді) өткізуден түсетін ақшаның түсімі мен. </w:t>
      </w:r>
    </w:p>
    <w:bookmarkEnd w:id="1598"/>
    <w:bookmarkStart w:name="z1733" w:id="1599"/>
    <w:p>
      <w:pPr>
        <w:spacing w:after="0"/>
        <w:ind w:left="0"/>
        <w:jc w:val="both"/>
      </w:pPr>
      <w:r>
        <w:rPr>
          <w:rFonts w:ascii="Times New Roman"/>
          <w:b w:val="false"/>
          <w:i w:val="false"/>
          <w:color w:val="000000"/>
          <w:sz w:val="28"/>
        </w:rPr>
        <w:t xml:space="preserve">
      471. Жоспар тауарлардың (жұмыстардың, қызметтердің) әрбір түрі бойынша жасалады. </w:t>
      </w:r>
    </w:p>
    <w:bookmarkEnd w:id="1599"/>
    <w:bookmarkStart w:name="z1734" w:id="1600"/>
    <w:p>
      <w:pPr>
        <w:spacing w:after="0"/>
        <w:ind w:left="0"/>
        <w:jc w:val="both"/>
      </w:pPr>
      <w:r>
        <w:rPr>
          <w:rFonts w:ascii="Times New Roman"/>
          <w:b w:val="false"/>
          <w:i w:val="false"/>
          <w:color w:val="000000"/>
          <w:sz w:val="28"/>
        </w:rPr>
        <w:t>
      472. Мемлекеттік мекеме жоспарды осы Қағидалардың 126-қосымшасына сәйкес нысан бойынша мынадай тәртіппен жасайды:</w:t>
      </w:r>
    </w:p>
    <w:bookmarkEnd w:id="1600"/>
    <w:bookmarkStart w:name="z1735" w:id="1601"/>
    <w:p>
      <w:pPr>
        <w:spacing w:after="0"/>
        <w:ind w:left="0"/>
        <w:jc w:val="both"/>
      </w:pPr>
      <w:r>
        <w:rPr>
          <w:rFonts w:ascii="Times New Roman"/>
          <w:b w:val="false"/>
          <w:i w:val="false"/>
          <w:color w:val="000000"/>
          <w:sz w:val="28"/>
        </w:rPr>
        <w:t>
      Кіріс белігі:</w:t>
      </w:r>
    </w:p>
    <w:bookmarkEnd w:id="1601"/>
    <w:bookmarkStart w:name="z1736" w:id="1602"/>
    <w:p>
      <w:pPr>
        <w:spacing w:after="0"/>
        <w:ind w:left="0"/>
        <w:jc w:val="both"/>
      </w:pPr>
      <w:r>
        <w:rPr>
          <w:rFonts w:ascii="Times New Roman"/>
          <w:b w:val="false"/>
          <w:i w:val="false"/>
          <w:color w:val="000000"/>
          <w:sz w:val="28"/>
        </w:rPr>
        <w:t>
      010 "Барлық кірістер" жолында кірістердің жалпы сомасы көрсетіледі, ол есептіден кейінгі қаржы жылының 1 қаңтарындағы жағдай бойынша қалыптасқан ақша қалдығын және жаңа қаржы жылында түсетін ақшаның жоспарланған сомасын қамтиды (011-жол+012-жол),</w:t>
      </w:r>
    </w:p>
    <w:bookmarkEnd w:id="1602"/>
    <w:bookmarkStart w:name="z1737" w:id="1603"/>
    <w:p>
      <w:pPr>
        <w:spacing w:after="0"/>
        <w:ind w:left="0"/>
        <w:jc w:val="both"/>
      </w:pPr>
      <w:r>
        <w:rPr>
          <w:rFonts w:ascii="Times New Roman"/>
          <w:b w:val="false"/>
          <w:i w:val="false"/>
          <w:color w:val="000000"/>
          <w:sz w:val="28"/>
        </w:rPr>
        <w:t>
      011 "Қаржы жылының басындағы қарақпараттық жүйесіат қалдығы" жолында есептіден кейінгі қаржы жылының 1 қаңтарындағы жағдай бойынша қалыптасқан ақша қалдығы көрсетіледі,</w:t>
      </w:r>
    </w:p>
    <w:bookmarkEnd w:id="1603"/>
    <w:bookmarkStart w:name="z1738" w:id="1604"/>
    <w:p>
      <w:pPr>
        <w:spacing w:after="0"/>
        <w:ind w:left="0"/>
        <w:jc w:val="both"/>
      </w:pPr>
      <w:r>
        <w:rPr>
          <w:rFonts w:ascii="Times New Roman"/>
          <w:b w:val="false"/>
          <w:i w:val="false"/>
          <w:color w:val="000000"/>
          <w:sz w:val="28"/>
        </w:rPr>
        <w:t>
      012 "Ағымдағы жыл түсімдері" жолында жаңа қаржы жылы тауарларды (жұмыстарды, қызметтерді) сатудан түсетін ақша түсімдерінің жоспарланған сомасы көрсетіледі;</w:t>
      </w:r>
    </w:p>
    <w:bookmarkEnd w:id="1604"/>
    <w:bookmarkStart w:name="z1739" w:id="1605"/>
    <w:p>
      <w:pPr>
        <w:spacing w:after="0"/>
        <w:ind w:left="0"/>
        <w:jc w:val="both"/>
      </w:pPr>
      <w:r>
        <w:rPr>
          <w:rFonts w:ascii="Times New Roman"/>
          <w:b w:val="false"/>
          <w:i w:val="false"/>
          <w:color w:val="000000"/>
          <w:sz w:val="28"/>
        </w:rPr>
        <w:t>
      Шығыс бөлігі:</w:t>
      </w:r>
    </w:p>
    <w:bookmarkEnd w:id="1605"/>
    <w:bookmarkStart w:name="z1740" w:id="1606"/>
    <w:p>
      <w:pPr>
        <w:spacing w:after="0"/>
        <w:ind w:left="0"/>
        <w:jc w:val="both"/>
      </w:pPr>
      <w:r>
        <w:rPr>
          <w:rFonts w:ascii="Times New Roman"/>
          <w:b w:val="false"/>
          <w:i w:val="false"/>
          <w:color w:val="000000"/>
          <w:sz w:val="28"/>
        </w:rPr>
        <w:t>
      020 "Барлық шығыстар, оның ішінде ерекшеліктер бойынша" жолында шығыстардың экономикалық сыныптамасының барлық ерекшеліктері бойынша және шығыстардың экономикалық сыныптамасының ерекшеліктері бөлігіндегі жоспарланған шығыстар сомасын көрсете отырып, шығыстардың жоспарланған жалпы сомасы көрсетіледі,</w:t>
      </w:r>
    </w:p>
    <w:bookmarkEnd w:id="1606"/>
    <w:bookmarkStart w:name="z1741" w:id="1607"/>
    <w:p>
      <w:pPr>
        <w:spacing w:after="0"/>
        <w:ind w:left="0"/>
        <w:jc w:val="both"/>
      </w:pPr>
      <w:r>
        <w:rPr>
          <w:rFonts w:ascii="Times New Roman"/>
          <w:b w:val="false"/>
          <w:i w:val="false"/>
          <w:color w:val="000000"/>
          <w:sz w:val="28"/>
        </w:rPr>
        <w:t>
      021 "олардың ішінде, бюджет кірісіне аударуға жататын" деген жол бойынша анықтамалық түрде, тиісті бюджет кірісіне аударуға жататын және 020-жол шығыстарының тиісті ерекшелігі бойынша көзделген сома көрсетіледі.</w:t>
      </w:r>
    </w:p>
    <w:bookmarkEnd w:id="1607"/>
    <w:bookmarkStart w:name="z1742" w:id="1608"/>
    <w:p>
      <w:pPr>
        <w:spacing w:after="0"/>
        <w:ind w:left="0"/>
        <w:jc w:val="both"/>
      </w:pPr>
      <w:r>
        <w:rPr>
          <w:rFonts w:ascii="Times New Roman"/>
          <w:b w:val="false"/>
          <w:i w:val="false"/>
          <w:color w:val="000000"/>
          <w:sz w:val="28"/>
        </w:rPr>
        <w:t>
      Жоспардың кіріс және шығыс бөліктері әрбір тоқсан бойынша және тұтастай жыл бойынша теңдестірілуі тиіс. Бұл ретте, 010-жолдың көрсеткіші 020-жолдың көрсеткішіне теңестірілуі тиіс. Шығыстардың ерекшеліктерінің тоқсан сайынғы сомасы 011 және 012-жолдардың түсімдер сомасына тең болуға тиіс.</w:t>
      </w:r>
    </w:p>
    <w:bookmarkEnd w:id="1608"/>
    <w:bookmarkStart w:name="z1743" w:id="1609"/>
    <w:p>
      <w:pPr>
        <w:spacing w:after="0"/>
        <w:ind w:left="0"/>
        <w:jc w:val="both"/>
      </w:pPr>
      <w:r>
        <w:rPr>
          <w:rFonts w:ascii="Times New Roman"/>
          <w:b w:val="false"/>
          <w:i w:val="false"/>
          <w:color w:val="000000"/>
          <w:sz w:val="28"/>
        </w:rPr>
        <w:t>
      473. Мемлекеттік мекемелер ағымдағы қаржы жылының жиырмасыншы қаңтарына дейінгі мерзімде бюджеттік бағдарламалар әкімшісіне орталық атқарушы органның аппарат басшысы (белгіленген тәртіппен орталық атқарушы органның аппарат басшысының өкілеттігі жүктелген лауазымды тұлға), ал мұндайлар болмаған жағдайда –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ерекшелігі бойынша кірістер мен шығыстар жөнінде негізделген есептерді қоса бере отырып, жоспарды үш данада бекітуге береді.</w:t>
      </w:r>
    </w:p>
    <w:bookmarkEnd w:id="1609"/>
    <w:bookmarkStart w:name="z1744" w:id="1610"/>
    <w:p>
      <w:pPr>
        <w:spacing w:after="0"/>
        <w:ind w:left="0"/>
        <w:jc w:val="both"/>
      </w:pPr>
      <w:r>
        <w:rPr>
          <w:rFonts w:ascii="Times New Roman"/>
          <w:b w:val="false"/>
          <w:i w:val="false"/>
          <w:color w:val="000000"/>
          <w:sz w:val="28"/>
        </w:rPr>
        <w:t>
      474. Бюджеттік бағдарламалардың әкімшісі мемлекеттік мекемелер ұсынған жоспарлардың негізінде мемлекеттік мекемелердің иелігінде қалатын тауарларды (жұмыстарды, көрсетілетін қызметтерді) өткізуден алатын ақшаның түсімдері мен шығыстарының жиынтық жоспарын (бұдан әрі – мемлекеттік мекемелер бойынша жиынтық жоспар) жасайды.</w:t>
      </w:r>
    </w:p>
    <w:bookmarkEnd w:id="1610"/>
    <w:bookmarkStart w:name="z1745" w:id="1611"/>
    <w:p>
      <w:pPr>
        <w:spacing w:after="0"/>
        <w:ind w:left="0"/>
        <w:jc w:val="both"/>
      </w:pPr>
      <w:r>
        <w:rPr>
          <w:rFonts w:ascii="Times New Roman"/>
          <w:b w:val="false"/>
          <w:i w:val="false"/>
          <w:color w:val="000000"/>
          <w:sz w:val="28"/>
        </w:rPr>
        <w:t>
      Мемлекеттік мекемелер бойынша жиынтық жоспар мен жоспарларды бюджеттік бағдарламалардың әкімшісі бекітеді және ағымдағы қаржы жылының 10 ақпанына дейінгі мерзімде әрбір мемлекеттік мекеме бойынша жоспарлармен бірге мемлекеттік қазынашылыққа немесе бюджетті атқару жөніндегі жергілікті уәкілетті органға келісуге ұсынылады.</w:t>
      </w:r>
    </w:p>
    <w:bookmarkEnd w:id="1611"/>
    <w:bookmarkStart w:name="z1746" w:id="1612"/>
    <w:p>
      <w:pPr>
        <w:spacing w:after="0"/>
        <w:ind w:left="0"/>
        <w:jc w:val="both"/>
      </w:pPr>
      <w:r>
        <w:rPr>
          <w:rFonts w:ascii="Times New Roman"/>
          <w:b w:val="false"/>
          <w:i w:val="false"/>
          <w:color w:val="000000"/>
          <w:sz w:val="28"/>
        </w:rPr>
        <w:t>
      Мемлекеттік мекемелер бойынша жиынтық жоспар тауарлардың (жұмыстардың, көрсетілетін қызметтердің) әрбір түрі бойынша осы Қағидаларға 127-қосымшаға сәйкес нысан бойынша жасалады және бекітіледі.</w:t>
      </w:r>
    </w:p>
    <w:bookmarkEnd w:id="1612"/>
    <w:bookmarkStart w:name="z1747" w:id="1613"/>
    <w:p>
      <w:pPr>
        <w:spacing w:after="0"/>
        <w:ind w:left="0"/>
        <w:jc w:val="both"/>
      </w:pPr>
      <w:r>
        <w:rPr>
          <w:rFonts w:ascii="Times New Roman"/>
          <w:b w:val="false"/>
          <w:i w:val="false"/>
          <w:color w:val="000000"/>
          <w:sz w:val="28"/>
        </w:rPr>
        <w:t>
      Бюджеттік бағдарламалар әкімшісі әрбір мемлекеттік мекеме бойынша жоспарды үш данада бекітеді, олардың біреуі бюджеттік бағдарламалар әкімшісінде қалады, екеуі – мемлекеттік мекемеге беріледі.</w:t>
      </w:r>
    </w:p>
    <w:bookmarkEnd w:id="1613"/>
    <w:bookmarkStart w:name="z1748" w:id="1614"/>
    <w:p>
      <w:pPr>
        <w:spacing w:after="0"/>
        <w:ind w:left="0"/>
        <w:jc w:val="both"/>
      </w:pPr>
      <w:r>
        <w:rPr>
          <w:rFonts w:ascii="Times New Roman"/>
          <w:b w:val="false"/>
          <w:i w:val="false"/>
          <w:color w:val="000000"/>
          <w:sz w:val="28"/>
        </w:rPr>
        <w:t>
      Мемлекеттік мекеме бекітілген жоспардың бір данасын өзіне қалдырады, екінші данасын ағымдағы қаржы жылының 15 ақпанына дейінгі мерзімде осы Қағидаларға 23-қосымшаға сәйкес нысан бойынша мемлекеттік қазынашылық органына өзінің орналасқан жері бойынша тізіліммен екі данада ұсынады.</w:t>
      </w:r>
    </w:p>
    <w:bookmarkEnd w:id="1614"/>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органына берген кезде мемлекеттік мекеме осы Қағидаларға 128-қосымшаға сәйкес нысан бойынша жоспардың қалыптастырылған электрондық кескінін, сондай-ақ осы Қағидаларға 24-қосымшаға сәйкес нысан бойынша мемлекеттік мекеме басшысының және мемлекеттік мекеменің тиісті құрылымдық бөлімшесі басшысының электрондық цифрлық қолтаңбасымен қол қойылған тізілімге сканерленген бекітілген жоспарды тіркеп жібереді.</w:t>
      </w:r>
    </w:p>
    <w:bookmarkStart w:name="z1750" w:id="1615"/>
    <w:p>
      <w:pPr>
        <w:spacing w:after="0"/>
        <w:ind w:left="0"/>
        <w:jc w:val="both"/>
      </w:pPr>
      <w:r>
        <w:rPr>
          <w:rFonts w:ascii="Times New Roman"/>
          <w:b w:val="false"/>
          <w:i w:val="false"/>
          <w:color w:val="000000"/>
          <w:sz w:val="28"/>
        </w:rPr>
        <w:t>
      Мемлекеттік мекемелер бойынша жиынтық жоспар осы Қағидаларға 127-қосымшаға сәйкес нысан бойынша тауарлардың (жұмыстардың, көрсетілетін қызметтердің) әрбір түрі бойынша екі данада қалыптастырылады және бекітіледі.</w:t>
      </w:r>
    </w:p>
    <w:bookmarkEnd w:id="1615"/>
    <w:bookmarkStart w:name="z1751" w:id="1616"/>
    <w:p>
      <w:pPr>
        <w:spacing w:after="0"/>
        <w:ind w:left="0"/>
        <w:jc w:val="both"/>
      </w:pPr>
      <w:r>
        <w:rPr>
          <w:rFonts w:ascii="Times New Roman"/>
          <w:b w:val="false"/>
          <w:i w:val="false"/>
          <w:color w:val="000000"/>
          <w:sz w:val="28"/>
        </w:rPr>
        <w:t>
      Мемлекеттік мекемелер бойынша жиынтық жоспарға бюджеттік бағдарламалар әкімшісінің тиісті құрылымдық бөлімшесінің басшысы қол қойған бюджет шығыстарының экономикалық сыныптамасының әрбір ерекшелігі бойынша түсімдер мен шығыстардың әрбір түрі бойынша түсіндірме жазба және негізделген есептер қоса беріледі.</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474-тармаққа өзгеріс енгізілді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2" w:id="1617"/>
    <w:p>
      <w:pPr>
        <w:spacing w:after="0"/>
        <w:ind w:left="0"/>
        <w:jc w:val="both"/>
      </w:pPr>
      <w:r>
        <w:rPr>
          <w:rFonts w:ascii="Times New Roman"/>
          <w:b w:val="false"/>
          <w:i w:val="false"/>
          <w:color w:val="000000"/>
          <w:sz w:val="28"/>
        </w:rPr>
        <w:t>
      475. Мемлекеттік мекемелер бойынша жоспар мен жиынтық жоспар бөлшек қалдықпен, үтірден кейін бір белгісімен мың теңгемен қалыптастырылады.</w:t>
      </w:r>
    </w:p>
    <w:bookmarkEnd w:id="1617"/>
    <w:bookmarkStart w:name="z1753" w:id="1618"/>
    <w:p>
      <w:pPr>
        <w:spacing w:after="0"/>
        <w:ind w:left="0"/>
        <w:jc w:val="both"/>
      </w:pPr>
      <w:r>
        <w:rPr>
          <w:rFonts w:ascii="Times New Roman"/>
          <w:b w:val="false"/>
          <w:i w:val="false"/>
          <w:color w:val="000000"/>
          <w:sz w:val="28"/>
        </w:rPr>
        <w:t>
      476. Жоспарлардың жалпы сомасы өткізілетін тауарлардың (жұмыстардың, көрсетілетін қызметтердің) әрбір түрі бойынша және жоспардың әрбір көрсеткіші бойынша жиынтық жоспардың сомасына тең болуға тиіс.</w:t>
      </w:r>
    </w:p>
    <w:bookmarkEnd w:id="1618"/>
    <w:bookmarkStart w:name="z1754" w:id="1619"/>
    <w:p>
      <w:pPr>
        <w:spacing w:after="0"/>
        <w:ind w:left="0"/>
        <w:jc w:val="both"/>
      </w:pPr>
      <w:r>
        <w:rPr>
          <w:rFonts w:ascii="Times New Roman"/>
          <w:b w:val="false"/>
          <w:i w:val="false"/>
          <w:color w:val="000000"/>
          <w:sz w:val="28"/>
        </w:rPr>
        <w:t>
      477. Бюджеттік бағдарламалардың әкімшісі мемлекеттік мекемелер бойынша жоспар құрудың дұрыстығын, осы Қағидалар мен Сыныптауышқа сәйкестігін қамтамасыз етеді.</w:t>
      </w:r>
    </w:p>
    <w:bookmarkEnd w:id="1619"/>
    <w:bookmarkStart w:name="z1755" w:id="1620"/>
    <w:p>
      <w:pPr>
        <w:spacing w:after="0"/>
        <w:ind w:left="0"/>
        <w:jc w:val="both"/>
      </w:pPr>
      <w:r>
        <w:rPr>
          <w:rFonts w:ascii="Times New Roman"/>
          <w:b w:val="false"/>
          <w:i w:val="false"/>
          <w:color w:val="000000"/>
          <w:sz w:val="28"/>
        </w:rPr>
        <w:t>
      478. Мемлекеттік қазынашылық немесе бюджетті атқару жөніндегі жергілікті уәкілетті орган келісуге берген мемлекеттік мекемелер бойынша жиынтық жоспарлардың осы Қағидаларға, ақылы қызмет түрлерін жүзеге асыру тәртібіне, Сыныптауышқа сәйкестігіне, шығыстардың экономикалық сыныптамасының әрбір ерекшелігі бойынша кірістер мен шығыстарды есептеудің дұрыстығына тексеріледі, мемлекеттік Қазынашылықтың немесе бюджетті атқару жөніндегі жергілікті уәкілетті органның басшысымен келісіледі және бюджетті атқару жөніндегі жергілікті уәкілетті органның елтаңбалы мөрдің бедерімен.</w:t>
      </w:r>
    </w:p>
    <w:bookmarkEnd w:id="1620"/>
    <w:bookmarkStart w:name="z1756" w:id="1621"/>
    <w:p>
      <w:pPr>
        <w:spacing w:after="0"/>
        <w:ind w:left="0"/>
        <w:jc w:val="both"/>
      </w:pPr>
      <w:r>
        <w:rPr>
          <w:rFonts w:ascii="Times New Roman"/>
          <w:b w:val="false"/>
          <w:i w:val="false"/>
          <w:color w:val="000000"/>
          <w:sz w:val="28"/>
        </w:rPr>
        <w:t>
      479. Мемлекеттік мекемелер бойынша келісілген жиынтық жоспардың бір данасы мемлекеттік қазынашылықта немесе бюджетті атқару жөніндегі жергілікті уәкілетті органда қалады, екіншісі-бюджеттік бағдарламалардың әкімшісіне беріледі.</w:t>
      </w:r>
    </w:p>
    <w:bookmarkEnd w:id="1621"/>
    <w:bookmarkStart w:name="z1757" w:id="1622"/>
    <w:p>
      <w:pPr>
        <w:spacing w:after="0"/>
        <w:ind w:left="0"/>
        <w:jc w:val="both"/>
      </w:pPr>
      <w:r>
        <w:rPr>
          <w:rFonts w:ascii="Times New Roman"/>
          <w:b w:val="false"/>
          <w:i w:val="false"/>
          <w:color w:val="000000"/>
          <w:sz w:val="28"/>
        </w:rPr>
        <w:t>
      480. Мемлекеттік қазынашылық немесе бюджетті атқару жөніндегі жергілікті уәкілетті орган мемлекеттік мекемелер бойынша жиынтық жоспарды келіскеннен кейін бюджеттік бағдарламалар әкімшісі әрбір мемлекеттік мекеме бойынша жоспарды үш данада бекітеді, олардың біреуі бюджеттік бағдарламалар әкімшісінде қалады, екеуі - мемлекеттік мекемеге беріледі.</w:t>
      </w:r>
    </w:p>
    <w:bookmarkEnd w:id="1622"/>
    <w:bookmarkStart w:name="z1758" w:id="1623"/>
    <w:p>
      <w:pPr>
        <w:spacing w:after="0"/>
        <w:ind w:left="0"/>
        <w:jc w:val="both"/>
      </w:pPr>
      <w:r>
        <w:rPr>
          <w:rFonts w:ascii="Times New Roman"/>
          <w:b w:val="false"/>
          <w:i w:val="false"/>
          <w:color w:val="000000"/>
          <w:sz w:val="28"/>
        </w:rPr>
        <w:t>
      Мемлекеттік мекеме бекітілген жоспардың бір данасын өзіне қалдырады, екіншісі-он бесінші ақпанға дейінгі мерзімде мемлекеттік қазынашылық органына өзінің орналасқан жері бойынша Тізіліммен осы Қағидаларға 23-қосымшаға сәйкес нысан бойынша екі данада береді.</w:t>
      </w:r>
    </w:p>
    <w:bookmarkEnd w:id="1623"/>
    <w:bookmarkStart w:name="z1759" w:id="1624"/>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органына берген кезде мемлекеттік мекеме осы Қағидаларға 128-қосымшаға сәйкес нысан бойынша жоспардың қалыптастырылған электрондық бейнесін, сондай-ақ осы Қағидаларға 24-қосымшаға сәйкес нысан бойынша мемлекеттік мекеме басшысының және мемлекеттік мекеменің тиісті құрылымдық бөлімшесі басшысының электрондық цифрлық қолтаңбасымен қол қойылған тізілімге сканерленген бекітілген жоспарды бекітеді мекемелер.</w:t>
      </w:r>
    </w:p>
    <w:bookmarkEnd w:id="1624"/>
    <w:bookmarkStart w:name="z1760" w:id="1625"/>
    <w:p>
      <w:pPr>
        <w:spacing w:after="0"/>
        <w:ind w:left="0"/>
        <w:jc w:val="both"/>
      </w:pPr>
      <w:r>
        <w:rPr>
          <w:rFonts w:ascii="Times New Roman"/>
          <w:b w:val="false"/>
          <w:i w:val="false"/>
          <w:color w:val="000000"/>
          <w:sz w:val="28"/>
        </w:rPr>
        <w:t xml:space="preserve">
      Мемлекеттік қазынашылық органы мемлекеттік мекемелердің ұсынылған жоспарларының осы Қағидаларға, Сыныптауышқа сәйкестігін, қаржы жылының басындағы қаражат қалдықтарын, шығыстардың экономикалық сыныптамасының әрбір ерекшелігі бойынша кірістер мен шығыстарды есептеудің дұрыстығын тексереді. </w:t>
      </w:r>
    </w:p>
    <w:bookmarkEnd w:id="1625"/>
    <w:bookmarkStart w:name="z1761" w:id="1626"/>
    <w:p>
      <w:pPr>
        <w:spacing w:after="0"/>
        <w:ind w:left="0"/>
        <w:jc w:val="both"/>
      </w:pPr>
      <w:r>
        <w:rPr>
          <w:rFonts w:ascii="Times New Roman"/>
          <w:b w:val="false"/>
          <w:i w:val="false"/>
          <w:color w:val="000000"/>
          <w:sz w:val="28"/>
        </w:rPr>
        <w:t>
      Белгіленген талаптар орындалмаған кезде мемлекеттік қазынашылық органы жоспарды орындаусыз мемлекеттік мекемеге қайтарады ("Қазынашылық-клиент" ақпараттық жүйесі бойынша себебін көрсете отырып, бас тартады).</w:t>
      </w:r>
    </w:p>
    <w:bookmarkEnd w:id="1626"/>
    <w:bookmarkStart w:name="z1762" w:id="1627"/>
    <w:p>
      <w:pPr>
        <w:spacing w:after="0"/>
        <w:ind w:left="0"/>
        <w:jc w:val="both"/>
      </w:pPr>
      <w:r>
        <w:rPr>
          <w:rFonts w:ascii="Times New Roman"/>
          <w:b w:val="false"/>
          <w:i w:val="false"/>
          <w:color w:val="000000"/>
          <w:sz w:val="28"/>
        </w:rPr>
        <w:t>
      481. Қаржы жылының 15 қаңтарына дейін мемлекеттік мекемелер бойынша жоспар бекітілмеген жағдайда, мемлекеттік мекемелер ағымдағы қаржы жылының 1 ақпанына дейінгі мерзімде жаңа қаржы жылының 1 қаңтарындағы тауарларды (жұмыстарды, қызметтерді) сатудан түсетін ақша қалдығы шеңберінде жасалған шығыстардың сомасын ағымдағы қаржы жылының жоспарына міндетті түрде қосу арқылы шығыстар жүзеге асырады.</w:t>
      </w:r>
    </w:p>
    <w:bookmarkEnd w:id="1627"/>
    <w:bookmarkStart w:name="z1763" w:id="1628"/>
    <w:p>
      <w:pPr>
        <w:spacing w:after="0"/>
        <w:ind w:left="0"/>
        <w:jc w:val="both"/>
      </w:pPr>
      <w:r>
        <w:rPr>
          <w:rFonts w:ascii="Times New Roman"/>
          <w:b w:val="false"/>
          <w:i w:val="false"/>
          <w:color w:val="000000"/>
          <w:sz w:val="28"/>
        </w:rPr>
        <w:t>
      482. Егер мемлекеттік мекемелер бойынша жиынтық жоспар мемлекеттік қазынашылыққа немесе бюджетті атқару жөніндегі жергілікті уәкілетті органға келісу үшін 15 ақпанға дейін берілмесе және 1 наурызға дейін келісілмесе, онда қаржы жылының 1 қаңтарынан 1 наурызына дейін түскен ақша және есепті жылдан кейінгі қаржы жылының 1 қаңтарындағы жағдай бойынша қалыптасқан қаражат қалдықтары, 1 ақпандағы жағдай бойынша пайдаланылмағандар 1 наурыздан кейін үш жұмыс күні ішінде тиісті бюджеттің кірісіне аударылуға тиіс.</w:t>
      </w:r>
    </w:p>
    <w:bookmarkEnd w:id="1628"/>
    <w:bookmarkStart w:name="z1764" w:id="1629"/>
    <w:p>
      <w:pPr>
        <w:spacing w:after="0"/>
        <w:ind w:left="0"/>
        <w:jc w:val="both"/>
      </w:pPr>
      <w:r>
        <w:rPr>
          <w:rFonts w:ascii="Times New Roman"/>
          <w:b w:val="false"/>
          <w:i w:val="false"/>
          <w:color w:val="000000"/>
          <w:sz w:val="28"/>
        </w:rPr>
        <w:t>
      Мемлекеттік мекеме мемлекеттік қазынашылық органына ағымдағы жылдың 1 наурызына ақылы қызметтердің қолма-қол ақшасының бақылау шотындағы ақша қалдығын тиісті бюджеттің кірісіне аударуға арналған төлем шотын белгіленген мерзімде ұсынбаған жағдайда, мемлекеттік қазынашылық органы белгіленген мерзім өткен күннен бастап келесі жұмыс күнінен кешіктірмей мемлекеттік мекеменің төлемдері мен ақша аударымдарын бюджет қаражаты есебінен жүзеге асыруды тоқтата тұрады.</w:t>
      </w:r>
    </w:p>
    <w:bookmarkEnd w:id="1629"/>
    <w:bookmarkStart w:name="z1765" w:id="1630"/>
    <w:p>
      <w:pPr>
        <w:spacing w:after="0"/>
        <w:ind w:left="0"/>
        <w:jc w:val="both"/>
      </w:pPr>
      <w:r>
        <w:rPr>
          <w:rFonts w:ascii="Times New Roman"/>
          <w:b w:val="false"/>
          <w:i w:val="false"/>
          <w:color w:val="000000"/>
          <w:sz w:val="28"/>
        </w:rPr>
        <w:t>
      483. Қолма-қол ақшамен операциялар бойынша банктік қызметтерге ақылы қызметтердің қолма-қол ақшасының бақылау шоттары бойынша ақы төлеуді мемлекеттік мекеме мен банк арасындағы кассалық қызмет көрсетуге арналған шарт негізінде тауарларды (жұмыстарды, көрсетілетін қызметтерді) өткізуден алынатын ақша есебінен мемлекеттік мекемелер жүргізеді. Банк қызметтерін төлеуге арналған шығындар қолма-қол ақшамен операциялар жүргізілетін тауарлардың (жұмыстардың, көрсетілетін қызметтердің) коды бойынша бюджет шығыстарының экономикалық сыныптамасының тиісті ерекшелігі бойынша жоспардың шығыс бөлігінде көрсетіледі.</w:t>
      </w:r>
    </w:p>
    <w:bookmarkEnd w:id="1630"/>
    <w:bookmarkStart w:name="z1766" w:id="1631"/>
    <w:p>
      <w:pPr>
        <w:spacing w:after="0"/>
        <w:ind w:left="0"/>
        <w:jc w:val="both"/>
      </w:pPr>
      <w:r>
        <w:rPr>
          <w:rFonts w:ascii="Times New Roman"/>
          <w:b w:val="false"/>
          <w:i w:val="false"/>
          <w:color w:val="000000"/>
          <w:sz w:val="28"/>
        </w:rPr>
        <w:t>
      484. Бекітілген және келісілген жоспарлардың қолданылуы қаржы жылының 31 желтоқсанында тоқтатылады.</w:t>
      </w:r>
    </w:p>
    <w:bookmarkEnd w:id="1631"/>
    <w:bookmarkStart w:name="z1767" w:id="1632"/>
    <w:p>
      <w:pPr>
        <w:spacing w:after="0"/>
        <w:ind w:left="0"/>
        <w:jc w:val="left"/>
      </w:pPr>
      <w:r>
        <w:rPr>
          <w:rFonts w:ascii="Times New Roman"/>
          <w:b/>
          <w:i w:val="false"/>
          <w:color w:val="000000"/>
        </w:rPr>
        <w:t xml:space="preserve"> 4-параграф. Өз билігінде қалатын тауарларды (жұмыстарды, қызметтерді) сатудан мемлекеттік мекемелер алатын ақшаның түсімдері мен шығыстары жоспарларына өзгерістер енгізу</w:t>
      </w:r>
    </w:p>
    <w:bookmarkEnd w:id="1632"/>
    <w:bookmarkStart w:name="z1768" w:id="1633"/>
    <w:p>
      <w:pPr>
        <w:spacing w:after="0"/>
        <w:ind w:left="0"/>
        <w:jc w:val="both"/>
      </w:pPr>
      <w:r>
        <w:rPr>
          <w:rFonts w:ascii="Times New Roman"/>
          <w:b w:val="false"/>
          <w:i w:val="false"/>
          <w:color w:val="000000"/>
          <w:sz w:val="28"/>
        </w:rPr>
        <w:t>
      485. Қаржы жылы ішінде жоспарда көзделген сомадан тыс түскен кірістер жоспарды және мемлекеттік мекемелер бойынша жиынтық жоспарды нақтылау шартымен оларға өзгерістер енгізу арқылы ағымдағы жылы жұмсалады.</w:t>
      </w:r>
    </w:p>
    <w:bookmarkEnd w:id="1633"/>
    <w:bookmarkStart w:name="z1769" w:id="1634"/>
    <w:p>
      <w:pPr>
        <w:spacing w:after="0"/>
        <w:ind w:left="0"/>
        <w:jc w:val="both"/>
      </w:pPr>
      <w:r>
        <w:rPr>
          <w:rFonts w:ascii="Times New Roman"/>
          <w:b w:val="false"/>
          <w:i w:val="false"/>
          <w:color w:val="000000"/>
          <w:sz w:val="28"/>
        </w:rPr>
        <w:t>
      Жоспарда көзделген сомадан тыс кіріс түскен кезде жоспарға және мемлекеттік мекемелер бойынша Жиынтық жоспарға өзгерістер, әрбір ақылы қызмет түрлері бойынша жылдық сома шеңберінде ерекшеліктер мен тоқсандар арасында өзгерістер енгізу мынадай тәртіппен жүзеге асырылады:</w:t>
      </w:r>
    </w:p>
    <w:bookmarkEnd w:id="1634"/>
    <w:bookmarkStart w:name="z1770" w:id="1635"/>
    <w:p>
      <w:pPr>
        <w:spacing w:after="0"/>
        <w:ind w:left="0"/>
        <w:jc w:val="both"/>
      </w:pPr>
      <w:r>
        <w:rPr>
          <w:rFonts w:ascii="Times New Roman"/>
          <w:b w:val="false"/>
          <w:i w:val="false"/>
          <w:color w:val="000000"/>
          <w:sz w:val="28"/>
        </w:rPr>
        <w:t xml:space="preserve">
      мемлекеттік мекеме бюджеттік бағдарламалар әкімшісіне енгізілетін өзгерістер бойынша негіздемелер мен есептерді қоса бере отырып, осы Қағидалардың 129-қосымшасына сәйкес нысан бойынша жоспарға өзгерістер енгізу туралы анықтама ұсынады; </w:t>
      </w:r>
    </w:p>
    <w:bookmarkEnd w:id="1635"/>
    <w:bookmarkStart w:name="z1771" w:id="1636"/>
    <w:p>
      <w:pPr>
        <w:spacing w:after="0"/>
        <w:ind w:left="0"/>
        <w:jc w:val="both"/>
      </w:pPr>
      <w:r>
        <w:rPr>
          <w:rFonts w:ascii="Times New Roman"/>
          <w:b w:val="false"/>
          <w:i w:val="false"/>
          <w:color w:val="000000"/>
          <w:sz w:val="28"/>
        </w:rPr>
        <w:t>
      бюджеттік бағдарламалардың әкімшісі олар келіп түскен күннен бастап он жұмыс күні ішінде енгізілетін өзгерістер бойынша негіздемелер мен есептерді тексереді, осы Қағидаларға 130-қосымшаға сәйкес нысан бойынша жиынтық жоспарға өзгерістер енгізу туралы анықтаманы жасайды және бекітеді және мемлекеттік қазынашылыққа (республикалық бюджеттен қаржыландырылатын бюджеттік бағдарламалардың әкімшілері) немесе жергілікті уәкілетті органға келісуге ұсынады бюджетті атқару жөніндегі орган (жергілікті бюджеттен қаржыландырылатын бюджеттік бағдарламалардың әкімшілері).</w:t>
      </w:r>
    </w:p>
    <w:bookmarkEnd w:id="1636"/>
    <w:bookmarkStart w:name="z1772" w:id="1637"/>
    <w:p>
      <w:pPr>
        <w:spacing w:after="0"/>
        <w:ind w:left="0"/>
        <w:jc w:val="both"/>
      </w:pPr>
      <w:r>
        <w:rPr>
          <w:rFonts w:ascii="Times New Roman"/>
          <w:b w:val="false"/>
          <w:i w:val="false"/>
          <w:color w:val="000000"/>
          <w:sz w:val="28"/>
        </w:rPr>
        <w:t>
      486. Мемлекеттік қазынашылық және жергілікті уәкілетті орган олар түскен күннен бастап бес жұмыс күні ішінде мемлекеттік мекемелер жөніндегі Жиынтық жоспарға өзгерістер енгізу туралы ұсынылған анықтаманы қарайды, енгізілетін өзгерістер бойынша негіздемелер мен есептерді тексереді.</w:t>
      </w:r>
    </w:p>
    <w:bookmarkEnd w:id="1637"/>
    <w:bookmarkStart w:name="z1773" w:id="1638"/>
    <w:p>
      <w:pPr>
        <w:spacing w:after="0"/>
        <w:ind w:left="0"/>
        <w:jc w:val="both"/>
      </w:pPr>
      <w:r>
        <w:rPr>
          <w:rFonts w:ascii="Times New Roman"/>
          <w:b w:val="false"/>
          <w:i w:val="false"/>
          <w:color w:val="000000"/>
          <w:sz w:val="28"/>
        </w:rPr>
        <w:t>
      487. Мемлекеттік мекемелер бойынша Жиынтық жоспарға өзгерістер енгізу туралы анықтама екі данада бекітіледі және келісіледі.</w:t>
      </w:r>
    </w:p>
    <w:bookmarkEnd w:id="1638"/>
    <w:bookmarkStart w:name="z1774" w:id="1639"/>
    <w:p>
      <w:pPr>
        <w:spacing w:after="0"/>
        <w:ind w:left="0"/>
        <w:jc w:val="both"/>
      </w:pPr>
      <w:r>
        <w:rPr>
          <w:rFonts w:ascii="Times New Roman"/>
          <w:b w:val="false"/>
          <w:i w:val="false"/>
          <w:color w:val="000000"/>
          <w:sz w:val="28"/>
        </w:rPr>
        <w:t>
      488. Анықтаманың бір данасы бюджетті атқару бойынша мемлекеттік қазынашылық және жергілікті уәкілетті органда қалады, екінші данасы бюджеттік бағдарламалар әкімшісіне беріледі.</w:t>
      </w:r>
    </w:p>
    <w:bookmarkEnd w:id="1639"/>
    <w:bookmarkStart w:name="z1775" w:id="1640"/>
    <w:p>
      <w:pPr>
        <w:spacing w:after="0"/>
        <w:ind w:left="0"/>
        <w:jc w:val="both"/>
      </w:pPr>
      <w:r>
        <w:rPr>
          <w:rFonts w:ascii="Times New Roman"/>
          <w:b w:val="false"/>
          <w:i w:val="false"/>
          <w:color w:val="000000"/>
          <w:sz w:val="28"/>
        </w:rPr>
        <w:t>
      489. Мемлекеттік мекемелер бойынша жиынтық жоспарға өзгерістер енгізу туралы бекітілген және келісілген анықтаманың негізінде бюджеттік бағдарламалар әкімшісі жоспарға өзгерістер енгізу туралы анықтаманы үш данада бекітеді.</w:t>
      </w:r>
    </w:p>
    <w:bookmarkEnd w:id="1640"/>
    <w:bookmarkStart w:name="z1776" w:id="1641"/>
    <w:p>
      <w:pPr>
        <w:spacing w:after="0"/>
        <w:ind w:left="0"/>
        <w:jc w:val="both"/>
      </w:pPr>
      <w:r>
        <w:rPr>
          <w:rFonts w:ascii="Times New Roman"/>
          <w:b w:val="false"/>
          <w:i w:val="false"/>
          <w:color w:val="000000"/>
          <w:sz w:val="28"/>
        </w:rPr>
        <w:t>
      Бекітілген анықтаманың бір данасы бюджеттік бағдарлама әкімшісінде қалады, екі данасы мемлекеттік мекемеге беріледі.</w:t>
      </w:r>
    </w:p>
    <w:bookmarkEnd w:id="1641"/>
    <w:bookmarkStart w:name="z1777" w:id="1642"/>
    <w:p>
      <w:pPr>
        <w:spacing w:after="0"/>
        <w:ind w:left="0"/>
        <w:jc w:val="both"/>
      </w:pPr>
      <w:r>
        <w:rPr>
          <w:rFonts w:ascii="Times New Roman"/>
          <w:b w:val="false"/>
          <w:i w:val="false"/>
          <w:color w:val="000000"/>
          <w:sz w:val="28"/>
        </w:rPr>
        <w:t>
      Мемлекеттік мекеме жоспарға өзгерістер енгізу туралы бекітілген анықтаманың бір данасын өзіне қалдырады, екіншісін осы Қағидаларға 23-қосымшаға сәйкес нысан бойынша екі данадағы тізіліммен бірге өзі тұрған жердегі мемлекеттік қазынашылық органдарына береді.</w:t>
      </w:r>
    </w:p>
    <w:bookmarkEnd w:id="1642"/>
    <w:bookmarkStart w:name="z1778" w:id="1643"/>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органдарына мемлекеттік мекеме осы Қағидалардың 131-қосымшасына сәйкес нысан бойынша жоспарға өзгерістер енгізу туралы анықтаманың электрондық түрін, сондай-ақ мемлекеттік мекеме басшысының және мемлекеттік мекеменің тиісті құрылымдық бөлімшесі басшысының электрондық цифрлық қолтаңба қолы қойылған осы Қағидалардың 24-қосымшасына сәйкес нысан бойынша тізілімнің жоспарына өзгерістер енгізу туралы сканерленіп бекітілген анықтаманы тіркейді.</w:t>
      </w:r>
    </w:p>
    <w:bookmarkEnd w:id="1643"/>
    <w:bookmarkStart w:name="z1779" w:id="1644"/>
    <w:p>
      <w:pPr>
        <w:spacing w:after="0"/>
        <w:ind w:left="0"/>
        <w:jc w:val="both"/>
      </w:pPr>
      <w:r>
        <w:rPr>
          <w:rFonts w:ascii="Times New Roman"/>
          <w:b w:val="false"/>
          <w:i w:val="false"/>
          <w:color w:val="000000"/>
          <w:sz w:val="28"/>
        </w:rPr>
        <w:t>
      Белгіленген талаптарды орындамаған, сондай-ақ мемлекеттік мекеменің міндеттерді қабылдау немесе кассалық шығыстарды жүргізуі себебінен жоспарлы жұмсалымдар жеткіліксіз болған жағдайда Мемлекеттік қазынашылық органымемлекеттік мекемеге анықтаманы ("Қазынашылық-клиент" ақпараттық жүйесі бойынша себебін көрсете отырып кері қайтарады), орындамастан қайтарады.</w:t>
      </w:r>
    </w:p>
    <w:bookmarkEnd w:id="1644"/>
    <w:bookmarkStart w:name="z1780" w:id="1645"/>
    <w:p>
      <w:pPr>
        <w:spacing w:after="0"/>
        <w:ind w:left="0"/>
        <w:jc w:val="both"/>
      </w:pPr>
      <w:r>
        <w:rPr>
          <w:rFonts w:ascii="Times New Roman"/>
          <w:b w:val="false"/>
          <w:i w:val="false"/>
          <w:color w:val="000000"/>
          <w:sz w:val="28"/>
        </w:rPr>
        <w:t>
       "Қазынашылық-клиент" ақпараттық жүйесі бойынша келіп түскен, пайдаланушы нұсқаулығының талаптарына сай ресімделмеген тізілім мен жоспар/анықтаманың электрондық түрлері қабылдамау себептерін көрсете отырып, мемлекеттік қазынашылық органынің кері қайтаруына жатады.</w:t>
      </w:r>
    </w:p>
    <w:bookmarkEnd w:id="1645"/>
    <w:bookmarkStart w:name="z1781" w:id="1646"/>
    <w:p>
      <w:pPr>
        <w:spacing w:after="0"/>
        <w:ind w:left="0"/>
        <w:jc w:val="both"/>
      </w:pPr>
      <w:r>
        <w:rPr>
          <w:rFonts w:ascii="Times New Roman"/>
          <w:b w:val="false"/>
          <w:i w:val="false"/>
          <w:color w:val="000000"/>
          <w:sz w:val="28"/>
        </w:rPr>
        <w:t>
      490. Мемлекеттік мекемелер бойынша Жиынтық жоспарларды және бюджеттік бағдарламалар әкімшілерімен бекітілген және бюджетті атқару жөніндегі уәкілетті органмен келісілген мемлекеттік мекемелер бойынша Жиынтық жоспарға өзгерістер енгізу туралы анықтаманы тіркеуді бюджетті атқару жөніндегі мемлекеттік қазынашылық және жергілікті уәкілетті орган жүзеге асырады, ал жоспарлар мен бюджеттік бағдарламалар әкімшілерімен бекітілген жоспарға өзгерістер енгізу туралы анықтамаларды тіркеуді бюджеттік бағдарламалар әкімшілері жүзеге асырады. Тіркеу жоспарларға және мемлекеттік мекемелер бойынша Жиынтық жоспарларға, жоспарларға және мемлекеттік мекемелер бойынша Жиынтық жоспарларға өзгерістер енгізу туралы анықтамаларға хронологиялық тәртіппен нөмір бере отырып еркін түрде журналда жүргізіледі.</w:t>
      </w:r>
    </w:p>
    <w:bookmarkEnd w:id="1646"/>
    <w:bookmarkStart w:name="z1782" w:id="1647"/>
    <w:p>
      <w:pPr>
        <w:spacing w:after="0"/>
        <w:ind w:left="0"/>
        <w:jc w:val="both"/>
      </w:pPr>
      <w:r>
        <w:rPr>
          <w:rFonts w:ascii="Times New Roman"/>
          <w:b w:val="false"/>
          <w:i w:val="false"/>
          <w:color w:val="000000"/>
          <w:sz w:val="28"/>
        </w:rPr>
        <w:t>
      491. Қаржы жылы ішінде мемлекеттік мекемелер бойынша жиынтық жоспарларды бекіткеннен және келіскеннен кейін және сатылатын тауарлардың (жұмыстардың, қызметтердің) түрлерін сақтаған кезде жоспарларды бекіткеннен кейін бірінғай бюджеттік сыныптамасы бюджет шығыстарының функционалдық сыныптамасының кодтарын өзгерткен жағдайда, мемлекеттік қазынашылық және жергілікті сыныптауышқа тиісті өзгерістер енгізілгеннен кейін бір ай ішінде осы Қағидаларда белгіленген тәртіппен мекемелер бойынша жиынтық жоспарлар қайта бекітіледі және қайта келісіледі.</w:t>
      </w:r>
    </w:p>
    <w:bookmarkEnd w:id="1647"/>
    <w:bookmarkStart w:name="z1783" w:id="1648"/>
    <w:p>
      <w:pPr>
        <w:spacing w:after="0"/>
        <w:ind w:left="0"/>
        <w:jc w:val="both"/>
      </w:pPr>
      <w:r>
        <w:rPr>
          <w:rFonts w:ascii="Times New Roman"/>
          <w:b w:val="false"/>
          <w:i w:val="false"/>
          <w:color w:val="000000"/>
          <w:sz w:val="28"/>
        </w:rPr>
        <w:t>
      Өткізілетін тауарлардың (жұмыстардың, көрсетілетін қызметтердің) түрін сақтай отырып, мемлекеттік мекемелер бойынша жиынтық жоспарлар мен жоспарлар бекітілгеннен кейін қаржы жылы ішінде Қазақстан Республикасының Бірыңғай бюджеттік сыныптамасының бюджет шығыстарының функционалдық сыныптамасының кодтары өзгерген жағдайда, мемлекеттік мекемелер бойынша жоспарлар мен жиынтық жоспарлар осы Қағидаларда белгіленген тәртіппен бір ай ішінде қайта бекітілуге және қайта келісілуге жатады жіктеуішке тиісті өзгерістер енгізілгеннен кейін.</w:t>
      </w:r>
    </w:p>
    <w:bookmarkEnd w:id="1648"/>
    <w:bookmarkStart w:name="z1784" w:id="1649"/>
    <w:p>
      <w:pPr>
        <w:spacing w:after="0"/>
        <w:ind w:left="0"/>
        <w:jc w:val="both"/>
      </w:pPr>
      <w:r>
        <w:rPr>
          <w:rFonts w:ascii="Times New Roman"/>
          <w:b w:val="false"/>
          <w:i w:val="false"/>
          <w:color w:val="000000"/>
          <w:sz w:val="28"/>
        </w:rPr>
        <w:t>
      Қаржы жылы ішінде бірінғай бюджеттік сыныптамасы-нің бюджет шығыстарының функционалдық сыныптамасының жаңа кодтары енгізілген жағдайда жоспарлар мен мемлекеттік мекемелер жөніндегі жиынтық жоспарлар осы Қағидаларда белгіленген тәртіппен жаңа кодтар бойынша бекітіледі және келісіледі.</w:t>
      </w:r>
    </w:p>
    <w:bookmarkEnd w:id="1649"/>
    <w:bookmarkStart w:name="z1785" w:id="1650"/>
    <w:p>
      <w:pPr>
        <w:spacing w:after="0"/>
        <w:ind w:left="0"/>
        <w:jc w:val="both"/>
      </w:pPr>
      <w:r>
        <w:rPr>
          <w:rFonts w:ascii="Times New Roman"/>
          <w:b w:val="false"/>
          <w:i w:val="false"/>
          <w:color w:val="000000"/>
          <w:sz w:val="28"/>
        </w:rPr>
        <w:t>
      492. Қазақстан Республикасы заңнамалық актілеріне сәйкес Сыныптауышқа тауарлардың (жұмыстардың, қызметтердің) жаңа түрлері енгізілген жағдайда, осы Қағидаларда белгіленген тәртіпте жаңа жоспарлар және Мемлекеттік мекемелер жөнінде жиынтық жоспар жасалады, келісіледі және бекітіледі.</w:t>
      </w:r>
    </w:p>
    <w:bookmarkEnd w:id="1650"/>
    <w:bookmarkStart w:name="z1786" w:id="1651"/>
    <w:p>
      <w:pPr>
        <w:spacing w:after="0"/>
        <w:ind w:left="0"/>
        <w:jc w:val="both"/>
      </w:pPr>
      <w:r>
        <w:rPr>
          <w:rFonts w:ascii="Times New Roman"/>
          <w:b w:val="false"/>
          <w:i w:val="false"/>
          <w:color w:val="000000"/>
          <w:sz w:val="28"/>
        </w:rPr>
        <w:t>
      493. Жоспар мен Мемлекеттік мекемелер бойынша жиынтық жоспар бекітілгеннен және келісілгеннен кейін қаржы жылы ішінде жаңа мемлекеттік мекеме құрылған немесе Қазақстан Республикасының заңнамасында белгіленген тәртіппен қосу немесе бөлу арқылы мемлекеттік мекемелерді қайта ұйымдастырған және мұндай мемлекеттік мекемелерге тауарларды (жұмыстарды, қызметтерді) өткізуге арналған құқық берілген оларды сатқаннан түсетін ақша өздерінің билігінде қалатын жағдайда (бұдан әрі – құрылған немесе қайта ұйымдастырылған мемлекеттік мекеме), мынадай іс-әрекеттер жүзеге асырылады:</w:t>
      </w:r>
    </w:p>
    <w:bookmarkEnd w:id="1651"/>
    <w:bookmarkStart w:name="z1787" w:id="1652"/>
    <w:p>
      <w:pPr>
        <w:spacing w:after="0"/>
        <w:ind w:left="0"/>
        <w:jc w:val="both"/>
      </w:pPr>
      <w:r>
        <w:rPr>
          <w:rFonts w:ascii="Times New Roman"/>
          <w:b w:val="false"/>
          <w:i w:val="false"/>
          <w:color w:val="000000"/>
          <w:sz w:val="28"/>
        </w:rPr>
        <w:t xml:space="preserve">
      құрылған немесе қайта ұйымдастырылған мемлекеттік мекеме бюджеттік бағдарламалар әкімшісіне осы Қағидалардың 472-тармағында белгіленген нысан бойынша және тәртіппен жоспар ұсынады; </w:t>
      </w:r>
    </w:p>
    <w:bookmarkEnd w:id="1652"/>
    <w:bookmarkStart w:name="z1788" w:id="1653"/>
    <w:p>
      <w:pPr>
        <w:spacing w:after="0"/>
        <w:ind w:left="0"/>
        <w:jc w:val="both"/>
      </w:pPr>
      <w:r>
        <w:rPr>
          <w:rFonts w:ascii="Times New Roman"/>
          <w:b w:val="false"/>
          <w:i w:val="false"/>
          <w:color w:val="000000"/>
          <w:sz w:val="28"/>
        </w:rPr>
        <w:t>
      бюджеттік бағдарламалар әкімшісі олар түскен күннен бастап он жұмыс күні ішінде кірістер мен шығыстар бойынша негіздеме мен есептерді тексереді, жоспардың негізінде осы Қағидалардың 130-қосымшасына сәйкес нысан бойынша Мемлекеттік мекемелер бойынша жиынтық жоспарға тиісті өзгерістер енгізу туралы анықтаманы жасайды және бекітеді және құрылған немесе қайта ұйымдастырылған мемлекеттік мекеменің жоспарына сәйкес бюджетті атқару жөніндегі уәкілетті органға келісуге ұсынады;</w:t>
      </w:r>
    </w:p>
    <w:bookmarkEnd w:id="1653"/>
    <w:bookmarkStart w:name="z1789" w:id="1654"/>
    <w:p>
      <w:pPr>
        <w:spacing w:after="0"/>
        <w:ind w:left="0"/>
        <w:jc w:val="both"/>
      </w:pPr>
      <w:r>
        <w:rPr>
          <w:rFonts w:ascii="Times New Roman"/>
          <w:b w:val="false"/>
          <w:i w:val="false"/>
          <w:color w:val="000000"/>
          <w:sz w:val="28"/>
        </w:rPr>
        <w:t>
      Мемлекеттік қазынашылық және жергілікті уәкілетті орган осы Қағидаларда белгіленген тәртіппен мемлекеттік мекемелер бойынша Жиынтық жоспарға өзгерістер енгізу туралы ұсынылған анықтаманы қарайды және келіседі;</w:t>
      </w:r>
    </w:p>
    <w:bookmarkEnd w:id="1654"/>
    <w:bookmarkStart w:name="z1790" w:id="1655"/>
    <w:p>
      <w:pPr>
        <w:spacing w:after="0"/>
        <w:ind w:left="0"/>
        <w:jc w:val="both"/>
      </w:pPr>
      <w:r>
        <w:rPr>
          <w:rFonts w:ascii="Times New Roman"/>
          <w:b w:val="false"/>
          <w:i w:val="false"/>
          <w:color w:val="000000"/>
          <w:sz w:val="28"/>
        </w:rPr>
        <w:t>
      бекітілген және келісілген анықтаманың негізінде бюджеттік бағдарламалар әкімшісі әрбір құрылған немесе қайта ұйымдастырылған мемлекеттік мекеме бойынша жоспарды бекітеді және береді.</w:t>
      </w:r>
    </w:p>
    <w:bookmarkEnd w:id="1655"/>
    <w:bookmarkStart w:name="z1791" w:id="1656"/>
    <w:p>
      <w:pPr>
        <w:spacing w:after="0"/>
        <w:ind w:left="0"/>
        <w:jc w:val="both"/>
      </w:pPr>
      <w:r>
        <w:rPr>
          <w:rFonts w:ascii="Times New Roman"/>
          <w:b w:val="false"/>
          <w:i w:val="false"/>
          <w:color w:val="000000"/>
          <w:sz w:val="28"/>
        </w:rPr>
        <w:t>
      494. Жоспарлы тағайындаулар мен бұрын жүргізілген кассалық шығыстарды, сондай-ақ жыл басындағы қалдықтар мен ағымдағы жылдың түсімдерін көшіруді мемлекеттік мекеменің хаты негізінде мемлекеттік қазынашылық органдары мынадай:</w:t>
      </w:r>
    </w:p>
    <w:bookmarkEnd w:id="1656"/>
    <w:bookmarkStart w:name="z1792" w:id="1657"/>
    <w:p>
      <w:pPr>
        <w:spacing w:after="0"/>
        <w:ind w:left="0"/>
        <w:jc w:val="both"/>
      </w:pPr>
      <w:r>
        <w:rPr>
          <w:rFonts w:ascii="Times New Roman"/>
          <w:b w:val="false"/>
          <w:i w:val="false"/>
          <w:color w:val="000000"/>
          <w:sz w:val="28"/>
        </w:rPr>
        <w:t>
      1) Қазақстан Республикасының Бірыңғай бюджеттік сыныптамасына бюджет шығыстарының функционалдық сыныптауышының кодтарын қаржы жылы ішінде, өткізілетін тауарлардың (жұмыстардың, қызметтердің) түрі сақталған кезде мемлекеттік мекемелер бойынша жиынтық жоспарлар бекітілгеннен және келісілгеннен және жоспарлар бекітілгеннен кейін өзгерген;</w:t>
      </w:r>
    </w:p>
    <w:bookmarkEnd w:id="1657"/>
    <w:bookmarkStart w:name="z1793" w:id="1658"/>
    <w:p>
      <w:pPr>
        <w:spacing w:after="0"/>
        <w:ind w:left="0"/>
        <w:jc w:val="both"/>
      </w:pPr>
      <w:r>
        <w:rPr>
          <w:rFonts w:ascii="Times New Roman"/>
          <w:b w:val="false"/>
          <w:i w:val="false"/>
          <w:color w:val="000000"/>
          <w:sz w:val="28"/>
        </w:rPr>
        <w:t>
      2) Қазақстан Республикасының Бірыңғай бюджеттік сыныптамасына бюджет шығыстарының функционалдық сыныптауышына жаңа кодтар енгізілген;</w:t>
      </w:r>
    </w:p>
    <w:bookmarkEnd w:id="1658"/>
    <w:bookmarkStart w:name="z1794" w:id="1659"/>
    <w:p>
      <w:pPr>
        <w:spacing w:after="0"/>
        <w:ind w:left="0"/>
        <w:jc w:val="both"/>
      </w:pPr>
      <w:r>
        <w:rPr>
          <w:rFonts w:ascii="Times New Roman"/>
          <w:b w:val="false"/>
          <w:i w:val="false"/>
          <w:color w:val="000000"/>
          <w:sz w:val="28"/>
        </w:rPr>
        <w:t>
      3) Қазақстан Республикасының заңнамалық актілеріне сәйкес сыныптауышқа тауарлардың (жұмыстардың, қызметтердің) жаңа түрі енгізілген;</w:t>
      </w:r>
    </w:p>
    <w:bookmarkEnd w:id="1659"/>
    <w:bookmarkStart w:name="z1795" w:id="1660"/>
    <w:p>
      <w:pPr>
        <w:spacing w:after="0"/>
        <w:ind w:left="0"/>
        <w:jc w:val="both"/>
      </w:pPr>
      <w:r>
        <w:rPr>
          <w:rFonts w:ascii="Times New Roman"/>
          <w:b w:val="false"/>
          <w:i w:val="false"/>
          <w:color w:val="000000"/>
          <w:sz w:val="28"/>
        </w:rPr>
        <w:t>
      4) қаржы жылы ішінде, мемлекеттік мекемелер бойынша жиынтық жоспарлар бекітілгеннен және келісілгеннен кейін жаңа мемлекеттік мекеме құрылған немесе Қазақстан Республикасының заңнамасында белгіленген тәртіппен қосылу немесе бөліну жолымен мемлекеттік мекемелер қайта ұйымдастырылған және мұндай мемлекеттік мекемелерге оларды өткізгеннен түсетін ақша өз биліктерінде қалатын етіп тауарларды (жұмыстарды, қызметтерді) өткізуге құқық берілген жағдайларда жүзеге асырады.</w:t>
      </w:r>
    </w:p>
    <w:bookmarkEnd w:id="1660"/>
    <w:bookmarkStart w:name="z1796" w:id="1661"/>
    <w:p>
      <w:pPr>
        <w:spacing w:after="0"/>
        <w:ind w:left="0"/>
        <w:jc w:val="both"/>
      </w:pPr>
      <w:r>
        <w:rPr>
          <w:rFonts w:ascii="Times New Roman"/>
          <w:b w:val="false"/>
          <w:i w:val="false"/>
          <w:color w:val="000000"/>
          <w:sz w:val="28"/>
        </w:rPr>
        <w:t>
      Көшіруге берілген хатпен бірге мемлекеттік мекеме мемлекеттік қазынашылық органдарына мынадай құжаттарды:</w:t>
      </w:r>
    </w:p>
    <w:bookmarkEnd w:id="1661"/>
    <w:bookmarkStart w:name="z1797" w:id="1662"/>
    <w:p>
      <w:pPr>
        <w:spacing w:after="0"/>
        <w:ind w:left="0"/>
        <w:jc w:val="both"/>
      </w:pPr>
      <w:r>
        <w:rPr>
          <w:rFonts w:ascii="Times New Roman"/>
          <w:b w:val="false"/>
          <w:i w:val="false"/>
          <w:color w:val="000000"/>
          <w:sz w:val="28"/>
        </w:rPr>
        <w:t>
      1) жаңа кодтары бойынша ақша түсімдері мен шығыстарының жоспарын;</w:t>
      </w:r>
    </w:p>
    <w:bookmarkEnd w:id="1662"/>
    <w:bookmarkStart w:name="z1798" w:id="1663"/>
    <w:p>
      <w:pPr>
        <w:spacing w:after="0"/>
        <w:ind w:left="0"/>
        <w:jc w:val="both"/>
      </w:pPr>
      <w:r>
        <w:rPr>
          <w:rFonts w:ascii="Times New Roman"/>
          <w:b w:val="false"/>
          <w:i w:val="false"/>
          <w:color w:val="000000"/>
          <w:sz w:val="28"/>
        </w:rPr>
        <w:t>
      2) ескі кодтар бойынша жоспарлы тағайындауларды азайтуға ақша түсімдері мен шығыстарының жоспарына өзгерістер енгізу туралы анықтаманы ұсынады.</w:t>
      </w:r>
    </w:p>
    <w:bookmarkEnd w:id="1663"/>
    <w:bookmarkStart w:name="z1799" w:id="1664"/>
    <w:p>
      <w:pPr>
        <w:spacing w:after="0"/>
        <w:ind w:left="0"/>
        <w:jc w:val="both"/>
      </w:pPr>
      <w:r>
        <w:rPr>
          <w:rFonts w:ascii="Times New Roman"/>
          <w:b w:val="false"/>
          <w:i w:val="false"/>
          <w:color w:val="000000"/>
          <w:sz w:val="28"/>
        </w:rPr>
        <w:t>
      Бұл ретте ескі кодтар бойынша жоспарлы тағайындауларды азайтуға арналған анықтамада жылдың басынан бастап жоспардың сомасы ағымдағы тоқсандағы жалпы сомамен көрсетіледі.</w:t>
      </w:r>
    </w:p>
    <w:bookmarkEnd w:id="1664"/>
    <w:bookmarkStart w:name="z1800" w:id="1665"/>
    <w:p>
      <w:pPr>
        <w:spacing w:after="0"/>
        <w:ind w:left="0"/>
        <w:jc w:val="left"/>
      </w:pPr>
      <w:r>
        <w:rPr>
          <w:rFonts w:ascii="Times New Roman"/>
          <w:b/>
          <w:i w:val="false"/>
          <w:color w:val="000000"/>
        </w:rPr>
        <w:t xml:space="preserve"> 5-параграф. Өздерінің билігінде қалатын тауарларды (жұмыстарды, қызметтерді) өткізуден мемлекеттік мекемелер алатын ақшаны есепке алу және бақылау</w:t>
      </w:r>
    </w:p>
    <w:bookmarkEnd w:id="1665"/>
    <w:bookmarkStart w:name="z1801" w:id="1666"/>
    <w:p>
      <w:pPr>
        <w:spacing w:after="0"/>
        <w:ind w:left="0"/>
        <w:jc w:val="both"/>
      </w:pPr>
      <w:r>
        <w:rPr>
          <w:rFonts w:ascii="Times New Roman"/>
          <w:b w:val="false"/>
          <w:i w:val="false"/>
          <w:color w:val="000000"/>
          <w:sz w:val="28"/>
        </w:rPr>
        <w:t>
      495. Өздерінің билігінде қалатын тауарларды (жұмыстарды, қызметтерді) сатудан түсетін ақшаның есебінен тауарларды (жұмыстарды, қызметтерді) сатып алу Қазақстан Республикасының мемлекеттік сатып алу туралы заңнамасының талаптарын ескере отырып, Қазақстан Республикасының заңнамасына сәйкес жүзеге асырылады.</w:t>
      </w:r>
    </w:p>
    <w:bookmarkEnd w:id="1666"/>
    <w:bookmarkStart w:name="z1802" w:id="1667"/>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қызметтерді) өткізуден алатын ақша есебінен жасалатын шарт тауарлардың (жұмыстардың, қызметтердің) түрлері бойынша шығыстардың бюджеттік сыныптамасының тиісті коды бойынша көзделген сома шегінде жасалады.</w:t>
      </w:r>
    </w:p>
    <w:bookmarkEnd w:id="1667"/>
    <w:bookmarkStart w:name="z1803" w:id="1668"/>
    <w:p>
      <w:pPr>
        <w:spacing w:after="0"/>
        <w:ind w:left="0"/>
        <w:jc w:val="both"/>
      </w:pPr>
      <w:r>
        <w:rPr>
          <w:rFonts w:ascii="Times New Roman"/>
          <w:b w:val="false"/>
          <w:i w:val="false"/>
          <w:color w:val="000000"/>
          <w:sz w:val="28"/>
        </w:rPr>
        <w:t>
      Бұл ретте, бекітілген ерекшеліктер тізбесіне енгізілген шығыстардың экономикалық сыныптамасының ерекшеліктері, оның ішінде жасасқан азаматтық-құқық мәмілелерді тіркеу міндетті болып табылатын шығыстардың түрлері бойынша жасалған мемлекеттік мекемелердің шарттары осы Қағидалардың 177-тармағының екінші абзацына сәйкес мемлекеттік қазынашылықта тіркеуге жатады.</w:t>
      </w:r>
    </w:p>
    <w:bookmarkEnd w:id="1668"/>
    <w:bookmarkStart w:name="z1804" w:id="1669"/>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қызметтерді) өткізуден алатын ақша есебінен жасасқан шартты тіркеу осы Қағидалардың 6-тарауының 4, 5, 6, 7, 8 және 9-параграфтарында белгіленген тәртіппен ресімделген және ұсынылған міндеттемелерді тіркеуге арналған өтінім негізінде жүзеге асырылады.</w:t>
      </w:r>
    </w:p>
    <w:bookmarkEnd w:id="1669"/>
    <w:bookmarkStart w:name="z1805" w:id="1670"/>
    <w:p>
      <w:pPr>
        <w:spacing w:after="0"/>
        <w:ind w:left="0"/>
        <w:jc w:val="both"/>
      </w:pPr>
      <w:r>
        <w:rPr>
          <w:rFonts w:ascii="Times New Roman"/>
          <w:b w:val="false"/>
          <w:i w:val="false"/>
          <w:color w:val="000000"/>
          <w:sz w:val="28"/>
        </w:rPr>
        <w:t>
      496. Мемлекеттік мекемелердің өздерінің билігінде қалатын (жұмыстарды, қызметтерді) сатудан түсетін ақша төлеушілерден қолма-қол емес не қолма-қол ақша түрінде тікелей мемлекеттік мекеменің кассасына түседі.</w:t>
      </w:r>
    </w:p>
    <w:bookmarkEnd w:id="1670"/>
    <w:bookmarkStart w:name="z1806" w:id="1671"/>
    <w:p>
      <w:pPr>
        <w:spacing w:after="0"/>
        <w:ind w:left="0"/>
        <w:jc w:val="both"/>
      </w:pPr>
      <w:r>
        <w:rPr>
          <w:rFonts w:ascii="Times New Roman"/>
          <w:b w:val="false"/>
          <w:i w:val="false"/>
          <w:color w:val="000000"/>
          <w:sz w:val="28"/>
        </w:rPr>
        <w:t>
      497. Мемлекеттік мекеме өздерінің билігінде қалатын тауарларды (жұмыстарды, қызметтерді) сатудан түсетін ақшаның нысаналы пайдаланылуын қамтамасыз етеді.</w:t>
      </w:r>
    </w:p>
    <w:bookmarkEnd w:id="1671"/>
    <w:bookmarkStart w:name="z1807" w:id="1672"/>
    <w:p>
      <w:pPr>
        <w:spacing w:after="0"/>
        <w:ind w:left="0"/>
        <w:jc w:val="both"/>
      </w:pPr>
      <w:r>
        <w:rPr>
          <w:rFonts w:ascii="Times New Roman"/>
          <w:b w:val="false"/>
          <w:i w:val="false"/>
          <w:color w:val="000000"/>
          <w:sz w:val="28"/>
        </w:rPr>
        <w:t>
      Мемлекеттік мекеменің өздерінің билігінде қалатын тауарларды (жұмыстарды, қызметтерді) сатудан түсетін ақша есебінен жасалатын төлемдер:</w:t>
      </w:r>
    </w:p>
    <w:bookmarkEnd w:id="1672"/>
    <w:bookmarkStart w:name="z1808" w:id="1673"/>
    <w:p>
      <w:pPr>
        <w:spacing w:after="0"/>
        <w:ind w:left="0"/>
        <w:jc w:val="both"/>
      </w:pPr>
      <w:r>
        <w:rPr>
          <w:rFonts w:ascii="Times New Roman"/>
          <w:b w:val="false"/>
          <w:i w:val="false"/>
          <w:color w:val="000000"/>
          <w:sz w:val="28"/>
        </w:rPr>
        <w:t>
      шарттар жасалған және тіркелген шығыстар түрлері бойынша - тауарлар (жұмыстар, қызметтер) түрлері бойынша ақылы қызмет шотына нақты қолма-қол ақшаның және тауарлар (жұмыстар, қызметтер) түрлері бойынша шығыстардың бюджеттік сыныптамасының коды бойынша шарт сомасы шеңберінде;</w:t>
      </w:r>
    </w:p>
    <w:bookmarkEnd w:id="1673"/>
    <w:bookmarkStart w:name="z1809" w:id="1674"/>
    <w:p>
      <w:pPr>
        <w:spacing w:after="0"/>
        <w:ind w:left="0"/>
        <w:jc w:val="both"/>
      </w:pPr>
      <w:r>
        <w:rPr>
          <w:rFonts w:ascii="Times New Roman"/>
          <w:b w:val="false"/>
          <w:i w:val="false"/>
          <w:color w:val="000000"/>
          <w:sz w:val="28"/>
        </w:rPr>
        <w:t>
      қалған шығыстар түрлері бойынша - тауарлар (жұмыстар, қызметтер) түрлері бойынша ақылы қызмет шотына нақты қолма-қол ақшаның және тауарлар (жұмыстар, қызметтер) түрлері бойынша шығыстардың бюджеттік сыныптамасының тиісті коды бойынша бекітілген сома шеңберінде жүзеге асырылады.</w:t>
      </w:r>
    </w:p>
    <w:bookmarkEnd w:id="1674"/>
    <w:bookmarkStart w:name="z1810" w:id="1675"/>
    <w:p>
      <w:pPr>
        <w:spacing w:after="0"/>
        <w:ind w:left="0"/>
        <w:jc w:val="both"/>
      </w:pPr>
      <w:r>
        <w:rPr>
          <w:rFonts w:ascii="Times New Roman"/>
          <w:b w:val="false"/>
          <w:i w:val="false"/>
          <w:color w:val="000000"/>
          <w:sz w:val="28"/>
        </w:rPr>
        <w:t>
      Өздерінің билігінде қалатын тауарларды (жұмыстарды, қызметтерді) сатудан түсетін түсімдерді жұмсау осы қағидада белгіленген тәртіппен ресімделген және ұсынылған төлеуге берілетін шот негізінде жүзеге асырылады.</w:t>
      </w:r>
    </w:p>
    <w:bookmarkEnd w:id="1675"/>
    <w:bookmarkStart w:name="z1811" w:id="1676"/>
    <w:p>
      <w:pPr>
        <w:spacing w:after="0"/>
        <w:ind w:left="0"/>
        <w:jc w:val="both"/>
      </w:pPr>
      <w:r>
        <w:rPr>
          <w:rFonts w:ascii="Times New Roman"/>
          <w:b w:val="false"/>
          <w:i w:val="false"/>
          <w:color w:val="000000"/>
          <w:sz w:val="28"/>
        </w:rPr>
        <w:t>
      498. Мемлекеттік мекемелердің өздерінің билігінде қалатын тауарларды (жұмыстарды, қызметтерді) сатудан түсетін түсімдер жоспармен бекітілген сомадан тыс алатын ақша түсімдері, олар түскен кезде мемлекеттік мекеме жоспарды оған өзгерістер енгізу арқылы нақтылағанға дейін жұмсау құқығынсыз ақылы қызметтер шотына есептеледі.</w:t>
      </w:r>
    </w:p>
    <w:bookmarkEnd w:id="1676"/>
    <w:bookmarkStart w:name="z1812" w:id="1677"/>
    <w:p>
      <w:pPr>
        <w:spacing w:after="0"/>
        <w:ind w:left="0"/>
        <w:jc w:val="both"/>
      </w:pPr>
      <w:r>
        <w:rPr>
          <w:rFonts w:ascii="Times New Roman"/>
          <w:b w:val="false"/>
          <w:i w:val="false"/>
          <w:color w:val="000000"/>
          <w:sz w:val="28"/>
        </w:rPr>
        <w:t>
      Ағымдағы қаржы жылының аяғына дейін мемлекеттік қазынашылық органдарына жоспарға өзгерістер енгізуге арналған анықтаманы ұсынбаған жағдайда, мемлекеттік мекеме жаңа қаржы жылының он күнтізбелік күні ішінде оларды тиісті бюджеттің кірісіне аударуға төлеуге берілетін шотты ұсынады.</w:t>
      </w:r>
    </w:p>
    <w:bookmarkEnd w:id="1677"/>
    <w:bookmarkStart w:name="z1813" w:id="1678"/>
    <w:p>
      <w:pPr>
        <w:spacing w:after="0"/>
        <w:ind w:left="0"/>
        <w:jc w:val="both"/>
      </w:pPr>
      <w:r>
        <w:rPr>
          <w:rFonts w:ascii="Times New Roman"/>
          <w:b w:val="false"/>
          <w:i w:val="false"/>
          <w:color w:val="000000"/>
          <w:sz w:val="28"/>
        </w:rPr>
        <w:t>
      Мемлекеттік мекеме мемлекеттік қазынашылық органдарына белгіленген мерзімде хатты ұсынбаған жағдайда, Мемлекеттік қазынашылық органыбелгіленген мерзім өткен күннен бастап келесі жұмыс күнінен кешіктірмей өздерінің билігінде қалатын тауарларды (жұмыстарды, қызметтерді) өткізуден түсетін ақша есебінен мемлекеттік мекемелер алатын мемлекеттік мекеменің төлемдері мен ақша аударымын жүзеге асыруды тоқтата тұрады.</w:t>
      </w:r>
    </w:p>
    <w:bookmarkEnd w:id="1678"/>
    <w:bookmarkStart w:name="z1814" w:id="1679"/>
    <w:p>
      <w:pPr>
        <w:spacing w:after="0"/>
        <w:ind w:left="0"/>
        <w:jc w:val="both"/>
      </w:pPr>
      <w:r>
        <w:rPr>
          <w:rFonts w:ascii="Times New Roman"/>
          <w:b w:val="false"/>
          <w:i w:val="false"/>
          <w:color w:val="000000"/>
          <w:sz w:val="28"/>
        </w:rPr>
        <w:t>
      499. Бекітілген жоспарда көзделмеген тауарлар (жұмыстар, қызметтер) түрлері бойынша ақша түскен кезде түсімдер сомасы 902 "Анықталғанға дейін өзара есеп айырысу бойынша ұлттық валютада аударылған сома" деген шотта есептеледі. Түсімдерді 902-шотқа есептеген күннен кейінгі келесі жұмыс күнінен кешіктірмей мемлекеттік қазынашылық органдарының жауапты орындаушысы 2-38 нысан бойынша төлем тапсырмасын екі данада басып шығарады және ақша алушы болып көрсетілген мемлекеттік мекемеге мемлекеттік қазынашылық органдары құрылымдық бөлімшесі басшысының қойылған қолы және өз мөртабанының бедері және қойылған қолы бар бір дананы жібереді.</w:t>
      </w:r>
    </w:p>
    <w:bookmarkEnd w:id="1679"/>
    <w:bookmarkStart w:name="z1815" w:id="1680"/>
    <w:p>
      <w:pPr>
        <w:spacing w:after="0"/>
        <w:ind w:left="0"/>
        <w:jc w:val="both"/>
      </w:pPr>
      <w:r>
        <w:rPr>
          <w:rFonts w:ascii="Times New Roman"/>
          <w:b w:val="false"/>
          <w:i w:val="false"/>
          <w:color w:val="000000"/>
          <w:sz w:val="28"/>
        </w:rPr>
        <w:t>
      500. Мемлекеттік мекеме төлем құжатының көшірмесін алған күннен бастап үш жұмыс күні ішінде түсімнің негізділігін анықтау және ол бойынша түсімдер сомасы есептелуі тиіс тауарлардың (жұмыстардың, қызметтердің) түрлерін анықтау және хатты мемлекеттік қазынашылық органдарына ұсыну жөніндегі жұмыстарды жүргізеді. Мемлекеттік мекеме хатта соманы шотқа есептеу және тауарлар (жұмыстар, қызметтер) түрлерінің кодын көрсете отырып не оларды бюджет кірісіне аудару қақпараттық жүйесіеттілігі туралы растайды.</w:t>
      </w:r>
    </w:p>
    <w:bookmarkEnd w:id="1680"/>
    <w:bookmarkStart w:name="z1816" w:id="1681"/>
    <w:p>
      <w:pPr>
        <w:spacing w:after="0"/>
        <w:ind w:left="0"/>
        <w:jc w:val="both"/>
      </w:pPr>
      <w:r>
        <w:rPr>
          <w:rFonts w:ascii="Times New Roman"/>
          <w:b w:val="false"/>
          <w:i w:val="false"/>
          <w:color w:val="000000"/>
          <w:sz w:val="28"/>
        </w:rPr>
        <w:t>
      Мемлекеттік мекеменің хаты негізінде мемлекеттік қазынашылық органдарыжауапты орындаушысы:</w:t>
      </w:r>
    </w:p>
    <w:bookmarkEnd w:id="1681"/>
    <w:bookmarkStart w:name="z1817" w:id="1682"/>
    <w:p>
      <w:pPr>
        <w:spacing w:after="0"/>
        <w:ind w:left="0"/>
        <w:jc w:val="both"/>
      </w:pPr>
      <w:r>
        <w:rPr>
          <w:rFonts w:ascii="Times New Roman"/>
          <w:b w:val="false"/>
          <w:i w:val="false"/>
          <w:color w:val="000000"/>
          <w:sz w:val="28"/>
        </w:rPr>
        <w:t>
      Мемлекеттік қазынашылық органдары 902-шотынан жоспарда көзделмеген түсімдер сомасын есептен шығару, және хатта көрсетілген тауарлар (жұмыстар, қызметтер) түрлерінің коды бойынша оны шотқа есептеу жөнінде операция жүргізу үшін;</w:t>
      </w:r>
    </w:p>
    <w:bookmarkEnd w:id="1682"/>
    <w:bookmarkStart w:name="z1818" w:id="1683"/>
    <w:p>
      <w:pPr>
        <w:spacing w:after="0"/>
        <w:ind w:left="0"/>
        <w:jc w:val="both"/>
      </w:pPr>
      <w:r>
        <w:rPr>
          <w:rFonts w:ascii="Times New Roman"/>
          <w:b w:val="false"/>
          <w:i w:val="false"/>
          <w:color w:val="000000"/>
          <w:sz w:val="28"/>
        </w:rPr>
        <w:t>
      жоспарда көзделмеген түсімдер сомасын тиісті бюджет кірісіне аудару үшін төлеуге берілетін шотты қазынашылықтың біріктірілген ақпараттық жүйесінде қалыптастырады және бекітеді.</w:t>
      </w:r>
    </w:p>
    <w:bookmarkEnd w:id="1683"/>
    <w:bookmarkStart w:name="z1819" w:id="1684"/>
    <w:p>
      <w:pPr>
        <w:spacing w:after="0"/>
        <w:ind w:left="0"/>
        <w:jc w:val="both"/>
      </w:pPr>
      <w:r>
        <w:rPr>
          <w:rFonts w:ascii="Times New Roman"/>
          <w:b w:val="false"/>
          <w:i w:val="false"/>
          <w:color w:val="000000"/>
          <w:sz w:val="28"/>
        </w:rPr>
        <w:t>
      Мемлекеттік мекеме хатты уақтылы беруді және хат деректерінің растылығын қамтамасыз етеді.</w:t>
      </w:r>
    </w:p>
    <w:bookmarkEnd w:id="1684"/>
    <w:bookmarkStart w:name="z1820" w:id="1685"/>
    <w:p>
      <w:pPr>
        <w:spacing w:after="0"/>
        <w:ind w:left="0"/>
        <w:jc w:val="both"/>
      </w:pPr>
      <w:r>
        <w:rPr>
          <w:rFonts w:ascii="Times New Roman"/>
          <w:b w:val="false"/>
          <w:i w:val="false"/>
          <w:color w:val="000000"/>
          <w:sz w:val="28"/>
        </w:rPr>
        <w:t>
      Мемлекеттік мекеме мемлекеттік қазынашылық органдарына белгіленген мерзімде хат ұсынбаған жағдайда Мемлекеттік қазынашылық органыбелгіленген мерзім өткен күннен бастап келесі жұмыс күнінен кешіктірмей өзінің билігінде қалатын тауарларды (жұмыстарды, қызметтерді) өткізуден түсетін ақша есебінен мемлекеттік мекеменің төлемдері мен ақша аударымын жүзеге асыруды тоқтата тұрады.</w:t>
      </w:r>
    </w:p>
    <w:bookmarkEnd w:id="1685"/>
    <w:bookmarkStart w:name="z1821" w:id="1686"/>
    <w:p>
      <w:pPr>
        <w:spacing w:after="0"/>
        <w:ind w:left="0"/>
        <w:jc w:val="both"/>
      </w:pPr>
      <w:r>
        <w:rPr>
          <w:rFonts w:ascii="Times New Roman"/>
          <w:b w:val="false"/>
          <w:i w:val="false"/>
          <w:color w:val="000000"/>
          <w:sz w:val="28"/>
        </w:rPr>
        <w:t>
      501. Мемлекеттік мекемеге Сыныптауышқа сәйкес тауарларды (жұмыстарды, көрсетілетін қызметтерді) басқа мемлекеттік мекемелерге өткізуді жүзеге асыруға рұқсат етіледі.</w:t>
      </w:r>
    </w:p>
    <w:bookmarkEnd w:id="1686"/>
    <w:bookmarkStart w:name="z1822" w:id="1687"/>
    <w:p>
      <w:pPr>
        <w:spacing w:after="0"/>
        <w:ind w:left="0"/>
        <w:jc w:val="both"/>
      </w:pPr>
      <w:r>
        <w:rPr>
          <w:rFonts w:ascii="Times New Roman"/>
          <w:b w:val="false"/>
          <w:i w:val="false"/>
          <w:color w:val="000000"/>
          <w:sz w:val="28"/>
        </w:rPr>
        <w:t>
      502. Мемлекеттік мекемеге бюджет қарақпараттық жүйесіатын немесе Қазақстан Республикасының заңнамасына сәйкес оған ашылатын шоттардан қарақпараттық жүйесіатты оның ақылы қызмет шотына аударуға тыйым салынады.</w:t>
      </w:r>
    </w:p>
    <w:bookmarkEnd w:id="1687"/>
    <w:bookmarkStart w:name="z1823" w:id="1688"/>
    <w:p>
      <w:pPr>
        <w:spacing w:after="0"/>
        <w:ind w:left="0"/>
        <w:jc w:val="both"/>
      </w:pPr>
      <w:r>
        <w:rPr>
          <w:rFonts w:ascii="Times New Roman"/>
          <w:b w:val="false"/>
          <w:i w:val="false"/>
          <w:color w:val="000000"/>
          <w:sz w:val="28"/>
        </w:rPr>
        <w:t>
      503. Мемлекеттік мекемелер, бюджетті атқару жөніндегі жергілікті уәкілетті органдар, мемлекеттік қазынашылық және аудандық маңызы бар қалалар, ауылдар, кенттер, ауылдық округтер әкімдерінің аппараттары Бюджет кодексінің 118-бабына сәйкес тауарларды (жұмыстарды, көрсетілетін қызметтерді) өткізуден түсетін ақша түсімдері мен шығыстары жоспарларының орындалуы туралы есеп жасайды.</w:t>
      </w:r>
    </w:p>
    <w:bookmarkEnd w:id="1688"/>
    <w:bookmarkStart w:name="z1824" w:id="1689"/>
    <w:p>
      <w:pPr>
        <w:spacing w:after="0"/>
        <w:ind w:left="0"/>
        <w:jc w:val="left"/>
      </w:pPr>
      <w:r>
        <w:rPr>
          <w:rFonts w:ascii="Times New Roman"/>
          <w:b/>
          <w:i w:val="false"/>
          <w:color w:val="000000"/>
        </w:rPr>
        <w:t xml:space="preserve"> 6-параграф. Қайырымдылық көмектен түсетін түсімдер бойынша операцияларды жүзеге асыру</w:t>
      </w:r>
    </w:p>
    <w:bookmarkEnd w:id="1689"/>
    <w:bookmarkStart w:name="z1825" w:id="1690"/>
    <w:p>
      <w:pPr>
        <w:spacing w:after="0"/>
        <w:ind w:left="0"/>
        <w:jc w:val="both"/>
      </w:pPr>
      <w:r>
        <w:rPr>
          <w:rFonts w:ascii="Times New Roman"/>
          <w:b w:val="false"/>
          <w:i w:val="false"/>
          <w:color w:val="000000"/>
          <w:sz w:val="28"/>
        </w:rPr>
        <w:t>
      504. Қайырымдылық көмек шоты бойынша операциялар Қазақстан Республикасының заңнамалық актілері негізінде жүзеге асырылады.</w:t>
      </w:r>
    </w:p>
    <w:bookmarkEnd w:id="1690"/>
    <w:bookmarkStart w:name="z1826" w:id="1691"/>
    <w:p>
      <w:pPr>
        <w:spacing w:after="0"/>
        <w:ind w:left="0"/>
        <w:jc w:val="both"/>
      </w:pPr>
      <w:r>
        <w:rPr>
          <w:rFonts w:ascii="Times New Roman"/>
          <w:b w:val="false"/>
          <w:i w:val="false"/>
          <w:color w:val="000000"/>
          <w:sz w:val="28"/>
        </w:rPr>
        <w:t>
      505. Қайырымдылық көмек қолма-қол бақылау шоттары бойынша операцияларды есепке алу мемлекеттік мекемелердің кодтары бойынша жүзеге асырылады.</w:t>
      </w:r>
    </w:p>
    <w:bookmarkEnd w:id="1691"/>
    <w:bookmarkStart w:name="z1827" w:id="1692"/>
    <w:p>
      <w:pPr>
        <w:spacing w:after="0"/>
        <w:ind w:left="0"/>
        <w:jc w:val="both"/>
      </w:pPr>
      <w:r>
        <w:rPr>
          <w:rFonts w:ascii="Times New Roman"/>
          <w:b w:val="false"/>
          <w:i w:val="false"/>
          <w:color w:val="000000"/>
          <w:sz w:val="28"/>
        </w:rPr>
        <w:t>
      506. Қайырымдылық көмек бойынша қолма-қол бақылау шоттары бюджетті атқару жөніндегі мемлекеттік қазынашылық органда ашылады.</w:t>
      </w:r>
    </w:p>
    <w:bookmarkEnd w:id="1692"/>
    <w:bookmarkStart w:name="z1828" w:id="1693"/>
    <w:p>
      <w:pPr>
        <w:spacing w:after="0"/>
        <w:ind w:left="0"/>
        <w:jc w:val="both"/>
      </w:pPr>
      <w:r>
        <w:rPr>
          <w:rFonts w:ascii="Times New Roman"/>
          <w:b w:val="false"/>
          <w:i w:val="false"/>
          <w:color w:val="000000"/>
          <w:sz w:val="28"/>
        </w:rPr>
        <w:t>
      507. Қайырымдылық көмек шоты бойынша операцияларды жүргізу үшін мемлекеттік мекеме аумақтық қазынашылық бөлімшеге қолдар мен мөр бедерінің үлгілері бар құжатты береді.</w:t>
      </w:r>
    </w:p>
    <w:bookmarkEnd w:id="1693"/>
    <w:bookmarkStart w:name="z1829" w:id="1694"/>
    <w:p>
      <w:pPr>
        <w:spacing w:after="0"/>
        <w:ind w:left="0"/>
        <w:jc w:val="both"/>
      </w:pPr>
      <w:r>
        <w:rPr>
          <w:rFonts w:ascii="Times New Roman"/>
          <w:b w:val="false"/>
          <w:i w:val="false"/>
          <w:color w:val="000000"/>
          <w:sz w:val="28"/>
        </w:rPr>
        <w:t>
      508. Мемлекеттік мекеме қайырымдылық көмектен түсетін түсімдерді жоспарламайды.</w:t>
      </w:r>
    </w:p>
    <w:bookmarkEnd w:id="1694"/>
    <w:bookmarkStart w:name="z1830" w:id="1695"/>
    <w:p>
      <w:pPr>
        <w:spacing w:after="0"/>
        <w:ind w:left="0"/>
        <w:jc w:val="both"/>
      </w:pPr>
      <w:r>
        <w:rPr>
          <w:rFonts w:ascii="Times New Roman"/>
          <w:b w:val="false"/>
          <w:i w:val="false"/>
          <w:color w:val="000000"/>
          <w:sz w:val="28"/>
        </w:rPr>
        <w:t>
      Нысаналы сипатқа ие қайырымдылық көмектен түсетін түсімдерді мемлекеттік мекеме мақсатқа сай жұмсайды.</w:t>
      </w:r>
    </w:p>
    <w:bookmarkEnd w:id="1695"/>
    <w:bookmarkStart w:name="z1831" w:id="1696"/>
    <w:p>
      <w:pPr>
        <w:spacing w:after="0"/>
        <w:ind w:left="0"/>
        <w:jc w:val="both"/>
      </w:pPr>
      <w:r>
        <w:rPr>
          <w:rFonts w:ascii="Times New Roman"/>
          <w:b w:val="false"/>
          <w:i w:val="false"/>
          <w:color w:val="000000"/>
          <w:sz w:val="28"/>
        </w:rPr>
        <w:t>
      Мемлекеттік мекеме қайырымдылық көмектен түсетін түсімдердің нысаналы пайдаланылуын қамтамасыз етеді.</w:t>
      </w:r>
    </w:p>
    <w:bookmarkEnd w:id="1696"/>
    <w:bookmarkStart w:name="z1832" w:id="1697"/>
    <w:p>
      <w:pPr>
        <w:spacing w:after="0"/>
        <w:ind w:left="0"/>
        <w:jc w:val="both"/>
      </w:pPr>
      <w:r>
        <w:rPr>
          <w:rFonts w:ascii="Times New Roman"/>
          <w:b w:val="false"/>
          <w:i w:val="false"/>
          <w:color w:val="000000"/>
          <w:sz w:val="28"/>
        </w:rPr>
        <w:t>
      509. Қайырымдылық көмекті ағымдағы жылы мақсатқа сай пайдаланбаған мемлекеттік мекеме оны келесі жылы мақсатқа сай пайдаланады.</w:t>
      </w:r>
    </w:p>
    <w:bookmarkEnd w:id="1697"/>
    <w:bookmarkStart w:name="z1833" w:id="1698"/>
    <w:p>
      <w:pPr>
        <w:spacing w:after="0"/>
        <w:ind w:left="0"/>
        <w:jc w:val="both"/>
      </w:pPr>
      <w:r>
        <w:rPr>
          <w:rFonts w:ascii="Times New Roman"/>
          <w:b w:val="false"/>
          <w:i w:val="false"/>
          <w:color w:val="000000"/>
          <w:sz w:val="28"/>
        </w:rPr>
        <w:t>
      Қайырымдылық көмек ақшасын ағымдағы қаржы жылы жете пайдаланбаған жағдайда осы ақшаны салған тұлға оны қайтарып алуға құқығы бар.</w:t>
      </w:r>
    </w:p>
    <w:bookmarkEnd w:id="1698"/>
    <w:bookmarkStart w:name="z1834" w:id="1699"/>
    <w:p>
      <w:pPr>
        <w:spacing w:after="0"/>
        <w:ind w:left="0"/>
        <w:jc w:val="both"/>
      </w:pPr>
      <w:r>
        <w:rPr>
          <w:rFonts w:ascii="Times New Roman"/>
          <w:b w:val="false"/>
          <w:i w:val="false"/>
          <w:color w:val="000000"/>
          <w:sz w:val="28"/>
        </w:rPr>
        <w:t>
      510. Қайырымдылық көмектен түсетін түсімдерді жұмсау осы Қағидаларда белгіленген тәртіппен ресімделген және ұсынылған төлеуге берілетін шот негізінде қайырымдылық көмектің тиісті шоттағы ақша қалдығының шеңберінде жүзеге асырылады.</w:t>
      </w:r>
    </w:p>
    <w:bookmarkEnd w:id="1699"/>
    <w:bookmarkStart w:name="z1835" w:id="1700"/>
    <w:p>
      <w:pPr>
        <w:spacing w:after="0"/>
        <w:ind w:left="0"/>
        <w:jc w:val="both"/>
      </w:pPr>
      <w:r>
        <w:rPr>
          <w:rFonts w:ascii="Times New Roman"/>
          <w:b w:val="false"/>
          <w:i w:val="false"/>
          <w:color w:val="000000"/>
          <w:sz w:val="28"/>
        </w:rPr>
        <w:t>
      511. Қайырымдылық көмектен түсетін түсімдер бойынша қолма-қол ақшамен жасалатын операциялар жөніндегі банктік қызметтерге ақы төлеуді мемлекеттік мекеме және банк арасындағы кассалық қызмет көрсетуге арналған шарт негізінде қайырымдылық көмек ақшасы есебінен жүргізеді.</w:t>
      </w:r>
    </w:p>
    <w:bookmarkEnd w:id="1700"/>
    <w:bookmarkStart w:name="z1836" w:id="1701"/>
    <w:p>
      <w:pPr>
        <w:spacing w:after="0"/>
        <w:ind w:left="0"/>
        <w:jc w:val="left"/>
      </w:pPr>
      <w:r>
        <w:rPr>
          <w:rFonts w:ascii="Times New Roman"/>
          <w:b/>
          <w:i w:val="false"/>
          <w:color w:val="000000"/>
        </w:rPr>
        <w:t xml:space="preserve"> 7-параграф.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операцияларды жүзеге асыру</w:t>
      </w:r>
    </w:p>
    <w:bookmarkEnd w:id="1701"/>
    <w:bookmarkStart w:name="z1837" w:id="1702"/>
    <w:p>
      <w:pPr>
        <w:spacing w:after="0"/>
        <w:ind w:left="0"/>
        <w:jc w:val="both"/>
      </w:pPr>
      <w:r>
        <w:rPr>
          <w:rFonts w:ascii="Times New Roman"/>
          <w:b w:val="false"/>
          <w:i w:val="false"/>
          <w:color w:val="000000"/>
          <w:sz w:val="28"/>
        </w:rPr>
        <w:t>
      512. Ақшаны уақытша орналастырудың қолма-қол бақылау шоттары бойынша операциялары жеке немесе заңды тұлғалардың ақшаны мемлекеттік мекемелерге қайтару шартымен не белгілі бір жағдайлар туындаған кезде тиісті бюджетке немесе үшінші тұлғаларға аудару Қазақстан Республикасы заңнамалық актілерінде көзделген жағдайда іске асырылады.</w:t>
      </w:r>
    </w:p>
    <w:bookmarkEnd w:id="1702"/>
    <w:bookmarkStart w:name="z1838" w:id="1703"/>
    <w:p>
      <w:pPr>
        <w:spacing w:after="0"/>
        <w:ind w:left="0"/>
        <w:jc w:val="both"/>
      </w:pPr>
      <w:r>
        <w:rPr>
          <w:rFonts w:ascii="Times New Roman"/>
          <w:b w:val="false"/>
          <w:i w:val="false"/>
          <w:color w:val="000000"/>
          <w:sz w:val="28"/>
        </w:rPr>
        <w:t>
      513. Ақшаны уақытша орналастырудың қолма-қол бақылау шоттары бойынша операцияларды есепке алу мемлекеттік мекемелердің кодтары бойынша жүзеге асырылады.</w:t>
      </w:r>
    </w:p>
    <w:bookmarkEnd w:id="1703"/>
    <w:bookmarkStart w:name="z1839" w:id="1704"/>
    <w:p>
      <w:pPr>
        <w:spacing w:after="0"/>
        <w:ind w:left="0"/>
        <w:jc w:val="both"/>
      </w:pPr>
      <w:r>
        <w:rPr>
          <w:rFonts w:ascii="Times New Roman"/>
          <w:b w:val="false"/>
          <w:i w:val="false"/>
          <w:color w:val="000000"/>
          <w:sz w:val="28"/>
        </w:rPr>
        <w:t>
      514. Ақшаны уақытша орналастыру қолма-қол бақылау шоттарын бюджетті атқару жөніндегі мемлекеттік қазынашылықта Қазақстан Республикасының заңнамасында белгіленген тәртіппен түсімдер мен шығыстардың түрлері бойынша ашылады.</w:t>
      </w:r>
    </w:p>
    <w:bookmarkEnd w:id="1704"/>
    <w:bookmarkStart w:name="z1840" w:id="1705"/>
    <w:p>
      <w:pPr>
        <w:spacing w:after="0"/>
        <w:ind w:left="0"/>
        <w:jc w:val="both"/>
      </w:pPr>
      <w:r>
        <w:rPr>
          <w:rFonts w:ascii="Times New Roman"/>
          <w:b w:val="false"/>
          <w:i w:val="false"/>
          <w:color w:val="000000"/>
          <w:sz w:val="28"/>
        </w:rPr>
        <w:t>
      515. Ақшаны уақытша орналастырудың қолма-қол бақылау шоттары бойынша операциялар жүргізу үшін мемлекеттік мекеме мемлекеттік қазынашылық органдарына қойылған қол және мөр бедерінің үлгілері бар құжатты береді.</w:t>
      </w:r>
    </w:p>
    <w:bookmarkEnd w:id="1705"/>
    <w:bookmarkStart w:name="z1841" w:id="1706"/>
    <w:p>
      <w:pPr>
        <w:spacing w:after="0"/>
        <w:ind w:left="0"/>
        <w:jc w:val="both"/>
      </w:pPr>
      <w:r>
        <w:rPr>
          <w:rFonts w:ascii="Times New Roman"/>
          <w:b w:val="false"/>
          <w:i w:val="false"/>
          <w:color w:val="000000"/>
          <w:sz w:val="28"/>
        </w:rPr>
        <w:t>
      516.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жоспарлар жасалмайды.</w:t>
      </w:r>
    </w:p>
    <w:bookmarkEnd w:id="1706"/>
    <w:bookmarkStart w:name="z1842" w:id="1707"/>
    <w:p>
      <w:pPr>
        <w:spacing w:after="0"/>
        <w:ind w:left="0"/>
        <w:jc w:val="both"/>
      </w:pPr>
      <w:r>
        <w:rPr>
          <w:rFonts w:ascii="Times New Roman"/>
          <w:b w:val="false"/>
          <w:i w:val="false"/>
          <w:color w:val="000000"/>
          <w:sz w:val="28"/>
        </w:rPr>
        <w:t>
      517.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Қазақстан Республикасының заңнамасында анықталған жағдай туындаған күннен бастап үш жұмыс күні ішінде оларды салған тұлғаларға қайтарылуы не тиісті бюджетке аударылуы тиіс.</w:t>
      </w:r>
    </w:p>
    <w:bookmarkEnd w:id="1707"/>
    <w:bookmarkStart w:name="z1843" w:id="1708"/>
    <w:p>
      <w:pPr>
        <w:spacing w:after="0"/>
        <w:ind w:left="0"/>
        <w:jc w:val="both"/>
      </w:pPr>
      <w:r>
        <w:rPr>
          <w:rFonts w:ascii="Times New Roman"/>
          <w:b w:val="false"/>
          <w:i w:val="false"/>
          <w:color w:val="000000"/>
          <w:sz w:val="28"/>
        </w:rPr>
        <w:t>
      Мемлекеттік мекеме Қазақстан Республикасының заңнамалық актілеріне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берілген ақшаны уақтылы қайтаруды не оларды тиісті бюджетке аударуды (бұдан әрі – қайтару/аудару) қамтамасыз етеді.</w:t>
      </w:r>
    </w:p>
    <w:bookmarkEnd w:id="1708"/>
    <w:bookmarkStart w:name="z1844" w:id="1709"/>
    <w:p>
      <w:pPr>
        <w:spacing w:after="0"/>
        <w:ind w:left="0"/>
        <w:jc w:val="both"/>
      </w:pPr>
      <w:r>
        <w:rPr>
          <w:rFonts w:ascii="Times New Roman"/>
          <w:b w:val="false"/>
          <w:i w:val="false"/>
          <w:color w:val="000000"/>
          <w:sz w:val="28"/>
        </w:rPr>
        <w:t>
      518. Қайтару/аудару осы Қағидаларда белгіленген тәртіппен ресімделген және ұсынылған төлеуге берілетін шот негізінде уақытша орналастыру шотындағы қолма-қол ақшаны бақылау шоттарына ақша қалдықтары шегінде жүзеге асырылады.</w:t>
      </w:r>
    </w:p>
    <w:bookmarkEnd w:id="1709"/>
    <w:bookmarkStart w:name="z1845" w:id="1710"/>
    <w:p>
      <w:pPr>
        <w:spacing w:after="0"/>
        <w:ind w:left="0"/>
        <w:jc w:val="both"/>
      </w:pPr>
      <w:r>
        <w:rPr>
          <w:rFonts w:ascii="Times New Roman"/>
          <w:b w:val="false"/>
          <w:i w:val="false"/>
          <w:color w:val="000000"/>
          <w:sz w:val="28"/>
        </w:rPr>
        <w:t>
      Ақшаны уақытша орналастыру қолма-қол бақылау шоттарынан сот актілерін орындау жөніндегі ақшаны қайтаруды/аударуды атқарушы құжаттардың орындалуын қамтамасыз ету саласындағы уәкілетті аумақтық орган қағаз тасығыштағы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ақпараттық жүйесі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bookmarkEnd w:id="1710"/>
    <w:bookmarkStart w:name="z1846" w:id="1711"/>
    <w:p>
      <w:pPr>
        <w:spacing w:after="0"/>
        <w:ind w:left="0"/>
        <w:jc w:val="both"/>
      </w:pPr>
      <w:r>
        <w:rPr>
          <w:rFonts w:ascii="Times New Roman"/>
          <w:b w:val="false"/>
          <w:i w:val="false"/>
          <w:color w:val="000000"/>
          <w:sz w:val="28"/>
        </w:rPr>
        <w:t xml:space="preserve">
      Бұл ретте, Мемлекеттік қазынашылық органдары жауапты орындаушысы осы Қағидалардың 107-тармағына сәйкес мемлекеттік қазынашылық органдарына ұсынған қолдары мен мөр бедері бар атқарушылық құжаттарды орындауды қамтамасыз ету саласында аумақтық органның мөрімен куәландырылған атқарушы құжаттардың қоса берілген көшірмелерін салыстыруды жүзеге асырады. </w:t>
      </w:r>
    </w:p>
    <w:bookmarkEnd w:id="1711"/>
    <w:bookmarkStart w:name="z1847" w:id="1712"/>
    <w:p>
      <w:pPr>
        <w:spacing w:after="0"/>
        <w:ind w:left="0"/>
        <w:jc w:val="both"/>
      </w:pPr>
      <w:r>
        <w:rPr>
          <w:rFonts w:ascii="Times New Roman"/>
          <w:b w:val="false"/>
          <w:i w:val="false"/>
          <w:color w:val="000000"/>
          <w:sz w:val="28"/>
        </w:rPr>
        <w:t>
      Атқарушылық құжаттарды орындауды қамтамасыз ету саласында қолдары мен мөр бедерінің үлгілерімен ұсынылған құжаттар сәйкес келмеген жағдайда мемлекеттік қазынашылық органдары жауапты орындаушысы мемлекеттік мекемелердің төлемге шотын орындаусыз қайтарады.</w:t>
      </w:r>
    </w:p>
    <w:bookmarkEnd w:id="1712"/>
    <w:bookmarkStart w:name="z1848" w:id="1713"/>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заңнамалық актілеріне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қолма-қол бақылау шоттарын есепке алусыз рұқсат берілмейді.</w:t>
      </w:r>
    </w:p>
    <w:bookmarkEnd w:id="1713"/>
    <w:bookmarkStart w:name="z1849" w:id="1714"/>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 қолма-қол бақылау шоттары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тез бұзылуға ұшырайтын немесе оларды сақтау елеулі материалдық шығынын талап ететін заттай айғақты сатудан алынған, сондай-ақ сотқа дейінгі тергеуді жүргізуші орган алып қойған ақшаны есептеудің, банктік қызметтерге ақы төлеу Қазақстан Республикасының заңнамалық актілеріне сәйкес өкілеттік берілген органдардың міндеттемелер мен төлемдер бойынша қаржыландырудың жеке жоспары есебінен жүргізілетін қолма-қол бақылау шоттарына есептеу жағдайлары қосылмайды.</w:t>
      </w:r>
    </w:p>
    <w:bookmarkEnd w:id="1714"/>
    <w:bookmarkStart w:name="z1850" w:id="1715"/>
    <w:p>
      <w:pPr>
        <w:spacing w:after="0"/>
        <w:ind w:left="0"/>
        <w:jc w:val="left"/>
      </w:pPr>
      <w:r>
        <w:rPr>
          <w:rFonts w:ascii="Times New Roman"/>
          <w:b/>
          <w:i w:val="false"/>
          <w:color w:val="000000"/>
        </w:rPr>
        <w:t xml:space="preserve"> 12-тарауы "Сайлауларды, республикалық референдумды қаржыландыру, мемлекеттік-жекешелік әріптестік жобалары бойынша операциялық шығындары өтемақысының тәртібі" </w:t>
      </w:r>
    </w:p>
    <w:bookmarkEnd w:id="1715"/>
    <w:bookmarkStart w:name="z1851" w:id="1716"/>
    <w:p>
      <w:pPr>
        <w:spacing w:after="0"/>
        <w:ind w:left="0"/>
        <w:jc w:val="left"/>
      </w:pPr>
      <w:r>
        <w:rPr>
          <w:rFonts w:ascii="Times New Roman"/>
          <w:b/>
          <w:i w:val="false"/>
          <w:color w:val="000000"/>
        </w:rPr>
        <w:t xml:space="preserve"> 1-параграф. Сайлауларды, республикалық референдумды мемлекеттік қаржыландыру</w:t>
      </w:r>
    </w:p>
    <w:bookmarkEnd w:id="1716"/>
    <w:bookmarkStart w:name="z1852" w:id="1717"/>
    <w:p>
      <w:pPr>
        <w:spacing w:after="0"/>
        <w:ind w:left="0"/>
        <w:jc w:val="both"/>
      </w:pPr>
      <w:r>
        <w:rPr>
          <w:rFonts w:ascii="Times New Roman"/>
          <w:b w:val="false"/>
          <w:i w:val="false"/>
          <w:color w:val="000000"/>
          <w:sz w:val="28"/>
        </w:rPr>
        <w:t>
      519. Партиялық тізімдер негізінде сайланатын Парламент Мәжілісінің депутаттарын қоспағанда, Президентті, Парламент, мәслихаттардың депутаттарын, жергілікті өзін-өзі басқару органдарының мүшелерін сайлау, республикалық референдум осы мақсаттар үшін ашылатын арнайы шот арқылы қаржыландырылады.</w:t>
      </w:r>
    </w:p>
    <w:bookmarkEnd w:id="1717"/>
    <w:bookmarkStart w:name="z1853" w:id="1718"/>
    <w:p>
      <w:pPr>
        <w:spacing w:after="0"/>
        <w:ind w:left="0"/>
        <w:jc w:val="both"/>
      </w:pPr>
      <w:r>
        <w:rPr>
          <w:rFonts w:ascii="Times New Roman"/>
          <w:b w:val="false"/>
          <w:i w:val="false"/>
          <w:color w:val="000000"/>
          <w:sz w:val="28"/>
        </w:rPr>
        <w:t>
      Әкімдерді сайлау облыстық бюджеттен осы мақсаттар үшін жергілікті атқарушы органдарға ашылған арнайы шоттар арқылы қаржыландырылады.</w:t>
      </w:r>
    </w:p>
    <w:bookmarkEnd w:id="1718"/>
    <w:bookmarkStart w:name="z1854" w:id="1719"/>
    <w:p>
      <w:pPr>
        <w:spacing w:after="0"/>
        <w:ind w:left="0"/>
        <w:jc w:val="both"/>
      </w:pPr>
      <w:r>
        <w:rPr>
          <w:rFonts w:ascii="Times New Roman"/>
          <w:b w:val="false"/>
          <w:i w:val="false"/>
          <w:color w:val="000000"/>
          <w:sz w:val="28"/>
        </w:rPr>
        <w:t>
      520. Мемлекеттік қазынашылықта жөніндегі орталық уәкілетті орган жергілікті атқарушы органдарға:</w:t>
      </w:r>
    </w:p>
    <w:bookmarkEnd w:id="1719"/>
    <w:bookmarkStart w:name="z1855" w:id="1720"/>
    <w:p>
      <w:pPr>
        <w:spacing w:after="0"/>
        <w:ind w:left="0"/>
        <w:jc w:val="both"/>
      </w:pPr>
      <w:r>
        <w:rPr>
          <w:rFonts w:ascii="Times New Roman"/>
          <w:b w:val="false"/>
          <w:i w:val="false"/>
          <w:color w:val="000000"/>
          <w:sz w:val="28"/>
        </w:rPr>
        <w:t>
      1) Қазақстан Республикасының Президентін, Парламент, мәслихаттар депутаттарын, жергілікті өзін-өзі басқару органдарының мүшелерін сайлау, сондай-ақ республикалық референдум кезінде сайлау іс-шараларын жүргізуге арналған шығыстар жөніндегі операцияларды есепке алуға арналған жергілікті атқарушы органның арнайы шоттарын (бұдан әрі – сайлауларды, республикалық референдумды қаржыландыру үшін шоттар);</w:t>
      </w:r>
    </w:p>
    <w:bookmarkEnd w:id="1720"/>
    <w:bookmarkStart w:name="z1856" w:id="1721"/>
    <w:p>
      <w:pPr>
        <w:spacing w:after="0"/>
        <w:ind w:left="0"/>
        <w:jc w:val="both"/>
      </w:pPr>
      <w:r>
        <w:rPr>
          <w:rFonts w:ascii="Times New Roman"/>
          <w:b w:val="false"/>
          <w:i w:val="false"/>
          <w:color w:val="000000"/>
          <w:sz w:val="28"/>
        </w:rPr>
        <w:t>
      2) әкімдерді сайлау кезінде сайлау іс-шараларын өткізуге арналған шығыстар бойынша операцияларды есепке алуға арналған арнайы шоттарды (бұдан әрі – әкімдерін сайлауды қаржыландыруға арналған шоттар) ашуды жүзеге асырады.</w:t>
      </w:r>
    </w:p>
    <w:bookmarkEnd w:id="1721"/>
    <w:bookmarkStart w:name="z1857" w:id="1722"/>
    <w:p>
      <w:pPr>
        <w:spacing w:after="0"/>
        <w:ind w:left="0"/>
        <w:jc w:val="both"/>
      </w:pPr>
      <w:r>
        <w:rPr>
          <w:rFonts w:ascii="Times New Roman"/>
          <w:b w:val="false"/>
          <w:i w:val="false"/>
          <w:color w:val="000000"/>
          <w:sz w:val="28"/>
        </w:rPr>
        <w:t>
      Сайлауды, республикалық референдумды қаржыландыру үшін шоттар Орталық сайлау комиссиясының қолдаухаты негізінде ашылады.</w:t>
      </w:r>
    </w:p>
    <w:bookmarkEnd w:id="1722"/>
    <w:bookmarkStart w:name="z1858" w:id="1723"/>
    <w:p>
      <w:pPr>
        <w:spacing w:after="0"/>
        <w:ind w:left="0"/>
        <w:jc w:val="both"/>
      </w:pPr>
      <w:r>
        <w:rPr>
          <w:rFonts w:ascii="Times New Roman"/>
          <w:b w:val="false"/>
          <w:i w:val="false"/>
          <w:color w:val="000000"/>
          <w:sz w:val="28"/>
        </w:rPr>
        <w:t>
      Әкімдерді сайлауды қаржыландыру үшін шоттар облыстардың жергілікті атқарушы органдарының қолдаухаты негізінде ашылады.</w:t>
      </w:r>
    </w:p>
    <w:bookmarkEnd w:id="1723"/>
    <w:bookmarkStart w:name="z1859" w:id="1724"/>
    <w:p>
      <w:pPr>
        <w:spacing w:after="0"/>
        <w:ind w:left="0"/>
        <w:jc w:val="both"/>
      </w:pPr>
      <w:r>
        <w:rPr>
          <w:rFonts w:ascii="Times New Roman"/>
          <w:b w:val="false"/>
          <w:i w:val="false"/>
          <w:color w:val="000000"/>
          <w:sz w:val="28"/>
        </w:rPr>
        <w:t>
      Сайлауды, республикалық референдумды қаржыландыру үшін шоттар және әкімдерді сайлауларды қаржыландыру үшін шоттар сайлау іс-шараларын, республикалық референдумды қаржыландыру аяқталғанға дейінгі мерзімге ашылады.</w:t>
      </w:r>
    </w:p>
    <w:bookmarkEnd w:id="1724"/>
    <w:bookmarkStart w:name="z1860" w:id="1725"/>
    <w:p>
      <w:pPr>
        <w:spacing w:after="0"/>
        <w:ind w:left="0"/>
        <w:jc w:val="both"/>
      </w:pPr>
      <w:r>
        <w:rPr>
          <w:rFonts w:ascii="Times New Roman"/>
          <w:b w:val="false"/>
          <w:i w:val="false"/>
          <w:color w:val="000000"/>
          <w:sz w:val="28"/>
        </w:rPr>
        <w:t>
      Мемлекеттік қазынашылық жөніндегі орталық уәкілетті орган сайлауды, республикалық референдумды қаржыландыру үшін шоттарды ашқаннан кейін Орталық сайлау комиссиясы сайлауды, республикалық референдумды қаржыландыру үшін ашылған шоттардың нөмірі мен күні туралы әрбір аумақтық сайлау комиссиясына жазбаша хабарлама береді.</w:t>
      </w:r>
    </w:p>
    <w:bookmarkEnd w:id="1725"/>
    <w:bookmarkStart w:name="z1861" w:id="1726"/>
    <w:p>
      <w:pPr>
        <w:spacing w:after="0"/>
        <w:ind w:left="0"/>
        <w:jc w:val="both"/>
      </w:pPr>
      <w:r>
        <w:rPr>
          <w:rFonts w:ascii="Times New Roman"/>
          <w:b w:val="false"/>
          <w:i w:val="false"/>
          <w:color w:val="000000"/>
          <w:sz w:val="28"/>
        </w:rPr>
        <w:t>
      Мемлекеттік қазынашылық жөніндегі орталық уәкілетті орган әкімдерді сайлауды қаржыландыру үшін шоттарды ашқаннан кейін жергілікті атқарушы органдар әкімдерді сайлауларды қаржыландыру үшін ашылған шоттардың нөмірі мен күні туралы әрбір облыстық, аудандық аумақтық сайлау комиссиясына жазбаша хабарлама береді.</w:t>
      </w:r>
    </w:p>
    <w:bookmarkEnd w:id="1726"/>
    <w:bookmarkStart w:name="z1862" w:id="1727"/>
    <w:p>
      <w:pPr>
        <w:spacing w:after="0"/>
        <w:ind w:left="0"/>
        <w:jc w:val="both"/>
      </w:pPr>
      <w:r>
        <w:rPr>
          <w:rFonts w:ascii="Times New Roman"/>
          <w:b w:val="false"/>
          <w:i w:val="false"/>
          <w:color w:val="000000"/>
          <w:sz w:val="28"/>
        </w:rPr>
        <w:t>
      Сайлауды, республикалық референдумды қаржыландыру үшін шот бойынша және әкімдерді сайлауды қаржыландыру үшін шот бойынша операциялар жүргізу үшін аумақтық сайлау комиссиясы мемлекеттік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мер бедерінің үлгілері бар құжатты ұсынады.</w:t>
      </w:r>
    </w:p>
    <w:bookmarkEnd w:id="1727"/>
    <w:bookmarkStart w:name="z1863" w:id="1728"/>
    <w:p>
      <w:pPr>
        <w:spacing w:after="0"/>
        <w:ind w:left="0"/>
        <w:jc w:val="both"/>
      </w:pPr>
      <w:r>
        <w:rPr>
          <w:rFonts w:ascii="Times New Roman"/>
          <w:b w:val="false"/>
          <w:i w:val="false"/>
          <w:color w:val="000000"/>
          <w:sz w:val="28"/>
        </w:rPr>
        <w:t>
      521. Сайлауды, республикалық референдумды мемлекеттік қаржыландыруды шығыстардың функционалдық және экономикалық сыныптамасына сәйкес міндеттемелер мен төлемдер бойынша жеке жоспарларға сәйкес Орталық сайлау комиссиясы жүзеге асырады.</w:t>
      </w:r>
    </w:p>
    <w:bookmarkEnd w:id="1728"/>
    <w:bookmarkStart w:name="z1864" w:id="1729"/>
    <w:p>
      <w:pPr>
        <w:spacing w:after="0"/>
        <w:ind w:left="0"/>
        <w:jc w:val="both"/>
      </w:pPr>
      <w:r>
        <w:rPr>
          <w:rFonts w:ascii="Times New Roman"/>
          <w:b w:val="false"/>
          <w:i w:val="false"/>
          <w:color w:val="000000"/>
          <w:sz w:val="28"/>
        </w:rPr>
        <w:t>
      Әкімдерді сайлауды мемлекеттік қаржыландыруды міндеттемелер мен төлемдер және шығыстардың функционалдық және экономикалық сыныптамасы бойынша қаржыландырудың жеке жоспарларына сәйкес облыстардың жергілікті атқарушы органдары жүзеге асырады.</w:t>
      </w:r>
    </w:p>
    <w:bookmarkEnd w:id="1729"/>
    <w:bookmarkStart w:name="z1865" w:id="1730"/>
    <w:p>
      <w:pPr>
        <w:spacing w:after="0"/>
        <w:ind w:left="0"/>
        <w:jc w:val="both"/>
      </w:pPr>
      <w:r>
        <w:rPr>
          <w:rFonts w:ascii="Times New Roman"/>
          <w:b w:val="false"/>
          <w:i w:val="false"/>
          <w:color w:val="000000"/>
          <w:sz w:val="28"/>
        </w:rPr>
        <w:t>
      Облыстық бюджеттік бағдарламалардың, республикалық маңызы бар қалалардың, астананың бюджеттік бағдарламаларының әкімшілері, сондай-ақ аудандық (қалалық) бюджеттік бағдарламалардың әкімшілері облыстардың, республикалық маңызы бар қалалардың, астананың, аудандардың, облыстық маңызы бар қалалардың аумақтық сайлау комиссияларын қаржыландырудың жеке жоспарларын облыстар, республикалық маңызы бар қалалар, астана, аудандар, облыстық маңызы бар қалалар бойынша тиісті мемлекеттік қазынашылық органдарына ұсынады.</w:t>
      </w:r>
    </w:p>
    <w:bookmarkEnd w:id="1730"/>
    <w:bookmarkStart w:name="z1866" w:id="1731"/>
    <w:p>
      <w:pPr>
        <w:spacing w:after="0"/>
        <w:ind w:left="0"/>
        <w:jc w:val="both"/>
      </w:pPr>
      <w:r>
        <w:rPr>
          <w:rFonts w:ascii="Times New Roman"/>
          <w:b w:val="false"/>
          <w:i w:val="false"/>
          <w:color w:val="000000"/>
          <w:sz w:val="28"/>
        </w:rPr>
        <w:t xml:space="preserve">
      522. Бекітілген қаржыландырудың жеке жоспары шеңберінде сайлау науқанын, республикалық референдумды жүргізу үшін бөлінетін бюджет қарақпараттық жүйесіатына иелік етушілер тиісті сайлау комиссиясының төрағалары болып табылады. </w:t>
      </w:r>
    </w:p>
    <w:bookmarkEnd w:id="1731"/>
    <w:bookmarkStart w:name="z1867" w:id="1732"/>
    <w:p>
      <w:pPr>
        <w:spacing w:after="0"/>
        <w:ind w:left="0"/>
        <w:jc w:val="both"/>
      </w:pPr>
      <w:r>
        <w:rPr>
          <w:rFonts w:ascii="Times New Roman"/>
          <w:b w:val="false"/>
          <w:i w:val="false"/>
          <w:color w:val="000000"/>
          <w:sz w:val="28"/>
        </w:rPr>
        <w:t>
      Сайлау, республикалық референдум өткізуге арналған бюджет қарақпараттық жүйесіатын жұмсау, әкімдерді сайлауды қоспағанда, республикалық бюджет қарақпараттық жүйесіаты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bookmarkEnd w:id="1732"/>
    <w:bookmarkStart w:name="z1868" w:id="1733"/>
    <w:p>
      <w:pPr>
        <w:spacing w:after="0"/>
        <w:ind w:left="0"/>
        <w:jc w:val="both"/>
      </w:pPr>
      <w:r>
        <w:rPr>
          <w:rFonts w:ascii="Times New Roman"/>
          <w:b w:val="false"/>
          <w:i w:val="false"/>
          <w:color w:val="000000"/>
          <w:sz w:val="28"/>
        </w:rPr>
        <w:t>
      Әкімдерді сайлауды өткізуге арналған бюджет қарақпараттық жүйесіатын жұмсау облыстық бюджет қарақпараттық жүйесіаты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bookmarkEnd w:id="1733"/>
    <w:bookmarkStart w:name="z1869" w:id="1734"/>
    <w:p>
      <w:pPr>
        <w:spacing w:after="0"/>
        <w:ind w:left="0"/>
        <w:jc w:val="both"/>
      </w:pPr>
      <w:r>
        <w:rPr>
          <w:rFonts w:ascii="Times New Roman"/>
          <w:b w:val="false"/>
          <w:i w:val="false"/>
          <w:color w:val="000000"/>
          <w:sz w:val="28"/>
        </w:rPr>
        <w:t xml:space="preserve">
      Тиісті бюджеттік бағдарламалардың әкімшілері тиісті сайлау комиссиясы төрағаларының назарына азаматтық-құқықтық мәмілелер жасауға және төлемдерді жүзеге асыруға берілген рұқсаттарды жеткізеді. </w:t>
      </w:r>
    </w:p>
    <w:bookmarkEnd w:id="1734"/>
    <w:bookmarkStart w:name="z1870" w:id="1735"/>
    <w:p>
      <w:pPr>
        <w:spacing w:after="0"/>
        <w:ind w:left="0"/>
        <w:jc w:val="both"/>
      </w:pPr>
      <w:r>
        <w:rPr>
          <w:rFonts w:ascii="Times New Roman"/>
          <w:b w:val="false"/>
          <w:i w:val="false"/>
          <w:color w:val="000000"/>
          <w:sz w:val="28"/>
        </w:rPr>
        <w:t>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заңында (бұдан әрі – Сайлау туралы Конституциялық заңы)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bookmarkEnd w:id="1735"/>
    <w:bookmarkStart w:name="z1871" w:id="1736"/>
    <w:p>
      <w:pPr>
        <w:spacing w:after="0"/>
        <w:ind w:left="0"/>
        <w:jc w:val="both"/>
      </w:pPr>
      <w:r>
        <w:rPr>
          <w:rFonts w:ascii="Times New Roman"/>
          <w:b w:val="false"/>
          <w:i w:val="false"/>
          <w:color w:val="000000"/>
          <w:sz w:val="28"/>
        </w:rPr>
        <w:t>
      523. Сайлау, республикалық референдум дайындау және өткізу уақытында жергілікті атқарушы органдар тиісті мемлекеттік қазынашылық органдарына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1736"/>
    <w:bookmarkStart w:name="z1872" w:id="1737"/>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ресімделеді. Сайлауды, республикалық референдумды қаржыландыруға арналған шоттан және әкімдерді сайлауды қаржыландыруға арналған шоттан қарақпараттық жүйесіатты жұмсауға аумақтық сайлау комиссиясы төрағасының өкілеттілігі сайлауларды, республикалық референдумды, әкімдерді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bookmarkEnd w:id="1737"/>
    <w:bookmarkStart w:name="z1873" w:id="1738"/>
    <w:p>
      <w:pPr>
        <w:spacing w:after="0"/>
        <w:ind w:left="0"/>
        <w:jc w:val="both"/>
      </w:pPr>
      <w:r>
        <w:rPr>
          <w:rFonts w:ascii="Times New Roman"/>
          <w:b w:val="false"/>
          <w:i w:val="false"/>
          <w:color w:val="000000"/>
          <w:sz w:val="28"/>
        </w:rPr>
        <w:t>
      Осы тармақпен қарастырылған белгіленген мерзім өткеннен кейін жалақыны және басқа да ақшалай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қайтару бойынша төлемдерді жүргізу үшін жергілікті атқарушы органдар қайтару сомасы бойынша төлемдерді аудару үшін үш күнтізбелік күннен аспайтын мерзімге қолдар мен мөр бедерінің уақытша үлгілерін аумақтық қазынашылық бөлімшесіне ұсынады.</w:t>
      </w:r>
    </w:p>
    <w:bookmarkEnd w:id="1738"/>
    <w:bookmarkStart w:name="z1874" w:id="1739"/>
    <w:p>
      <w:pPr>
        <w:spacing w:after="0"/>
        <w:ind w:left="0"/>
        <w:jc w:val="both"/>
      </w:pPr>
      <w:r>
        <w:rPr>
          <w:rFonts w:ascii="Times New Roman"/>
          <w:b w:val="false"/>
          <w:i w:val="false"/>
          <w:color w:val="000000"/>
          <w:sz w:val="28"/>
        </w:rPr>
        <w:t>
      524. Аумақтық сайлау комиссиясы төрағасының қарақпараттық жүйесіатты жұмсауға арналған өкілеттік мерзімі қаржы жылының соңына келген жағдайда, сайлау бойынша төлемдер жүргізу қазынашылық органдарымен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жүйесінің жұмысын ұйымдастыру үшін қаржы жылы аяқталған соң жүзеге асырылады.</w:t>
      </w:r>
    </w:p>
    <w:bookmarkEnd w:id="1739"/>
    <w:bookmarkStart w:name="z1875" w:id="1740"/>
    <w:p>
      <w:pPr>
        <w:spacing w:after="0"/>
        <w:ind w:left="0"/>
        <w:jc w:val="both"/>
      </w:pPr>
      <w:r>
        <w:rPr>
          <w:rFonts w:ascii="Times New Roman"/>
          <w:b w:val="false"/>
          <w:i w:val="false"/>
          <w:color w:val="000000"/>
          <w:sz w:val="28"/>
        </w:rPr>
        <w:t>
      525. Аумақтық сайлау комиссияларының төрағалары ақша қарақпараттық жүйесіатына билік етеді және қаржылық құжаттардың қаржы мәселелері бойынша сайлау комиссияларының шешімдеріне сәйкес келуіне жауап береді.</w:t>
      </w:r>
    </w:p>
    <w:bookmarkEnd w:id="1740"/>
    <w:bookmarkStart w:name="z1876" w:id="1741"/>
    <w:p>
      <w:pPr>
        <w:spacing w:after="0"/>
        <w:ind w:left="0"/>
        <w:jc w:val="both"/>
      </w:pPr>
      <w:r>
        <w:rPr>
          <w:rFonts w:ascii="Times New Roman"/>
          <w:b w:val="false"/>
          <w:i w:val="false"/>
          <w:color w:val="000000"/>
          <w:sz w:val="28"/>
        </w:rPr>
        <w:t>
      526. Республикалық бюджет қарақпараттық жүйесіатынан мыналарға жұмсалған:</w:t>
      </w:r>
    </w:p>
    <w:bookmarkEnd w:id="1741"/>
    <w:bookmarkStart w:name="z1877" w:id="1742"/>
    <w:p>
      <w:pPr>
        <w:spacing w:after="0"/>
        <w:ind w:left="0"/>
        <w:jc w:val="both"/>
      </w:pPr>
      <w:r>
        <w:rPr>
          <w:rFonts w:ascii="Times New Roman"/>
          <w:b w:val="false"/>
          <w:i w:val="false"/>
          <w:color w:val="000000"/>
          <w:sz w:val="28"/>
        </w:rPr>
        <w:t>
      1) сайлау комиссияларын ұйымдастыруға және қызметіне:</w:t>
      </w:r>
    </w:p>
    <w:bookmarkEnd w:id="1742"/>
    <w:bookmarkStart w:name="z1878" w:id="1743"/>
    <w:p>
      <w:pPr>
        <w:spacing w:after="0"/>
        <w:ind w:left="0"/>
        <w:jc w:val="both"/>
      </w:pPr>
      <w:r>
        <w:rPr>
          <w:rFonts w:ascii="Times New Roman"/>
          <w:b w:val="false"/>
          <w:i w:val="false"/>
          <w:color w:val="000000"/>
          <w:sz w:val="28"/>
        </w:rPr>
        <w:t>
      сайлау комиссияларының босатылған мүшелерінің жалақысына;</w:t>
      </w:r>
    </w:p>
    <w:bookmarkEnd w:id="1743"/>
    <w:bookmarkStart w:name="z1879" w:id="1744"/>
    <w:p>
      <w:pPr>
        <w:spacing w:after="0"/>
        <w:ind w:left="0"/>
        <w:jc w:val="both"/>
      </w:pPr>
      <w:r>
        <w:rPr>
          <w:rFonts w:ascii="Times New Roman"/>
          <w:b w:val="false"/>
          <w:i w:val="false"/>
          <w:color w:val="000000"/>
          <w:sz w:val="28"/>
        </w:rPr>
        <w:t>
      сайлау комиссиялары мүшелерінің қосымша еңбек ақысына;</w:t>
      </w:r>
    </w:p>
    <w:bookmarkEnd w:id="1744"/>
    <w:bookmarkStart w:name="z1880" w:id="1745"/>
    <w:p>
      <w:pPr>
        <w:spacing w:after="0"/>
        <w:ind w:left="0"/>
        <w:jc w:val="both"/>
      </w:pPr>
      <w:r>
        <w:rPr>
          <w:rFonts w:ascii="Times New Roman"/>
          <w:b w:val="false"/>
          <w:i w:val="false"/>
          <w:color w:val="000000"/>
          <w:sz w:val="28"/>
        </w:rPr>
        <w:t>
      жалақыға есептеуге;</w:t>
      </w:r>
    </w:p>
    <w:bookmarkEnd w:id="1745"/>
    <w:bookmarkStart w:name="z1881" w:id="1746"/>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bookmarkEnd w:id="1746"/>
    <w:bookmarkStart w:name="z1882" w:id="1747"/>
    <w:p>
      <w:pPr>
        <w:spacing w:after="0"/>
        <w:ind w:left="0"/>
        <w:jc w:val="both"/>
      </w:pPr>
      <w:r>
        <w:rPr>
          <w:rFonts w:ascii="Times New Roman"/>
          <w:b w:val="false"/>
          <w:i w:val="false"/>
          <w:color w:val="000000"/>
          <w:sz w:val="28"/>
        </w:rPr>
        <w:t>
      көлік шығыстарына;</w:t>
      </w:r>
    </w:p>
    <w:bookmarkEnd w:id="1747"/>
    <w:bookmarkStart w:name="z1883" w:id="1748"/>
    <w:p>
      <w:pPr>
        <w:spacing w:after="0"/>
        <w:ind w:left="0"/>
        <w:jc w:val="both"/>
      </w:pPr>
      <w:r>
        <w:rPr>
          <w:rFonts w:ascii="Times New Roman"/>
          <w:b w:val="false"/>
          <w:i w:val="false"/>
          <w:color w:val="000000"/>
          <w:sz w:val="28"/>
        </w:rPr>
        <w:t>
      бұқаралық ақпарат құралдарында жариялауға;</w:t>
      </w:r>
    </w:p>
    <w:bookmarkEnd w:id="1748"/>
    <w:bookmarkStart w:name="z1884" w:id="1749"/>
    <w:p>
      <w:pPr>
        <w:spacing w:after="0"/>
        <w:ind w:left="0"/>
        <w:jc w:val="both"/>
      </w:pPr>
      <w:r>
        <w:rPr>
          <w:rFonts w:ascii="Times New Roman"/>
          <w:b w:val="false"/>
          <w:i w:val="false"/>
          <w:color w:val="000000"/>
          <w:sz w:val="28"/>
        </w:rPr>
        <w:t>
      байланыс қызметтеріне, почта-телеграф шығыстарына;</w:t>
      </w:r>
    </w:p>
    <w:bookmarkEnd w:id="1749"/>
    <w:bookmarkStart w:name="z1885" w:id="1750"/>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bookmarkEnd w:id="1750"/>
    <w:bookmarkStart w:name="z1886" w:id="1751"/>
    <w:p>
      <w:pPr>
        <w:spacing w:after="0"/>
        <w:ind w:left="0"/>
        <w:jc w:val="both"/>
      </w:pPr>
      <w:r>
        <w:rPr>
          <w:rFonts w:ascii="Times New Roman"/>
          <w:b w:val="false"/>
          <w:i w:val="false"/>
          <w:color w:val="000000"/>
          <w:sz w:val="28"/>
        </w:rPr>
        <w:t>
      полиграфиялық шығыстарға;</w:t>
      </w:r>
    </w:p>
    <w:bookmarkEnd w:id="1751"/>
    <w:bookmarkStart w:name="z1887" w:id="1752"/>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bookmarkEnd w:id="1752"/>
    <w:bookmarkStart w:name="z1888" w:id="1753"/>
    <w:p>
      <w:pPr>
        <w:spacing w:after="0"/>
        <w:ind w:left="0"/>
        <w:jc w:val="both"/>
      </w:pPr>
      <w:r>
        <w:rPr>
          <w:rFonts w:ascii="Times New Roman"/>
          <w:b w:val="false"/>
          <w:i w:val="false"/>
          <w:color w:val="000000"/>
          <w:sz w:val="28"/>
        </w:rPr>
        <w:t>
      сайлауларды дайындау және өткізу барысында нотариаттық қызметтер және мұрағатшы қызметтерін сатып алу;</w:t>
      </w:r>
    </w:p>
    <w:bookmarkEnd w:id="1753"/>
    <w:bookmarkStart w:name="z1889" w:id="1754"/>
    <w:p>
      <w:pPr>
        <w:spacing w:after="0"/>
        <w:ind w:left="0"/>
        <w:jc w:val="both"/>
      </w:pPr>
      <w:r>
        <w:rPr>
          <w:rFonts w:ascii="Times New Roman"/>
          <w:b w:val="false"/>
          <w:i w:val="false"/>
          <w:color w:val="000000"/>
          <w:sz w:val="28"/>
        </w:rPr>
        <w:t>
      2) үй-жайларды жалға алуға;</w:t>
      </w:r>
    </w:p>
    <w:bookmarkEnd w:id="1754"/>
    <w:bookmarkStart w:name="z1890" w:id="1755"/>
    <w:p>
      <w:pPr>
        <w:spacing w:after="0"/>
        <w:ind w:left="0"/>
        <w:jc w:val="both"/>
      </w:pPr>
      <w:r>
        <w:rPr>
          <w:rFonts w:ascii="Times New Roman"/>
          <w:b w:val="false"/>
          <w:i w:val="false"/>
          <w:color w:val="000000"/>
          <w:sz w:val="28"/>
        </w:rPr>
        <w:t>
      3) іссапар шығыстарына;</w:t>
      </w:r>
    </w:p>
    <w:bookmarkEnd w:id="1755"/>
    <w:bookmarkStart w:name="z1891" w:id="1756"/>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мүшелерінің, электрондық сайлау жүйесін енгізуді жүзеге асыратын мамандардың еңбегіне ақы төлеуге;</w:t>
      </w:r>
    </w:p>
    <w:bookmarkEnd w:id="1756"/>
    <w:bookmarkStart w:name="z1892" w:id="1757"/>
    <w:p>
      <w:pPr>
        <w:spacing w:after="0"/>
        <w:ind w:left="0"/>
        <w:jc w:val="both"/>
      </w:pPr>
      <w:r>
        <w:rPr>
          <w:rFonts w:ascii="Times New Roman"/>
          <w:b w:val="false"/>
          <w:i w:val="false"/>
          <w:color w:val="000000"/>
          <w:sz w:val="28"/>
        </w:rPr>
        <w:t>
      5) Сайлау туралы Конституциялық заңының 28-бабының 3-тармағына сәйкес партиялық тізімдер бойынша дауысқа түсетін кандидаттардан басқа, кандидаттардың бұқаралық ақпарат құралдарында сөйлейтін сөздеріне;</w:t>
      </w:r>
    </w:p>
    <w:bookmarkEnd w:id="1757"/>
    <w:bookmarkStart w:name="z1893" w:id="1758"/>
    <w:p>
      <w:pPr>
        <w:spacing w:after="0"/>
        <w:ind w:left="0"/>
        <w:jc w:val="both"/>
      </w:pPr>
      <w:r>
        <w:rPr>
          <w:rFonts w:ascii="Times New Roman"/>
          <w:b w:val="false"/>
          <w:i w:val="false"/>
          <w:color w:val="000000"/>
          <w:sz w:val="28"/>
        </w:rPr>
        <w:t>
      6) Сайлау туралы Конституциялық заңының 28-бабының 4 және 5-тармақтарына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bookmarkEnd w:id="1758"/>
    <w:bookmarkStart w:name="z1894" w:id="1759"/>
    <w:p>
      <w:pPr>
        <w:spacing w:after="0"/>
        <w:ind w:left="0"/>
        <w:jc w:val="both"/>
      </w:pPr>
      <w:r>
        <w:rPr>
          <w:rFonts w:ascii="Times New Roman"/>
          <w:b w:val="false"/>
          <w:i w:val="false"/>
          <w:color w:val="000000"/>
          <w:sz w:val="28"/>
        </w:rPr>
        <w:t>
      7) партиялық тізімдер бойынша дауысқа түсетін кандидаттардан басқа, кандидаттардың Орталық сайлау комиссиясы белгілеген мөлшерде көлік шығыстарына;</w:t>
      </w:r>
    </w:p>
    <w:bookmarkEnd w:id="1759"/>
    <w:bookmarkStart w:name="z1895" w:id="1760"/>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Президентке, Парламент және мәслихаттардың депутаттарына, жергілікті өзін-өзі басқару органдарының мүшелеріне кандидаттар туралы, партия тізімін берген саяси партиялар туралы, сондай-ақ республикалық референдум туралы ақпараттық плакаттар дайындауға жұмсалатын шығыстар өтеледі.</w:t>
      </w:r>
    </w:p>
    <w:bookmarkEnd w:id="1760"/>
    <w:bookmarkStart w:name="z1896" w:id="1761"/>
    <w:p>
      <w:pPr>
        <w:spacing w:after="0"/>
        <w:ind w:left="0"/>
        <w:jc w:val="both"/>
      </w:pPr>
      <w:r>
        <w:rPr>
          <w:rFonts w:ascii="Times New Roman"/>
          <w:b w:val="false"/>
          <w:i w:val="false"/>
          <w:color w:val="000000"/>
          <w:sz w:val="28"/>
        </w:rPr>
        <w:t>
      Облыстық бюджет қарақпараттық жүйесіатынан:</w:t>
      </w:r>
    </w:p>
    <w:bookmarkEnd w:id="1761"/>
    <w:bookmarkStart w:name="z1897" w:id="1762"/>
    <w:p>
      <w:pPr>
        <w:spacing w:after="0"/>
        <w:ind w:left="0"/>
        <w:jc w:val="both"/>
      </w:pPr>
      <w:r>
        <w:rPr>
          <w:rFonts w:ascii="Times New Roman"/>
          <w:b w:val="false"/>
          <w:i w:val="false"/>
          <w:color w:val="000000"/>
          <w:sz w:val="28"/>
        </w:rPr>
        <w:t>
      1) сайлау комиссияларын ұйымдастыруға және қызметіне:</w:t>
      </w:r>
    </w:p>
    <w:bookmarkEnd w:id="1762"/>
    <w:bookmarkStart w:name="z1898" w:id="1763"/>
    <w:p>
      <w:pPr>
        <w:spacing w:after="0"/>
        <w:ind w:left="0"/>
        <w:jc w:val="both"/>
      </w:pPr>
      <w:r>
        <w:rPr>
          <w:rFonts w:ascii="Times New Roman"/>
          <w:b w:val="false"/>
          <w:i w:val="false"/>
          <w:color w:val="000000"/>
          <w:sz w:val="28"/>
        </w:rPr>
        <w:t>
      сайлау комиссияларының босатылған мүшелерінің жалақысына;</w:t>
      </w:r>
    </w:p>
    <w:bookmarkEnd w:id="1763"/>
    <w:bookmarkStart w:name="z1899" w:id="1764"/>
    <w:p>
      <w:pPr>
        <w:spacing w:after="0"/>
        <w:ind w:left="0"/>
        <w:jc w:val="both"/>
      </w:pPr>
      <w:r>
        <w:rPr>
          <w:rFonts w:ascii="Times New Roman"/>
          <w:b w:val="false"/>
          <w:i w:val="false"/>
          <w:color w:val="000000"/>
          <w:sz w:val="28"/>
        </w:rPr>
        <w:t>
      сайлау комиссиялары мүшелерінің қосымша еңбек ақысына;</w:t>
      </w:r>
    </w:p>
    <w:bookmarkEnd w:id="1764"/>
    <w:bookmarkStart w:name="z1900" w:id="1765"/>
    <w:p>
      <w:pPr>
        <w:spacing w:after="0"/>
        <w:ind w:left="0"/>
        <w:jc w:val="both"/>
      </w:pPr>
      <w:r>
        <w:rPr>
          <w:rFonts w:ascii="Times New Roman"/>
          <w:b w:val="false"/>
          <w:i w:val="false"/>
          <w:color w:val="000000"/>
          <w:sz w:val="28"/>
        </w:rPr>
        <w:t>
      жалақыға есептеуге;</w:t>
      </w:r>
    </w:p>
    <w:bookmarkEnd w:id="1765"/>
    <w:bookmarkStart w:name="z1901" w:id="1766"/>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bookmarkEnd w:id="1766"/>
    <w:bookmarkStart w:name="z1902" w:id="1767"/>
    <w:p>
      <w:pPr>
        <w:spacing w:after="0"/>
        <w:ind w:left="0"/>
        <w:jc w:val="both"/>
      </w:pPr>
      <w:r>
        <w:rPr>
          <w:rFonts w:ascii="Times New Roman"/>
          <w:b w:val="false"/>
          <w:i w:val="false"/>
          <w:color w:val="000000"/>
          <w:sz w:val="28"/>
        </w:rPr>
        <w:t>
      көлік шығыстарына;</w:t>
      </w:r>
    </w:p>
    <w:bookmarkEnd w:id="1767"/>
    <w:bookmarkStart w:name="z1903" w:id="1768"/>
    <w:p>
      <w:pPr>
        <w:spacing w:after="0"/>
        <w:ind w:left="0"/>
        <w:jc w:val="both"/>
      </w:pPr>
      <w:r>
        <w:rPr>
          <w:rFonts w:ascii="Times New Roman"/>
          <w:b w:val="false"/>
          <w:i w:val="false"/>
          <w:color w:val="000000"/>
          <w:sz w:val="28"/>
        </w:rPr>
        <w:t>
      бұқаралық ақпарат құралдарында жариялауға;</w:t>
      </w:r>
    </w:p>
    <w:bookmarkEnd w:id="1768"/>
    <w:bookmarkStart w:name="z1904" w:id="1769"/>
    <w:p>
      <w:pPr>
        <w:spacing w:after="0"/>
        <w:ind w:left="0"/>
        <w:jc w:val="both"/>
      </w:pPr>
      <w:r>
        <w:rPr>
          <w:rFonts w:ascii="Times New Roman"/>
          <w:b w:val="false"/>
          <w:i w:val="false"/>
          <w:color w:val="000000"/>
          <w:sz w:val="28"/>
        </w:rPr>
        <w:t>
      байланыс қызметтеріне, почта-телеграф шығыстарына;</w:t>
      </w:r>
    </w:p>
    <w:bookmarkEnd w:id="1769"/>
    <w:bookmarkStart w:name="z1905" w:id="1770"/>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bookmarkEnd w:id="1770"/>
    <w:bookmarkStart w:name="z1906" w:id="1771"/>
    <w:p>
      <w:pPr>
        <w:spacing w:after="0"/>
        <w:ind w:left="0"/>
        <w:jc w:val="both"/>
      </w:pPr>
      <w:r>
        <w:rPr>
          <w:rFonts w:ascii="Times New Roman"/>
          <w:b w:val="false"/>
          <w:i w:val="false"/>
          <w:color w:val="000000"/>
          <w:sz w:val="28"/>
        </w:rPr>
        <w:t>
      полиграфиялық шығыстарға;</w:t>
      </w:r>
    </w:p>
    <w:bookmarkEnd w:id="1771"/>
    <w:bookmarkStart w:name="z1907" w:id="1772"/>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bookmarkEnd w:id="1772"/>
    <w:bookmarkStart w:name="z1908" w:id="1773"/>
    <w:p>
      <w:pPr>
        <w:spacing w:after="0"/>
        <w:ind w:left="0"/>
        <w:jc w:val="both"/>
      </w:pPr>
      <w:r>
        <w:rPr>
          <w:rFonts w:ascii="Times New Roman"/>
          <w:b w:val="false"/>
          <w:i w:val="false"/>
          <w:color w:val="000000"/>
          <w:sz w:val="28"/>
        </w:rPr>
        <w:t>
      2) үй-жайларды жалға алуға;</w:t>
      </w:r>
    </w:p>
    <w:bookmarkEnd w:id="1773"/>
    <w:bookmarkStart w:name="z1909" w:id="1774"/>
    <w:p>
      <w:pPr>
        <w:spacing w:after="0"/>
        <w:ind w:left="0"/>
        <w:jc w:val="both"/>
      </w:pPr>
      <w:r>
        <w:rPr>
          <w:rFonts w:ascii="Times New Roman"/>
          <w:b w:val="false"/>
          <w:i w:val="false"/>
          <w:color w:val="000000"/>
          <w:sz w:val="28"/>
        </w:rPr>
        <w:t>
      3) iссапар шығыстарына;</w:t>
      </w:r>
    </w:p>
    <w:bookmarkEnd w:id="1774"/>
    <w:bookmarkStart w:name="z1910" w:id="1775"/>
    <w:p>
      <w:pPr>
        <w:spacing w:after="0"/>
        <w:ind w:left="0"/>
        <w:jc w:val="both"/>
      </w:pP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p>
    <w:bookmarkEnd w:id="1775"/>
    <w:bookmarkStart w:name="z1911" w:id="1776"/>
    <w:p>
      <w:pPr>
        <w:spacing w:after="0"/>
        <w:ind w:left="0"/>
        <w:jc w:val="both"/>
      </w:pPr>
      <w:r>
        <w:rPr>
          <w:rFonts w:ascii="Times New Roman"/>
          <w:b w:val="false"/>
          <w:i w:val="false"/>
          <w:color w:val="000000"/>
          <w:sz w:val="28"/>
        </w:rPr>
        <w:t>
      5) кандидаттардың көлік шығыстарына;</w:t>
      </w:r>
    </w:p>
    <w:bookmarkEnd w:id="1776"/>
    <w:bookmarkStart w:name="z1912" w:id="1777"/>
    <w:p>
      <w:pPr>
        <w:spacing w:after="0"/>
        <w:ind w:left="0"/>
        <w:jc w:val="both"/>
      </w:pP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 жабылады.</w:t>
      </w:r>
    </w:p>
    <w:bookmarkEnd w:id="1777"/>
    <w:bookmarkStart w:name="z1913" w:id="1778"/>
    <w:p>
      <w:pPr>
        <w:spacing w:after="0"/>
        <w:ind w:left="0"/>
        <w:jc w:val="both"/>
      </w:pPr>
      <w:r>
        <w:rPr>
          <w:rFonts w:ascii="Times New Roman"/>
          <w:b w:val="false"/>
          <w:i w:val="false"/>
          <w:color w:val="000000"/>
          <w:sz w:val="28"/>
        </w:rPr>
        <w:t>
      527. Аумақтық және округтік сайлау комиссияларының төрағаларына тұрғын үй-жайды жалға алу бойынша іссапар шығыстарын өтеу мемлекеттік мекемелердің басшылары және басшыларының орынбасарларына белгіленген мөлшерде, ал Қазақстан Республикасы Парламенті Сенатының депутаттарын сайлау бойынша сайлаушылардың бірлескен отырысына қатысатын мәслихат депутаттарына учаскелік сайлау комиссияларының төрағалары мен сайлау комиссияларының мүшелеріне - мемлекеттік мекемелердің қызметкерлеріне белгіленген мөлшерде Қазақстан Республикасы Үкіметінің 2018 жылғы 11 мамырдағы нөмір 256 қаулысымен бекітілген Бюджет қарақпараттық жүйесіаты есебінен қызметтік іссапарларға, оның ішінде шет мемлекеттерге қызметтік іссапарларға арналған шығыстарды өтеу қағидаларымен жүзеге асырылады.</w:t>
      </w:r>
    </w:p>
    <w:bookmarkEnd w:id="1778"/>
    <w:bookmarkStart w:name="z1914" w:id="1779"/>
    <w:p>
      <w:pPr>
        <w:spacing w:after="0"/>
        <w:ind w:left="0"/>
        <w:jc w:val="both"/>
      </w:pPr>
      <w:r>
        <w:rPr>
          <w:rFonts w:ascii="Times New Roman"/>
          <w:b w:val="false"/>
          <w:i w:val="false"/>
          <w:color w:val="000000"/>
          <w:sz w:val="28"/>
        </w:rPr>
        <w:t>
      528. Сайлауды, республикалық референдумды қаржыландыру шотынан және әкімдерді сайлауды қаржыландыру шотынан сайлаулар өткізуге қарақпараттық жүйесіатты жұмсау аумақтық сайлау комиссиясы төрағасының шешімі бойынша мынадай тәртіппен жүргізіледі:</w:t>
      </w:r>
    </w:p>
    <w:bookmarkEnd w:id="1779"/>
    <w:bookmarkStart w:name="z1915" w:id="1780"/>
    <w:p>
      <w:pPr>
        <w:spacing w:after="0"/>
        <w:ind w:left="0"/>
        <w:jc w:val="both"/>
      </w:pP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республикалық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есепке алу үшін әкім аппаратының кассасына тапсырады;</w:t>
      </w:r>
    </w:p>
    <w:bookmarkEnd w:id="1780"/>
    <w:bookmarkStart w:name="z1916" w:id="1781"/>
    <w:p>
      <w:pPr>
        <w:spacing w:after="0"/>
        <w:ind w:left="0"/>
        <w:jc w:val="both"/>
      </w:pPr>
      <w:r>
        <w:rPr>
          <w:rFonts w:ascii="Times New Roman"/>
          <w:b w:val="false"/>
          <w:i w:val="false"/>
          <w:color w:val="000000"/>
          <w:sz w:val="28"/>
        </w:rPr>
        <w:t>
      2) аумақтық сайлау комиссияларының шығыстары әкімдерді сайлауды өткізу кезінде орталық сайлау комиссиясы/бюджеттік бағдарламалар әкімшілері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осы комиссия төрағасының бекітуіне береді.</w:t>
      </w:r>
    </w:p>
    <w:bookmarkEnd w:id="1781"/>
    <w:bookmarkStart w:name="z1917" w:id="1782"/>
    <w:p>
      <w:pPr>
        <w:spacing w:after="0"/>
        <w:ind w:left="0"/>
        <w:jc w:val="both"/>
      </w:pP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республикалық референдум аяқталғаннан кейін үш күндік мерзімде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есептеу үшін әкім аппаратының кассасына тапсырады.</w:t>
      </w:r>
    </w:p>
    <w:bookmarkEnd w:id="1782"/>
    <w:bookmarkStart w:name="z1918" w:id="1783"/>
    <w:p>
      <w:pPr>
        <w:spacing w:after="0"/>
        <w:ind w:left="0"/>
        <w:jc w:val="both"/>
      </w:pPr>
      <w:r>
        <w:rPr>
          <w:rFonts w:ascii="Times New Roman"/>
          <w:b w:val="false"/>
          <w:i w:val="false"/>
          <w:color w:val="000000"/>
          <w:sz w:val="28"/>
        </w:rPr>
        <w:t>
      529. Сайлау науқандарына, оның ішінде кандидаттарға, республикалық референдумға бөлінген республикалық және жергілікті бюджеттердің қарақпараттық жүйесіатын жұмсауды бақылау Қазақстан Республикасының заңнамасына сәйкес жүзеге асырылады.</w:t>
      </w:r>
    </w:p>
    <w:bookmarkEnd w:id="1783"/>
    <w:bookmarkStart w:name="z1919" w:id="1784"/>
    <w:p>
      <w:pPr>
        <w:spacing w:after="0"/>
        <w:ind w:left="0"/>
        <w:jc w:val="both"/>
      </w:pPr>
      <w:r>
        <w:rPr>
          <w:rFonts w:ascii="Times New Roman"/>
          <w:b w:val="false"/>
          <w:i w:val="false"/>
          <w:color w:val="000000"/>
          <w:sz w:val="28"/>
        </w:rPr>
        <w:t>
      530. Кандидатурасын алып тастауға немесе кандидатты ұсыну туралы шешімнің күшін жоюға байланысты және сайлау комиссиясының республикалық бюджет қарақпараттық жүйесіатынан сайлау науқанын өткізуге жұмсалған шығыстар бөлігін кандидаттың, оны ұсынған мәслихаттың немесе қоғамдық бірлестіктің шотына жатқызу туралы шешімі болған кезде, егер республикалық бюджеттен шығыстар және қарақпараттық жүйесіатты қалпына келтіру бір қаржы жылында жүргізілсе, соңғысы жергілікті атқарушы органдардың қолма-қол ақшаны бақылау шоттарына сайлауларды, республикалық референдумды өткізу жөніндегі кассалық шығыстарды қалпына келтіруге қарақпараттық жүйесіат аударады. Республикалық бюджеттен шығыстарды бір, ал қарақпараттық жүйесіатты қалпына келтіру келесі қаржы жылында жүзеге асырылған жағдайда, бұл қарақпараттық жүйесіатты кандидат "Республикалық бюджетке түсетін өзге салықтық емес түсімдер" коды бойынша республикалық бюджеттің кірісіне аударады. Бұл ретте көрсетілген шешімді: Президентті сайлау кезінде – Орталық сайлау комиссиясы, Сенат депутаттарын сайлау кезінде - аумақтық сайлау комиссиялары, Мәжіліс және Мәслихат депутаттарын сайлау кезінде округтік сайлау комиссиялары қабылдайды.</w:t>
      </w:r>
    </w:p>
    <w:bookmarkEnd w:id="1784"/>
    <w:bookmarkStart w:name="z1920" w:id="1785"/>
    <w:p>
      <w:pPr>
        <w:spacing w:after="0"/>
        <w:ind w:left="0"/>
        <w:jc w:val="both"/>
      </w:pPr>
      <w:r>
        <w:rPr>
          <w:rFonts w:ascii="Times New Roman"/>
          <w:b w:val="false"/>
          <w:i w:val="false"/>
          <w:color w:val="000000"/>
          <w:sz w:val="28"/>
        </w:rPr>
        <w:t>
      531. Президентті, партиялық тізімдер негізінде сайланатын Парламент Мәжілісінің депутаттарын қоспағанда, Парламент, мәслихаттар депутаттарын, әкімдерді және жергілікті өзін-өзі басқару органдары мүшелерін сайлауды, сондай-ақ республикалық референдумды өткізуге бөлінген бюджет қарақпараттық жүйесіатын пайдалану жөніндегі бухгалтерлік есепті жүргізу және қаржылық есеп беруді жасау Бюджет кодексінінің 130 және 131-баптарына сәйкес жүзеге асырылады.</w:t>
      </w:r>
    </w:p>
    <w:bookmarkEnd w:id="1785"/>
    <w:bookmarkStart w:name="z1921" w:id="1786"/>
    <w:p>
      <w:pPr>
        <w:spacing w:after="0"/>
        <w:ind w:left="0"/>
        <w:jc w:val="left"/>
      </w:pPr>
      <w:r>
        <w:rPr>
          <w:rFonts w:ascii="Times New Roman"/>
          <w:b/>
          <w:i w:val="false"/>
          <w:color w:val="000000"/>
        </w:rPr>
        <w:t xml:space="preserve"> 2-параграф. Бөлінетін бюджеттік бағдарламаларды бөлу</w:t>
      </w:r>
    </w:p>
    <w:bookmarkEnd w:id="1786"/>
    <w:bookmarkStart w:name="z1922" w:id="1787"/>
    <w:p>
      <w:pPr>
        <w:spacing w:after="0"/>
        <w:ind w:left="0"/>
        <w:jc w:val="both"/>
      </w:pPr>
      <w:r>
        <w:rPr>
          <w:rFonts w:ascii="Times New Roman"/>
          <w:b w:val="false"/>
          <w:i w:val="false"/>
          <w:color w:val="000000"/>
          <w:sz w:val="28"/>
        </w:rPr>
        <w:t>
      532.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14-бабының 7-тармағына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1787"/>
    <w:bookmarkStart w:name="z1923" w:id="1788"/>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bookmarkEnd w:id="1788"/>
    <w:bookmarkStart w:name="z1924" w:id="1789"/>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Парламенті республикалық бюджетті бекіту (нақтылау) туралы заңды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bookmarkEnd w:id="1789"/>
    <w:bookmarkStart w:name="z1925" w:id="1790"/>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Парламенті республикалық бюджет туралы заңды қабылдаған күннен бастап бір ай ішінде бөлінетін бюджеттік бағдарлама әкімшісінің бұйрығымен бекітіледі.</w:t>
      </w:r>
    </w:p>
    <w:bookmarkEnd w:id="1790"/>
    <w:bookmarkStart w:name="z1926" w:id="1791"/>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қақпараттық жүйесіетті сараптама жүргізуді, мемлекеттік-жекешелік серіктестік жобаларын консультациялық сүйемелдеуді қаржыландыруға қарақпараттық жүйесіат бөлу тәртiбiне қолданылмайды.</w:t>
      </w:r>
    </w:p>
    <w:bookmarkEnd w:id="1791"/>
    <w:bookmarkStart w:name="z1927" w:id="1792"/>
    <w:p>
      <w:pPr>
        <w:spacing w:after="0"/>
        <w:ind w:left="0"/>
        <w:jc w:val="left"/>
      </w:pPr>
      <w:r>
        <w:rPr>
          <w:rFonts w:ascii="Times New Roman"/>
          <w:b/>
          <w:i w:val="false"/>
          <w:color w:val="000000"/>
        </w:rPr>
        <w:t xml:space="preserve"> 3-параграф. Бюджеттік инвестициялар және мемлекеттік-жекешелік әріптестіктің, мәселелері бойынша құжаттаманың сараптамасы мен бағалауды қаржыландыру тәртiбi</w:t>
      </w:r>
    </w:p>
    <w:bookmarkEnd w:id="1792"/>
    <w:bookmarkStart w:name="z1928" w:id="1793"/>
    <w:p>
      <w:pPr>
        <w:spacing w:after="0"/>
        <w:ind w:left="0"/>
        <w:jc w:val="both"/>
      </w:pPr>
      <w:r>
        <w:rPr>
          <w:rFonts w:ascii="Times New Roman"/>
          <w:b w:val="false"/>
          <w:i w:val="false"/>
          <w:color w:val="000000"/>
          <w:sz w:val="28"/>
        </w:rPr>
        <w:t>
      533. Бюджеттік инвестициялар және мемлекеттік-жекешелік әріптестіктің мәселелері бойынша құжаттаманың сараптамасы мен бағалауды қаржыландыру деп, мыналарды:</w:t>
      </w:r>
    </w:p>
    <w:bookmarkEnd w:id="1793"/>
    <w:bookmarkStart w:name="z1929" w:id="1794"/>
    <w:p>
      <w:pPr>
        <w:spacing w:after="0"/>
        <w:ind w:left="0"/>
        <w:jc w:val="both"/>
      </w:pPr>
      <w:r>
        <w:rPr>
          <w:rFonts w:ascii="Times New Roman"/>
          <w:b w:val="false"/>
          <w:i w:val="false"/>
          <w:color w:val="000000"/>
          <w:sz w:val="28"/>
        </w:rPr>
        <w:t>
      1) мемлекеттік-жекешелік әріптестіктің жобасына бизнес-жомпарға сараптама жүргізуді қаржыландыру;</w:t>
      </w:r>
    </w:p>
    <w:bookmarkEnd w:id="1794"/>
    <w:bookmarkStart w:name="z1930" w:id="1795"/>
    <w:p>
      <w:pPr>
        <w:spacing w:after="0"/>
        <w:ind w:left="0"/>
        <w:jc w:val="both"/>
      </w:pPr>
      <w:r>
        <w:rPr>
          <w:rFonts w:ascii="Times New Roman"/>
          <w:b w:val="false"/>
          <w:i w:val="false"/>
          <w:color w:val="000000"/>
          <w:sz w:val="28"/>
        </w:rPr>
        <w:t>
      2) республикалық бюджеттік инвестициялық жобалардың техникалық-экономикалық негіздемесінің экономикалық сараптамасы, оның ішінде оларды түзету кезінде;</w:t>
      </w:r>
    </w:p>
    <w:bookmarkEnd w:id="1795"/>
    <w:bookmarkStart w:name="z1931" w:id="1796"/>
    <w:p>
      <w:pPr>
        <w:spacing w:after="0"/>
        <w:ind w:left="0"/>
        <w:jc w:val="both"/>
      </w:pPr>
      <w:r>
        <w:rPr>
          <w:rFonts w:ascii="Times New Roman"/>
          <w:b w:val="false"/>
          <w:i w:val="false"/>
          <w:color w:val="000000"/>
          <w:sz w:val="28"/>
        </w:rPr>
        <w:t>
      3) мемлекеттік-жекешелік әріптестіктің жобаларының, конкурстық құжаттамасының ақпараттық жүйесіырамас бөлігі болып табылатын мемлекеттік-жекешелік әріптестіктің жобаларының, техникалық-экономикалық негіздеме ні әзірлеуді немесе түзетуді қамтитын мемлекеттік-жекешелік әріптестіктің жобаларының, конкурстық құжаттамасының сараптамасын, оның iшiнде оған өзгерiстер мен толықтырулар енгiзген кезде;</w:t>
      </w:r>
    </w:p>
    <w:bookmarkEnd w:id="1796"/>
    <w:bookmarkStart w:name="z1932" w:id="1797"/>
    <w:p>
      <w:pPr>
        <w:spacing w:after="0"/>
        <w:ind w:left="0"/>
        <w:jc w:val="both"/>
      </w:pPr>
      <w:r>
        <w:rPr>
          <w:rFonts w:ascii="Times New Roman"/>
          <w:b w:val="false"/>
          <w:i w:val="false"/>
          <w:color w:val="000000"/>
          <w:sz w:val="28"/>
        </w:rPr>
        <w:t>
      4) концессионердi таңдау жөніндегі конкурсты өткiзу кезiнде конкурсқа қатысушылар ұсынған концессиялық өтiнiмдер сараптамасын;</w:t>
      </w:r>
    </w:p>
    <w:bookmarkEnd w:id="1797"/>
    <w:bookmarkStart w:name="z1933" w:id="1798"/>
    <w:p>
      <w:pPr>
        <w:spacing w:after="0"/>
        <w:ind w:left="0"/>
        <w:jc w:val="both"/>
      </w:pPr>
      <w:r>
        <w:rPr>
          <w:rFonts w:ascii="Times New Roman"/>
          <w:b w:val="false"/>
          <w:i w:val="false"/>
          <w:color w:val="000000"/>
          <w:sz w:val="28"/>
        </w:rPr>
        <w:t>
      5) мемлекет кепілгерлігін алуға концессионер ұсыныстарының сараптамасын;</w:t>
      </w:r>
    </w:p>
    <w:bookmarkEnd w:id="1798"/>
    <w:bookmarkStart w:name="z1934" w:id="1799"/>
    <w:p>
      <w:pPr>
        <w:spacing w:after="0"/>
        <w:ind w:left="0"/>
        <w:jc w:val="both"/>
      </w:pPr>
      <w:r>
        <w:rPr>
          <w:rFonts w:ascii="Times New Roman"/>
          <w:b w:val="false"/>
          <w:i w:val="false"/>
          <w:color w:val="000000"/>
          <w:sz w:val="28"/>
        </w:rPr>
        <w:t>
      6) мемлекеттiк кепiлдiктердi ұсыну үшiн инвестициялық жобалардың экономикалық сараптамасын;</w:t>
      </w:r>
    </w:p>
    <w:bookmarkEnd w:id="1799"/>
    <w:bookmarkStart w:name="z1935" w:id="1800"/>
    <w:p>
      <w:pPr>
        <w:spacing w:after="0"/>
        <w:ind w:left="0"/>
        <w:jc w:val="both"/>
      </w:pPr>
      <w:r>
        <w:rPr>
          <w:rFonts w:ascii="Times New Roman"/>
          <w:b w:val="false"/>
          <w:i w:val="false"/>
          <w:color w:val="000000"/>
          <w:sz w:val="28"/>
        </w:rPr>
        <w:t>
      7) республикалық бюджет қарақпараттық жүйесіаты есебiнен заңды тұлғалардың жарғылық капиталына мемлекеттiң қатысуы арқылы іске асыру жоспарланып отырған бюджеттiк инвестициялардың экономикалық сараптамасын, оның ішінде оларды түзету кезінде;</w:t>
      </w:r>
    </w:p>
    <w:bookmarkEnd w:id="1800"/>
    <w:bookmarkStart w:name="z1936" w:id="1801"/>
    <w:p>
      <w:pPr>
        <w:spacing w:after="0"/>
        <w:ind w:left="0"/>
        <w:jc w:val="both"/>
      </w:pPr>
      <w:r>
        <w:rPr>
          <w:rFonts w:ascii="Times New Roman"/>
          <w:b w:val="false"/>
          <w:i w:val="false"/>
          <w:color w:val="000000"/>
          <w:sz w:val="28"/>
        </w:rPr>
        <w:t>
      8) мемлекеттік-жекешелік әріптестіктің жобалардың, iске асырылуын бағалауды;</w:t>
      </w:r>
    </w:p>
    <w:bookmarkEnd w:id="1801"/>
    <w:bookmarkStart w:name="z1937" w:id="1802"/>
    <w:p>
      <w:pPr>
        <w:spacing w:after="0"/>
        <w:ind w:left="0"/>
        <w:jc w:val="both"/>
      </w:pPr>
      <w:r>
        <w:rPr>
          <w:rFonts w:ascii="Times New Roman"/>
          <w:b w:val="false"/>
          <w:i w:val="false"/>
          <w:color w:val="000000"/>
          <w:sz w:val="28"/>
        </w:rPr>
        <w:t>
      9) бюджеттік инвестициялық жобалардің, іске асырылуын бағалауды;</w:t>
      </w:r>
    </w:p>
    <w:bookmarkEnd w:id="1802"/>
    <w:bookmarkStart w:name="z1938" w:id="1803"/>
    <w:p>
      <w:pPr>
        <w:spacing w:after="0"/>
        <w:ind w:left="0"/>
        <w:jc w:val="both"/>
      </w:pPr>
      <w:r>
        <w:rPr>
          <w:rFonts w:ascii="Times New Roman"/>
          <w:b w:val="false"/>
          <w:i w:val="false"/>
          <w:color w:val="000000"/>
          <w:sz w:val="28"/>
        </w:rPr>
        <w:t>
      10) заңды тұлғалардың жарғылық капиталына мемлекеттің қатысуы арқылы бюджеттік инвестициялардың іске асырылуын бағалауды;</w:t>
      </w:r>
    </w:p>
    <w:bookmarkEnd w:id="1803"/>
    <w:bookmarkStart w:name="z1939" w:id="1804"/>
    <w:p>
      <w:pPr>
        <w:spacing w:after="0"/>
        <w:ind w:left="0"/>
        <w:jc w:val="both"/>
      </w:pPr>
      <w:r>
        <w:rPr>
          <w:rFonts w:ascii="Times New Roman"/>
          <w:b w:val="false"/>
          <w:i w:val="false"/>
          <w:color w:val="000000"/>
          <w:sz w:val="28"/>
        </w:rPr>
        <w:t>
      11) техникалық-экономикалық негіздемені әзірлеуді және қаржы агенттіктерінің мемлекеттік инвестициялық саясатты республикалық бюджет қарақпараттық жүйесіаты есебінен іске асыруын талап ететін бюджеттік инвестициялық жобаларді бюджеттік кредиттеу сараптамасын түсiну қақпараттық жүйесіет.</w:t>
      </w:r>
    </w:p>
    <w:bookmarkEnd w:id="1804"/>
    <w:bookmarkStart w:name="z1940" w:id="1805"/>
    <w:p>
      <w:pPr>
        <w:spacing w:after="0"/>
        <w:ind w:left="0"/>
        <w:jc w:val="both"/>
      </w:pPr>
      <w:r>
        <w:rPr>
          <w:rFonts w:ascii="Times New Roman"/>
          <w:b w:val="false"/>
          <w:i w:val="false"/>
          <w:color w:val="000000"/>
          <w:sz w:val="28"/>
        </w:rPr>
        <w:t>
      534. Мемлекеттік жоспарлау жөніндегі орталық уәкілетті органның бюджеттік бағдарламасының қарақпараттық жүйесіаттары есебінен бюджеттік инвестициялар мен мемлекеттік-жекешелік әріптестіктің, мәселелері бойынша сараптамаларды және құжаттаманы бағалауды қаржыландыру процесі келесі негізгі кезеңдерді қамтитын іс-шаралар кешенін білдіреді:</w:t>
      </w:r>
    </w:p>
    <w:bookmarkEnd w:id="1805"/>
    <w:bookmarkStart w:name="z1941" w:id="1806"/>
    <w:p>
      <w:pPr>
        <w:spacing w:after="0"/>
        <w:ind w:left="0"/>
        <w:jc w:val="both"/>
      </w:pPr>
      <w:r>
        <w:rPr>
          <w:rFonts w:ascii="Times New Roman"/>
          <w:b w:val="false"/>
          <w:i w:val="false"/>
          <w:color w:val="000000"/>
          <w:sz w:val="28"/>
        </w:rPr>
        <w:t>
      1) бюджеттік бағдарламалар әкімшілерінің бюджеттік инвестициялар мен мемлекеттік-жекешелік әріптестік жобалары, мәселелері бойынша құжаттамаға сараптаманы және бағалауды қаржыландыру өтінімдерін беруі;</w:t>
      </w:r>
    </w:p>
    <w:bookmarkEnd w:id="1806"/>
    <w:bookmarkStart w:name="z1942" w:id="1807"/>
    <w:p>
      <w:pPr>
        <w:spacing w:after="0"/>
        <w:ind w:left="0"/>
        <w:jc w:val="both"/>
      </w:pPr>
      <w:r>
        <w:rPr>
          <w:rFonts w:ascii="Times New Roman"/>
          <w:b w:val="false"/>
          <w:i w:val="false"/>
          <w:color w:val="000000"/>
          <w:sz w:val="28"/>
        </w:rPr>
        <w:t>
      2) сараптамаларды өткізу және бюджеттік инвестициялар мен концессия мәселелері бойынша құжаттаманы бағалау үшін концессия мәселелері жөніндегі мамандандырылған ұйымдарды, немесе сараптамаларды жүргізу және мемлекеттік-жекешелік әріптестіктің мәселелері бойынша құжаттаманы бағалау үшін Мемлекеттік-жекешелік әріптестікті дамыту орталығын (бұдан әрі – мемлекеттік-жекешелік әріптестікті дамыту орталығы) тарту;</w:t>
      </w:r>
    </w:p>
    <w:bookmarkEnd w:id="1807"/>
    <w:bookmarkStart w:name="z1943" w:id="1808"/>
    <w:p>
      <w:pPr>
        <w:spacing w:after="0"/>
        <w:ind w:left="0"/>
        <w:jc w:val="both"/>
      </w:pPr>
      <w:r>
        <w:rPr>
          <w:rFonts w:ascii="Times New Roman"/>
          <w:b w:val="false"/>
          <w:i w:val="false"/>
          <w:color w:val="000000"/>
          <w:sz w:val="28"/>
        </w:rPr>
        <w:t>
      3) сараптамаларды қаржыландыру және бюджеттік инвестициялар мен мемлекеттік-жекешелік әріптестік жобалары, мәселелері бойынша құжаттаманы бағалау.</w:t>
      </w:r>
    </w:p>
    <w:bookmarkEnd w:id="1808"/>
    <w:bookmarkStart w:name="z1944" w:id="1809"/>
    <w:p>
      <w:pPr>
        <w:spacing w:after="0"/>
        <w:ind w:left="0"/>
        <w:jc w:val="both"/>
      </w:pPr>
      <w:r>
        <w:rPr>
          <w:rFonts w:ascii="Times New Roman"/>
          <w:b w:val="false"/>
          <w:i w:val="false"/>
          <w:color w:val="000000"/>
          <w:sz w:val="28"/>
        </w:rPr>
        <w:t>
      535. Бюджеттік бағдарламаның әкімшілері мемлекеттік жоспарлау жөніндегі орталық уәкілетті органға бюджеттік инвестициялар мен Мемлекеттік-жекешелік әріптестікті, мәселелері бойынша құжаттаманың сараптамасы мен бағалауын қаржыландыруға өтінімдер береді.</w:t>
      </w:r>
    </w:p>
    <w:bookmarkEnd w:id="1809"/>
    <w:bookmarkStart w:name="z1945" w:id="1810"/>
    <w:p>
      <w:pPr>
        <w:spacing w:after="0"/>
        <w:ind w:left="0"/>
        <w:jc w:val="both"/>
      </w:pPr>
      <w:r>
        <w:rPr>
          <w:rFonts w:ascii="Times New Roman"/>
          <w:b w:val="false"/>
          <w:i w:val="false"/>
          <w:color w:val="000000"/>
          <w:sz w:val="28"/>
        </w:rPr>
        <w:t>
      536. Мемлекеттік жоспарлау жөніндегі орталық уәкілетті орган бюджеттік инвестициялар және концессия мәселелері бойынша сараптамалар жүргізу және құжаттаманы бағалау үшін концессия мәселелері жөніндегі мамандандырылған ұйымды немесе мемлекеттік-жекешелік әріптестік мәселелері бойынша мемлекеттік-жекешелік әріптестік саласындағы заңнамада белгіленген мерзімдерде сараптамалар жүргізу және құжаттаманы бағалау үшін мемлекеттік-жекешелік әріптестікті дамыту орталығын тартады.</w:t>
      </w:r>
    </w:p>
    <w:bookmarkEnd w:id="1810"/>
    <w:bookmarkStart w:name="z1946" w:id="1811"/>
    <w:p>
      <w:pPr>
        <w:spacing w:after="0"/>
        <w:ind w:left="0"/>
        <w:jc w:val="both"/>
      </w:pPr>
      <w:r>
        <w:rPr>
          <w:rFonts w:ascii="Times New Roman"/>
          <w:b w:val="false"/>
          <w:i w:val="false"/>
          <w:color w:val="000000"/>
          <w:sz w:val="28"/>
        </w:rPr>
        <w:t>
      537. Бюджеттік инвестициялар мен Мемлекеттік-жекешелік әріптестікті, мәселелері бойынша сараптамалар қорытындылары бойынша оң немесе теріс қорытынды шығарылады немесе пысықтауға жіберіледі, ол мемлекеттік жоспарлау жөніндегі орталық уәкілетті органға жолданады.</w:t>
      </w:r>
    </w:p>
    <w:bookmarkEnd w:id="1811"/>
    <w:bookmarkStart w:name="z1947" w:id="1812"/>
    <w:p>
      <w:pPr>
        <w:spacing w:after="0"/>
        <w:ind w:left="0"/>
        <w:jc w:val="both"/>
      </w:pPr>
      <w:r>
        <w:rPr>
          <w:rFonts w:ascii="Times New Roman"/>
          <w:b w:val="false"/>
          <w:i w:val="false"/>
          <w:color w:val="000000"/>
          <w:sz w:val="28"/>
        </w:rPr>
        <w:t>
      538. Мемлекеттік жоспарлау жөніндегі орталық уәкілетті орган ұсынған құжаттамаға сараптамалар және бағалау негізінде:</w:t>
      </w:r>
    </w:p>
    <w:bookmarkEnd w:id="1812"/>
    <w:bookmarkStart w:name="z1948" w:id="1813"/>
    <w:p>
      <w:pPr>
        <w:spacing w:after="0"/>
        <w:ind w:left="0"/>
        <w:jc w:val="both"/>
      </w:pPr>
      <w:r>
        <w:rPr>
          <w:rFonts w:ascii="Times New Roman"/>
          <w:b w:val="false"/>
          <w:i w:val="false"/>
          <w:color w:val="000000"/>
          <w:sz w:val="28"/>
        </w:rPr>
        <w:t>
      бюджеттік инвестициялар мен мемлекеттік-жекешелік әріптестік мәселелері бойынша орындалған жұмыстар актісіне концессия мәселелері жөніндегі мамандандырылған ұйым қол қояды;</w:t>
      </w:r>
    </w:p>
    <w:bookmarkEnd w:id="1813"/>
    <w:bookmarkStart w:name="z1949" w:id="1814"/>
    <w:p>
      <w:pPr>
        <w:spacing w:after="0"/>
        <w:ind w:left="0"/>
        <w:jc w:val="both"/>
      </w:pPr>
      <w:r>
        <w:rPr>
          <w:rFonts w:ascii="Times New Roman"/>
          <w:b w:val="false"/>
          <w:i w:val="false"/>
          <w:color w:val="000000"/>
          <w:sz w:val="28"/>
        </w:rPr>
        <w:t>
      Мемлекеттік-жекешелік әріптестікті мәселелері бойынша орындалған жұмыстар актісіне Мемлекеттік-жекешелік әріптестікті дамыту орталығы қол қояды.</w:t>
      </w:r>
    </w:p>
    <w:bookmarkEnd w:id="1814"/>
    <w:bookmarkStart w:name="z1950" w:id="1815"/>
    <w:p>
      <w:pPr>
        <w:spacing w:after="0"/>
        <w:ind w:left="0"/>
        <w:jc w:val="both"/>
      </w:pPr>
      <w:r>
        <w:rPr>
          <w:rFonts w:ascii="Times New Roman"/>
          <w:b w:val="false"/>
          <w:i w:val="false"/>
          <w:color w:val="000000"/>
          <w:sz w:val="28"/>
        </w:rPr>
        <w:t>
      539. Мемлекеттік жоспарлау жөніндегі орталық уәкілетті орган мен Мемлекеттік-жекешелік әріптестікті дамыту орталығы, мемлекеттік-жекешелік әріптестік мәселелері жөніндегі мамандандырылған ұйым арасындағы қаржыландыру және ұйымдастырушылық қамтамасыз ету бюджеттік заңнамада және мемлекеттік сатып алу туралы заңнамада белгіленген тәртіппен шарттар жасасу арқылы жүзеге асырылады.</w:t>
      </w:r>
    </w:p>
    <w:bookmarkEnd w:id="1815"/>
    <w:bookmarkStart w:name="z1951" w:id="1816"/>
    <w:p>
      <w:pPr>
        <w:spacing w:after="0"/>
        <w:ind w:left="0"/>
        <w:jc w:val="left"/>
      </w:pPr>
      <w:r>
        <w:rPr>
          <w:rFonts w:ascii="Times New Roman"/>
          <w:b/>
          <w:i w:val="false"/>
          <w:color w:val="000000"/>
        </w:rPr>
        <w:t xml:space="preserve"> 4-параграф. Мемлекеттік-жекешелік әріптестік жобалары бойынша, инвестициялық шығындарға өтемақы беру тәртібі</w:t>
      </w:r>
    </w:p>
    <w:bookmarkEnd w:id="1816"/>
    <w:bookmarkStart w:name="z1952" w:id="1817"/>
    <w:p>
      <w:pPr>
        <w:spacing w:after="0"/>
        <w:ind w:left="0"/>
        <w:jc w:val="both"/>
      </w:pPr>
      <w:r>
        <w:rPr>
          <w:rFonts w:ascii="Times New Roman"/>
          <w:b w:val="false"/>
          <w:i w:val="false"/>
          <w:color w:val="000000"/>
          <w:sz w:val="28"/>
        </w:rPr>
        <w:t xml:space="preserve">
      540. Мемлекеттік-жекешелік әріптестік объектісін пайдаланғаны үшін жалдау ақысын төлеу жекеше әріптестің мемлекеттік-жекешелік әріптестік объектісінің техникалық және пайдалану сипаттамаларын жеке әріптестің қамтамасыз етуін ескере отырып, мемлекеттік-жекешелік әріптестік жобасын іске асырудың бүкіл мерзімі ішінде төлемдердің жалпы сомасынан белгілі бір үлестермен бюджет қаражаты есебінен Бірыңғай төлемдер түрінде жүргізілетін жеке әріптестің табысын алу көзі болып табылады. </w:t>
      </w:r>
    </w:p>
    <w:bookmarkEnd w:id="1817"/>
    <w:bookmarkStart w:name="z1953" w:id="1818"/>
    <w:p>
      <w:pPr>
        <w:spacing w:after="0"/>
        <w:ind w:left="0"/>
        <w:jc w:val="both"/>
      </w:pPr>
      <w:r>
        <w:rPr>
          <w:rFonts w:ascii="Times New Roman"/>
          <w:b w:val="false"/>
          <w:i w:val="false"/>
          <w:color w:val="000000"/>
          <w:sz w:val="28"/>
        </w:rPr>
        <w:t xml:space="preserve">
      541. Мемлекеттік-жекешелік әріптестік объектісін пайдаланғаны үшін жалдау ақысын төлеу (бұдан әрі – жалдау ақысы) мемлекеттік-жекешелік әріптестік объектісін пайдалану кезеңінде жеке меншіктегі (жекеше әріптестің меншігіндегі) мемлекеттік-жекешелік әріптестік объектілері бойынша ғана жүзеге асырылады. </w:t>
      </w:r>
    </w:p>
    <w:bookmarkEnd w:id="1818"/>
    <w:bookmarkStart w:name="z1954" w:id="1819"/>
    <w:p>
      <w:pPr>
        <w:spacing w:after="0"/>
        <w:ind w:left="0"/>
        <w:jc w:val="both"/>
      </w:pPr>
      <w:r>
        <w:rPr>
          <w:rFonts w:ascii="Times New Roman"/>
          <w:b w:val="false"/>
          <w:i w:val="false"/>
          <w:color w:val="000000"/>
          <w:sz w:val="28"/>
        </w:rPr>
        <w:t>
      542. Жекеше әріптеске жалдау ақысын төлеу мүмкіндігі туралы шешімді тиісті бюджет комиссиясы мемлекеттік-жекешелік әріптестік жобалары бойынша мемлекеттік міндеттемелердің белгіленген лимиттерін ескере отырып қабылдайды.</w:t>
      </w:r>
    </w:p>
    <w:bookmarkEnd w:id="1819"/>
    <w:bookmarkStart w:name="z1955" w:id="1820"/>
    <w:p>
      <w:pPr>
        <w:spacing w:after="0"/>
        <w:ind w:left="0"/>
        <w:jc w:val="both"/>
      </w:pPr>
      <w:r>
        <w:rPr>
          <w:rFonts w:ascii="Times New Roman"/>
          <w:b w:val="false"/>
          <w:i w:val="false"/>
          <w:color w:val="000000"/>
          <w:sz w:val="28"/>
        </w:rPr>
        <w:t xml:space="preserve">
       543. Жалдау ақысын төлеу жекеше әріптестің меншігіндегі мемлекеттік жекешелік әріптестік объектісін пайдалану кезеңінде жүзеге асырылады. </w:t>
      </w:r>
    </w:p>
    <w:bookmarkEnd w:id="1820"/>
    <w:bookmarkStart w:name="z1956" w:id="1821"/>
    <w:p>
      <w:pPr>
        <w:spacing w:after="0"/>
        <w:ind w:left="0"/>
        <w:jc w:val="both"/>
      </w:pPr>
      <w:r>
        <w:rPr>
          <w:rFonts w:ascii="Times New Roman"/>
          <w:b w:val="false"/>
          <w:i w:val="false"/>
          <w:color w:val="000000"/>
          <w:sz w:val="28"/>
        </w:rPr>
        <w:t>
      544. Жалдау ақысын төлеуді мемлекеттік әріптес Қазақстан Республикасының Республикалық бюджет туралы заңдарында немесе облыстардың, республикалық маңызы бар қалалардың және астана мәслихаттарының тиісті қаржы жылдарына арналған жергілікті бюджеттерді бекіту туралы шешімдерінде белгіленген сомалар шегінде жүргізеді.</w:t>
      </w:r>
    </w:p>
    <w:bookmarkEnd w:id="1821"/>
    <w:bookmarkStart w:name="z1957" w:id="1822"/>
    <w:p>
      <w:pPr>
        <w:spacing w:after="0"/>
        <w:ind w:left="0"/>
        <w:jc w:val="both"/>
      </w:pPr>
      <w:r>
        <w:rPr>
          <w:rFonts w:ascii="Times New Roman"/>
          <w:b w:val="false"/>
          <w:i w:val="false"/>
          <w:color w:val="000000"/>
          <w:sz w:val="28"/>
        </w:rPr>
        <w:t xml:space="preserve">
       545. Жалдау ақысын төлеу мемлекеттік-жекешелік әріптестік шартында белгіленген тәртіп пен кестеге сәйкес және төлем шотының негізінде жүргізіледі. </w:t>
      </w:r>
    </w:p>
    <w:bookmarkEnd w:id="1822"/>
    <w:bookmarkStart w:name="z1958" w:id="1823"/>
    <w:p>
      <w:pPr>
        <w:spacing w:after="0"/>
        <w:ind w:left="0"/>
        <w:jc w:val="both"/>
      </w:pPr>
      <w:r>
        <w:rPr>
          <w:rFonts w:ascii="Times New Roman"/>
          <w:b w:val="false"/>
          <w:i w:val="false"/>
          <w:color w:val="000000"/>
          <w:sz w:val="28"/>
        </w:rPr>
        <w:t>
      546. Жалдау ақысы бойынша төлемнің ең жоғары көлемі мемлекеттік-жекешелік әріптестік шартында белгіленеді. Жекеше әріптес мемлекеттік-жекешелік әріптестік шартының талаптарын, оның ішінде жалға берілетін үй-жай мен көрсетілетін қызметтердің сапасы бойынша бұзған жағдайда, жалдау ақысы бойынша төлемнің нақты көлемімен салыстырғанда төмендейді көлемі төлемнің ең жоғары. Өз міндеттемелерін тиісінше орындамағаны үшін ұстап қалудың мөлшері мемлекеттік-жекешелік әріптестік шартымен айқындалады. Жекеше әріптестің мемлекеттік-жекешелік әріптестік объектісінің техникалық және пайдалану сипаттамаларын қамтамасыз етуі жекеше әріптес пен мемлекеттік әріптес арасында жыл сайын келесі жылдың бірінші тоқсанында жыл қорытындысы бойынша қол қойылатын актімен расталады. Жекеше әріптес мемлекеттік-жекешелік әріптестік шартының талаптарын, оның ішінде көрсетілетін қызметтердің (Орындалатын жұмыстардың) сапасы бойынша бұзушылықтар болмаған жағдайда, жекеше әріптеске жалдау төлемдерінің ең жоғары көлемі төленеді.</w:t>
      </w:r>
    </w:p>
    <w:bookmarkEnd w:id="1823"/>
    <w:bookmarkStart w:name="z1959" w:id="1824"/>
    <w:p>
      <w:pPr>
        <w:spacing w:after="0"/>
        <w:ind w:left="0"/>
        <w:jc w:val="both"/>
      </w:pPr>
      <w:r>
        <w:rPr>
          <w:rFonts w:ascii="Times New Roman"/>
          <w:b w:val="false"/>
          <w:i w:val="false"/>
          <w:color w:val="000000"/>
          <w:sz w:val="28"/>
        </w:rPr>
        <w:t>
       547. Республикалық және жергілікті бюджеттерден жалдау төлемдерін төлеуге қаражат бөлу тиісті бюджеттік бағдарламалардың төлемдері бойынша қаржыландыру жоспарларына сәйкес жүзеге асырылады.</w:t>
      </w:r>
    </w:p>
    <w:bookmarkEnd w:id="1824"/>
    <w:bookmarkStart w:name="z1960" w:id="1825"/>
    <w:p>
      <w:pPr>
        <w:spacing w:after="0"/>
        <w:ind w:left="0"/>
        <w:jc w:val="both"/>
      </w:pPr>
      <w:r>
        <w:rPr>
          <w:rFonts w:ascii="Times New Roman"/>
          <w:b w:val="false"/>
          <w:i w:val="false"/>
          <w:color w:val="000000"/>
          <w:sz w:val="28"/>
        </w:rPr>
        <w:t xml:space="preserve">
       548. Төлемдер бойынша қаржыландыру жоспарларын мемлекеттік әріптес Мемлекеттік-жекешелік әріптестік шарттарының талаптарын ескере отырып, Қазақстан Республикасының бюджет заңнамасында белгіленген тәртіппен және мерзімдерде қалыптастырады. </w:t>
      </w:r>
    </w:p>
    <w:bookmarkEnd w:id="1825"/>
    <w:bookmarkStart w:name="z1961" w:id="1826"/>
    <w:p>
      <w:pPr>
        <w:spacing w:after="0"/>
        <w:ind w:left="0"/>
        <w:jc w:val="both"/>
      </w:pPr>
      <w:r>
        <w:rPr>
          <w:rFonts w:ascii="Times New Roman"/>
          <w:b w:val="false"/>
          <w:i w:val="false"/>
          <w:color w:val="000000"/>
          <w:sz w:val="28"/>
        </w:rPr>
        <w:t>
      549. Республикалық және жергілікті бюджеттер қаражаты есебінен жалдау төлемдерін төлеуге жеке әріптестің өтінімдерін қанағаттандыру мемлекеттік әріптес төлемдер бойынша қаржыландырудың жиынтық жоспарында көзделген сомалар шегінде жүзеге асырылады.</w:t>
      </w:r>
    </w:p>
    <w:bookmarkEnd w:id="1826"/>
    <w:bookmarkStart w:name="z1962" w:id="1827"/>
    <w:p>
      <w:pPr>
        <w:spacing w:after="0"/>
        <w:ind w:left="0"/>
        <w:jc w:val="left"/>
      </w:pPr>
      <w:r>
        <w:rPr>
          <w:rFonts w:ascii="Times New Roman"/>
          <w:b/>
          <w:i w:val="false"/>
          <w:color w:val="000000"/>
        </w:rPr>
        <w:t xml:space="preserve"> 5-параграф. Экономиканың тиісті саласындағы (аясындағы) әлеуметтік инфрақұрылым және тіршілікті қамтамасыз ету объектілерін ұстауға арналған шығыстар көлемінің шегіндегі концессионердің пайдалану шығындары өтемақысының тәртібі</w:t>
      </w:r>
    </w:p>
    <w:bookmarkEnd w:id="1827"/>
    <w:bookmarkStart w:name="z1963" w:id="1828"/>
    <w:p>
      <w:pPr>
        <w:spacing w:after="0"/>
        <w:ind w:left="0"/>
        <w:jc w:val="both"/>
      </w:pPr>
      <w:r>
        <w:rPr>
          <w:rFonts w:ascii="Times New Roman"/>
          <w:b w:val="false"/>
          <w:i w:val="false"/>
          <w:color w:val="000000"/>
          <w:sz w:val="28"/>
        </w:rPr>
        <w:t>
      550. Концессионердің пайдалану шығындарының өтемақысы концессия объектісін пайдалану кезеңінде концессионердің пайдалану шығындарының белгілі бір көлемін республикалық немесе жергілікті бюджеттерден өтеу болып табылады.</w:t>
      </w:r>
    </w:p>
    <w:bookmarkEnd w:id="1828"/>
    <w:bookmarkStart w:name="z1964" w:id="1829"/>
    <w:p>
      <w:pPr>
        <w:spacing w:after="0"/>
        <w:ind w:left="0"/>
        <w:jc w:val="both"/>
      </w:pPr>
      <w:r>
        <w:rPr>
          <w:rFonts w:ascii="Times New Roman"/>
          <w:b w:val="false"/>
          <w:i w:val="false"/>
          <w:color w:val="000000"/>
          <w:sz w:val="28"/>
        </w:rPr>
        <w:t>
      551. Концессионердің пайдалану шығындарына концессия шарты шеңберінде экономиканың тиісті саласындағы (аясындағы) әлеуметтік инфрақұрылым және тіршілікті қамтамасыз ету объектілерін ұстауға арналған шығыстар көлемдері шегінде туындайтын концессионердің шығыстары жатады.</w:t>
      </w:r>
    </w:p>
    <w:bookmarkEnd w:id="1829"/>
    <w:bookmarkStart w:name="z1965" w:id="1830"/>
    <w:p>
      <w:pPr>
        <w:spacing w:after="0"/>
        <w:ind w:left="0"/>
        <w:jc w:val="both"/>
      </w:pPr>
      <w:r>
        <w:rPr>
          <w:rFonts w:ascii="Times New Roman"/>
          <w:b w:val="false"/>
          <w:i w:val="false"/>
          <w:color w:val="000000"/>
          <w:sz w:val="28"/>
        </w:rPr>
        <w:t>
      552. Мемлекеттік жоспарлау жөніндегі уәкілетті орган шығындарды өтеу көзі ретінде пайдалану шығындарының өтемақысын көздейтін концессиялық құжаттама сараптамасының оң қорытындысын ескере отырып, қорытындыны қалыптастырады және тиісті бюджет комиссиясының қарауына шығарады.</w:t>
      </w:r>
    </w:p>
    <w:bookmarkEnd w:id="1830"/>
    <w:bookmarkStart w:name="z1966" w:id="1831"/>
    <w:p>
      <w:pPr>
        <w:spacing w:after="0"/>
        <w:ind w:left="0"/>
        <w:jc w:val="both"/>
      </w:pPr>
      <w:r>
        <w:rPr>
          <w:rFonts w:ascii="Times New Roman"/>
          <w:b w:val="false"/>
          <w:i w:val="false"/>
          <w:color w:val="000000"/>
          <w:sz w:val="28"/>
        </w:rPr>
        <w:t>
      553. Концессионерге пайдалану шығындарының өтемақысын беру туралы шешімді концессия міндеттемелерінің белгіленген лимиттерін ескере отырып, тиісті бюджет комиссиясы қабылдайды.</w:t>
      </w:r>
    </w:p>
    <w:bookmarkEnd w:id="1831"/>
    <w:bookmarkStart w:name="z1967" w:id="1832"/>
    <w:p>
      <w:pPr>
        <w:spacing w:after="0"/>
        <w:ind w:left="0"/>
        <w:jc w:val="both"/>
      </w:pPr>
      <w:r>
        <w:rPr>
          <w:rFonts w:ascii="Times New Roman"/>
          <w:b w:val="false"/>
          <w:i w:val="false"/>
          <w:color w:val="000000"/>
          <w:sz w:val="28"/>
        </w:rPr>
        <w:t>
      554. Пайдалану шығындарының өтемақысын төлеу мемлекеттік-жекешелік әріптестік шартында белгіленген тәртіпке және кестеге сәйкес төлем шоты негізінде жүргізіледі.</w:t>
      </w:r>
    </w:p>
    <w:bookmarkEnd w:id="1832"/>
    <w:bookmarkStart w:name="z1968" w:id="1833"/>
    <w:p>
      <w:pPr>
        <w:spacing w:after="0"/>
        <w:ind w:left="0"/>
        <w:jc w:val="both"/>
      </w:pPr>
      <w:r>
        <w:rPr>
          <w:rFonts w:ascii="Times New Roman"/>
          <w:b w:val="false"/>
          <w:i w:val="false"/>
          <w:color w:val="000000"/>
          <w:sz w:val="28"/>
        </w:rPr>
        <w:t>
      Концессионердің пайдалану шығындарының өтемақысын төлеудің ең жоғары көлемі мемлекеттік-жекешелік әріптестік шартында белгіленеді. Концессионер мемлекеттік-жекешелік әріптестік шартының талаптарын, оның ішінде көрсетілетін қызметтердің (Орындалатын жұмыстардың) сапасы бойынша бұзған жағдайда, пайдалану шығындарының өтемақысын төлеудің нақты көлемі мемлекеттік-жекешелік әріптестік шартында белгіленген ең жоғары төлем көлемімен салыстырғанда төмендейді.</w:t>
      </w:r>
    </w:p>
    <w:bookmarkEnd w:id="1833"/>
    <w:bookmarkStart w:name="z1969" w:id="1834"/>
    <w:p>
      <w:pPr>
        <w:spacing w:after="0"/>
        <w:ind w:left="0"/>
        <w:jc w:val="both"/>
      </w:pPr>
      <w:r>
        <w:rPr>
          <w:rFonts w:ascii="Times New Roman"/>
          <w:b w:val="false"/>
          <w:i w:val="false"/>
          <w:color w:val="000000"/>
          <w:sz w:val="28"/>
        </w:rPr>
        <w:t>
      Концессионердің мемлекеттік-жекешелік әріптестік шартының талаптарын, оның ішінде көрсетілетін қызметтердің (Орындалатын жұмыстардың) сапасы бойынша бұзушылықтарының болмауы немесе болуы тиісті актімен (актілерімен) расталуға тиіс.</w:t>
      </w:r>
    </w:p>
    <w:bookmarkEnd w:id="1834"/>
    <w:bookmarkStart w:name="z1970" w:id="1835"/>
    <w:p>
      <w:pPr>
        <w:spacing w:after="0"/>
        <w:ind w:left="0"/>
        <w:jc w:val="both"/>
      </w:pPr>
      <w:r>
        <w:rPr>
          <w:rFonts w:ascii="Times New Roman"/>
          <w:b w:val="false"/>
          <w:i w:val="false"/>
          <w:color w:val="000000"/>
          <w:sz w:val="28"/>
        </w:rPr>
        <w:t>
      Көрсетілетін қызметтердің (орындалатын жұмыстардың) және концессионердің концессия шартының талаптарын, оның ішінде көрсетілетін қызметтердің (орындалатын жұмыстардың) сапасы бойынша бұзушылықтарының болуын немесе болмауын растайтын актілерге концедент пен концессионер арасында қол қойылады.</w:t>
      </w:r>
    </w:p>
    <w:bookmarkEnd w:id="1835"/>
    <w:bookmarkStart w:name="z1971" w:id="1836"/>
    <w:p>
      <w:pPr>
        <w:spacing w:after="0"/>
        <w:ind w:left="0"/>
        <w:jc w:val="both"/>
      </w:pPr>
      <w:r>
        <w:rPr>
          <w:rFonts w:ascii="Times New Roman"/>
          <w:b w:val="false"/>
          <w:i w:val="false"/>
          <w:color w:val="000000"/>
          <w:sz w:val="28"/>
        </w:rPr>
        <w:t>
      Концессионер мемлекеттік-жекешелік әріптестік шартының талаптарын, оның ішінде көрсетілетін қызметтердің (Орындалатын жұмыстардың) сапасы бойынша бұзушылықтар болмаған жағдайда, концессионерге пайдалану шығындарының өтемақысын төлеудің ең жоғары көлемі төленеді</w:t>
      </w:r>
    </w:p>
    <w:bookmarkEnd w:id="1836"/>
    <w:bookmarkStart w:name="z1972" w:id="1837"/>
    <w:p>
      <w:pPr>
        <w:spacing w:after="0"/>
        <w:ind w:left="0"/>
        <w:jc w:val="both"/>
      </w:pPr>
      <w:r>
        <w:rPr>
          <w:rFonts w:ascii="Times New Roman"/>
          <w:b w:val="false"/>
          <w:i w:val="false"/>
          <w:color w:val="000000"/>
          <w:sz w:val="28"/>
        </w:rPr>
        <w:t>
      555. Концессионердің пайдалану шығындары өтемақысының жыл сайынғы мөлшері Бюджет кодексінің 70-бабы 3-тармағына сәйкес Қазақстан Республикасының Үкіметі бекіткен заттай нормаларды ескере отырып, ұқсас объектілерді пайдалануға арналған мемлекеттік бюджеттен бөлінетін жыл сайынғы төлемдерден (оның ішінде субсидиялар) аспауы тиіс. Ұқсас объектілер, сондай-ақ орталық мемлекеттік органдар бекіткен заттай нормалар болмаған жағдайда концессионердің пайдалану шығындары өтемақысының мөлшері жоспарлау сатысында есептеу әдісімен айқындалады.</w:t>
      </w:r>
    </w:p>
    <w:bookmarkEnd w:id="1837"/>
    <w:bookmarkStart w:name="z1973" w:id="1838"/>
    <w:p>
      <w:pPr>
        <w:spacing w:after="0"/>
        <w:ind w:left="0"/>
        <w:jc w:val="both"/>
      </w:pPr>
      <w:r>
        <w:rPr>
          <w:rFonts w:ascii="Times New Roman"/>
          <w:b w:val="false"/>
          <w:i w:val="false"/>
          <w:color w:val="000000"/>
          <w:sz w:val="28"/>
        </w:rPr>
        <w:t>
      Бюджет кодексінің 70-бабына сәйкес бюджеттік жоспарлау жөніндегі орталық уәкілетті органмен келісім бойынша орталық мемлекеттік органдар бекітетін заттай нормаларды ескере отырып, пайдалану шығындары өтемақысының жыл сайынғы мөлшерін мемлекеттік бюджеттен осыған ұқсас объектілерді пайдалануға берілетін жыл сайынғы төлемдердің (оның ішінде субсидиялардың) өзгеруіне барабар индекстеуге жол беріледі.</w:t>
      </w:r>
    </w:p>
    <w:bookmarkEnd w:id="1838"/>
    <w:bookmarkStart w:name="z1974" w:id="1839"/>
    <w:p>
      <w:pPr>
        <w:spacing w:after="0"/>
        <w:ind w:left="0"/>
        <w:jc w:val="both"/>
      </w:pPr>
      <w:r>
        <w:rPr>
          <w:rFonts w:ascii="Times New Roman"/>
          <w:b w:val="false"/>
          <w:i w:val="false"/>
          <w:color w:val="000000"/>
          <w:sz w:val="28"/>
        </w:rPr>
        <w:t>
      556. Пайдалану шығындары өтемақысының төлемін концедент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жүргізеді.</w:t>
      </w:r>
    </w:p>
    <w:bookmarkEnd w:id="1839"/>
    <w:bookmarkStart w:name="z1975" w:id="1840"/>
    <w:p>
      <w:pPr>
        <w:spacing w:after="0"/>
        <w:ind w:left="0"/>
        <w:jc w:val="both"/>
      </w:pPr>
      <w:r>
        <w:rPr>
          <w:rFonts w:ascii="Times New Roman"/>
          <w:b w:val="false"/>
          <w:i w:val="false"/>
          <w:color w:val="000000"/>
          <w:sz w:val="28"/>
        </w:rPr>
        <w:t>
      557. Пайдалану шығындарының өтемақысын төлеуге республикалық және жергілікті бюджеттерден қарақпараттық жүйесіат бөлу тиісті бюджеттік бағдарламалардың төлемдері бойынша қаржыландыру жоспарларына сәйкес жүзеге асырылады.</w:t>
      </w:r>
    </w:p>
    <w:bookmarkEnd w:id="1840"/>
    <w:bookmarkStart w:name="z1976" w:id="1841"/>
    <w:p>
      <w:pPr>
        <w:spacing w:after="0"/>
        <w:ind w:left="0"/>
        <w:jc w:val="both"/>
      </w:pPr>
      <w:r>
        <w:rPr>
          <w:rFonts w:ascii="Times New Roman"/>
          <w:b w:val="false"/>
          <w:i w:val="false"/>
          <w:color w:val="000000"/>
          <w:sz w:val="28"/>
        </w:rPr>
        <w:t>
      558. Төлемдер бойынша қаржыландыру жоспарларын Қазақстан Республикасының бюджет заңнамасында белгіленген тәртіппен және мерзімде концессия шартының талаптарын ескере отырып, концедент қалыптастырады.</w:t>
      </w:r>
    </w:p>
    <w:bookmarkEnd w:id="1841"/>
    <w:bookmarkStart w:name="z1977" w:id="1842"/>
    <w:p>
      <w:pPr>
        <w:spacing w:after="0"/>
        <w:ind w:left="0"/>
        <w:jc w:val="both"/>
      </w:pPr>
      <w:r>
        <w:rPr>
          <w:rFonts w:ascii="Times New Roman"/>
          <w:b w:val="false"/>
          <w:i w:val="false"/>
          <w:color w:val="000000"/>
          <w:sz w:val="28"/>
        </w:rPr>
        <w:t>
      559. Концессионердің республикалық және жергілікті бюджеттер қарақпараттық жүйесіаты есебінен пайдалану шығындарының өтемақысына арналған өтінімдерін қанағаттандыру концедент бекіткен төлемдер бойынша жиынтық қаржыландыру жоспарында көзделген сомалар шегінде жүзеге асырылады.</w:t>
      </w:r>
    </w:p>
    <w:bookmarkEnd w:id="1842"/>
    <w:bookmarkStart w:name="z1978" w:id="1843"/>
    <w:p>
      <w:pPr>
        <w:spacing w:after="0"/>
        <w:ind w:left="0"/>
        <w:jc w:val="left"/>
      </w:pPr>
      <w:r>
        <w:rPr>
          <w:rFonts w:ascii="Times New Roman"/>
          <w:b/>
          <w:i w:val="false"/>
          <w:color w:val="000000"/>
        </w:rPr>
        <w:t xml:space="preserve"> 6-параграф. Мемлекеттік-жекешелік әріптестік жобалары бойынша операциялық шығындары өтеу тәртібі</w:t>
      </w:r>
    </w:p>
    <w:bookmarkEnd w:id="1843"/>
    <w:bookmarkStart w:name="z1979" w:id="1844"/>
    <w:p>
      <w:pPr>
        <w:spacing w:after="0"/>
        <w:ind w:left="0"/>
        <w:jc w:val="both"/>
      </w:pPr>
      <w:r>
        <w:rPr>
          <w:rFonts w:ascii="Times New Roman"/>
          <w:b w:val="false"/>
          <w:i w:val="false"/>
          <w:color w:val="000000"/>
          <w:sz w:val="28"/>
        </w:rPr>
        <w:t xml:space="preserve">
      560. Мемлекеттік-жекешелік әріптестік жобалары бойынша операциялық шығындардың өтемақысы мемлекеттік-жекешелік әріптестік шартына сәйкес мемлекеттік-жекешелік әріптестік объектісін пайдалануға байланысты жекеше әріптестің шығыстарын өтеуге бағытталған бюджет қаражаты есебінен ақшалай төлемдер болып табылады. </w:t>
      </w:r>
    </w:p>
    <w:bookmarkEnd w:id="1844"/>
    <w:bookmarkStart w:name="z1980" w:id="1845"/>
    <w:p>
      <w:pPr>
        <w:spacing w:after="0"/>
        <w:ind w:left="0"/>
        <w:jc w:val="both"/>
      </w:pPr>
      <w:r>
        <w:rPr>
          <w:rFonts w:ascii="Times New Roman"/>
          <w:b w:val="false"/>
          <w:i w:val="false"/>
          <w:color w:val="000000"/>
          <w:sz w:val="28"/>
        </w:rPr>
        <w:t>
      561. Операциялық шығындардың өтемақысын төлеу мемлекеттік-жекешелік әріптестік шартында белгіленген тәртіпке және кестеге сәйкес және төлем шотының негізінде жүргізіледі.</w:t>
      </w:r>
    </w:p>
    <w:bookmarkEnd w:id="1845"/>
    <w:bookmarkStart w:name="z1981" w:id="1846"/>
    <w:p>
      <w:pPr>
        <w:spacing w:after="0"/>
        <w:ind w:left="0"/>
        <w:jc w:val="both"/>
      </w:pPr>
      <w:r>
        <w:rPr>
          <w:rFonts w:ascii="Times New Roman"/>
          <w:b w:val="false"/>
          <w:i w:val="false"/>
          <w:color w:val="000000"/>
          <w:sz w:val="28"/>
        </w:rPr>
        <w:t xml:space="preserve">
      562. Операциялық шығындардың өтемақысын төлеуді мемлекеттік әріптес Қазақстан Республикасының Республикалық бюджет туралы заңдарында немесе тиісті қаржы жылдарына арналған жергілікті бюджеттерді бекіту туралы мәслихаттардың шешімдерінде белгіленген сомалар шегінде жүргізеді. </w:t>
      </w:r>
    </w:p>
    <w:bookmarkEnd w:id="1846"/>
    <w:bookmarkStart w:name="z1982" w:id="1847"/>
    <w:p>
      <w:pPr>
        <w:spacing w:after="0"/>
        <w:ind w:left="0"/>
        <w:jc w:val="both"/>
      </w:pPr>
      <w:r>
        <w:rPr>
          <w:rFonts w:ascii="Times New Roman"/>
          <w:b w:val="false"/>
          <w:i w:val="false"/>
          <w:color w:val="000000"/>
          <w:sz w:val="28"/>
        </w:rPr>
        <w:t>
      563. Операциялық шығындардың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1847"/>
    <w:bookmarkStart w:name="z1983" w:id="1848"/>
    <w:p>
      <w:pPr>
        <w:spacing w:after="0"/>
        <w:ind w:left="0"/>
        <w:jc w:val="both"/>
      </w:pPr>
      <w:r>
        <w:rPr>
          <w:rFonts w:ascii="Times New Roman"/>
          <w:b w:val="false"/>
          <w:i w:val="false"/>
          <w:color w:val="000000"/>
          <w:sz w:val="28"/>
        </w:rPr>
        <w:t xml:space="preserve">
       564. Төлемдер бойынша қаржыландыру жоспарларын мемлекеттік әріптес Мемлекеттік-жекешелік әріптестік шартының талаптарын ескере отырып, Қазақстан Республикасының бюджет заңнамасында белгіленген тәртіппен және мерзімдерде қалыптастырады. </w:t>
      </w:r>
    </w:p>
    <w:bookmarkEnd w:id="1848"/>
    <w:bookmarkStart w:name="z1984" w:id="1849"/>
    <w:p>
      <w:pPr>
        <w:spacing w:after="0"/>
        <w:ind w:left="0"/>
        <w:jc w:val="both"/>
      </w:pPr>
      <w:r>
        <w:rPr>
          <w:rFonts w:ascii="Times New Roman"/>
          <w:b w:val="false"/>
          <w:i w:val="false"/>
          <w:color w:val="000000"/>
          <w:sz w:val="28"/>
        </w:rPr>
        <w:t>
      565. Республикалық және жергілікті бюджеттер қаражаты есебінен операциялық шығындарды өтеуге жеке әріптестің өтінімдерін қанағаттандыру мемлекеттік әріптес бекіткен төлемдер бойынша қаржыландырудың жиынтық жоспарында көзделген сомалар шегінде жүзеге асырылады.</w:t>
      </w:r>
    </w:p>
    <w:bookmarkEnd w:id="1849"/>
    <w:bookmarkStart w:name="z1985" w:id="1850"/>
    <w:p>
      <w:pPr>
        <w:spacing w:after="0"/>
        <w:ind w:left="0"/>
        <w:jc w:val="left"/>
      </w:pPr>
      <w:r>
        <w:rPr>
          <w:rFonts w:ascii="Times New Roman"/>
          <w:b/>
          <w:i w:val="false"/>
          <w:color w:val="000000"/>
        </w:rPr>
        <w:t xml:space="preserve"> 7-параграф. Мемлекеттік меншіктегі мемлекеттік-жекешелік әріптестік объектісін, басқаруды жүзеге асырғаны үшін сыйақыны орындау тәртібі</w:t>
      </w:r>
    </w:p>
    <w:bookmarkEnd w:id="1850"/>
    <w:bookmarkStart w:name="z1986" w:id="1851"/>
    <w:p>
      <w:pPr>
        <w:spacing w:after="0"/>
        <w:ind w:left="0"/>
        <w:jc w:val="both"/>
      </w:pPr>
      <w:r>
        <w:rPr>
          <w:rFonts w:ascii="Times New Roman"/>
          <w:b w:val="false"/>
          <w:i w:val="false"/>
          <w:color w:val="000000"/>
          <w:sz w:val="28"/>
        </w:rPr>
        <w:t>
      566. Мемлекеттік меншіктегі мемлекеттік-жекешелік әріптестік объектісін басқаруды жүзеге асырғаны үшін сыйақы (бұдан әрі - сыйақы) жекеше әріптестің техникалық және пайдалану әріптестігін қамтамасыз етуді ескере отырып, мемлекеттік-жекешелік әріптестік жобасын іске асырудың бүкіл мерзімі ішінде төлемдердің жалпы сомасынан белгілі бір үлестермен бюджет қаражаты есебінен Бірыңғай төлемдер түрінде жүргізілетін жекеше әріптес кірістерін алу көзі болып табылады мемлекеттік-жекешелік әріптестік объектісінің сипаттамалары.</w:t>
      </w:r>
    </w:p>
    <w:bookmarkEnd w:id="1851"/>
    <w:bookmarkStart w:name="z1987" w:id="1852"/>
    <w:p>
      <w:pPr>
        <w:spacing w:after="0"/>
        <w:ind w:left="0"/>
        <w:jc w:val="both"/>
      </w:pPr>
      <w:r>
        <w:rPr>
          <w:rFonts w:ascii="Times New Roman"/>
          <w:b w:val="false"/>
          <w:i w:val="false"/>
          <w:color w:val="000000"/>
          <w:sz w:val="28"/>
        </w:rPr>
        <w:t xml:space="preserve">
      567. Сыйақы төлеу мемлекеттік-жекешелік әріптестік объектісін пайдалану кезеңінде мемлекеттік меншіктегі объектілер бойынша жүзеге асырылады. </w:t>
      </w:r>
    </w:p>
    <w:bookmarkEnd w:id="1852"/>
    <w:bookmarkStart w:name="z1988" w:id="1853"/>
    <w:p>
      <w:pPr>
        <w:spacing w:after="0"/>
        <w:ind w:left="0"/>
        <w:jc w:val="both"/>
      </w:pPr>
      <w:r>
        <w:rPr>
          <w:rFonts w:ascii="Times New Roman"/>
          <w:b w:val="false"/>
          <w:i w:val="false"/>
          <w:color w:val="000000"/>
          <w:sz w:val="28"/>
        </w:rPr>
        <w:t>
      568. Сыйақы төлеу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қаулысына (мемлекеттік тіркеу тізілімінде тіркелген) сәйкес ҚР ҰБ белгілеген ұлттық валюта бағамы Елеулі өзгерген жағдайда жеке әріптестің табысын алудың қосымша көзі ретінде де қолданылады № 7977 нормативтік құқықтық актілер) (бұдан әрі - № 242 қаулы), мемлекеттік-жекешелік әріптестік шартының талаптарына сәйкес ерекше маңызы бар мемлекеттік-жекешелік әріптестік жобасын іске асыру кезінде.</w:t>
      </w:r>
    </w:p>
    <w:bookmarkEnd w:id="1853"/>
    <w:bookmarkStart w:name="z1989" w:id="1854"/>
    <w:p>
      <w:pPr>
        <w:spacing w:after="0"/>
        <w:ind w:left="0"/>
        <w:jc w:val="both"/>
      </w:pPr>
      <w:r>
        <w:rPr>
          <w:rFonts w:ascii="Times New Roman"/>
          <w:b w:val="false"/>
          <w:i w:val="false"/>
          <w:color w:val="000000"/>
          <w:sz w:val="28"/>
        </w:rPr>
        <w:t>
      569. Сыйақы беру мүмкіндігі туралы шешімді тиісті бюджет комиссиясы мемлекеттік-жекешелік әріптестік жобалары бойынша мемлекеттік міндеттемелердің белгіленген лимиттерін ескере отырып қабылдайды.</w:t>
      </w:r>
    </w:p>
    <w:bookmarkEnd w:id="1854"/>
    <w:bookmarkStart w:name="z1990" w:id="1855"/>
    <w:p>
      <w:pPr>
        <w:spacing w:after="0"/>
        <w:ind w:left="0"/>
        <w:jc w:val="both"/>
      </w:pPr>
      <w:r>
        <w:rPr>
          <w:rFonts w:ascii="Times New Roman"/>
          <w:b w:val="false"/>
          <w:i w:val="false"/>
          <w:color w:val="000000"/>
          <w:sz w:val="28"/>
        </w:rPr>
        <w:t xml:space="preserve">
      570. Сыйақы төлеу мемлекеттік-жекешелік әріптестік объектісін пайдалану кезеңінде жүзеге асырылады. </w:t>
      </w:r>
    </w:p>
    <w:bookmarkEnd w:id="1855"/>
    <w:bookmarkStart w:name="z1991" w:id="1856"/>
    <w:p>
      <w:pPr>
        <w:spacing w:after="0"/>
        <w:ind w:left="0"/>
        <w:jc w:val="both"/>
      </w:pPr>
      <w:r>
        <w:rPr>
          <w:rFonts w:ascii="Times New Roman"/>
          <w:b w:val="false"/>
          <w:i w:val="false"/>
          <w:color w:val="000000"/>
          <w:sz w:val="28"/>
        </w:rPr>
        <w:t xml:space="preserve">
      571. Сыйақы төлеуді мемлекеттік әріптес Қазақстан Республикасының Республикалық бюджет туралы заңдарында немесе облыстардың, республикалық маңызы бар қалалардың және астана мәслихаттарының тиісті қаржы жылдарына арналған жергілікті бюджеттерді бекіту туралы шешімдерінде белгіленген сомалар шегінде жүргізеді. </w:t>
      </w:r>
    </w:p>
    <w:bookmarkEnd w:id="1856"/>
    <w:bookmarkStart w:name="z1992" w:id="1857"/>
    <w:p>
      <w:pPr>
        <w:spacing w:after="0"/>
        <w:ind w:left="0"/>
        <w:jc w:val="both"/>
      </w:pPr>
      <w:r>
        <w:rPr>
          <w:rFonts w:ascii="Times New Roman"/>
          <w:b w:val="false"/>
          <w:i w:val="false"/>
          <w:color w:val="000000"/>
          <w:sz w:val="28"/>
        </w:rPr>
        <w:t>
      572. Сыйақы төлеу мемлекеттік-жекешелік әріптестік шартында белгіленген тәртіпке және кестеге сәйкес және төлем шотының негізінде жүргізіледі.</w:t>
      </w:r>
    </w:p>
    <w:bookmarkEnd w:id="1857"/>
    <w:bookmarkStart w:name="z1993" w:id="1858"/>
    <w:p>
      <w:pPr>
        <w:spacing w:after="0"/>
        <w:ind w:left="0"/>
        <w:jc w:val="both"/>
      </w:pPr>
      <w:r>
        <w:rPr>
          <w:rFonts w:ascii="Times New Roman"/>
          <w:b w:val="false"/>
          <w:i w:val="false"/>
          <w:color w:val="000000"/>
          <w:sz w:val="28"/>
        </w:rPr>
        <w:t xml:space="preserve">
      573. Сыйақы төлемдерінің ең жоғары көлемі мемлекеттік-жекешелік әріптестік шартында белгіленеді. Жеке әріптес мемлекеттік-жекешелік әріптестік шартының талаптарын бұзған жағдайда, оның ішінде көрсетілетін қызметтердің (Орындалатын жұмыстардың) сапасы бойынша сыйақы төлеудің нақты көлемі төлемнің ең жоғары көлемімен салыстырғанда төмендейді. Өз міндеттемелерін тиісінше орындамағаны үшін ұстап қалудың мөлшері мемлекеттік-жекешелік әріптестік шартымен айқындалады. Жекеше әріптестің мемлекеттік-жекешелік әріптестік объектісінің техникалық және пайдалану сипаттамаларын қамтамасыз етуі жыл сайын есепті кезеңнен кейінгі 30 наурызға дейін жекеше әріптес пен мемлекеттік әріптес арасында қол қойылатын актімен расталады. Жекеше әріптес мемлекеттік-жекешелік әріптестік шартының талаптарын, оның ішінде көрсетілетін қызметтердің (Орындалатын жұмыстардың) сапасы бойынша бұзушылықтар болмаған жағдайда, жекеше әріптеске сыйақы төлемдерінің ең жоғары көлемі төленеді. </w:t>
      </w:r>
    </w:p>
    <w:bookmarkEnd w:id="1858"/>
    <w:bookmarkStart w:name="z1994" w:id="1859"/>
    <w:p>
      <w:pPr>
        <w:spacing w:after="0"/>
        <w:ind w:left="0"/>
        <w:jc w:val="both"/>
      </w:pPr>
      <w:r>
        <w:rPr>
          <w:rFonts w:ascii="Times New Roman"/>
          <w:b w:val="false"/>
          <w:i w:val="false"/>
          <w:color w:val="000000"/>
          <w:sz w:val="28"/>
        </w:rPr>
        <w:t xml:space="preserve">
      574. Сыйақы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 </w:t>
      </w:r>
    </w:p>
    <w:bookmarkEnd w:id="1859"/>
    <w:bookmarkStart w:name="z1995" w:id="1860"/>
    <w:p>
      <w:pPr>
        <w:spacing w:after="0"/>
        <w:ind w:left="0"/>
        <w:jc w:val="both"/>
      </w:pPr>
      <w:r>
        <w:rPr>
          <w:rFonts w:ascii="Times New Roman"/>
          <w:b w:val="false"/>
          <w:i w:val="false"/>
          <w:color w:val="000000"/>
          <w:sz w:val="28"/>
        </w:rPr>
        <w:t xml:space="preserve">
      575. Төлемдер бойынша қаржыландыру жоспарларын мемлекеттік әріптес Мемлекеттік-жекешелік әріптестік шарттарының талаптарын ескере отырып, Қазақстан Республикасының бюджет заңнамасында белгіленген тәртіппен және мерзімдерде қалыптастырады. </w:t>
      </w:r>
    </w:p>
    <w:bookmarkEnd w:id="1860"/>
    <w:bookmarkStart w:name="z1996" w:id="1861"/>
    <w:p>
      <w:pPr>
        <w:spacing w:after="0"/>
        <w:ind w:left="0"/>
        <w:jc w:val="both"/>
      </w:pPr>
      <w:r>
        <w:rPr>
          <w:rFonts w:ascii="Times New Roman"/>
          <w:b w:val="false"/>
          <w:i w:val="false"/>
          <w:color w:val="000000"/>
          <w:sz w:val="28"/>
        </w:rPr>
        <w:t>
      576. Республикалық және жергілікті бюджеттер қаражаты есебінен сыйақы төлеуге жеке әріптестің өтінімдерін қанағаттандыру мемлекеттік әріптестің төлемдер бойынша қаржыландырудың жиынтық жоспарында көзделген сомалар шегінде жүзеге асырылады.</w:t>
      </w:r>
    </w:p>
    <w:bookmarkEnd w:id="1861"/>
    <w:bookmarkStart w:name="z1997" w:id="1862"/>
    <w:p>
      <w:pPr>
        <w:spacing w:after="0"/>
        <w:ind w:left="0"/>
        <w:jc w:val="left"/>
      </w:pPr>
      <w:r>
        <w:rPr>
          <w:rFonts w:ascii="Times New Roman"/>
          <w:b/>
          <w:i w:val="false"/>
          <w:color w:val="000000"/>
        </w:rPr>
        <w:t xml:space="preserve"> 8-параграф. Мемлекеттік-жекешелік әріптестік объектісінің, қолжетімділігі үшін төлемақы төлеу тәртібі</w:t>
      </w:r>
    </w:p>
    <w:bookmarkEnd w:id="1862"/>
    <w:bookmarkStart w:name="z1998" w:id="1863"/>
    <w:p>
      <w:pPr>
        <w:spacing w:after="0"/>
        <w:ind w:left="0"/>
        <w:jc w:val="both"/>
      </w:pPr>
      <w:r>
        <w:rPr>
          <w:rFonts w:ascii="Times New Roman"/>
          <w:b w:val="false"/>
          <w:i w:val="false"/>
          <w:color w:val="000000"/>
          <w:sz w:val="28"/>
        </w:rPr>
        <w:t>
      577. Мемлекеттік-жекешелік әріптестік объектісінің қолжетімділігі үшін төлемақы-мемлекеттік-жекешелік әріптестік объектісінің пайдалану және сапалық сипаттамаларын, сондай-ақ мемлекеттік-жекешелік әріптестік объектісінің жеке техникалық-экономикалық параметрлерін негізге ала отырып, көрсетілген объектінің тұтынушыларға қолжетімділігін қамтамасыз ету үшін мемлекеттік-жекешелік әріптестік шартына сәйкес бюджет қаражаты есебінен жүзеге асырылатын ақшалай төлем.</w:t>
      </w:r>
    </w:p>
    <w:bookmarkEnd w:id="1863"/>
    <w:bookmarkStart w:name="z1999" w:id="1864"/>
    <w:p>
      <w:pPr>
        <w:spacing w:after="0"/>
        <w:ind w:left="0"/>
        <w:jc w:val="both"/>
      </w:pPr>
      <w:r>
        <w:rPr>
          <w:rFonts w:ascii="Times New Roman"/>
          <w:b w:val="false"/>
          <w:i w:val="false"/>
          <w:color w:val="000000"/>
          <w:sz w:val="28"/>
        </w:rPr>
        <w:t>
      578. Қолжетімділік үшін төлемді ықтимал төлеу туралы шешімді тиісті бюджет комиссиясы Қазақстан Республикасы Үкіметінің және жергілікті атқарушы органдардың мемлекеттік-жекешелік әріптестік жобалары бойынша мемлекеттік міндеттемелердің белгіленген лимиттерін ескере отырып қабылдайды.</w:t>
      </w:r>
    </w:p>
    <w:bookmarkEnd w:id="1864"/>
    <w:bookmarkStart w:name="z2000" w:id="1865"/>
    <w:p>
      <w:pPr>
        <w:spacing w:after="0"/>
        <w:ind w:left="0"/>
        <w:jc w:val="both"/>
      </w:pPr>
      <w:r>
        <w:rPr>
          <w:rFonts w:ascii="Times New Roman"/>
          <w:b w:val="false"/>
          <w:i w:val="false"/>
          <w:color w:val="000000"/>
          <w:sz w:val="28"/>
        </w:rPr>
        <w:t>
      579. Мемлекеттік-жекешелік әріптестік жобалары бойынша қолжетімділік үшін ақы төлеу мемлекеттік-жекешелік әріптестік шартында белгіленген тәртіпке және кестеге сәйкес және төлем шотының негізінде жүргізіледі.</w:t>
      </w:r>
    </w:p>
    <w:bookmarkEnd w:id="1865"/>
    <w:bookmarkStart w:name="z2001" w:id="1866"/>
    <w:p>
      <w:pPr>
        <w:spacing w:after="0"/>
        <w:ind w:left="0"/>
        <w:jc w:val="both"/>
      </w:pPr>
      <w:r>
        <w:rPr>
          <w:rFonts w:ascii="Times New Roman"/>
          <w:b w:val="false"/>
          <w:i w:val="false"/>
          <w:color w:val="000000"/>
          <w:sz w:val="28"/>
        </w:rPr>
        <w:t>
      580. Концессиялық жобалар бойынша қолжетімділік үшін төлемақы төлемдері осы Қағидалардың 12-тарауының 4 (инвестициялық шығындарды өтеу), 5 (концессионердің пайдалану шығындарын өтеу), 7 (концессия объектісін басқаруды жүзеге асырғаны үшін сыйақы) және 9 (концессия объектісін пайдаланғаны үшін жалдау ақысын төлеу) параграфтарында айқындалған тәртіппен жүзеге асырылады.</w:t>
      </w:r>
    </w:p>
    <w:bookmarkEnd w:id="1866"/>
    <w:bookmarkStart w:name="z2002" w:id="1867"/>
    <w:p>
      <w:pPr>
        <w:spacing w:after="0"/>
        <w:ind w:left="0"/>
        <w:jc w:val="left"/>
      </w:pPr>
      <w:r>
        <w:rPr>
          <w:rFonts w:ascii="Times New Roman"/>
          <w:b/>
          <w:i w:val="false"/>
          <w:color w:val="000000"/>
        </w:rPr>
        <w:t xml:space="preserve"> 9-параграф. Мемлекеттік-жекешелік әріптестік объектісін, пайдаланғаны үшін жалдау ақысын төлеу тәртібі</w:t>
      </w:r>
    </w:p>
    <w:bookmarkEnd w:id="1867"/>
    <w:bookmarkStart w:name="z2003" w:id="1868"/>
    <w:p>
      <w:pPr>
        <w:spacing w:after="0"/>
        <w:ind w:left="0"/>
        <w:jc w:val="both"/>
      </w:pPr>
      <w:r>
        <w:rPr>
          <w:rFonts w:ascii="Times New Roman"/>
          <w:b w:val="false"/>
          <w:i w:val="false"/>
          <w:color w:val="000000"/>
          <w:sz w:val="28"/>
        </w:rPr>
        <w:t xml:space="preserve">
      581. Мемлекеттік-жекешелік әріптестік объектісін пайдаланғаны үшін жалдау ақысын төлеу жекеше әріптестің мемлекеттік-жекешелік әріптестік объектісінің техникалық және пайдалану сипаттамаларын жеке әріптестің қамтамасыз етуін ескере отырып, мемлекеттік-жекешелік әріптестік жобасын іске асырудың бүкіл мерзімі ішінде төлемдердің жалпы сомасынан белгілі бір үлестермен бюджет қаражаты есебінен Бірыңғай төлемдер түрінде жүргізілетін жеке әріптестің табысын алу көзі болып табылады. </w:t>
      </w:r>
    </w:p>
    <w:bookmarkEnd w:id="1868"/>
    <w:bookmarkStart w:name="z2004" w:id="1869"/>
    <w:p>
      <w:pPr>
        <w:spacing w:after="0"/>
        <w:ind w:left="0"/>
        <w:jc w:val="both"/>
      </w:pPr>
      <w:r>
        <w:rPr>
          <w:rFonts w:ascii="Times New Roman"/>
          <w:b w:val="false"/>
          <w:i w:val="false"/>
          <w:color w:val="000000"/>
          <w:sz w:val="28"/>
        </w:rPr>
        <w:t>
      582. Мемлекеттік-жекешелік әріптестік объектісін пайдаланғаны үшін жалдау ақысын төлеу (бұдан әрі – жалдау ақысы) мемлекеттік-жекешелік әріптестік объектісін пайдалану кезеңінде жеке меншіктегі (жекеше әріптестің меншігіндегі) мемлекеттік-жекешелік әріптестік объектілері бойынша ғана жүзеге асырылады.</w:t>
      </w:r>
    </w:p>
    <w:bookmarkEnd w:id="1869"/>
    <w:bookmarkStart w:name="z2005" w:id="1870"/>
    <w:p>
      <w:pPr>
        <w:spacing w:after="0"/>
        <w:ind w:left="0"/>
        <w:jc w:val="both"/>
      </w:pPr>
      <w:r>
        <w:rPr>
          <w:rFonts w:ascii="Times New Roman"/>
          <w:b w:val="false"/>
          <w:i w:val="false"/>
          <w:color w:val="000000"/>
          <w:sz w:val="28"/>
        </w:rPr>
        <w:t>
       583. Жекеше әріптеске жалдау ақысын төлеу мүмкіндігі туралы шешімді тиісті бюджет комиссиясы мемлекеттік-жекешелік әріптестік жобалары бойынша мемлекеттік міндеттемелердің белгіленген лимиттерін ескере отырып қабылдайды.</w:t>
      </w:r>
    </w:p>
    <w:bookmarkEnd w:id="1870"/>
    <w:bookmarkStart w:name="z2006" w:id="1871"/>
    <w:p>
      <w:pPr>
        <w:spacing w:after="0"/>
        <w:ind w:left="0"/>
        <w:jc w:val="both"/>
      </w:pPr>
      <w:r>
        <w:rPr>
          <w:rFonts w:ascii="Times New Roman"/>
          <w:b w:val="false"/>
          <w:i w:val="false"/>
          <w:color w:val="000000"/>
          <w:sz w:val="28"/>
        </w:rPr>
        <w:t>
       584. Жалдау ақысын төлеу жеке серіктестің меншігіндегі мемлекеттік-жекешелік әріптестік объектісін пайдалану кезеңінде жүзеге асырылады.</w:t>
      </w:r>
    </w:p>
    <w:bookmarkEnd w:id="1871"/>
    <w:bookmarkStart w:name="z2007" w:id="1872"/>
    <w:p>
      <w:pPr>
        <w:spacing w:after="0"/>
        <w:ind w:left="0"/>
        <w:jc w:val="both"/>
      </w:pPr>
      <w:r>
        <w:rPr>
          <w:rFonts w:ascii="Times New Roman"/>
          <w:b w:val="false"/>
          <w:i w:val="false"/>
          <w:color w:val="000000"/>
          <w:sz w:val="28"/>
        </w:rPr>
        <w:t>
       585. Жалдау ақысын төлеуді мемлекеттік әріптес Қазақстан Республикасының Республикалық бюджет туралы заңдарында немесе облыстардың, республикалық маңызы бар қалалардың және астана мәслихаттарының тиісті қаржы жылдарына арналған жергілікті бюджеттерді бекіту туралы шешімдерінде белгіленген сомалар шегінде жүргізеді</w:t>
      </w:r>
    </w:p>
    <w:bookmarkEnd w:id="1872"/>
    <w:bookmarkStart w:name="z2008" w:id="1873"/>
    <w:p>
      <w:pPr>
        <w:spacing w:after="0"/>
        <w:ind w:left="0"/>
        <w:jc w:val="both"/>
      </w:pPr>
      <w:r>
        <w:rPr>
          <w:rFonts w:ascii="Times New Roman"/>
          <w:b w:val="false"/>
          <w:i w:val="false"/>
          <w:color w:val="000000"/>
          <w:sz w:val="28"/>
        </w:rPr>
        <w:t xml:space="preserve">
       586. Жалдау ақысын төлеу мемлекеттік-жекешелік әріптестік шартында белгіленген тәртіп пен кестеге сәйкес және төлем шотының негізінде жүргізіледі. </w:t>
      </w:r>
    </w:p>
    <w:bookmarkEnd w:id="1873"/>
    <w:bookmarkStart w:name="z2009" w:id="1874"/>
    <w:p>
      <w:pPr>
        <w:spacing w:after="0"/>
        <w:ind w:left="0"/>
        <w:jc w:val="both"/>
      </w:pPr>
      <w:r>
        <w:rPr>
          <w:rFonts w:ascii="Times New Roman"/>
          <w:b w:val="false"/>
          <w:i w:val="false"/>
          <w:color w:val="000000"/>
          <w:sz w:val="28"/>
        </w:rPr>
        <w:t>
      587. Жалдау ақысы бойынша төлемнің ең жоғары көлемі мемлекеттік-жекешелік әріптестік шартында белгіленеді. Жекеше әріптес мемлекеттік-жекешелік әріптестік шартының талаптарын, оның ішінде жалға берілетін үй-жай мен көрсетілетін қызметтердің сапасы бойынша бұзған жағдайда, жалдау ақысы бойынша төлемнің нақты көлемі төлемнің ең жоғары көлемімен салыстырғанда төмендейді.</w:t>
      </w:r>
    </w:p>
    <w:bookmarkEnd w:id="1874"/>
    <w:bookmarkStart w:name="z2010" w:id="1875"/>
    <w:p>
      <w:pPr>
        <w:spacing w:after="0"/>
        <w:ind w:left="0"/>
        <w:jc w:val="both"/>
      </w:pPr>
      <w:r>
        <w:rPr>
          <w:rFonts w:ascii="Times New Roman"/>
          <w:b w:val="false"/>
          <w:i w:val="false"/>
          <w:color w:val="000000"/>
          <w:sz w:val="28"/>
        </w:rPr>
        <w:t xml:space="preserve">
      Өз міндеттемелерін тиісінше орындамағаны үшін ұстап қалудың мөлшері мемлекеттік-жекешелік әріптестік шартымен айқындалады. </w:t>
      </w:r>
    </w:p>
    <w:bookmarkEnd w:id="1875"/>
    <w:bookmarkStart w:name="z2011" w:id="1876"/>
    <w:p>
      <w:pPr>
        <w:spacing w:after="0"/>
        <w:ind w:left="0"/>
        <w:jc w:val="both"/>
      </w:pPr>
      <w:r>
        <w:rPr>
          <w:rFonts w:ascii="Times New Roman"/>
          <w:b w:val="false"/>
          <w:i w:val="false"/>
          <w:color w:val="000000"/>
          <w:sz w:val="28"/>
        </w:rPr>
        <w:t xml:space="preserve">
      Жекеше әріптестің мемлекеттік-жекешелік әріптестік объектісінің техникалық және пайдалану сипаттамаларын қамтамасыз етуі жекеше әріптес пен мемлекеттік әріптес арасында жыл сайын келесі жылдың бірінші тоқсанында жыл қорытындысы бойынша қол қойылатын актімен расталады. </w:t>
      </w:r>
    </w:p>
    <w:bookmarkEnd w:id="1876"/>
    <w:bookmarkStart w:name="z2012" w:id="1877"/>
    <w:p>
      <w:pPr>
        <w:spacing w:after="0"/>
        <w:ind w:left="0"/>
        <w:jc w:val="both"/>
      </w:pPr>
      <w:r>
        <w:rPr>
          <w:rFonts w:ascii="Times New Roman"/>
          <w:b w:val="false"/>
          <w:i w:val="false"/>
          <w:color w:val="000000"/>
          <w:sz w:val="28"/>
        </w:rPr>
        <w:t>
      Жекеше әріптес мемлекеттік-жекешелік әріптестік шартының талаптарын, оның ішінде көрсетілетін қызметтердің (Орындалатын жұмыстардың) сапасы бойынша бұзушылықтар болмаған жағдайда, жекеше әріптеске жалдау төлемдерінің ең жоғары көлемі төленеді.</w:t>
      </w:r>
    </w:p>
    <w:bookmarkEnd w:id="1877"/>
    <w:bookmarkStart w:name="z2013" w:id="1878"/>
    <w:p>
      <w:pPr>
        <w:spacing w:after="0"/>
        <w:ind w:left="0"/>
        <w:jc w:val="both"/>
      </w:pPr>
      <w:r>
        <w:rPr>
          <w:rFonts w:ascii="Times New Roman"/>
          <w:b w:val="false"/>
          <w:i w:val="false"/>
          <w:color w:val="000000"/>
          <w:sz w:val="28"/>
        </w:rPr>
        <w:t xml:space="preserve">
       588. Республикалық және жергілікті бюджеттерден жалдау төлемдерін төлеуге қаражат бөлу тиісті бюджеттік бағдарламалардың төлемдері бойынша қаржыландыру жоспарларына сәйкес жүзеге асырылады. </w:t>
      </w:r>
    </w:p>
    <w:bookmarkEnd w:id="1878"/>
    <w:bookmarkStart w:name="z2014" w:id="1879"/>
    <w:p>
      <w:pPr>
        <w:spacing w:after="0"/>
        <w:ind w:left="0"/>
        <w:jc w:val="both"/>
      </w:pPr>
      <w:r>
        <w:rPr>
          <w:rFonts w:ascii="Times New Roman"/>
          <w:b w:val="false"/>
          <w:i w:val="false"/>
          <w:color w:val="000000"/>
          <w:sz w:val="28"/>
        </w:rPr>
        <w:t xml:space="preserve">
      589. Төлемдер бойынша қаржыландыру жоспарларын мемлекеттік әріптес Мемлекеттік-жекешелік әріптестік шарттарының талаптарын ескере отырып, Қазақстан Республикасының бюджет заңнамасында белгіленген тәртіппен және мерзімдерде қалыптастырады. </w:t>
      </w:r>
    </w:p>
    <w:bookmarkEnd w:id="1879"/>
    <w:bookmarkStart w:name="z2015" w:id="1880"/>
    <w:p>
      <w:pPr>
        <w:spacing w:after="0"/>
        <w:ind w:left="0"/>
        <w:jc w:val="both"/>
      </w:pPr>
      <w:r>
        <w:rPr>
          <w:rFonts w:ascii="Times New Roman"/>
          <w:b w:val="false"/>
          <w:i w:val="false"/>
          <w:color w:val="000000"/>
          <w:sz w:val="28"/>
        </w:rPr>
        <w:t>
      590. Республикалық және жергілікті бюджеттер қаражаты есебінен жалдау төлемдерін төлеуге жеке әріптестің өтінімдерін қанағаттандыру мемлекеттік әріптес төлемдер бойынша қаржыландырудың жиынтық жоспарында көзделген сомалар шегінде жүзеге асырылады.</w:t>
      </w:r>
    </w:p>
    <w:bookmarkEnd w:id="1880"/>
    <w:bookmarkStart w:name="z2016" w:id="1881"/>
    <w:p>
      <w:pPr>
        <w:spacing w:after="0"/>
        <w:ind w:left="0"/>
        <w:jc w:val="left"/>
      </w:pPr>
      <w:r>
        <w:rPr>
          <w:rFonts w:ascii="Times New Roman"/>
          <w:b/>
          <w:i w:val="false"/>
          <w:color w:val="000000"/>
        </w:rPr>
        <w:t xml:space="preserve"> 10-параграф. Мемлекеттік-жекешелік әріптестік жобаларын қоса қаржыландыру тәртібі</w:t>
      </w:r>
    </w:p>
    <w:bookmarkEnd w:id="1881"/>
    <w:bookmarkStart w:name="z2017" w:id="1882"/>
    <w:p>
      <w:pPr>
        <w:spacing w:after="0"/>
        <w:ind w:left="0"/>
        <w:jc w:val="both"/>
      </w:pPr>
      <w:r>
        <w:rPr>
          <w:rFonts w:ascii="Times New Roman"/>
          <w:b w:val="false"/>
          <w:i w:val="false"/>
          <w:color w:val="000000"/>
          <w:sz w:val="28"/>
        </w:rPr>
        <w:t>
      591. Мемлекеттік-жекешелік әріптестік жобаларын қоса қаржыландыру – бұл объектілерді салу, құру, реконструкциялау және жаңғырту үшін шығындардың белгілі бір көлемін қаржыландыру үшін бюджет қаражатын бөлу.</w:t>
      </w:r>
    </w:p>
    <w:bookmarkEnd w:id="1882"/>
    <w:bookmarkStart w:name="z2018" w:id="1883"/>
    <w:p>
      <w:pPr>
        <w:spacing w:after="0"/>
        <w:ind w:left="0"/>
        <w:jc w:val="both"/>
      </w:pPr>
      <w:r>
        <w:rPr>
          <w:rFonts w:ascii="Times New Roman"/>
          <w:b w:val="false"/>
          <w:i w:val="false"/>
          <w:color w:val="000000"/>
          <w:sz w:val="28"/>
        </w:rPr>
        <w:t>
      592. Мемлекеттік-жекешелік әріптестік жобаларын қоса қаржыландыруды тиісті бюджеттік бағдарламаның әкімшісі мемлекеттік-жекешелік әріптестік объектісін салу, құру, реконструкциялау және жаңғырту кезеңінде жүзеге асырады.</w:t>
      </w:r>
    </w:p>
    <w:bookmarkEnd w:id="1883"/>
    <w:bookmarkStart w:name="z2019" w:id="1884"/>
    <w:p>
      <w:pPr>
        <w:spacing w:after="0"/>
        <w:ind w:left="0"/>
        <w:jc w:val="both"/>
      </w:pPr>
      <w:r>
        <w:rPr>
          <w:rFonts w:ascii="Times New Roman"/>
          <w:b w:val="false"/>
          <w:i w:val="false"/>
          <w:color w:val="000000"/>
          <w:sz w:val="28"/>
        </w:rPr>
        <w:t xml:space="preserve">
      593. Мемлекеттік-жекешелік әріптестік жобаларын қоса қаржыландырудың жалпы көлемі мемлекеттік-жекешелік әріптестік жобаларының қоса қаржыландыруды талап ететін тізбесін ескере отырып жасалатын тиісті мемлекеттік-жекешелік әріптестік шарттарымен айқындалады. </w:t>
      </w:r>
    </w:p>
    <w:bookmarkEnd w:id="1884"/>
    <w:bookmarkStart w:name="z2020" w:id="1885"/>
    <w:p>
      <w:pPr>
        <w:spacing w:after="0"/>
        <w:ind w:left="0"/>
        <w:jc w:val="both"/>
      </w:pPr>
      <w:r>
        <w:rPr>
          <w:rFonts w:ascii="Times New Roman"/>
          <w:b w:val="false"/>
          <w:i w:val="false"/>
          <w:color w:val="000000"/>
          <w:sz w:val="28"/>
        </w:rPr>
        <w:t xml:space="preserve">
      594. Мемлекеттік-жекешелік әріптестік жобаларын қоса қаржыландырудың жылдық көлемі Қазақстан Республикасының Республикалық бюджет туралы заңдарында және тиісті қаржы жылдарына арналған жергілікті бюджеттерді бекіту туралы облыстардың, республикалық маңызы бар қалалардың және астананың мәслихаттарының шешімдерінде айқындалады. </w:t>
      </w:r>
    </w:p>
    <w:bookmarkEnd w:id="1885"/>
    <w:bookmarkStart w:name="z2021" w:id="1886"/>
    <w:p>
      <w:pPr>
        <w:spacing w:after="0"/>
        <w:ind w:left="0"/>
        <w:jc w:val="both"/>
      </w:pPr>
      <w:r>
        <w:rPr>
          <w:rFonts w:ascii="Times New Roman"/>
          <w:b w:val="false"/>
          <w:i w:val="false"/>
          <w:color w:val="000000"/>
          <w:sz w:val="28"/>
        </w:rPr>
        <w:t>
      595. Мемлекеттік-жекешелік әріптестік жобаларын қоса қаржыландыруға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1886"/>
    <w:bookmarkStart w:name="z2022" w:id="1887"/>
    <w:p>
      <w:pPr>
        <w:spacing w:after="0"/>
        <w:ind w:left="0"/>
        <w:jc w:val="both"/>
      </w:pPr>
      <w:r>
        <w:rPr>
          <w:rFonts w:ascii="Times New Roman"/>
          <w:b w:val="false"/>
          <w:i w:val="false"/>
          <w:color w:val="000000"/>
          <w:sz w:val="28"/>
        </w:rPr>
        <w:t>
       596. Төлемдер бойынша қаржыландыру жоспарларын тиісті бюджеттік бағдарламалардың әкімшілері мемлекеттік-жекешелік әріптестік шарттарының талаптарын ескере отырып, бюджет заңнамасында белгіленген тәртіппен және мерзімдерде қалыптастырады.</w:t>
      </w:r>
    </w:p>
    <w:bookmarkEnd w:id="1887"/>
    <w:bookmarkStart w:name="z2023" w:id="1888"/>
    <w:p>
      <w:pPr>
        <w:spacing w:after="0"/>
        <w:ind w:left="0"/>
        <w:jc w:val="both"/>
      </w:pPr>
      <w:r>
        <w:rPr>
          <w:rFonts w:ascii="Times New Roman"/>
          <w:b w:val="false"/>
          <w:i w:val="false"/>
          <w:color w:val="000000"/>
          <w:sz w:val="28"/>
        </w:rPr>
        <w:t xml:space="preserve">
       597. Жеке серіктестер төлемдер бойынша қаржыландыру жоспарларында белгіленген мерзімде бюджеттен қаражат алу үшін бюджеттік бағдарламалардың тиісті әкімшілеріне бюджет қаражатын бөлуге өтінімдер мен бұрын алынған қаражатты игеру туралы есептер ұсынады. </w:t>
      </w:r>
    </w:p>
    <w:bookmarkEnd w:id="1888"/>
    <w:bookmarkStart w:name="z2024" w:id="1889"/>
    <w:p>
      <w:pPr>
        <w:spacing w:after="0"/>
        <w:ind w:left="0"/>
        <w:jc w:val="both"/>
      </w:pPr>
      <w:r>
        <w:rPr>
          <w:rFonts w:ascii="Times New Roman"/>
          <w:b w:val="false"/>
          <w:i w:val="false"/>
          <w:color w:val="000000"/>
          <w:sz w:val="28"/>
        </w:rPr>
        <w:t xml:space="preserve">
      598. Өтінімдер тиісті бюджеттік бағдарламалар әкімшілерінің төлемдері бойынша қаржыландыру жоспарларына сәйкес бюджеттен қаражат бөлу көзделетін айдың басталуына дейін 15 күннен кешіктірілмейтін мерзімде ұсынылады. </w:t>
      </w:r>
    </w:p>
    <w:bookmarkEnd w:id="1889"/>
    <w:bookmarkStart w:name="z2025" w:id="1890"/>
    <w:p>
      <w:pPr>
        <w:spacing w:after="0"/>
        <w:ind w:left="0"/>
        <w:jc w:val="both"/>
      </w:pPr>
      <w:r>
        <w:rPr>
          <w:rFonts w:ascii="Times New Roman"/>
          <w:b w:val="false"/>
          <w:i w:val="false"/>
          <w:color w:val="000000"/>
          <w:sz w:val="28"/>
        </w:rPr>
        <w:t>
      599. Республикалық және жергілікті бюджеттердің қаражаты есебінен мемлекеттік-жекешелік әріптестік жобасын қоса қаржыландыруға жеке әріптестің өтінімдерін қанағаттандыру бюджеттік бағдарламаның тиісті әкімшісінің төлемдер бойынша жылдық қаржыландыру жоспарында көзделген сомалар шегінде жүзеге асырылады</w:t>
      </w:r>
    </w:p>
    <w:bookmarkEnd w:id="1890"/>
    <w:bookmarkStart w:name="z2026" w:id="1891"/>
    <w:p>
      <w:pPr>
        <w:spacing w:after="0"/>
        <w:ind w:left="0"/>
        <w:jc w:val="left"/>
      </w:pPr>
      <w:r>
        <w:rPr>
          <w:rFonts w:ascii="Times New Roman"/>
          <w:b/>
          <w:i w:val="false"/>
          <w:color w:val="000000"/>
        </w:rPr>
        <w:t xml:space="preserve"> 13-тарау. Мемлекеттік сыртқы қарыздар, байланысты гранттар және қоса қаржыландыру қаражаты есебінен қаржы операцияларын жүзеге асыру тәртібі</w:t>
      </w:r>
    </w:p>
    <w:bookmarkEnd w:id="1891"/>
    <w:bookmarkStart w:name="z2027" w:id="1892"/>
    <w:p>
      <w:pPr>
        <w:spacing w:after="0"/>
        <w:ind w:left="0"/>
        <w:jc w:val="both"/>
      </w:pPr>
      <w:r>
        <w:rPr>
          <w:rFonts w:ascii="Times New Roman"/>
          <w:b w:val="false"/>
          <w:i w:val="false"/>
          <w:color w:val="000000"/>
          <w:sz w:val="28"/>
        </w:rPr>
        <w:t>
      600. Несие шоты-егер қарыз туралы немесе байланысты грант туралы Шарттың талаптарында мыналар көзделген болса, резидент емес қарыз берушіде немесе донорда ашылған,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сомасы орналастырылатын, одан тауарлар (жұмыстар, көрсетілетін қызметтер) берушіге тікелей төлемдер жүзеге асырылатын ағымдағы шот тікелей төлемдер, сондай-ақ арнайы шотты толықтыруға, ерекше мәртебесі бар Республикалық маңызы бар қаланың жергілікті атқарушы органының сыртқы қарызының қолма-қол ақшасын бақылау шоты.</w:t>
      </w:r>
    </w:p>
    <w:bookmarkEnd w:id="1892"/>
    <w:bookmarkStart w:name="z2028" w:id="1893"/>
    <w:p>
      <w:pPr>
        <w:spacing w:after="0"/>
        <w:ind w:left="0"/>
        <w:jc w:val="both"/>
      </w:pPr>
      <w:r>
        <w:rPr>
          <w:rFonts w:ascii="Times New Roman"/>
          <w:b w:val="false"/>
          <w:i w:val="false"/>
          <w:color w:val="000000"/>
          <w:sz w:val="28"/>
        </w:rPr>
        <w:t>
      601. Қазақстан Республикасы Үкіметінің одан әрі қарыз алуын көздемейтін қоса қаржыландырумен байланысты гранттарды қоспағанда, және грант туралы шартта өзгеше айтылмаған болса, Үкіметтік сыртқы қарыздар немесе байланысты гранттар, ерекше мәртебесі бар республикалық маңызы бар қаланың жергілікті атқарушы органының сыртқы қарыздары есебінен қаржылық операцияларды бюджеттік бағдарлама әкімшісі несиелік шоттан алуға арналған өтінімдердің негізінде шетел қарыз берушісінің немесе донордың атына жіберілетін нысан бойынша және қарыз шартына немесе байланысты грант туралы шартқа сәйкес, сондай-ақ осы Қағидаларға сәйкес жүзеге асырады. Бұл ретте, ерекше мәртебесі бар республикалық маңызы бар қаланың жергілікті атқарушы органының үкіметтік сыртқы қарыздар немесе байланысты гранттар қаражатын бюджеттік бағдарлама әкімшісі тиісті қарыз немесе байланысты грант туралы шартта көзделмеген мақсаттарға арналған несиелік шоттан алуға жатпайды.</w:t>
      </w:r>
    </w:p>
    <w:bookmarkEnd w:id="1893"/>
    <w:bookmarkStart w:name="z2029" w:id="1894"/>
    <w:p>
      <w:pPr>
        <w:spacing w:after="0"/>
        <w:ind w:left="0"/>
        <w:jc w:val="both"/>
      </w:pPr>
      <w:r>
        <w:rPr>
          <w:rFonts w:ascii="Times New Roman"/>
          <w:b w:val="false"/>
          <w:i w:val="false"/>
          <w:color w:val="000000"/>
          <w:sz w:val="28"/>
        </w:rPr>
        <w:t>
      602. Несиелік шоттан қаражат алуға өтінімдерге қолдың екі тобы қол қояды, онда қолдың бірінші тобы бюджетті атқару жөніндегі орталық уәкілетті органға, қолдың екінші тобы Бюджеттік бағдарламаның әкімшісіне бекітіледі. Бұл ретте бірінші топқа қол қоюшылардың мәртебесі үкіметтік сыртқы қарыз немесе байланысты грант қаражатын пайдалануды, бюджеттік бағдарламалар шеңберінде ерекше мәртебесі бар Республикалық маңызы бар қаланың жергілікті атқарушы органының сыртқы қарызын реттеумен және олардың нысаналы пайдаланылуын бақылаумен, екінші топқа қол қоюшылардың мәртебесі - Қазақстан Республикасының заңнамасына сәйкес олардың нысаналы пайдаланылуы үшін толық жауапкершілікпен айқындалады, сондай-ақ төлем алушы-ақша алушы деректемелерінің дұрыстығы мен дұрыстығы үшін.</w:t>
      </w:r>
    </w:p>
    <w:bookmarkEnd w:id="1894"/>
    <w:bookmarkStart w:name="z2030" w:id="1895"/>
    <w:p>
      <w:pPr>
        <w:spacing w:after="0"/>
        <w:ind w:left="0"/>
        <w:jc w:val="both"/>
      </w:pPr>
      <w:r>
        <w:rPr>
          <w:rFonts w:ascii="Times New Roman"/>
          <w:b w:val="false"/>
          <w:i w:val="false"/>
          <w:color w:val="000000"/>
          <w:sz w:val="28"/>
        </w:rPr>
        <w:t>
      603. Мемлекеттік қазынашылықта ашылған ерекше мәртебесі бар Республикалық маңызы бар қаланың үкіметтік сыртқы қарызының немесе байланысты грантының, жергілікті атқарушы органының ерекше мәртебесі бар сыртқы қарызының қаражатын шоттан, сыртқы қарыздың арнайы шотынан немесе байланысты гранттан, Республикалық маңызы бар қаланың жергілікті атқарушы органының сыртқы қарызының қолма-қол ақшаны бақылау шотынан алуға арналған өтінімде бірінші топтың қолын алу үшін және бюджеттік бағдарламаның әкімшісі қаражатты алуға арналған өтініммен бірге мемлекеттік қазынашылыққа қоса қаржыландыруды ұсынады:</w:t>
      </w:r>
    </w:p>
    <w:bookmarkEnd w:id="1895"/>
    <w:bookmarkStart w:name="z2031" w:id="1896"/>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Сыртқы қарыз шотынан, сыртқы қарызынан қаражат алуға арналған өтінімдер бойынша төлемнің мақсаты не ерекше мәртебесі бар Республикалық маңызы бар қаланың жергілікті атқарушы органының сыртқы қарызының арнайы шотынан/байланысты гранттан/қолма-қол ақшаны бақылау шотынан қаражат алуға арналған өтінімдер тізілімі көрсетілген ілеспе хат, осы Қағидаларға 135-қосымшаға сәйкес нысан бойынша;</w:t>
      </w:r>
    </w:p>
    <w:bookmarkEnd w:id="1896"/>
    <w:bookmarkStart w:name="z2032" w:id="1897"/>
    <w:p>
      <w:pPr>
        <w:spacing w:after="0"/>
        <w:ind w:left="0"/>
        <w:jc w:val="both"/>
      </w:pPr>
      <w:r>
        <w:rPr>
          <w:rFonts w:ascii="Times New Roman"/>
          <w:b w:val="false"/>
          <w:i w:val="false"/>
          <w:color w:val="000000"/>
          <w:sz w:val="28"/>
        </w:rPr>
        <w:t>
      бірлесіп қаржыландыру бойынша қаржылық операцияларды жүргізу кезінде мемлекеттік қазынашылық органдарында тіркелген шарт және шартты тіркеу туралы хабарлама;</w:t>
      </w:r>
    </w:p>
    <w:bookmarkEnd w:id="1897"/>
    <w:bookmarkStart w:name="z2033" w:id="1898"/>
    <w:p>
      <w:pPr>
        <w:spacing w:after="0"/>
        <w:ind w:left="0"/>
        <w:jc w:val="both"/>
      </w:pP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p>
    <w:bookmarkEnd w:id="1898"/>
    <w:bookmarkStart w:name="z2034" w:id="1899"/>
    <w:p>
      <w:pPr>
        <w:spacing w:after="0"/>
        <w:ind w:left="0"/>
        <w:jc w:val="both"/>
      </w:pPr>
      <w:r>
        <w:rPr>
          <w:rFonts w:ascii="Times New Roman"/>
          <w:b w:val="false"/>
          <w:i w:val="false"/>
          <w:color w:val="000000"/>
          <w:sz w:val="28"/>
        </w:rPr>
        <w:t>
      келісімшарт жасалмай жүргізілетін шығыстар бойынша біржолғы төлемдер жасалған жағдайда бастапқы құжаттардың көшірмесін (шот-фактураларды, жөнелтпе құжаттарды, кіріс кассалық ордерлерді, түбіртектерді, қолхаттарды және өзге де құжаттарды);</w:t>
      </w:r>
    </w:p>
    <w:bookmarkEnd w:id="1899"/>
    <w:bookmarkStart w:name="z2035" w:id="1900"/>
    <w:p>
      <w:pPr>
        <w:spacing w:after="0"/>
        <w:ind w:left="0"/>
        <w:jc w:val="both"/>
      </w:pPr>
      <w:r>
        <w:rPr>
          <w:rFonts w:ascii="Times New Roman"/>
          <w:b w:val="false"/>
          <w:i w:val="false"/>
          <w:color w:val="000000"/>
          <w:sz w:val="28"/>
        </w:rPr>
        <w:t>
      үкіметтік сыртқы қарыздар мен байланысты гранттарды, ерекше мәртебесі бар Республикалық маңызы бар қаланың жергілікті атқарушы органының сыртқы қарыздарын қоса қаржыландыру жөніндегі қаржылық операцияларды қоспағанда, қарыз шарты бойынша немесе байланысты грант туралы келісім бойынша қабылданған қаржылық рәсімдерге сәйкес шетелдік қарыз берушіге немесе донорға беруге қажетті құжаттардың көшірмелері;</w:t>
      </w:r>
    </w:p>
    <w:bookmarkEnd w:id="1900"/>
    <w:bookmarkStart w:name="z2036" w:id="1901"/>
    <w:p>
      <w:pPr>
        <w:spacing w:after="0"/>
        <w:ind w:left="0"/>
        <w:jc w:val="both"/>
      </w:pPr>
      <w:r>
        <w:rPr>
          <w:rFonts w:ascii="Times New Roman"/>
          <w:b w:val="false"/>
          <w:i w:val="false"/>
          <w:color w:val="000000"/>
          <w:sz w:val="28"/>
        </w:rPr>
        <w:t>
      мемлекеттік бағдарламаның іс-шараларын қаржыландыруға бағытталған үкіметтік сыртқы қарыз қарақпараттық жүйесіатын несие шотынан алу бойынша қаржы операцияларын жүргізу кезінде (аванстық төлемді қоспағанда) қарыз шартымен анықталған көрсеткіштеріне қол жеткізуді растайтын қарыз шартымен көзделген уәкілетті органның (ұйымның) оң қорытындысын;</w:t>
      </w:r>
    </w:p>
    <w:bookmarkEnd w:id="1901"/>
    <w:bookmarkStart w:name="z2037" w:id="1902"/>
    <w:p>
      <w:pPr>
        <w:spacing w:after="0"/>
        <w:ind w:left="0"/>
        <w:jc w:val="both"/>
      </w:pPr>
      <w:r>
        <w:rPr>
          <w:rFonts w:ascii="Times New Roman"/>
          <w:b w:val="false"/>
          <w:i w:val="false"/>
          <w:color w:val="000000"/>
          <w:sz w:val="28"/>
        </w:rPr>
        <w:t>
      мемлекеттік Қазынашылықтың сұрауы бойынша есепті сомалар бойынша қосымша ақпарат, оның ішінде келісімшарттардың, жұмыс көлемінің ведомостарының, инвойстардың, сертификаттардың электрондық нұсқалары;</w:t>
      </w:r>
    </w:p>
    <w:bookmarkEnd w:id="1902"/>
    <w:bookmarkStart w:name="z2038" w:id="1903"/>
    <w:p>
      <w:pPr>
        <w:spacing w:after="0"/>
        <w:ind w:left="0"/>
        <w:jc w:val="both"/>
      </w:pP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шешімін ұсынады.</w:t>
      </w:r>
    </w:p>
    <w:bookmarkEnd w:id="1903"/>
    <w:bookmarkStart w:name="z2039" w:id="1904"/>
    <w:p>
      <w:pPr>
        <w:spacing w:after="0"/>
        <w:ind w:left="0"/>
        <w:jc w:val="both"/>
      </w:pPr>
      <w:r>
        <w:rPr>
          <w:rFonts w:ascii="Times New Roman"/>
          <w:b w:val="false"/>
          <w:i w:val="false"/>
          <w:color w:val="000000"/>
          <w:sz w:val="28"/>
        </w:rPr>
        <w:t>
      604. Бюджетті атқару жөніндегі мемлекеттік қазынашылық бес жұмыс күні ішінде шоттан ерекше мәртебесі бар Республикалық маңызы бар қаланың жергілікті атқарушы органының үкіметтік сыртқы қарызы немесе байланысты гранты, сыртқы қарызы қаражатын алуға арналған өтінімді ерекше мәртебесі бар Республикалық маңызы бар қаланың жергілікті атқарушы органының үкіметтік сыртқы қарыздары және байланысты гранттары, сыртқы қарыздары шеңберінде жасалған келісімшарттарға сәйкестігіне тексереді шарттарының немесе байланысты гранттар туралы келісімдердің талаптарына, шетелдік қарыз берушіге немесе донорға беру үшін бюджеттік бағдарламаның әкімшісіне қол қояды және қайтарады.</w:t>
      </w:r>
    </w:p>
    <w:bookmarkEnd w:id="1904"/>
    <w:bookmarkStart w:name="z2040" w:id="1905"/>
    <w:p>
      <w:pPr>
        <w:spacing w:after="0"/>
        <w:ind w:left="0"/>
        <w:jc w:val="both"/>
      </w:pPr>
      <w:r>
        <w:rPr>
          <w:rFonts w:ascii="Times New Roman"/>
          <w:b w:val="false"/>
          <w:i w:val="false"/>
          <w:color w:val="000000"/>
          <w:sz w:val="28"/>
        </w:rPr>
        <w:t>
      Мемлекеттік қазынашылық ағымдағы қаржы жылының соңғы айында ағымдағы қаржы жылының 15 желтоқсанына дейін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қаражатын алуға өтінімдер қабылдайды.</w:t>
      </w:r>
    </w:p>
    <w:bookmarkEnd w:id="1905"/>
    <w:bookmarkStart w:name="z2041" w:id="1906"/>
    <w:p>
      <w:pPr>
        <w:spacing w:after="0"/>
        <w:ind w:left="0"/>
        <w:jc w:val="both"/>
      </w:pPr>
      <w:r>
        <w:rPr>
          <w:rFonts w:ascii="Times New Roman"/>
          <w:b w:val="false"/>
          <w:i w:val="false"/>
          <w:color w:val="000000"/>
          <w:sz w:val="28"/>
        </w:rPr>
        <w:t>
      605. Мемлекеттік қазынашылық осы Қағидалардың 601, 602 және 603-тармақтарына сәйкес қарау үшін бюджеттік бағдарлама әкімшісі ұсынған кредиттік шоттан, мемлекеттік қазынашылықта ашылған арнайы шоттан және қоса қаржыландырудан қаражат алуға арналған өтінімді мынадай жағдайда:</w:t>
      </w:r>
    </w:p>
    <w:bookmarkEnd w:id="1906"/>
    <w:bookmarkStart w:name="z2042" w:id="1907"/>
    <w:p>
      <w:pPr>
        <w:spacing w:after="0"/>
        <w:ind w:left="0"/>
        <w:jc w:val="both"/>
      </w:pPr>
      <w:r>
        <w:rPr>
          <w:rFonts w:ascii="Times New Roman"/>
          <w:b w:val="false"/>
          <w:i w:val="false"/>
          <w:color w:val="000000"/>
          <w:sz w:val="28"/>
        </w:rPr>
        <w:t>
      егер жүргізілетін қаржы операциясы қарыз шартының немесе байланысты грант туралы келісімнің немесе қарыз шарты немесе байланысты грант туралы Келісім шеңберінде жасалған шарттың талаптарына қайшы келсе;</w:t>
      </w:r>
    </w:p>
    <w:bookmarkEnd w:id="1907"/>
    <w:bookmarkStart w:name="z2043" w:id="1908"/>
    <w:p>
      <w:pPr>
        <w:spacing w:after="0"/>
        <w:ind w:left="0"/>
        <w:jc w:val="both"/>
      </w:pPr>
      <w:r>
        <w:rPr>
          <w:rFonts w:ascii="Times New Roman"/>
          <w:b w:val="false"/>
          <w:i w:val="false"/>
          <w:color w:val="000000"/>
          <w:sz w:val="28"/>
        </w:rPr>
        <w:t>
      тиісті бюджеттік бағдарламаның әкімшісін қаржыландыру жоспарында көзделген ағымдағы кезеңге жоспарлы тағайындаулардың болмауы немесе жеткіліксіздігі;</w:t>
      </w:r>
    </w:p>
    <w:bookmarkEnd w:id="1908"/>
    <w:bookmarkStart w:name="z2044" w:id="1909"/>
    <w:p>
      <w:pPr>
        <w:spacing w:after="0"/>
        <w:ind w:left="0"/>
        <w:jc w:val="both"/>
      </w:pPr>
      <w:r>
        <w:rPr>
          <w:rFonts w:ascii="Times New Roman"/>
          <w:b w:val="false"/>
          <w:i w:val="false"/>
          <w:color w:val="000000"/>
          <w:sz w:val="28"/>
        </w:rPr>
        <w:t>
      бюджеттік бағдарлама әкімшісі Қазақстан Республикасының заңнамасында, қарыз шартында немесе байланысты грант туралы келісімде көзделген тиісті қағидалар мен рәсімдерді бұзған;</w:t>
      </w:r>
    </w:p>
    <w:bookmarkEnd w:id="1909"/>
    <w:bookmarkStart w:name="z2045" w:id="1910"/>
    <w:p>
      <w:pPr>
        <w:spacing w:after="0"/>
        <w:ind w:left="0"/>
        <w:jc w:val="both"/>
      </w:pPr>
      <w:r>
        <w:rPr>
          <w:rFonts w:ascii="Times New Roman"/>
          <w:b w:val="false"/>
          <w:i w:val="false"/>
          <w:color w:val="000000"/>
          <w:sz w:val="28"/>
        </w:rPr>
        <w:t>
      жүргізілетін қаржы операциялары бойынша құжаттарда сәйкессіздік және қателік орын алған жағдайда оларды бюджеттік бағдарлама әкімшісі жойғанға дейін қабылдамайды.</w:t>
      </w:r>
    </w:p>
    <w:bookmarkEnd w:id="1910"/>
    <w:bookmarkStart w:name="z2046" w:id="1911"/>
    <w:p>
      <w:pPr>
        <w:spacing w:after="0"/>
        <w:ind w:left="0"/>
        <w:jc w:val="both"/>
      </w:pPr>
      <w:r>
        <w:rPr>
          <w:rFonts w:ascii="Times New Roman"/>
          <w:b w:val="false"/>
          <w:i w:val="false"/>
          <w:color w:val="000000"/>
          <w:sz w:val="28"/>
        </w:rPr>
        <w:t>
      606. Бағалы қағаздар шығару жолымен сыртқы қарызды тарту кезінде ерекше мәртебесі бар республикалық маңызы бар қаланың жергілікті атқарушы органының сыртқы қарызының қолма-қол ақшасын бақылау шотына қаражатты есепке алу "Астана" халықаралық қаржы орталығының аумағында айналысқа шығу үшін мемлекеттік бағалы қағаздарды ұлттық валютада шығару үшін Қазақстан Республикасының Үкіметі айқындаған Қазақстан Республикасының экологиялық заңнамасына сәйкес "жасылға" жатқызылған жобаларды қаржыландыру тәртібіне сәйкес жүргізіледі.</w:t>
      </w:r>
    </w:p>
    <w:bookmarkEnd w:id="1911"/>
    <w:bookmarkStart w:name="z2047" w:id="1912"/>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үкіметтік сыртқы қарыздарының немесе байланысты гранттарының, сыртқы қарыздарының қаражатын несие шотынан алу,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бағалы қағаздар шығару жолымен тартылған қаражатты есепке жатқызу, Қазақстан Республикасының экологиялық заңнамасына сәйкес ерекше мәртебесі бар Республикалық маңызы бар қаланың жергілікті атқарушы органының сыртқы қарызының қолма-қол ақшасын бақылау шотына "жасылға" жатқызылған кредиттік шоттан мынадай түрде бюджетті атқару кезінде ескеріледі:</w:t>
      </w:r>
    </w:p>
    <w:bookmarkEnd w:id="1912"/>
    <w:bookmarkStart w:name="z2048" w:id="1913"/>
    <w:p>
      <w:pPr>
        <w:spacing w:after="0"/>
        <w:ind w:left="0"/>
        <w:jc w:val="both"/>
      </w:pPr>
      <w:r>
        <w:rPr>
          <w:rFonts w:ascii="Times New Roman"/>
          <w:b w:val="false"/>
          <w:i w:val="false"/>
          <w:color w:val="000000"/>
          <w:sz w:val="28"/>
        </w:rPr>
        <w:t>
      Қазақстан Республикасының Бірыңғай бюджеттік сыныптамасы түсімдерінің бюджеттік сыныптамасына сәйкес түсім ретінде ерекше мәртебесі бар Республикалық маңызы бар қаланың жергілікті атқарушы органының арнайы шотына сыртқы қарызды немесе байланысты грантты, сыртқы қарыздың қолма-қол ақшасын бақылау шотына аудару кезінде;</w:t>
      </w:r>
    </w:p>
    <w:bookmarkEnd w:id="1913"/>
    <w:bookmarkStart w:name="z2049" w:id="1914"/>
    <w:p>
      <w:pPr>
        <w:spacing w:after="0"/>
        <w:ind w:left="0"/>
        <w:jc w:val="both"/>
      </w:pPr>
      <w:r>
        <w:rPr>
          <w:rFonts w:ascii="Times New Roman"/>
          <w:b w:val="false"/>
          <w:i w:val="false"/>
          <w:color w:val="000000"/>
          <w:sz w:val="28"/>
        </w:rPr>
        <w:t>
      Қазақстан Республикасының Бірыңғай бюджеттік сыныптамасына кірістер сыныптамасына сәйкес түсімдер мен шығыстар (бір мезгілде) ретінде тауарларды (жұмыстарды, қызметтерді) тікелей берушілерге аударған кезде ескеріледі.</w:t>
      </w:r>
    </w:p>
    <w:bookmarkEnd w:id="1914"/>
    <w:bookmarkStart w:name="z2050" w:id="1915"/>
    <w:p>
      <w:pPr>
        <w:spacing w:after="0"/>
        <w:ind w:left="0"/>
        <w:jc w:val="both"/>
      </w:pPr>
      <w:r>
        <w:rPr>
          <w:rFonts w:ascii="Times New Roman"/>
          <w:b w:val="false"/>
          <w:i w:val="false"/>
          <w:color w:val="000000"/>
          <w:sz w:val="28"/>
        </w:rPr>
        <w:t>
      Осы Қағидаларда көзделген ерекше мәртебесі бар Республикалық маңызы бар қаланың жергілікті атқарушы органының арнайы Сыртқы қарыз немесе байланысты грант шотына, сыртқы қарыздың қолма-қол ақшасының бақылау шотына қаражат аударуды шетелдік қарыз беруші немесе Қазақстан Республикасының Үкіметіне, ерекше мәртебесі бар Республикалық маңызы бар қаланың жергілікті атқарушы органына қарыз қаражатын немесе байланысты гранттарды беретін донор жүргізеді, бюджеттік бағдарламалар әкімшісінің қарыз шартының талаптарына сәйкес шоттан қаражат алуға немесе байланысты грант туралы өтінімі негізінде.</w:t>
      </w:r>
    </w:p>
    <w:bookmarkEnd w:id="1915"/>
    <w:bookmarkStart w:name="z2051" w:id="1916"/>
    <w:p>
      <w:pPr>
        <w:spacing w:after="0"/>
        <w:ind w:left="0"/>
        <w:jc w:val="both"/>
      </w:pPr>
      <w:r>
        <w:rPr>
          <w:rFonts w:ascii="Times New Roman"/>
          <w:b w:val="false"/>
          <w:i w:val="false"/>
          <w:color w:val="000000"/>
          <w:sz w:val="28"/>
        </w:rPr>
        <w:t>
      607. Үкіметтік сыртқы қарыз немесе байланысты грант қаражатын, қарыз шартының талаптарына сәйкес немесе байланысты грант туралы көрсетілген шотты толықтыруға арналған ерекше мәртебесі бар Республикалық маңызы бар қаланың жергілікті атқарушы органының сыртқы қарызы, "Астана" халықаралық қаржы орталығының актілеріне сәйкес бағалы қағаздар шығару проспектісінің немесе өзге де құжаттың шарттарымен және осы шоттан бұрын жүргізілген шығыс операциялары бойынша қаражатты қайтару жағдайлары қоспағанда, ерекше мәртебесі бар республикалық маңызы бар қаланың жергілікті атқарушы органының сыртқы қарыздың немесе байланысты гранттың арнайы шотына, сыртқы қарыздың қолма-қол ақшасының бақылау шотына өзге де қаражат есепке алынуға жатпайды.</w:t>
      </w:r>
    </w:p>
    <w:bookmarkEnd w:id="1916"/>
    <w:bookmarkStart w:name="z2052" w:id="1917"/>
    <w:p>
      <w:pPr>
        <w:spacing w:after="0"/>
        <w:ind w:left="0"/>
        <w:jc w:val="both"/>
      </w:pPr>
      <w:r>
        <w:rPr>
          <w:rFonts w:ascii="Times New Roman"/>
          <w:b w:val="false"/>
          <w:i w:val="false"/>
          <w:color w:val="000000"/>
          <w:sz w:val="28"/>
        </w:rPr>
        <w:t>
      608. Сыртқы қарыздың немесе байланысты гранттың арнайы шотына, ерекше мәртебесі бар Республикалық маңызы бар қаланың жергілікті атқарушы органының сыртқы қарызының қолма-қол ақшасының бақылау шотына көрсетілген шотты шарттарға сәйкес толықтыруға арналған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қаражатынан басқа өзге де қаражат есептелмейді қарыз шартының немесе байланысты грант туралы, осы шоттан бұрын жүргізілген шығыс операциялары бойынша қаражатты қайтару жағдайларын қоспағанда, "Астана" халықаралық қаржы орталығының актілеріне сәйкес бағалы қағаздар шығару проспектісінің немесе оны алмастыратын өзге құжаттың шарттарымен.</w:t>
      </w:r>
    </w:p>
    <w:bookmarkEnd w:id="1917"/>
    <w:bookmarkStart w:name="z2053" w:id="1918"/>
    <w:p>
      <w:pPr>
        <w:spacing w:after="0"/>
        <w:ind w:left="0"/>
        <w:jc w:val="both"/>
      </w:pPr>
      <w:r>
        <w:rPr>
          <w:rFonts w:ascii="Times New Roman"/>
          <w:b w:val="false"/>
          <w:i w:val="false"/>
          <w:color w:val="000000"/>
          <w:sz w:val="28"/>
        </w:rPr>
        <w:t>
      609. Сыртқы қарыздардың немесе байланысты гранттардың арнайы шоттарынан Республикалық маңызы бар қаланың жергілікті атқарушы органының ерекше мәртебесі бар сыртқы қарыздың қолма-қол ақшасын бақылау шоты жобаларды іске асыруға байланысты ұлттық немесе шетел валюталарында бюджеттік бағдарламалар қаржыландырылады.</w:t>
      </w:r>
    </w:p>
    <w:bookmarkEnd w:id="1918"/>
    <w:bookmarkStart w:name="z2054" w:id="1919"/>
    <w:p>
      <w:pPr>
        <w:spacing w:after="0"/>
        <w:ind w:left="0"/>
        <w:jc w:val="both"/>
      </w:pPr>
      <w:r>
        <w:rPr>
          <w:rFonts w:ascii="Times New Roman"/>
          <w:b w:val="false"/>
          <w:i w:val="false"/>
          <w:color w:val="000000"/>
          <w:sz w:val="28"/>
        </w:rPr>
        <w:t>
      610. Республикалық маңызы бар қаланың жергілікті атқарушы органының ерекше мәртебесі бар сыртқы қарыздың немесе байланысты гранттың арнайы шотына, қолма-қол ақшаны бақылау шотына шоттарға тек сыртқы қарыздың немесе байланысты гранттың арнайы шотынан айырбасталған қаражат, ерекше мәртебесі бар Республикалық маңызы бар қаланың жергілікті атқарушы органының сыртқы қарызының қолма-қол ақшасын бақылау шоты ғана есептеледі.</w:t>
      </w:r>
    </w:p>
    <w:bookmarkEnd w:id="1919"/>
    <w:bookmarkStart w:name="z2055" w:id="1920"/>
    <w:p>
      <w:pPr>
        <w:spacing w:after="0"/>
        <w:ind w:left="0"/>
        <w:jc w:val="both"/>
      </w:pPr>
      <w:r>
        <w:rPr>
          <w:rFonts w:ascii="Times New Roman"/>
          <w:b w:val="false"/>
          <w:i w:val="false"/>
          <w:color w:val="000000"/>
          <w:sz w:val="28"/>
        </w:rPr>
        <w:t>
      611. Бюджеттік бағдарламалардың әкімшілері Қазақстан Республикасының екінші деңгейдегі банктерімен сыртқы қарыз немесе байланысты гранттың арнайы шоттарын ашуға шарттар жасасқан кезде мынадай тармақтарды:</w:t>
      </w:r>
    </w:p>
    <w:bookmarkEnd w:id="1920"/>
    <w:bookmarkStart w:name="z2056" w:id="1921"/>
    <w:p>
      <w:pPr>
        <w:spacing w:after="0"/>
        <w:ind w:left="0"/>
        <w:jc w:val="both"/>
      </w:pPr>
      <w:r>
        <w:rPr>
          <w:rFonts w:ascii="Times New Roman"/>
          <w:b w:val="false"/>
          <w:i w:val="false"/>
          <w:color w:val="000000"/>
          <w:sz w:val="28"/>
        </w:rPr>
        <w:t>
      халықаралық қарыз шартына немесе байланысты грантқа сәйкес ашылған сыртқы қарыздың немесе байланысты гранттың арнайы шотындағы қаражаттың қозғалысы туралы үзінді-көшірмелерді мемлекеттік Қазынашылықтың алу құқығы;</w:t>
      </w:r>
    </w:p>
    <w:bookmarkEnd w:id="1921"/>
    <w:bookmarkStart w:name="z2057" w:id="1922"/>
    <w:p>
      <w:pPr>
        <w:spacing w:after="0"/>
        <w:ind w:left="0"/>
        <w:jc w:val="both"/>
      </w:pPr>
      <w:r>
        <w:rPr>
          <w:rFonts w:ascii="Times New Roman"/>
          <w:b w:val="false"/>
          <w:i w:val="false"/>
          <w:color w:val="000000"/>
          <w:sz w:val="28"/>
        </w:rPr>
        <w:t>
      банктің төлем күніне Қазақстан Республикасының заңнамасына сәйкес белгіленген валюта айырбастаудың нарықтық бағамы бойынша арнайы шоттан төлемдер жүргізу міндеттемесін көздеуі қақпараттық жүйесіет.</w:t>
      </w:r>
    </w:p>
    <w:bookmarkEnd w:id="1922"/>
    <w:bookmarkStart w:name="z2058" w:id="1923"/>
    <w:p>
      <w:pPr>
        <w:spacing w:after="0"/>
        <w:ind w:left="0"/>
        <w:jc w:val="both"/>
      </w:pPr>
      <w:r>
        <w:rPr>
          <w:rFonts w:ascii="Times New Roman"/>
          <w:b w:val="false"/>
          <w:i w:val="false"/>
          <w:color w:val="000000"/>
          <w:sz w:val="28"/>
        </w:rPr>
        <w:t>
      Банк операцияларының жекелеген түрлерін жүзеге асыратын мемлекеттік мекемелердің екінші деңгейдегі банктердегі шоттарын ашу, жүргізу және жабу тәртібі Қазақстан Республикасының банктік заңнамасында белгіленген тәртіппен жүзеге асырылады.</w:t>
      </w:r>
    </w:p>
    <w:bookmarkEnd w:id="1923"/>
    <w:bookmarkStart w:name="z2059" w:id="1924"/>
    <w:p>
      <w:pPr>
        <w:spacing w:after="0"/>
        <w:ind w:left="0"/>
        <w:jc w:val="both"/>
      </w:pPr>
      <w:r>
        <w:rPr>
          <w:rFonts w:ascii="Times New Roman"/>
          <w:b w:val="false"/>
          <w:i w:val="false"/>
          <w:color w:val="000000"/>
          <w:sz w:val="28"/>
        </w:rPr>
        <w:t>
      612. Үкіметтік қарыздарды және байланысты гранттарды бірлесіп қаржыландыру қарақпараттық жүйесіатын жұмсау бюджеттік бағдарлама әкімшісі/мемлекеттік мекеме төлеуге берілген шоттың және мемлекеттік қазынашылық органдарына ұсынылатын осы Қағидалардың 95-қосымшасына сәйкес нысан бойынша бірлесіп қаржыландыру қарақпараттық жүйесіатын алуға арналған өтінімнің негізінде жүргізіледі. Бірлесіп қаржыландыру қарақпараттық жүйесіатын алуға арналған қағаз жеткізгіштегі өтінім екі қойылған қол тобымен куәландырылады, онда бірінші топқа мемлекеттік қазынашылық, ал екінші топқа – мөр бедері бар жобаны іске асыруға жауапты бюджеттік бағдарламаның әкімшісі/мемлекеттік мекеме қол қояды.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1924"/>
    <w:bookmarkStart w:name="z2060" w:id="1925"/>
    <w:p>
      <w:pPr>
        <w:spacing w:after="0"/>
        <w:ind w:left="0"/>
        <w:jc w:val="both"/>
      </w:pPr>
      <w:r>
        <w:rPr>
          <w:rFonts w:ascii="Times New Roman"/>
          <w:b w:val="false"/>
          <w:i w:val="false"/>
          <w:color w:val="000000"/>
          <w:sz w:val="28"/>
        </w:rPr>
        <w:t>
      Бірлесіп қаржыландыру қарақпараттық жүйесіатын алуға өтінімді бес жұмыс күні ішінде мемлекеттік қазынашылық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("Қазынашылық-клиент" ақпараттық жүйесі келіседі) және мемлекеттік қазынашылық органдарына ұсыну үшін оны бюджеттік бағдарламалар әкімшісіне/мемлекеттік мекемеге қайтарып береді.</w:t>
      </w:r>
    </w:p>
    <w:bookmarkEnd w:id="1925"/>
    <w:bookmarkStart w:name="z2061" w:id="1926"/>
    <w:p>
      <w:pPr>
        <w:spacing w:after="0"/>
        <w:ind w:left="0"/>
        <w:jc w:val="both"/>
      </w:pPr>
      <w:r>
        <w:rPr>
          <w:rFonts w:ascii="Times New Roman"/>
          <w:b w:val="false"/>
          <w:i w:val="false"/>
          <w:color w:val="000000"/>
          <w:sz w:val="28"/>
        </w:rPr>
        <w:t>
      Бірлесіп қаржыландыру қарақпараттық жүйесіатын алуға қағаз жеткізгіште өтінімді келісу рәсімі мемлекеттік қазынашылық қолымен және жауапты орындаушы мөртабанының бедерімен расталады.</w:t>
      </w:r>
    </w:p>
    <w:bookmarkEnd w:id="1926"/>
    <w:bookmarkStart w:name="z2062" w:id="1927"/>
    <w:p>
      <w:pPr>
        <w:spacing w:after="0"/>
        <w:ind w:left="0"/>
        <w:jc w:val="both"/>
      </w:pPr>
      <w:r>
        <w:rPr>
          <w:rFonts w:ascii="Times New Roman"/>
          <w:b w:val="false"/>
          <w:i w:val="false"/>
          <w:color w:val="000000"/>
          <w:sz w:val="28"/>
        </w:rPr>
        <w:t>
       "Қазынашылық-клиент" ақпараттық жүйесі пайдалану кезінде мемлекеттік мекеме басшысы және бас бухгалтер қол қойған электрондық цифрлық қолтаңба, 603-тармақта санамаланған құжаттардың түпнұсқасынан сканерленген түрін тіркеп, осы Қағидалардың 95-қосымшасына сәйкес нысан бойынша қоса қаржыландыру қарақпараттық жүйесіатын алуға өтінімнің электрондық түрі қалыптасады, өтінімнің растамасы мемлекеттік қазынашылық уәкілетті тұлғасының келісімі болып табылады.</w:t>
      </w:r>
    </w:p>
    <w:bookmarkEnd w:id="1927"/>
    <w:bookmarkStart w:name="z2063" w:id="1928"/>
    <w:p>
      <w:pPr>
        <w:spacing w:after="0"/>
        <w:ind w:left="0"/>
        <w:jc w:val="both"/>
      </w:pPr>
      <w:r>
        <w:rPr>
          <w:rFonts w:ascii="Times New Roman"/>
          <w:b w:val="false"/>
          <w:i w:val="false"/>
          <w:color w:val="000000"/>
          <w:sz w:val="28"/>
        </w:rPr>
        <w:t>
      Үкіметтік қарыздарды және байланысты гранттарды бірлесіп қаржыландыру қарақпараттық жүйесіатын шетел валютасында жұмсауды бюджеттік бағдарламаның әкімшісі/мемлекеттік мекеме осы Қағидалардың 96-қосымшасына сәйкес нысан бойынша мемлекеттік қазынашылық органдарына ұсынатын ақшаны шетел валютасында аударуға өтініштің және бірлесіп қаржыландыру қарақпараттық жүйесіатын алуға арналған өтінімнің негізінде жүргізеді.</w:t>
      </w:r>
    </w:p>
    <w:bookmarkEnd w:id="1928"/>
    <w:bookmarkStart w:name="z2064" w:id="1929"/>
    <w:p>
      <w:pPr>
        <w:spacing w:after="0"/>
        <w:ind w:left="0"/>
        <w:jc w:val="both"/>
      </w:pPr>
      <w:r>
        <w:rPr>
          <w:rFonts w:ascii="Times New Roman"/>
          <w:b w:val="false"/>
          <w:i w:val="false"/>
          <w:color w:val="000000"/>
          <w:sz w:val="28"/>
        </w:rPr>
        <w:t>
      Бiрлесiп қаржыландыру қарақпараттық жүйесіатын алуға арналған өтінім мемлекеттік қазынашылық келісуден кейінгі күнтізбелік он бес күн ішінде жарамды болады.</w:t>
      </w:r>
    </w:p>
    <w:bookmarkEnd w:id="1929"/>
    <w:bookmarkStart w:name="z2065" w:id="1930"/>
    <w:p>
      <w:pPr>
        <w:spacing w:after="0"/>
        <w:ind w:left="0"/>
        <w:jc w:val="both"/>
      </w:pPr>
      <w:r>
        <w:rPr>
          <w:rFonts w:ascii="Times New Roman"/>
          <w:b w:val="false"/>
          <w:i w:val="false"/>
          <w:color w:val="000000"/>
          <w:sz w:val="28"/>
        </w:rPr>
        <w:t>
      613. Мемлекеттік қазынашылықта ашылған ерекше мәртебесі бар Республикалық маңызы бар қаланың жергілікті атқарушы органының үкіметтік сыртқы қарыз немесе байланысты грант қаражатын сыртқы қарыздың арнайы шотынан немесе байланысты гранттан, сыртқы қарыздың қолма-қол ақшасын бақылау шотынан жұмсау үшін бюджеттік бағдарламаның әкімшісі/мемлекеттік мекеме мемлекеттік қазынашылық органдарына шетел валютасында ақша аударуға өтініш және қаражатты алуға өтінім береді үкіметтік сыртқы қарыз немесе байланысты грант, осы Қағидаларға 132-қосымшаға сәйкес нысан бойынша ерекше мәртебесі бар Республикалық маңызы бар қаланың жергілікті атқарушы органының арнайы Сыртқы қарыз шотынан немесе байланысты гранттан ерекше мәртебесі бар жергілікті атқарушы органының сыртқы қарызының қолма-қол ақшасын бақылау шоты.</w:t>
      </w:r>
    </w:p>
    <w:bookmarkEnd w:id="1930"/>
    <w:bookmarkStart w:name="z2066" w:id="1931"/>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үкіметтік сыртқы қарыз немесе байланысты грант қаражатын сыртқы қарыздың арнайы шотынан немесе байланысты гранттан, сыртқы қарыздың қолма-қол ақшасын бақылау шотынан алуға арналған өтінімді екі қол қою тобы куәландырады, онда бірінші топқа мемлекеттік қазынашылық қол қояды ("Қазынашылық-клиент" ақпараттық жүйесінде келісіледі), ал екінші топ – бюджеттік бағдарламаның әкімшісі/жобаны іске асыруға жауапты мемлекеттік мекеме.</w:t>
      </w:r>
    </w:p>
    <w:bookmarkEnd w:id="1931"/>
    <w:bookmarkStart w:name="z2067" w:id="1932"/>
    <w:p>
      <w:pPr>
        <w:spacing w:after="0"/>
        <w:ind w:left="0"/>
        <w:jc w:val="both"/>
      </w:pPr>
      <w:r>
        <w:rPr>
          <w:rFonts w:ascii="Times New Roman"/>
          <w:b w:val="false"/>
          <w:i w:val="false"/>
          <w:color w:val="000000"/>
          <w:sz w:val="28"/>
        </w:rPr>
        <w:t>
      Мемлекеттік қазынашылықта ашылған ерекше мәртебесі бар Республикалық маңызы бар қаланың жергілікті атқарушы органының үкіметтік сыртқы қарызының немесе байланысты грантының, ерекше мәртебесі бар Республикалық маңызы бар қаланың жергілікті атқарушы органының сыртқы қарызының ерекше мәртебесі бар сыртқы қарызының қаражатын сыртқы қарыздың немесе байланысты гранттың, Республикалық маңызы бар қаланың жергілікті атқарушы органының сыртқы қарызының қолма-қол ақшасының бақылау шотының қаражатын алуға арналған өтінімді мемлекеттік қазынашылық бес жұмыс күні ішінде шарттар мен келісімшарттардың талаптарына, келісу рәсімінен кейін мемлекеттік қазынашылық органдарына ұсыну үшін бюджеттік бағдарламаның әкімшісіне/мемлекеттік мекемеге қол қойылады және қайтарылады.</w:t>
      </w:r>
    </w:p>
    <w:bookmarkEnd w:id="1932"/>
    <w:bookmarkStart w:name="z2068" w:id="1933"/>
    <w:p>
      <w:pPr>
        <w:spacing w:after="0"/>
        <w:ind w:left="0"/>
        <w:jc w:val="both"/>
      </w:pPr>
      <w:r>
        <w:rPr>
          <w:rFonts w:ascii="Times New Roman"/>
          <w:b w:val="false"/>
          <w:i w:val="false"/>
          <w:color w:val="000000"/>
          <w:sz w:val="28"/>
        </w:rPr>
        <w:t>
      Мемлекеттік қазынашылықта ашылған қағаз жеткізгіштегі ерекше мәртебесі бар Республикалық маңызы бар қаланың жергілікті атқарушы органының үкіметтік сыртқы қарызының немесе байланысты грантының, ерекше мәртебесі бар Республикалық маңызы бар қаланың жергілікті атқарушы органының сыртқы қарызының қаражатын алуға арналған өтінімді сыртқы қарыздың немесе байланысты гранттың арнайы шотынан, қолма-қол ақшаны бақылау шотынан ерекше мәртебесі бар Республикалық маңызы бар қаланың жергілікті атқарушы органының сыртқы қарызының қаражатын алуға арналған өтінімді келісу рәсімі уәкілетті тұлғаның қолымен расталады мемлекеттік қазынашылық және жауапты орындаушының мөртабанының бедері.</w:t>
      </w:r>
    </w:p>
    <w:bookmarkEnd w:id="1933"/>
    <w:bookmarkStart w:name="z2069" w:id="1934"/>
    <w:p>
      <w:pPr>
        <w:spacing w:after="0"/>
        <w:ind w:left="0"/>
        <w:jc w:val="both"/>
      </w:pPr>
      <w:r>
        <w:rPr>
          <w:rFonts w:ascii="Times New Roman"/>
          <w:b w:val="false"/>
          <w:i w:val="false"/>
          <w:color w:val="000000"/>
          <w:sz w:val="28"/>
        </w:rPr>
        <w:t>
      "Қазынашылық-клиент" ақпараттық жүйесін пайдалану кезінде үкіметтік сыртқы қарыздың немесе байланысты гранттың, ерекше мәртебесі бар Республикалық маңызы бар қаланың жергілікті атқарушы органының сыртқы қарызының қаражатын сыртқы қарыздың немесе байланысты гранттың арнайы шотынан алуға арналған өтінімнің электрондық бейнесі, ерекше мәртебесі бар Республикалық маңызы бар қаланың жергілікті атқарушы органының сыртқы қарызының қолма-қол ақшасының бақылау шоты нысан бойынша қалыптастырылады осы Қағидаларға 132-қосымшаға құжаттардың түпнұсқасынан сканерленген бейнелерді қоса бере отырып, осы Қағидалардың 603-тармағында санамаланған, мемлекеттік мекеме басшысының және бас бухгалтерінің электрондық цифрлық қолтаңбасымен қол қойылған, өтінімді растау мемлекеттік Қазынашылықтың уәкілетті тұлғасының келісімі болып табылады.</w:t>
      </w:r>
    </w:p>
    <w:bookmarkEnd w:id="1934"/>
    <w:bookmarkStart w:name="z2070" w:id="1935"/>
    <w:p>
      <w:pPr>
        <w:spacing w:after="0"/>
        <w:ind w:left="0"/>
        <w:jc w:val="both"/>
      </w:pPr>
      <w:r>
        <w:rPr>
          <w:rFonts w:ascii="Times New Roman"/>
          <w:b w:val="false"/>
          <w:i w:val="false"/>
          <w:color w:val="000000"/>
          <w:sz w:val="28"/>
        </w:rPr>
        <w:t>
      614. Ұлттық валютада сыртқы қарыз немесе байланысты гранттың қарақпараттық жүйесіатын жұмсау қақпараттық жүйесіет болған жағдайда, бюджеттік бағдарламаның әкімшісі мемлекеттік қазынашылық органыне сыртқы қарыздың немесе мемлекеттік қазынашылық ашылған байланысты гранттың арнайы шотынан сыртқы қарызды немесе байланысты грантты қайта айырбастаудың қолма-қол ақшаны бақылау шотына шетелдік валютаны қайта айырбастауға арналған өтінімді сағат 10.00 (он) дейін береді. Үкіметтік сыртқы қарызды немесе байланысты грантты қайта айырбастаудың қолма-қол ақшаны бақылау шотынан сыртқы қарыздың немесе байланысты гранттың қарақпараттық жүйесіатын жұмсау мемлекеттік қазынашылық органыне бюджеттік бағдарлама әкімшісі беретін сыртқы қарыздың немесе байланысты гранттың арнайы шотынан үкіметтік сыртқы қарыз немесе байланысты грант қарақпараттық жүйесіатын алуға төлеуге берілетін шоттың және өтінімнің негізінде жүзеге асырылады.</w:t>
      </w:r>
    </w:p>
    <w:bookmarkEnd w:id="1935"/>
    <w:bookmarkStart w:name="z2071" w:id="1936"/>
    <w:p>
      <w:pPr>
        <w:spacing w:after="0"/>
        <w:ind w:left="0"/>
        <w:jc w:val="both"/>
      </w:pPr>
      <w:r>
        <w:rPr>
          <w:rFonts w:ascii="Times New Roman"/>
          <w:b w:val="false"/>
          <w:i w:val="false"/>
          <w:color w:val="000000"/>
          <w:sz w:val="28"/>
        </w:rPr>
        <w:t>
      Үкіметтік сыртқы қарыздың немесе байланысты гранттың қарақпараттық жүйесіатын, қарыз немесе байланысты грант валютасынан өзгеше шетелдік валютада жұмсау қақпараттық жүйесіет болған жағдайда бюджеттік бағдарламаның әкімшісі өтінімімен бірге мемлекеттік қазынашылық органыне сағат 10-00 (он) дейін сыртқы қарызды немесе байланысты грантты қайта айырбастаудың қолма-қол ақшаны бақылау шотынан шетелдік валютаны қайта айырбастауға өтінімді береді. Сыртқы қарызды немесе байланысты грантты қайта айырбастаудың қолма-қол ақшаны бақылау шотынан қарыз немесе байланысты грант валютасынан өзгеше шетелдік валютадағы сыртқы қарыздың немесе байланысты гранттың арнайы шотына ашылған шотқа шетелдік валютаны айырбастауға төлеуге берілетін шот пен өтінім бір мезгілде ұсынылады.</w:t>
      </w:r>
    </w:p>
    <w:bookmarkEnd w:id="1936"/>
    <w:bookmarkStart w:name="z2072" w:id="1937"/>
    <w:p>
      <w:pPr>
        <w:spacing w:after="0"/>
        <w:ind w:left="0"/>
        <w:jc w:val="both"/>
      </w:pPr>
      <w:r>
        <w:rPr>
          <w:rFonts w:ascii="Times New Roman"/>
          <w:b w:val="false"/>
          <w:i w:val="false"/>
          <w:color w:val="000000"/>
          <w:sz w:val="28"/>
        </w:rPr>
        <w:t>
      Үкіметтік сыртқы қарыз немесе байланысты грант қаражатын шоттан сыртқы қарыздың немесе байланысты гранттың арнайы шотына жұмсау бюджеттік бағдарламаның әкімшісі ұсынатын осы Қағидаларға 132-қосымшаға сәйкес нысан бойынша шетелдік валютада ақша аударуға арналған өтініш және үкіметтік сыртқы қарыздың немесе байланысты гранттың қаражатын сыртқы қарыздың арнайы шотынан алуға арналған өтінім немесе байланысты грант негізінде жүзеге асырылады мемлекеттік қазынашылық органдарына.</w:t>
      </w:r>
    </w:p>
    <w:bookmarkEnd w:id="1937"/>
    <w:bookmarkStart w:name="z2073" w:id="1938"/>
    <w:p>
      <w:pPr>
        <w:spacing w:after="0"/>
        <w:ind w:left="0"/>
        <w:jc w:val="both"/>
      </w:pPr>
      <w:r>
        <w:rPr>
          <w:rFonts w:ascii="Times New Roman"/>
          <w:b w:val="false"/>
          <w:i w:val="false"/>
          <w:color w:val="000000"/>
          <w:sz w:val="28"/>
        </w:rPr>
        <w:t>
      Республикалық маңызы бар қаланың жергілікті атқарушы органының шетел валютасындағы ерекше мәртебесі бар Сыртқы қарыз қаражатын жұмсау қажет болған жағдайда, бюджеттік бағдарламаның әкімшісі мемлекеттік қазынашылық органдарына Республикалық маңызы бар қаланың жергілікті атқарушы органының қолма-қол ақшаны бақылау шотынан Ұлттық валютаны ерекше мәртебесі бар Республикалық маңызы бар қаланың жергілікті атқарушы органының қолма-қол ақшаны бақылау шотына жергілікті атқарушы органның қолма-қол ақшаны бақылау шотына айырбастауға өтінім береді. ерекше мәртебесі бар Республикалық маңызы бар қаланың атқарушы органы. Бір мезгілде төлем шоты ұсынылады.</w:t>
      </w:r>
    </w:p>
    <w:bookmarkEnd w:id="1938"/>
    <w:bookmarkStart w:name="z2074" w:id="1939"/>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Сыртқы қарыз шотындағы шоттан ерекше мәртебесі бар Республикалық маңызы бар қаланың жергілікті атқарушы органының Сыртқы қарыз қаражатын жұмсау шетел валютасында ақша аударуға арналған өтініштің және ерекше мәртебесі бар Республикалық маңызы бар қаланың жергілікті атқарушы органының Сыртқы қарыз қаражатын алуға арналған өтінімнің негізінде 132 қосымшаға сәйкес нысан бойынша жүзеге асырылады бюджеттік бағдарламаның әкімшісі мемлекеттік қазынашылық органдарына ұсынатын осы Қағидаларға сәйкес жүзеге асырылады.</w:t>
      </w:r>
    </w:p>
    <w:bookmarkEnd w:id="1939"/>
    <w:bookmarkStart w:name="z2075" w:id="1940"/>
    <w:p>
      <w:pPr>
        <w:spacing w:after="0"/>
        <w:ind w:left="0"/>
        <w:jc w:val="both"/>
      </w:pPr>
      <w:r>
        <w:rPr>
          <w:rFonts w:ascii="Times New Roman"/>
          <w:b w:val="false"/>
          <w:i w:val="false"/>
          <w:color w:val="000000"/>
          <w:sz w:val="28"/>
        </w:rPr>
        <w:t>
      615. Мемлекеттік қазынашылық сыртқы қарызды немесе байланысты грантты қайта айырбастаудың қолма-қол ақшаны бақылау шотында (сыртқы қарыз немесе байланысты гранттың арнайы шотындағы шотта) ашылған сыртқы қарыз немесе байланысты гранттың арнайы шотынан қайта айырбасталған ұлттық (шетел) валютасындағы ақшаларды бюджеттік бағдарлама әкімшісі мақсаттылығы бойынша бес жұмыс күні ішінде пайдалануы тиіс.</w:t>
      </w:r>
    </w:p>
    <w:bookmarkEnd w:id="1940"/>
    <w:bookmarkStart w:name="z2076" w:id="1941"/>
    <w:p>
      <w:pPr>
        <w:spacing w:after="0"/>
        <w:ind w:left="0"/>
        <w:jc w:val="both"/>
      </w:pPr>
      <w:r>
        <w:rPr>
          <w:rFonts w:ascii="Times New Roman"/>
          <w:b w:val="false"/>
          <w:i w:val="false"/>
          <w:color w:val="000000"/>
          <w:sz w:val="28"/>
        </w:rPr>
        <w:t>
      Көрсетілген мерзім ішінде ұлттық (шетел) валютасындағы ақшаны пайдаланбаған не түгел пайдаланбаған жағдайда, бюджеттік бағдарлама әкімшісі ұлттық (шетел) валютасындағы қайта айырбасталған (айырбасталған) сыртқы қарыз немесе байланысты гранттың арнайы шотындағы шетел валютасындағы соманы кейіннен қалпына келтіре отырып, оларды айырбастау үшін құжаттарды мемлекеттік қазынашылық органдарына береді.</w:t>
      </w:r>
    </w:p>
    <w:bookmarkEnd w:id="1941"/>
    <w:bookmarkStart w:name="z2077" w:id="1942"/>
    <w:p>
      <w:pPr>
        <w:spacing w:after="0"/>
        <w:ind w:left="0"/>
        <w:jc w:val="both"/>
      </w:pPr>
      <w:r>
        <w:rPr>
          <w:rFonts w:ascii="Times New Roman"/>
          <w:b w:val="false"/>
          <w:i w:val="false"/>
          <w:color w:val="000000"/>
          <w:sz w:val="28"/>
        </w:rPr>
        <w:t>
      Мемлекеттік қазынашылықта ашылған ерекше мәртебесі бар Республикалық маңызы бар қаланың жергілікті атқарушы органының сыртқы қарызының қолма-қол ақшаны бақылау шотынан айырбасталған шетел валютасындағы ақшаны (ерекше мәртебесі бар Республикалық маңызы бар қаланың жергілікті атқарушы органының сыртқы қарызының қолма-қол ақшаны бақылау шотына шотқа) бюджеттік бағдарламаның әкімшісі мақсаты бойынша бес жұмыс күні ішінде пайдалануға тиіс.</w:t>
      </w:r>
    </w:p>
    <w:bookmarkEnd w:id="1942"/>
    <w:bookmarkStart w:name="z2078" w:id="1943"/>
    <w:p>
      <w:pPr>
        <w:spacing w:after="0"/>
        <w:ind w:left="0"/>
        <w:jc w:val="both"/>
      </w:pPr>
      <w:r>
        <w:rPr>
          <w:rFonts w:ascii="Times New Roman"/>
          <w:b w:val="false"/>
          <w:i w:val="false"/>
          <w:color w:val="000000"/>
          <w:sz w:val="28"/>
        </w:rPr>
        <w:t>
      Көрсетілген мерзім ішінде шетел валютасында ақша пайдаланылмаған не толық пайдаланылмаған жағдайда, бюджеттік бағдарламаның әкімшісі мемлекеттік қазынашылық органдарына оларды қайта айырбастау үшін құжаттарды береді, кейіннен ұлттық валютадағы соманы республикалық маңызы бар қаланың жергілікті атқарушы органының қолма-қол ақшаны бақылау шотына қалпына келтіреді, одан ақша шетел валютасына айырбасталды.</w:t>
      </w:r>
    </w:p>
    <w:bookmarkEnd w:id="1943"/>
    <w:bookmarkStart w:name="z2079" w:id="1944"/>
    <w:p>
      <w:pPr>
        <w:spacing w:after="0"/>
        <w:ind w:left="0"/>
        <w:jc w:val="both"/>
      </w:pPr>
      <w:r>
        <w:rPr>
          <w:rFonts w:ascii="Times New Roman"/>
          <w:b w:val="false"/>
          <w:i w:val="false"/>
          <w:color w:val="000000"/>
          <w:sz w:val="28"/>
        </w:rPr>
        <w:t>
      Бюджеттік бағдарлама әкімшісі осы тармақта көрсетілген құжаттардың уақтылы ұсынылуын қамтамасыз етеді.</w:t>
      </w:r>
    </w:p>
    <w:bookmarkEnd w:id="1944"/>
    <w:bookmarkStart w:name="z2080" w:id="1945"/>
    <w:p>
      <w:pPr>
        <w:spacing w:after="0"/>
        <w:ind w:left="0"/>
        <w:jc w:val="left"/>
      </w:pPr>
      <w:r>
        <w:rPr>
          <w:rFonts w:ascii="Times New Roman"/>
          <w:b/>
          <w:i w:val="false"/>
          <w:color w:val="000000"/>
        </w:rPr>
        <w:t xml:space="preserve"> 14-тарау. Мемлекеттік-жекешелік әріптестік жобалары бойынша мемлекеттік міндеттемелерді, тіркеу және мемлекеттік міндеттемелері жоқ мемлекеттік-жекешелік әріптестік жобалары бойынша шарттарды тіркеу</w:t>
      </w:r>
    </w:p>
    <w:bookmarkEnd w:id="1945"/>
    <w:bookmarkStart w:name="z2081" w:id="1946"/>
    <w:p>
      <w:pPr>
        <w:spacing w:after="0"/>
        <w:ind w:left="0"/>
        <w:jc w:val="both"/>
      </w:pPr>
      <w:r>
        <w:rPr>
          <w:rFonts w:ascii="Times New Roman"/>
          <w:b w:val="false"/>
          <w:i w:val="false"/>
          <w:color w:val="000000"/>
          <w:sz w:val="28"/>
        </w:rPr>
        <w:t xml:space="preserve">
      616. Қазақстан Республикасы Үкіметінің және жергілікті атқарушы органдардың мемлекеттік-жекешелік әріптестік шарттарын, сондай-ақ оларға қосымша келісімдерді тіркеуді мемлекеттік қазынашылық немесе мемлекеттік қазынашылық органдар жүзеге асырады. </w:t>
      </w:r>
    </w:p>
    <w:bookmarkEnd w:id="1946"/>
    <w:bookmarkStart w:name="z2082" w:id="1947"/>
    <w:p>
      <w:pPr>
        <w:spacing w:after="0"/>
        <w:ind w:left="0"/>
        <w:jc w:val="both"/>
      </w:pPr>
      <w:r>
        <w:rPr>
          <w:rFonts w:ascii="Times New Roman"/>
          <w:b w:val="false"/>
          <w:i w:val="false"/>
          <w:color w:val="000000"/>
          <w:sz w:val="28"/>
        </w:rPr>
        <w:t>
      Мемлекеттік қазынашылық немесе мемлекеттік қазынашылық органдары тіркеген мемлекеттік-жекешелік әріптестік шарттарына қосымша келісімдер өнім берушіні таңдау үшін негіз болған сапаның және басқа да талаптардың өзгермейтіндігі сақталған жағдайда өзгерген жағдайларда тіркеледі:</w:t>
      </w:r>
    </w:p>
    <w:bookmarkEnd w:id="1947"/>
    <w:bookmarkStart w:name="z2083" w:id="1948"/>
    <w:p>
      <w:pPr>
        <w:spacing w:after="0"/>
        <w:ind w:left="0"/>
        <w:jc w:val="both"/>
      </w:pPr>
      <w:r>
        <w:rPr>
          <w:rFonts w:ascii="Times New Roman"/>
          <w:b w:val="false"/>
          <w:i w:val="false"/>
          <w:color w:val="000000"/>
          <w:sz w:val="28"/>
        </w:rPr>
        <w:t>
      мемлекеттік-жекешелік әріптестіктің шарттарының атауы (оның ішінде төлем кестесі өзгергенде), саны немесе шарт қатысушыларының ауысуы, соммасы мен іске асырылу мерзімі;</w:t>
      </w:r>
    </w:p>
    <w:bookmarkEnd w:id="1948"/>
    <w:bookmarkStart w:name="z2084" w:id="1949"/>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bookmarkEnd w:id="1949"/>
    <w:bookmarkStart w:name="z2085" w:id="1950"/>
    <w:p>
      <w:pPr>
        <w:spacing w:after="0"/>
        <w:ind w:left="0"/>
        <w:jc w:val="both"/>
      </w:pPr>
      <w:r>
        <w:rPr>
          <w:rFonts w:ascii="Times New Roman"/>
          <w:b w:val="false"/>
          <w:i w:val="false"/>
          <w:color w:val="000000"/>
          <w:sz w:val="28"/>
        </w:rPr>
        <w:t>
      Тиісті бюджет комиссиясының қарауынсыз мемлекеттік-жекешелік әріптестіктің шарттарымен белгіленген мемлекеттік міндеттемелердің мөлшерінің өзгертіліне жол берілмейді.</w:t>
      </w:r>
    </w:p>
    <w:bookmarkEnd w:id="1950"/>
    <w:bookmarkStart w:name="z2086" w:id="1951"/>
    <w:p>
      <w:pPr>
        <w:spacing w:after="0"/>
        <w:ind w:left="0"/>
        <w:jc w:val="both"/>
      </w:pPr>
      <w:r>
        <w:rPr>
          <w:rFonts w:ascii="Times New Roman"/>
          <w:b w:val="false"/>
          <w:i w:val="false"/>
          <w:color w:val="000000"/>
          <w:sz w:val="28"/>
        </w:rPr>
        <w:t>
      Мемлекеттік-жекешелік әріптестіктің шарты тараптарының келісімі бойынша оның мерзімі "Мемлекеттік-жекешелік әріптестік туралы" Қазақстан Республикасы Заңының 4-бабының 2) тармақшасында белгіленген мерзім шегінде ұзартылады.</w:t>
      </w:r>
    </w:p>
    <w:bookmarkEnd w:id="1951"/>
    <w:bookmarkStart w:name="z2087" w:id="1952"/>
    <w:p>
      <w:pPr>
        <w:spacing w:after="0"/>
        <w:ind w:left="0"/>
        <w:jc w:val="both"/>
      </w:pPr>
      <w:r>
        <w:rPr>
          <w:rFonts w:ascii="Times New Roman"/>
          <w:b w:val="false"/>
          <w:i w:val="false"/>
          <w:color w:val="000000"/>
          <w:sz w:val="28"/>
        </w:rPr>
        <w:t>
      Мемлекеттік-жекешелік әріптестіктің шартының мерзімі мемлекеттік-жекешелік әріптестік туралы заңнамаға сәйкес мемлекеттік-жекешелік әріптестіктің шартында белгіленген тәртіппен сот шешімінің негізінде ұзартылады.</w:t>
      </w:r>
    </w:p>
    <w:bookmarkEnd w:id="1952"/>
    <w:bookmarkStart w:name="z2088" w:id="1953"/>
    <w:p>
      <w:pPr>
        <w:spacing w:after="0"/>
        <w:ind w:left="0"/>
        <w:jc w:val="both"/>
      </w:pPr>
      <w:r>
        <w:rPr>
          <w:rFonts w:ascii="Times New Roman"/>
          <w:b w:val="false"/>
          <w:i w:val="false"/>
          <w:color w:val="000000"/>
          <w:sz w:val="28"/>
        </w:rPr>
        <w:t xml:space="preserve">
      Мемлекеттік-жекешелік әріптестіктің шарты тараптарының келісімі бойынша мемлекеттік-жекешелік әріптестіктің шарты өзгертілуге және бұзылуға жатады. </w:t>
      </w:r>
    </w:p>
    <w:bookmarkEnd w:id="1953"/>
    <w:bookmarkStart w:name="z2089" w:id="1954"/>
    <w:p>
      <w:pPr>
        <w:spacing w:after="0"/>
        <w:ind w:left="0"/>
        <w:jc w:val="both"/>
      </w:pPr>
      <w:r>
        <w:rPr>
          <w:rFonts w:ascii="Times New Roman"/>
          <w:b w:val="false"/>
          <w:i w:val="false"/>
          <w:color w:val="000000"/>
          <w:sz w:val="28"/>
        </w:rPr>
        <w:t>
      Мемлекеттік әріптестің немесе жеке әріптестің талап етуі бойынша мемлекеттік-жекешелік әріптестіктің шарты сот шешімімен бұзылуға тиіс.</w:t>
      </w:r>
    </w:p>
    <w:bookmarkEnd w:id="1954"/>
    <w:bookmarkStart w:name="z2090" w:id="1955"/>
    <w:p>
      <w:pPr>
        <w:spacing w:after="0"/>
        <w:ind w:left="0"/>
        <w:jc w:val="both"/>
      </w:pPr>
      <w:r>
        <w:rPr>
          <w:rFonts w:ascii="Times New Roman"/>
          <w:b w:val="false"/>
          <w:i w:val="false"/>
          <w:color w:val="000000"/>
          <w:sz w:val="28"/>
        </w:rPr>
        <w:t>
      Мемлекеттік-жекешелік әріптестіктің, тіркеу туралы куәлік болған жағдайда жарамды.</w:t>
      </w:r>
    </w:p>
    <w:bookmarkEnd w:id="1955"/>
    <w:bookmarkStart w:name="z2091" w:id="1956"/>
    <w:p>
      <w:pPr>
        <w:spacing w:after="0"/>
        <w:ind w:left="0"/>
        <w:jc w:val="both"/>
      </w:pPr>
      <w:r>
        <w:rPr>
          <w:rFonts w:ascii="Times New Roman"/>
          <w:b w:val="false"/>
          <w:i w:val="false"/>
          <w:color w:val="000000"/>
          <w:sz w:val="28"/>
        </w:rPr>
        <w:t>
      Бұл ретте, мемлекеттік-жекешелік әріптестік шартында белгіленген болжамды төлемдер мемлекеттік-жекешелік әріптестік жобасының ерекшеліктеріне байланысты мемлекеттік-жекешелік әріптестік жобасын іске асырудың орта мерзімді немесе ұзақ мерзімді мерзімінің белгісі (кемінде бес жыл) негізге алына отырып көзделеді).</w:t>
      </w:r>
    </w:p>
    <w:bookmarkEnd w:id="1956"/>
    <w:bookmarkStart w:name="z2092" w:id="1957"/>
    <w:p>
      <w:pPr>
        <w:spacing w:after="0"/>
        <w:ind w:left="0"/>
        <w:jc w:val="both"/>
      </w:pPr>
      <w:r>
        <w:rPr>
          <w:rFonts w:ascii="Times New Roman"/>
          <w:b w:val="false"/>
          <w:i w:val="false"/>
          <w:color w:val="000000"/>
          <w:sz w:val="28"/>
        </w:rPr>
        <w:t>
      Мемлекеттік-жекешелік әріптестіктің жобасы мемлекеттік-жекешелік әріптестік шартының тараптары өздеріне алған барлық міндеттемелерді орындағаннан кейін аяқталды деп есептеледі.</w:t>
      </w:r>
    </w:p>
    <w:bookmarkEnd w:id="1957"/>
    <w:bookmarkStart w:name="z2093" w:id="1958"/>
    <w:p>
      <w:pPr>
        <w:spacing w:after="0"/>
        <w:ind w:left="0"/>
        <w:jc w:val="both"/>
      </w:pPr>
      <w:r>
        <w:rPr>
          <w:rFonts w:ascii="Times New Roman"/>
          <w:b w:val="false"/>
          <w:i w:val="false"/>
          <w:color w:val="000000"/>
          <w:sz w:val="28"/>
        </w:rPr>
        <w:t>
      617. Мемлекеттік-жекешелік әріптестіктің шарттары/қосымша келісімдер, тиісті бюджет комиссиясының шешіміне, сондай-ақ ерекше маңызы бар жобалар бойынша Қазақстан Республикасы Үкіметінің қаулысына, мемлекеттік-жекешелік әріптестіктің әрбір жеке жобасы бойынша мәслихат шешіміне, сәйкес шартпен белгіленген сомалар мен мерзімдер шегінде тіркеуге жатады.</w:t>
      </w:r>
    </w:p>
    <w:bookmarkEnd w:id="1958"/>
    <w:bookmarkStart w:name="z2094" w:id="1959"/>
    <w:p>
      <w:pPr>
        <w:spacing w:after="0"/>
        <w:ind w:left="0"/>
        <w:jc w:val="both"/>
      </w:pPr>
      <w:r>
        <w:rPr>
          <w:rFonts w:ascii="Times New Roman"/>
          <w:b w:val="false"/>
          <w:i w:val="false"/>
          <w:color w:val="000000"/>
          <w:sz w:val="28"/>
        </w:rPr>
        <w:t>
      618. Мемлекеттік-жекешелік әріптестік шарттарын/қосымша келісімдерді, шарттарын бюджетті атқару жөніндегі орталық уәкілетті органға немесе оның мемлекеттік қазынашысы тіркеуге ұсынуды орталық мемлекеттік органдар – мемлекеттік әріптестер және бюджетті атқару жөніндегі жергілікті уәкілетті органдар оларды "е-Қаржымині" интеграцияланған автоматтандырылған ақпараттық жүйесі арқылы жасағаннан кейін бес жұмыс күнінен кешіктірілмей жүзеге асырады.</w:t>
      </w:r>
    </w:p>
    <w:bookmarkEnd w:id="1959"/>
    <w:bookmarkStart w:name="z2095" w:id="1960"/>
    <w:p>
      <w:pPr>
        <w:spacing w:after="0"/>
        <w:ind w:left="0"/>
        <w:jc w:val="both"/>
      </w:pPr>
      <w:r>
        <w:rPr>
          <w:rFonts w:ascii="Times New Roman"/>
          <w:b w:val="false"/>
          <w:i w:val="false"/>
          <w:color w:val="000000"/>
          <w:sz w:val="28"/>
        </w:rPr>
        <w:t>
      Бұл ретте, мемлекеттік-жекешелік әріптестік жобалары бойынша мемлекеттік міндеттемелердің белгіленген лимиттерін мемлекеттік жоспарлау жөніндегі орталық уәкілетті орган "е-Қаржымині" интеграцияланған автоматтандырылған ақпараттық жүйесіне енгізеді.</w:t>
      </w:r>
    </w:p>
    <w:bookmarkEnd w:id="1960"/>
    <w:bookmarkStart w:name="z2096" w:id="1961"/>
    <w:p>
      <w:pPr>
        <w:spacing w:after="0"/>
        <w:ind w:left="0"/>
        <w:jc w:val="both"/>
      </w:pPr>
      <w:r>
        <w:rPr>
          <w:rFonts w:ascii="Times New Roman"/>
          <w:b w:val="false"/>
          <w:i w:val="false"/>
          <w:color w:val="000000"/>
          <w:sz w:val="28"/>
        </w:rPr>
        <w:t>
      619. Мемлекеттік-жекешелік әріптестік шарттарын/қосымша келісімдерін, Қазақстан Республикасы Үкіметін және жергілікті атқарушы органдарды тіркеу мемлекеттік қазынашылыққа немесе мемлекеттік қазынашылық органына "е-Қаржымині" интеграцияланған автоматтандырылған ақпараттық жүйесі арқылы ұсынылатын тіркеуге өтінім негізінде жүзеге асырылады.</w:t>
      </w:r>
    </w:p>
    <w:bookmarkEnd w:id="1961"/>
    <w:bookmarkStart w:name="z2097" w:id="1962"/>
    <w:p>
      <w:pPr>
        <w:spacing w:after="0"/>
        <w:ind w:left="0"/>
        <w:jc w:val="both"/>
      </w:pPr>
      <w:r>
        <w:rPr>
          <w:rFonts w:ascii="Times New Roman"/>
          <w:b w:val="false"/>
          <w:i w:val="false"/>
          <w:color w:val="000000"/>
          <w:sz w:val="28"/>
        </w:rPr>
        <w:t>
      Мемлекеттік-жекешелік әріптестіктің шарттарын/қосымша келісімдерді, тіркеу осы Қағидаларға 136-қосымшасына сәйкес нысан бойынша жасалады.</w:t>
      </w:r>
    </w:p>
    <w:bookmarkEnd w:id="1962"/>
    <w:bookmarkStart w:name="z2098" w:id="1963"/>
    <w:p>
      <w:pPr>
        <w:spacing w:after="0"/>
        <w:ind w:left="0"/>
        <w:jc w:val="both"/>
      </w:pPr>
      <w:r>
        <w:rPr>
          <w:rFonts w:ascii="Times New Roman"/>
          <w:b w:val="false"/>
          <w:i w:val="false"/>
          <w:color w:val="000000"/>
          <w:sz w:val="28"/>
        </w:rPr>
        <w:t>
       620. Мемлекеттік-жекешелік әріптестік шарттарын/қосымша келісімдерін, Қазақстан Республикасы Үкіметін тіркеу үшін орталық мемлекеттік органдар-мемлекеттік әріптестер мемлекеттік-жекешелік әріптестіктің әрбір жеке жобасы бойынша Мемлекеттік қазынашылыққа "е-Қаржымині" интеграцияланған автоматтандырылған ақпараттық жүйесі арқылы мынадай құжаттарды ұсынады:</w:t>
      </w:r>
    </w:p>
    <w:bookmarkEnd w:id="1963"/>
    <w:bookmarkStart w:name="z2099" w:id="1964"/>
    <w:p>
      <w:pPr>
        <w:spacing w:after="0"/>
        <w:ind w:left="0"/>
        <w:jc w:val="both"/>
      </w:pPr>
      <w:r>
        <w:rPr>
          <w:rFonts w:ascii="Times New Roman"/>
          <w:b w:val="false"/>
          <w:i w:val="false"/>
          <w:color w:val="000000"/>
          <w:sz w:val="28"/>
        </w:rPr>
        <w:t>
      осы Қағидаларға 136-қосымшаға сәйкес нысан бойынша тіркеуге арналған өтінімді;</w:t>
      </w:r>
    </w:p>
    <w:bookmarkEnd w:id="1964"/>
    <w:bookmarkStart w:name="z2100" w:id="1965"/>
    <w:p>
      <w:pPr>
        <w:spacing w:after="0"/>
        <w:ind w:left="0"/>
        <w:jc w:val="both"/>
      </w:pPr>
      <w:r>
        <w:rPr>
          <w:rFonts w:ascii="Times New Roman"/>
          <w:b w:val="false"/>
          <w:i w:val="false"/>
          <w:color w:val="000000"/>
          <w:sz w:val="28"/>
        </w:rPr>
        <w:t>
      Мемлекеттік-жекешелік әріптестіктің /қосымша келісім шартын;</w:t>
      </w:r>
    </w:p>
    <w:bookmarkEnd w:id="1965"/>
    <w:bookmarkStart w:name="z2101" w:id="1966"/>
    <w:p>
      <w:pPr>
        <w:spacing w:after="0"/>
        <w:ind w:left="0"/>
        <w:jc w:val="both"/>
      </w:pPr>
      <w:r>
        <w:rPr>
          <w:rFonts w:ascii="Times New Roman"/>
          <w:b w:val="false"/>
          <w:i w:val="false"/>
          <w:color w:val="000000"/>
          <w:sz w:val="28"/>
        </w:rPr>
        <w:t>
      республикалық бюджет комиссиясының шешімін;</w:t>
      </w:r>
    </w:p>
    <w:bookmarkEnd w:id="1966"/>
    <w:bookmarkStart w:name="z2102" w:id="1967"/>
    <w:p>
      <w:pPr>
        <w:spacing w:after="0"/>
        <w:ind w:left="0"/>
        <w:jc w:val="both"/>
      </w:pPr>
      <w:r>
        <w:rPr>
          <w:rFonts w:ascii="Times New Roman"/>
          <w:b w:val="false"/>
          <w:i w:val="false"/>
          <w:color w:val="000000"/>
          <w:sz w:val="28"/>
        </w:rPr>
        <w:t>
      мемлекеттік міндеттемелерді қабылдау туралы Қазақстан Республикасы Үкіметінің қаулысын (ерекше маңызы бар мемлекеттік-жекешелік әріптестіктің жобалары бойынша) бюджетті атқару жөніндегі орталық уәкілетті органға "е-Қаржымині" ақпараттық жүйесі арқылы ұсынады.</w:t>
      </w:r>
    </w:p>
    <w:bookmarkEnd w:id="1967"/>
    <w:bookmarkStart w:name="z2103" w:id="1968"/>
    <w:p>
      <w:pPr>
        <w:spacing w:after="0"/>
        <w:ind w:left="0"/>
        <w:jc w:val="both"/>
      </w:pPr>
      <w:r>
        <w:rPr>
          <w:rFonts w:ascii="Times New Roman"/>
          <w:b w:val="false"/>
          <w:i w:val="false"/>
          <w:color w:val="000000"/>
          <w:sz w:val="28"/>
        </w:rPr>
        <w:t>
      мемлекеттік-жекешелік әріптестік жобасының бизнес-жоспарының мемлекеттік-жекешелік әріптестікті дамыту орталығының сараптамасы (жекеше әріптесті айқындау жөніндегі тікелей келіссөздер кезінде), оның ішінде оған тиісті өзгерістер және (немесе) толықтырулар енгізу кезінде.</w:t>
      </w:r>
    </w:p>
    <w:bookmarkEnd w:id="1968"/>
    <w:bookmarkStart w:name="z2104" w:id="1969"/>
    <w:p>
      <w:pPr>
        <w:spacing w:after="0"/>
        <w:ind w:left="0"/>
        <w:jc w:val="both"/>
      </w:pPr>
      <w:r>
        <w:rPr>
          <w:rFonts w:ascii="Times New Roman"/>
          <w:b w:val="false"/>
          <w:i w:val="false"/>
          <w:color w:val="000000"/>
          <w:sz w:val="28"/>
        </w:rPr>
        <w:t>
      621. Жергілікті атқарушы органдардың мемлекеттік-жекешелік әріптестік шарттарын/қосымша келісімдерін тіркеу үшін бюджетті атқару жөніндегі жергілікті уәкілетті органдар мемлекеттік-жекешелік әріптестіктің әрбір жеке жобасы бойынша мемлекеттік қазынашылық органына "е-Қаржымині" интеграцияланған автоматтандырылған ақпараттық жүйесі арқылы:</w:t>
      </w:r>
    </w:p>
    <w:bookmarkEnd w:id="1969"/>
    <w:p>
      <w:pPr>
        <w:spacing w:after="0"/>
        <w:ind w:left="0"/>
        <w:jc w:val="both"/>
      </w:pPr>
      <w:r>
        <w:rPr>
          <w:rFonts w:ascii="Times New Roman"/>
          <w:b w:val="false"/>
          <w:i w:val="false"/>
          <w:color w:val="000000"/>
          <w:sz w:val="28"/>
        </w:rPr>
        <w:t>
      осы Қағидаларға 136-қосымшаға сәйкес нысан бойынша тіркеуге арналған өтінім;</w:t>
      </w:r>
    </w:p>
    <w:p>
      <w:pPr>
        <w:spacing w:after="0"/>
        <w:ind w:left="0"/>
        <w:jc w:val="both"/>
      </w:pPr>
      <w:r>
        <w:rPr>
          <w:rFonts w:ascii="Times New Roman"/>
          <w:b w:val="false"/>
          <w:i w:val="false"/>
          <w:color w:val="000000"/>
          <w:sz w:val="28"/>
        </w:rPr>
        <w:t>
      мемлекеттік-жекешелік әріптестік шарты/қосымша келісім;</w:t>
      </w:r>
    </w:p>
    <w:p>
      <w:pPr>
        <w:spacing w:after="0"/>
        <w:ind w:left="0"/>
        <w:jc w:val="both"/>
      </w:pPr>
      <w:r>
        <w:rPr>
          <w:rFonts w:ascii="Times New Roman"/>
          <w:b w:val="false"/>
          <w:i w:val="false"/>
          <w:color w:val="000000"/>
          <w:sz w:val="28"/>
        </w:rPr>
        <w:t>
      тиісті бюджет комиссиясының шешімі немесе облыс, республикалық маңызы бар қала, астана мәслихатының мемлекеттік міндеттемелерді қабылдау туралы шешім;</w:t>
      </w:r>
    </w:p>
    <w:p>
      <w:pPr>
        <w:spacing w:after="0"/>
        <w:ind w:left="0"/>
        <w:jc w:val="both"/>
      </w:pPr>
      <w:r>
        <w:rPr>
          <w:rFonts w:ascii="Times New Roman"/>
          <w:b w:val="false"/>
          <w:i w:val="false"/>
          <w:color w:val="000000"/>
          <w:sz w:val="28"/>
        </w:rPr>
        <w:t>
      мемлекеттік-жекешелік әріптестік жобасына, оның ішінде оған тиісті өзгерістер және (немесе) толықтырулар енгізілген кезде облыстардың, республикалық маңызы бар қалалардың және астананың жергілікті атқарушы органдары сараптама жүргізуге уәкілеттік берген заңды тұлғалар жүргізген бизнес-жоспарға сараптама (жекеше әріптесті айқындау жөніндегі тікелей келіссөздер кезінде)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621-тармақ жаңа редакцияда – ҚР Қаржы министрінің 30.09.2025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0" w:id="1970"/>
    <w:p>
      <w:pPr>
        <w:spacing w:after="0"/>
        <w:ind w:left="0"/>
        <w:jc w:val="both"/>
      </w:pPr>
      <w:r>
        <w:rPr>
          <w:rFonts w:ascii="Times New Roman"/>
          <w:b w:val="false"/>
          <w:i w:val="false"/>
          <w:color w:val="000000"/>
          <w:sz w:val="28"/>
        </w:rPr>
        <w:t>
      622. Мемлекеттік-жекешелік әріптестіктің, шарттарын/қосымша келісімді тіркеуді растау (шарттарды бұзу жағдайларын қоспағанда) осы Қағидаларға 137-қосымшаға сәйкес нысан бойынша тіркеу туралы куәлік болып табылады.</w:t>
      </w:r>
    </w:p>
    <w:bookmarkEnd w:id="1970"/>
    <w:bookmarkStart w:name="z2111" w:id="1971"/>
    <w:p>
      <w:pPr>
        <w:spacing w:after="0"/>
        <w:ind w:left="0"/>
        <w:jc w:val="both"/>
      </w:pPr>
      <w:r>
        <w:rPr>
          <w:rFonts w:ascii="Times New Roman"/>
          <w:b w:val="false"/>
          <w:i w:val="false"/>
          <w:color w:val="000000"/>
          <w:sz w:val="28"/>
        </w:rPr>
        <w:t>
      623. Мемлекеттік қазынашылық немесе мемлекеттік қазынашылық органы бес жұмыс күні ішінде өтінімді және растайтын құжаттарды қарау арқылы тіркеуді жүзеге асырады, кейіннен тіркеу туралы куәлікті қалыптастырады (шарттарды бұзу жағдайларын қоспағанда).</w:t>
      </w:r>
    </w:p>
    <w:bookmarkEnd w:id="1971"/>
    <w:bookmarkStart w:name="z2112" w:id="1972"/>
    <w:p>
      <w:pPr>
        <w:spacing w:after="0"/>
        <w:ind w:left="0"/>
        <w:jc w:val="both"/>
      </w:pPr>
      <w:r>
        <w:rPr>
          <w:rFonts w:ascii="Times New Roman"/>
          <w:b w:val="false"/>
          <w:i w:val="false"/>
          <w:color w:val="000000"/>
          <w:sz w:val="28"/>
        </w:rPr>
        <w:t>
      624. Куәлік осы қағидаларға 137-қосымшаға сәйкес нысан бойынша екі данада жасалады.</w:t>
      </w:r>
    </w:p>
    <w:bookmarkEnd w:id="1972"/>
    <w:bookmarkStart w:name="z2113" w:id="1973"/>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екінші данасы тиісінше орталық мемлекеттік органға-мемлекеттік әріптеске (концедентке) немесе бюджетті атқару жөніндегі жергілікті уәкілетті органға беріледі.</w:t>
      </w:r>
    </w:p>
    <w:bookmarkEnd w:id="1973"/>
    <w:bookmarkStart w:name="z2114" w:id="1974"/>
    <w:p>
      <w:pPr>
        <w:spacing w:after="0"/>
        <w:ind w:left="0"/>
        <w:jc w:val="both"/>
      </w:pPr>
      <w:r>
        <w:rPr>
          <w:rFonts w:ascii="Times New Roman"/>
          <w:b w:val="false"/>
          <w:i w:val="false"/>
          <w:color w:val="000000"/>
          <w:sz w:val="28"/>
        </w:rPr>
        <w:t>
      625. 137-қосымшаға сәйкес нысан бойынша куәлік бюджетті атқару бойынша орталық уәкілетті орган немесе оның мемлекеттік қазынашысында қол қойылады, жауапты орындаушының құжатты өндеу күнін көрсете отырып қойылған мөрмен ресімделеді.</w:t>
      </w:r>
    </w:p>
    <w:bookmarkEnd w:id="1974"/>
    <w:bookmarkStart w:name="z2115" w:id="1975"/>
    <w:p>
      <w:pPr>
        <w:spacing w:after="0"/>
        <w:ind w:left="0"/>
        <w:jc w:val="both"/>
      </w:pPr>
      <w:r>
        <w:rPr>
          <w:rFonts w:ascii="Times New Roman"/>
          <w:b w:val="false"/>
          <w:i w:val="false"/>
          <w:color w:val="000000"/>
          <w:sz w:val="28"/>
        </w:rPr>
        <w:t xml:space="preserve">
      626. Мемлекеттік-жекешелік әріптестіктің жобалары бойынша мемлекеттік міндеттемелері жоқ мемлекеттік-жекешелік әріптестіктің шарттарын тіркеуді бюджетті атқару жөніндегі орталық уәкілетті орган немесе оның мемлекеттік қазынашысы жүзеге асырады. </w:t>
      </w:r>
    </w:p>
    <w:bookmarkEnd w:id="1975"/>
    <w:bookmarkStart w:name="z2116" w:id="1976"/>
    <w:p>
      <w:pPr>
        <w:spacing w:after="0"/>
        <w:ind w:left="0"/>
        <w:jc w:val="both"/>
      </w:pPr>
      <w:r>
        <w:rPr>
          <w:rFonts w:ascii="Times New Roman"/>
          <w:b w:val="false"/>
          <w:i w:val="false"/>
          <w:color w:val="000000"/>
          <w:sz w:val="28"/>
        </w:rPr>
        <w:t>
      Мемлекеттік-жекешелік әріптестіктің жобасы бойынша мемлекеттік міндеттемелері жоқ мемлекеттік-жекешелік әріптестіктің шартын тіркеу тиісті мемлекеттік жоспарлау жөніндегі орталық уәкілетті органның (республикалық жобалар бойынша) немесе мемлекеттік жоспарлау жөніндегі жергілікті уәкілетті органның (жергілікті жобалар бойынша) мемлекеттік-жекешелік әріптестіктің жобасы бойынша мемлекеттік міндеттемелері жоқ екені туралы растау хатын ұсынған жағдайда тиісті бюджет комиссиясының шешімінсіз жүзеге асырылады.</w:t>
      </w:r>
    </w:p>
    <w:bookmarkEnd w:id="1976"/>
    <w:bookmarkStart w:name="z2117" w:id="1977"/>
    <w:p>
      <w:pPr>
        <w:spacing w:after="0"/>
        <w:ind w:left="0"/>
        <w:jc w:val="both"/>
      </w:pPr>
      <w:r>
        <w:rPr>
          <w:rFonts w:ascii="Times New Roman"/>
          <w:b w:val="false"/>
          <w:i w:val="false"/>
          <w:color w:val="000000"/>
          <w:sz w:val="28"/>
        </w:rPr>
        <w:t>
      Бюджетті атқару жөніндегі орталық уәкілетті органмен немесе оның мемлекеттік қазынашысында тіркелген мемлекеттік міндеттемелері жоқ мемлекеттік-жекешелік әріптестік жобаларынын шарттарына әлеуеттік өнім берушіні таңдауға негіз болып табылған сапасы мен басқа да талаптары өзгермеген жағдайда, қосымша келісімдер мынадай өзгерістер:</w:t>
      </w:r>
    </w:p>
    <w:bookmarkEnd w:id="1977"/>
    <w:bookmarkStart w:name="z2118" w:id="1978"/>
    <w:p>
      <w:pPr>
        <w:spacing w:after="0"/>
        <w:ind w:left="0"/>
        <w:jc w:val="both"/>
      </w:pPr>
      <w:r>
        <w:rPr>
          <w:rFonts w:ascii="Times New Roman"/>
          <w:b w:val="false"/>
          <w:i w:val="false"/>
          <w:color w:val="000000"/>
          <w:sz w:val="28"/>
        </w:rPr>
        <w:t>
      мемлекеттік міндеттемелері жоқ мемлекеттік-жекешелік әріптестіктің шарттарының атауы, саны немесе шарт қатысушыларының ауысуы, соммасы мен іске асырылу мерзімі;</w:t>
      </w:r>
    </w:p>
    <w:bookmarkEnd w:id="1978"/>
    <w:bookmarkStart w:name="z2119" w:id="1979"/>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bookmarkEnd w:id="1979"/>
    <w:bookmarkStart w:name="z2120" w:id="1980"/>
    <w:p>
      <w:pPr>
        <w:spacing w:after="0"/>
        <w:ind w:left="0"/>
        <w:jc w:val="both"/>
      </w:pPr>
      <w:r>
        <w:rPr>
          <w:rFonts w:ascii="Times New Roman"/>
          <w:b w:val="false"/>
          <w:i w:val="false"/>
          <w:color w:val="000000"/>
          <w:sz w:val="28"/>
        </w:rPr>
        <w:t>
      Мемлекеттік міндеттемелері жоқ мемлекеттік-жекешелік әріптестіктің шарттары бойынша мемлекет ешқандай қаржылық міндеттемелер қабылдамайды.</w:t>
      </w:r>
    </w:p>
    <w:bookmarkEnd w:id="1980"/>
    <w:bookmarkStart w:name="z2121" w:id="1981"/>
    <w:p>
      <w:pPr>
        <w:spacing w:after="0"/>
        <w:ind w:left="0"/>
        <w:jc w:val="both"/>
      </w:pPr>
      <w:r>
        <w:rPr>
          <w:rFonts w:ascii="Times New Roman"/>
          <w:b w:val="false"/>
          <w:i w:val="false"/>
          <w:color w:val="000000"/>
          <w:sz w:val="28"/>
        </w:rPr>
        <w:t>
      627. Мемлекеттік міндеттемелері жоқ мемлекеттік-жекешелік әріптестіктің шартын/қосымша келісімдерді орталық мемлекеттік органдармен – мемлекеттік әріптестермен және бюджетті атқару жөніндегі жергілікті атқарушы органдармен бюджетті атқару жөніндегі орталық уәкілетті органға немесе оның мемлекеттік қазынашысы тіркеуге ұсыну оларды жасалғаннан кейін бес жұмыс күнінен кешіктірмей жүзеге асырылады.</w:t>
      </w:r>
    </w:p>
    <w:bookmarkEnd w:id="1981"/>
    <w:bookmarkStart w:name="z2122" w:id="1982"/>
    <w:p>
      <w:pPr>
        <w:spacing w:after="0"/>
        <w:ind w:left="0"/>
        <w:jc w:val="both"/>
      </w:pPr>
      <w:r>
        <w:rPr>
          <w:rFonts w:ascii="Times New Roman"/>
          <w:b w:val="false"/>
          <w:i w:val="false"/>
          <w:color w:val="000000"/>
          <w:sz w:val="28"/>
        </w:rPr>
        <w:t>
      628. Қазақстан Республикасы Үкіметінің және жергілікті атқарушы органдардың мемлекеттік міндеттемелері жоқ мемлекеттік-жекешелік әріптестіктің шарттарын/қосымша келісімдерін тіркеу орталық уәкілетті органға немесе оның мемлекеттік қазынашысы "е-Қаржымині" қазынашылықтың интеграцияланған ақпараттық жүйесі арқылы берілетін тіркеу өтінімі негізінде жүзеге асырылады.</w:t>
      </w:r>
    </w:p>
    <w:bookmarkEnd w:id="1982"/>
    <w:bookmarkStart w:name="z2123" w:id="1983"/>
    <w:p>
      <w:pPr>
        <w:spacing w:after="0"/>
        <w:ind w:left="0"/>
        <w:jc w:val="both"/>
      </w:pPr>
      <w:r>
        <w:rPr>
          <w:rFonts w:ascii="Times New Roman"/>
          <w:b w:val="false"/>
          <w:i w:val="false"/>
          <w:color w:val="000000"/>
          <w:sz w:val="28"/>
        </w:rPr>
        <w:t>
      Мемлекеттік міндеттемелері жоқ мемлекеттік-жекешелік әріптестіктің шарттарын/қосымша келісімдерді тіркеу осы Қағидаларға 138-қосымшаға сәйкес нысан бойынша жасалады.</w:t>
      </w:r>
    </w:p>
    <w:bookmarkEnd w:id="1983"/>
    <w:bookmarkStart w:name="z2124" w:id="1984"/>
    <w:p>
      <w:pPr>
        <w:spacing w:after="0"/>
        <w:ind w:left="0"/>
        <w:jc w:val="both"/>
      </w:pPr>
      <w:r>
        <w:rPr>
          <w:rFonts w:ascii="Times New Roman"/>
          <w:b w:val="false"/>
          <w:i w:val="false"/>
          <w:color w:val="000000"/>
          <w:sz w:val="28"/>
        </w:rPr>
        <w:t>
      629. Қазақстан Республикасы Үкіметінің мемлекеттік міндеттемелерінсіз мемлекеттік-жекешелік әріптестік шарттарын/қосымша келісімдерін тіркеу үшін орталық мемлекеттік органдар мемлекеттік-жекешелік әріптестіктің әрбір жеке жобасы бойынша Мемлекеттік қазынашылыққа "е-Қаржымині" интеграцияланған автоматтандырылған ақпараттық жүйесі арқылы осы Қағидаларға 138-қосымшаға сәйкес нысан бойынша мынадай құжаттарды қоса бере отырып, тіркеуге өтінім береді:</w:t>
      </w:r>
    </w:p>
    <w:bookmarkEnd w:id="1984"/>
    <w:bookmarkStart w:name="z2125" w:id="1985"/>
    <w:p>
      <w:pPr>
        <w:spacing w:after="0"/>
        <w:ind w:left="0"/>
        <w:jc w:val="both"/>
      </w:pPr>
      <w:r>
        <w:rPr>
          <w:rFonts w:ascii="Times New Roman"/>
          <w:b w:val="false"/>
          <w:i w:val="false"/>
          <w:color w:val="000000"/>
          <w:sz w:val="28"/>
        </w:rPr>
        <w:t>
      мемлекеттік міндеттемелері жоқ мемлекеттік-жекешелік әріптестіктің шартын/қосымша келісімді;</w:t>
      </w:r>
    </w:p>
    <w:bookmarkEnd w:id="1985"/>
    <w:bookmarkStart w:name="z2126" w:id="1986"/>
    <w:p>
      <w:pPr>
        <w:spacing w:after="0"/>
        <w:ind w:left="0"/>
        <w:jc w:val="both"/>
      </w:pPr>
      <w:r>
        <w:rPr>
          <w:rFonts w:ascii="Times New Roman"/>
          <w:b w:val="false"/>
          <w:i w:val="false"/>
          <w:color w:val="000000"/>
          <w:sz w:val="28"/>
        </w:rPr>
        <w:t>
       мемлекеттік жоспарлау жөніндегі орталық уәкілетті органның мемлекеттік-жекешелік әріптестіктің жобасы бойынша мемлекеттік міндеттемелері жоқ екені туралы растау хатын қоса тіркейді.</w:t>
      </w:r>
    </w:p>
    <w:bookmarkEnd w:id="1986"/>
    <w:bookmarkStart w:name="z2127" w:id="1987"/>
    <w:p>
      <w:pPr>
        <w:spacing w:after="0"/>
        <w:ind w:left="0"/>
        <w:jc w:val="both"/>
      </w:pPr>
      <w:r>
        <w:rPr>
          <w:rFonts w:ascii="Times New Roman"/>
          <w:b w:val="false"/>
          <w:i w:val="false"/>
          <w:color w:val="000000"/>
          <w:sz w:val="28"/>
        </w:rPr>
        <w:t>
      630. Жергілікті атқарушы органдардың мемлекеттік міндеттемелерінсіз мемлекеттік-жекешелік әріптестік шарттарын/қосымша келісімдерін тіркеу үшін мемлекеттік-жекешелік әріптестіктің әрбір жеке жобасы бойынша бюджетті атқару жөніндегі жергілікті уәкілетті органдар мемлекеттік қазынашылық органына "е-Қаржымині" интеграцияланған автоматтандырылған ақпараттық жүйесі арқылы осы Қағидаларға 138-қосымшаға сәйкес нысан бойынша тіркеуге өтінімді қоса бере отырып, ұсынады:</w:t>
      </w:r>
    </w:p>
    <w:bookmarkEnd w:id="1987"/>
    <w:bookmarkStart w:name="z2128" w:id="1988"/>
    <w:p>
      <w:pPr>
        <w:spacing w:after="0"/>
        <w:ind w:left="0"/>
        <w:jc w:val="both"/>
      </w:pPr>
      <w:r>
        <w:rPr>
          <w:rFonts w:ascii="Times New Roman"/>
          <w:b w:val="false"/>
          <w:i w:val="false"/>
          <w:color w:val="000000"/>
          <w:sz w:val="28"/>
        </w:rPr>
        <w:t>
      мемлекеттік міндеттемелері жоқ мемлекеттік-жекешелік әріптестіктің шартын/қосымша келісімді;</w:t>
      </w:r>
    </w:p>
    <w:bookmarkEnd w:id="1988"/>
    <w:bookmarkStart w:name="z2129" w:id="1989"/>
    <w:p>
      <w:pPr>
        <w:spacing w:after="0"/>
        <w:ind w:left="0"/>
        <w:jc w:val="both"/>
      </w:pPr>
      <w:r>
        <w:rPr>
          <w:rFonts w:ascii="Times New Roman"/>
          <w:b w:val="false"/>
          <w:i w:val="false"/>
          <w:color w:val="000000"/>
          <w:sz w:val="28"/>
        </w:rPr>
        <w:t>
      мемлекеттік жоспарлау жөніндегі жергілікті уәкілетті органның мемлекеттік-жекешелік әріптестіктің жобасы бойынша мемлекеттік міндеттемелері жоқ екені туралы растау хатын қоса тіркейді.</w:t>
      </w:r>
    </w:p>
    <w:bookmarkEnd w:id="1989"/>
    <w:bookmarkStart w:name="z2130" w:id="1990"/>
    <w:p>
      <w:pPr>
        <w:spacing w:after="0"/>
        <w:ind w:left="0"/>
        <w:jc w:val="both"/>
      </w:pPr>
      <w:r>
        <w:rPr>
          <w:rFonts w:ascii="Times New Roman"/>
          <w:b w:val="false"/>
          <w:i w:val="false"/>
          <w:color w:val="000000"/>
          <w:sz w:val="28"/>
        </w:rPr>
        <w:t>
      631. Мемлекеттік міндеттемелері жоқ мемлекеттік-жекешелік әріптестіктің шартын/қосымша келісімді тіркеуді растау (шарттарды бұзу жағдайларын қоспағанда) осы Қағидаларға 139-қосымшаға сәйкес нысан бойынша тіркеу туралы куәлік болып табылады.</w:t>
      </w:r>
    </w:p>
    <w:bookmarkEnd w:id="1990"/>
    <w:bookmarkStart w:name="z2131" w:id="1991"/>
    <w:p>
      <w:pPr>
        <w:spacing w:after="0"/>
        <w:ind w:left="0"/>
        <w:jc w:val="both"/>
      </w:pPr>
      <w:r>
        <w:rPr>
          <w:rFonts w:ascii="Times New Roman"/>
          <w:b w:val="false"/>
          <w:i w:val="false"/>
          <w:color w:val="000000"/>
          <w:sz w:val="28"/>
        </w:rPr>
        <w:t>
      мемлекеттік қазынашысы және мемлекеттік қазынашысы орталық уәкілетті орган немесе оның аумақтық бөлімшелері тіркеуді бес жұмыс күн ішінде өтінімдер мен растау құжаттарын қарастыру, келісу жолымен кейінен тіркеу туралы куәлікті әзірлеумен (шарттарды бұзу жағдайларын қоспағанда) жүзеге асырады.</w:t>
      </w:r>
    </w:p>
    <w:bookmarkEnd w:id="1991"/>
    <w:bookmarkStart w:name="z2132" w:id="1992"/>
    <w:p>
      <w:pPr>
        <w:spacing w:after="0"/>
        <w:ind w:left="0"/>
        <w:jc w:val="both"/>
      </w:pPr>
      <w:r>
        <w:rPr>
          <w:rFonts w:ascii="Times New Roman"/>
          <w:b w:val="false"/>
          <w:i w:val="false"/>
          <w:color w:val="000000"/>
          <w:sz w:val="28"/>
        </w:rPr>
        <w:t>
      Куәлік осы Қағидаларға 139-қосымшаға сәйкес нысан бойынша екі данада жасалады.</w:t>
      </w:r>
    </w:p>
    <w:bookmarkEnd w:id="1992"/>
    <w:bookmarkStart w:name="z2133" w:id="1993"/>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екінші данасы тиісінше орталық мемлекеттік органға - мемлекеттік әріптеске немесе бюджетті атқару жөніндегі жергілікті уәкілетті органға беріледі.</w:t>
      </w:r>
    </w:p>
    <w:bookmarkEnd w:id="1993"/>
    <w:bookmarkStart w:name="z2134" w:id="1994"/>
    <w:p>
      <w:pPr>
        <w:spacing w:after="0"/>
        <w:ind w:left="0"/>
        <w:jc w:val="both"/>
      </w:pPr>
      <w:r>
        <w:rPr>
          <w:rFonts w:ascii="Times New Roman"/>
          <w:b w:val="false"/>
          <w:i w:val="false"/>
          <w:color w:val="000000"/>
          <w:sz w:val="28"/>
        </w:rPr>
        <w:t>
      139-қосымшаға сәйкес нысан бойынша куәлік бюджетті атқару бойынша орталық уәкілетті орган немесе оның аумақтық бөлімшесімен қол қойылады, жауапты орындаушының құжатты өндеу күнін көрсете отырып қойылған мөрмен ресімделеді.</w:t>
      </w:r>
    </w:p>
    <w:bookmarkEnd w:id="1994"/>
    <w:bookmarkStart w:name="z4498" w:id="1995"/>
    <w:p>
      <w:pPr>
        <w:spacing w:after="0"/>
        <w:ind w:left="0"/>
        <w:jc w:val="left"/>
      </w:pPr>
      <w:r>
        <w:rPr>
          <w:rFonts w:ascii="Times New Roman"/>
          <w:b/>
          <w:i w:val="false"/>
          <w:color w:val="000000"/>
        </w:rPr>
        <w:t xml:space="preserve"> 14-1-тарау. "Толық бітіріп берілетін" құрылыс жобалары бойынша мемлекеттік міндеттемелерді және лизинг қызметтері бойынша азаматтық-құқықтық мәмілелерді тіркеу</w:t>
      </w:r>
    </w:p>
    <w:bookmarkEnd w:id="1995"/>
    <w:bookmarkStart w:name="z4499" w:id="1996"/>
    <w:p>
      <w:pPr>
        <w:spacing w:after="0"/>
        <w:ind w:left="0"/>
        <w:jc w:val="both"/>
      </w:pPr>
      <w:r>
        <w:rPr>
          <w:rFonts w:ascii="Times New Roman"/>
          <w:b w:val="false"/>
          <w:i w:val="false"/>
          <w:color w:val="ff0000"/>
          <w:sz w:val="28"/>
        </w:rPr>
        <w:t xml:space="preserve">
      Ескерту. 14-1-тараумен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996"/>
    <w:bookmarkStart w:name="z4500" w:id="1997"/>
    <w:p>
      <w:pPr>
        <w:spacing w:after="0"/>
        <w:ind w:left="0"/>
        <w:jc w:val="both"/>
      </w:pPr>
      <w:r>
        <w:rPr>
          <w:rFonts w:ascii="Times New Roman"/>
          <w:b w:val="false"/>
          <w:i w:val="false"/>
          <w:color w:val="000000"/>
          <w:sz w:val="28"/>
        </w:rPr>
        <w:t>
      631-1. "Толық бітіріп берілетін" құрылыс жобалары бойынша мемлекеттік міндеттемелер шарттарын және Қазақстан Республикасы Үкіметінің және жергілікті атқарушы органдардың лизинг қызметтері бойынша азаматтық-құқықтық мәмілелерді, сондай-ақ оларға қосымша келісімдерді тіркеуді мемлекеттік қазынашылық немесе мемлекеттік қазынашылық органдары жүзеге асырады.</w:t>
      </w:r>
    </w:p>
    <w:bookmarkEnd w:id="1997"/>
    <w:bookmarkStart w:name="z4501" w:id="1998"/>
    <w:p>
      <w:pPr>
        <w:spacing w:after="0"/>
        <w:ind w:left="0"/>
        <w:jc w:val="both"/>
      </w:pPr>
      <w:r>
        <w:rPr>
          <w:rFonts w:ascii="Times New Roman"/>
          <w:b w:val="false"/>
          <w:i w:val="false"/>
          <w:color w:val="000000"/>
          <w:sz w:val="28"/>
        </w:rPr>
        <w:t>
      Мемлекеттік қазынашылық немесе мемлекеттік қазынашылық органдары тіркеген "толық бітіріп берілетін" құрылыс жобалары бойынша мемлекеттік міндеттемелер шарттарына және Қазақстан Республикасы Үкіметінің және жергілікті атқарушы органдардың лизинг қызметтері бойынша азаматтық-құқықтық мәмілелерге қосымша келісімдер өнім берушіні таңдау үшін негіз болған сапаның және басқа да талаптардың өзгермейтіндігі сақталған кезде:</w:t>
      </w:r>
    </w:p>
    <w:bookmarkEnd w:id="1998"/>
    <w:bookmarkStart w:name="z4502" w:id="1999"/>
    <w:p>
      <w:pPr>
        <w:spacing w:after="0"/>
        <w:ind w:left="0"/>
        <w:jc w:val="both"/>
      </w:pPr>
      <w:r>
        <w:rPr>
          <w:rFonts w:ascii="Times New Roman"/>
          <w:b w:val="false"/>
          <w:i w:val="false"/>
          <w:color w:val="000000"/>
          <w:sz w:val="28"/>
        </w:rPr>
        <w:t>
      шартқа қатысушылардың атауы, саны немесе ауыстырылуы, "толық бітіріп берілетін" құрылыс жобалары бойынша мемлекеттік міндеттемелер шарттарын және лизинг қызметтері бойынша азаматтық-құқықтық мәмілелерді іске асыру сомалары мен мерзімдері (оның ішінде төлем кестелері өзгерген кезде);</w:t>
      </w:r>
    </w:p>
    <w:bookmarkEnd w:id="1999"/>
    <w:bookmarkStart w:name="z4503" w:id="2000"/>
    <w:p>
      <w:pPr>
        <w:spacing w:after="0"/>
        <w:ind w:left="0"/>
        <w:jc w:val="both"/>
      </w:pPr>
      <w:r>
        <w:rPr>
          <w:rFonts w:ascii="Times New Roman"/>
          <w:b w:val="false"/>
          <w:i w:val="false"/>
          <w:color w:val="000000"/>
          <w:sz w:val="28"/>
        </w:rPr>
        <w:t>
      жасалған шарттың талаптарында және Қазақстан Республикасының заңнамасында көзделген жағдайларда және тәртіппен шартты бұзған жағдайларда тіркеледі.</w:t>
      </w:r>
    </w:p>
    <w:bookmarkEnd w:id="2000"/>
    <w:bookmarkStart w:name="z4504" w:id="2001"/>
    <w:p>
      <w:pPr>
        <w:spacing w:after="0"/>
        <w:ind w:left="0"/>
        <w:jc w:val="both"/>
      </w:pPr>
      <w:r>
        <w:rPr>
          <w:rFonts w:ascii="Times New Roman"/>
          <w:b w:val="false"/>
          <w:i w:val="false"/>
          <w:color w:val="000000"/>
          <w:sz w:val="28"/>
        </w:rPr>
        <w:t>
      Тиісті бюджет комиссиясының қарауынсыз "толық бітіріп берілетін" құрылыс жобалары бойынша мемлекеттік міндеттемелер шартында көзделген мемлекеттік міндеттемелердің және лизинг қызметтері бойынша азаматтық-құқықтық мәмілелердің мөлшерін өзгертуге жол берілмейді.</w:t>
      </w:r>
    </w:p>
    <w:bookmarkEnd w:id="2001"/>
    <w:bookmarkStart w:name="z4505" w:id="2002"/>
    <w:p>
      <w:pPr>
        <w:spacing w:after="0"/>
        <w:ind w:left="0"/>
        <w:jc w:val="both"/>
      </w:pPr>
      <w:r>
        <w:rPr>
          <w:rFonts w:ascii="Times New Roman"/>
          <w:b w:val="false"/>
          <w:i w:val="false"/>
          <w:color w:val="000000"/>
          <w:sz w:val="28"/>
        </w:rPr>
        <w:t>
      "Толық бітіріп берілетін" құрылыс туралы шарттың сомасы мемлекеттің міндеттемелерін ұлғайту жағына өзгертілуге жатпайды.</w:t>
      </w:r>
    </w:p>
    <w:bookmarkEnd w:id="2002"/>
    <w:bookmarkStart w:name="z4506" w:id="2003"/>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және лизинг қызметтері бойынша азаматтық-құқықтық мәмілелер шартын шарт тараптарының келісімі бойынша өзгертуге және бұзуға болады.</w:t>
      </w:r>
    </w:p>
    <w:bookmarkEnd w:id="2003"/>
    <w:bookmarkStart w:name="z4507" w:id="200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шарттары және лизинг қызметтері бойынша азаматтық-құқықтық мәмілелер тіркеу туралы куәлік бар болған кезде жарамды.</w:t>
      </w:r>
    </w:p>
    <w:bookmarkEnd w:id="2004"/>
    <w:bookmarkStart w:name="z4508" w:id="2005"/>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тараптар өзіне алған барлық міндеттемелерді орындағаннан кейін аяқталды деп есептеледі.</w:t>
      </w:r>
    </w:p>
    <w:bookmarkEnd w:id="2005"/>
    <w:bookmarkStart w:name="z4509" w:id="2006"/>
    <w:p>
      <w:pPr>
        <w:spacing w:after="0"/>
        <w:ind w:left="0"/>
        <w:jc w:val="both"/>
      </w:pPr>
      <w:r>
        <w:rPr>
          <w:rFonts w:ascii="Times New Roman"/>
          <w:b w:val="false"/>
          <w:i w:val="false"/>
          <w:color w:val="000000"/>
          <w:sz w:val="28"/>
        </w:rPr>
        <w:t>
      631-2. "Толық бітіріп берілетін" құрылыс жобалары бойынша мемлекеттік міндеттемелердің шарттары/қосымша келісімдері және лизинг қызметтері бойынша азаматтық-құқықтық мәмілелер шартта белгіленген сомалар мен мерзімдер шегінде, сондай-ақ тиісті бюджет комиссиясының шешіміне сәйкес тіркелуге жатады.</w:t>
      </w:r>
    </w:p>
    <w:bookmarkEnd w:id="2006"/>
    <w:bookmarkStart w:name="z4510" w:id="2007"/>
    <w:p>
      <w:pPr>
        <w:spacing w:after="0"/>
        <w:ind w:left="0"/>
        <w:jc w:val="both"/>
      </w:pPr>
      <w:r>
        <w:rPr>
          <w:rFonts w:ascii="Times New Roman"/>
          <w:b w:val="false"/>
          <w:i w:val="false"/>
          <w:color w:val="000000"/>
          <w:sz w:val="28"/>
        </w:rPr>
        <w:t>
      631-3. Орталық мемлекеттік органдар мен бюджетті атқару жөніндегі жергілікті уәкілетті органдар мемлекеттік қазынашылыққа немесе мемлекеттік қазынашылық органына тіркеуге "толық бітіріп берілетін" құрылыс жобалары бойынша мемлекеттік міндеттемелерді және лизинг қызметтері бойынша азаматтық-құқықтық мәмілелерді шарттарды/қосымша келісімдерді ұсынуды олар жасалғаннан кейін бес жұмыс күнінен кешіктірмей "е-Қаржымині" интеграцияланған автоматтандырылған ақпараттық жүйесі арқылы жүзеге асырады.</w:t>
      </w:r>
    </w:p>
    <w:bookmarkEnd w:id="2007"/>
    <w:bookmarkStart w:name="z4511" w:id="2008"/>
    <w:p>
      <w:pPr>
        <w:spacing w:after="0"/>
        <w:ind w:left="0"/>
        <w:jc w:val="both"/>
      </w:pPr>
      <w:r>
        <w:rPr>
          <w:rFonts w:ascii="Times New Roman"/>
          <w:b w:val="false"/>
          <w:i w:val="false"/>
          <w:color w:val="000000"/>
          <w:sz w:val="28"/>
        </w:rPr>
        <w:t>
      631-4.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және жергілікті атқарушы органдардың лизинг қызметтері бойынша азаматтық-құқықтық мәмілелерді тіркеу мемлекеттік қазынашылыққа немесе мемлекеттік қазынашылық органына "е-Қаржымині" интеграцияланған автоматтандырылған ақпараттық жүйесі арқылы ұсынылатын тіркеуге арналған өтінім негізінде жүзеге асырылады.</w:t>
      </w:r>
    </w:p>
    <w:bookmarkEnd w:id="2008"/>
    <w:bookmarkStart w:name="z4512" w:id="2009"/>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шарттарын/қосымша келісімдерін және лизинг қызметтері бойынша азаматтық-құқықтық мәмілелерді тіркеуге арналған өтінім осы Қағидаларға 136-1-қосымшаға (бұдан әрі – 136-1-қосымшаға сәйкес нысан бойынша өтінім) сәйкес нысан бойынша жасалады.</w:t>
      </w:r>
    </w:p>
    <w:bookmarkEnd w:id="2009"/>
    <w:bookmarkStart w:name="z4513" w:id="2010"/>
    <w:p>
      <w:pPr>
        <w:spacing w:after="0"/>
        <w:ind w:left="0"/>
        <w:jc w:val="both"/>
      </w:pPr>
      <w:r>
        <w:rPr>
          <w:rFonts w:ascii="Times New Roman"/>
          <w:b w:val="false"/>
          <w:i w:val="false"/>
          <w:color w:val="000000"/>
          <w:sz w:val="28"/>
        </w:rPr>
        <w:t>
      631-5.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лизинг қызметтері бойынша азаматтық-құқықтық мәмілелерді тіркеу үшін орталық мемлекеттік органдар әрбір жеке "толық бітіріп берілетін" құрылыс жобалары бойынша және лизинг қызметтері бойынша азаматтық-құқықтық мәмілелерді мемлекеттік қазынашылыққа "е-Қаржымині" интеграцияланған автоматтандырылған ақпараттық жүйесі арқылы мына құжаттарды:</w:t>
      </w:r>
    </w:p>
    <w:bookmarkEnd w:id="2010"/>
    <w:bookmarkStart w:name="z4514" w:id="2011"/>
    <w:p>
      <w:pPr>
        <w:spacing w:after="0"/>
        <w:ind w:left="0"/>
        <w:jc w:val="both"/>
      </w:pPr>
      <w:r>
        <w:rPr>
          <w:rFonts w:ascii="Times New Roman"/>
          <w:b w:val="false"/>
          <w:i w:val="false"/>
          <w:color w:val="000000"/>
          <w:sz w:val="28"/>
        </w:rPr>
        <w:t>
      осы Қағидаларға 136-1-қосымшаға сәйкес нысан бойынша өтінімді;</w:t>
      </w:r>
    </w:p>
    <w:bookmarkEnd w:id="2011"/>
    <w:bookmarkStart w:name="z4515" w:id="2012"/>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 шартын/қосымша келісімді;</w:t>
      </w:r>
    </w:p>
    <w:bookmarkEnd w:id="2012"/>
    <w:bookmarkStart w:name="z4516" w:id="2013"/>
    <w:p>
      <w:pPr>
        <w:spacing w:after="0"/>
        <w:ind w:left="0"/>
        <w:jc w:val="both"/>
      </w:pPr>
      <w:r>
        <w:rPr>
          <w:rFonts w:ascii="Times New Roman"/>
          <w:b w:val="false"/>
          <w:i w:val="false"/>
          <w:color w:val="000000"/>
          <w:sz w:val="28"/>
        </w:rPr>
        <w:t>
      республикалық бюджет комиссиясының шешімін;</w:t>
      </w:r>
    </w:p>
    <w:bookmarkEnd w:id="2013"/>
    <w:bookmarkStart w:name="z4517" w:id="2014"/>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немесе "толық бітіріп берілетін" құрылыстың ("толық бітіріп берілетін" құрылыс жобалары бойынша) есептік құны бойынша ведомстводан тыс кешенді сараптаманың оң қорытындысын;</w:t>
      </w:r>
    </w:p>
    <w:bookmarkEnd w:id="2014"/>
    <w:bookmarkStart w:name="z4518" w:id="2015"/>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2015"/>
    <w:bookmarkStart w:name="z4519" w:id="2016"/>
    <w:p>
      <w:pPr>
        <w:spacing w:after="0"/>
        <w:ind w:left="0"/>
        <w:jc w:val="both"/>
      </w:pPr>
      <w:r>
        <w:rPr>
          <w:rFonts w:ascii="Times New Roman"/>
          <w:b w:val="false"/>
          <w:i w:val="false"/>
          <w:color w:val="000000"/>
          <w:sz w:val="28"/>
        </w:rPr>
        <w:t>
      631-6. "Толық бітіріп берілетін" құрылыс жобалары бойынша мемлекеттік міндеттемелердің шарттарын/қосымша келісімдерді және жергілікті атқарушы органдардың лизинг қызметтері бойынша азаматтық-құқықтық мәмілелерді тіркеу үшін әрбір жеке "толық бітіріп берілетін" құрылыс жобасы бойынша бюджетті атқару жөніндегі жергілікті уәкілетті органдар және лизинг қызметтері бойынша азаматтық-құқықтық мәмілелерді "е-Қаржымині" интеграцияланған автоматтандырылған ақпараттық жүйесі арқылы мемлекеттік қазынашылық органына:</w:t>
      </w:r>
    </w:p>
    <w:bookmarkEnd w:id="2016"/>
    <w:bookmarkStart w:name="z4520" w:id="2017"/>
    <w:p>
      <w:pPr>
        <w:spacing w:after="0"/>
        <w:ind w:left="0"/>
        <w:jc w:val="both"/>
      </w:pPr>
      <w:r>
        <w:rPr>
          <w:rFonts w:ascii="Times New Roman"/>
          <w:b w:val="false"/>
          <w:i w:val="false"/>
          <w:color w:val="000000"/>
          <w:sz w:val="28"/>
        </w:rPr>
        <w:t>
      осы Қағидаларға 136-1-қосымшаға сәйкес нысан бойынша өтінімді;</w:t>
      </w:r>
    </w:p>
    <w:bookmarkEnd w:id="2017"/>
    <w:bookmarkStart w:name="z4521" w:id="2018"/>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міндеттемелердің шартын/қосымша келісімді;</w:t>
      </w:r>
    </w:p>
    <w:bookmarkEnd w:id="2018"/>
    <w:bookmarkStart w:name="z4522" w:id="2019"/>
    <w:p>
      <w:pPr>
        <w:spacing w:after="0"/>
        <w:ind w:left="0"/>
        <w:jc w:val="both"/>
      </w:pPr>
      <w:r>
        <w:rPr>
          <w:rFonts w:ascii="Times New Roman"/>
          <w:b w:val="false"/>
          <w:i w:val="false"/>
          <w:color w:val="000000"/>
          <w:sz w:val="28"/>
        </w:rPr>
        <w:t>
      тиісті бюджет комиссиясының шешімін;</w:t>
      </w:r>
    </w:p>
    <w:bookmarkEnd w:id="2019"/>
    <w:bookmarkStart w:name="z4523" w:id="2020"/>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бойынша ведомстводан тыс кешенді сараптаманың оң қорытындысын немесе "толық бітіріп берілетін" құрылыстың есептік құнын ("толық бітіріп берілетін" құрылыс жобалары бойынша);</w:t>
      </w:r>
    </w:p>
    <w:bookmarkEnd w:id="2020"/>
    <w:bookmarkStart w:name="z4524" w:id="2021"/>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2021"/>
    <w:bookmarkStart w:name="z4525" w:id="2022"/>
    <w:p>
      <w:pPr>
        <w:spacing w:after="0"/>
        <w:ind w:left="0"/>
        <w:jc w:val="both"/>
      </w:pPr>
      <w:r>
        <w:rPr>
          <w:rFonts w:ascii="Times New Roman"/>
          <w:b w:val="false"/>
          <w:i w:val="false"/>
          <w:color w:val="000000"/>
          <w:sz w:val="28"/>
        </w:rPr>
        <w:t>
      631-7. Осы Қағидаларға 137-1-қосымшаға сәйкес нысан бойынша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 (бұдан әрі – 137-1-қосымшаға сәйкес нысан бойынша куәлік) "толық бітіріп берілетін" құрылыс жобалары бойынша мемлекеттік міндеттемелердің және лизинг қызметтері бойынша азаматтық-құқықтық мәмілелердің (шарттарды бұзу жағдайларын қоспағанда) тіркелгенін растайтын құжат болып табылады.</w:t>
      </w:r>
    </w:p>
    <w:bookmarkEnd w:id="2022"/>
    <w:bookmarkStart w:name="z4526" w:id="2023"/>
    <w:p>
      <w:pPr>
        <w:spacing w:after="0"/>
        <w:ind w:left="0"/>
        <w:jc w:val="both"/>
      </w:pPr>
      <w:r>
        <w:rPr>
          <w:rFonts w:ascii="Times New Roman"/>
          <w:b w:val="false"/>
          <w:i w:val="false"/>
          <w:color w:val="000000"/>
          <w:sz w:val="28"/>
        </w:rPr>
        <w:t>
      631-8. Мемлекеттік қазынашылық немесе мемлекеттік қазынашылық органы кейіннен тіркеу туралы куәлікті қалыптастырып (шарттарды бұзу жағдайларын қоспағанда) бес жұмыс күні ішінде өтінімді және растайтын құжаттарды қарау жолымен тіркеуді жүзеге асырады.</w:t>
      </w:r>
    </w:p>
    <w:bookmarkEnd w:id="2023"/>
    <w:bookmarkStart w:name="z4527" w:id="2024"/>
    <w:p>
      <w:pPr>
        <w:spacing w:after="0"/>
        <w:ind w:left="0"/>
        <w:jc w:val="both"/>
      </w:pPr>
      <w:r>
        <w:rPr>
          <w:rFonts w:ascii="Times New Roman"/>
          <w:b w:val="false"/>
          <w:i w:val="false"/>
          <w:color w:val="000000"/>
          <w:sz w:val="28"/>
        </w:rPr>
        <w:t>
      631-9. Осы Қағидаларға 137-1-қосымшаға сәйкес нысан бойынша куәлік екі данада жасалады.</w:t>
      </w:r>
    </w:p>
    <w:bookmarkEnd w:id="2024"/>
    <w:bookmarkStart w:name="z4528" w:id="2025"/>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екінші данасы тиісінше орталық мемлекеттік органға немесе бюджетті атқару жөніндегі жергілікті уәкілетті органға беріледі.</w:t>
      </w:r>
    </w:p>
    <w:bookmarkEnd w:id="2025"/>
    <w:bookmarkStart w:name="z4529" w:id="2026"/>
    <w:p>
      <w:pPr>
        <w:spacing w:after="0"/>
        <w:ind w:left="0"/>
        <w:jc w:val="both"/>
      </w:pPr>
      <w:r>
        <w:rPr>
          <w:rFonts w:ascii="Times New Roman"/>
          <w:b w:val="false"/>
          <w:i w:val="false"/>
          <w:color w:val="000000"/>
          <w:sz w:val="28"/>
        </w:rPr>
        <w:t>
      631-10. Осы Қағидаларға 137-1-қосымшаға сәйкес нысан бойынша куәлікке мемлекеттік қазынашылық немесе мемлекеттік қазынашылық органы қол қояды, жауапты орындаушы құжатты өңдеу күнін қойып, мөрмен ресімделеді.</w:t>
      </w:r>
    </w:p>
    <w:bookmarkEnd w:id="2026"/>
    <w:bookmarkStart w:name="z2135" w:id="2027"/>
    <w:p>
      <w:pPr>
        <w:spacing w:after="0"/>
        <w:ind w:left="0"/>
        <w:jc w:val="left"/>
      </w:pPr>
      <w:r>
        <w:rPr>
          <w:rFonts w:ascii="Times New Roman"/>
          <w:b/>
          <w:i w:val="false"/>
          <w:color w:val="000000"/>
        </w:rPr>
        <w:t xml:space="preserve"> 15-тарау. Қазынашылық мониторинг</w:t>
      </w:r>
    </w:p>
    <w:bookmarkEnd w:id="2027"/>
    <w:bookmarkStart w:name="z2136" w:id="2028"/>
    <w:p>
      <w:pPr>
        <w:spacing w:after="0"/>
        <w:ind w:left="0"/>
        <w:jc w:val="both"/>
      </w:pPr>
      <w:r>
        <w:rPr>
          <w:rFonts w:ascii="Times New Roman"/>
          <w:b w:val="false"/>
          <w:i w:val="false"/>
          <w:color w:val="000000"/>
          <w:sz w:val="28"/>
        </w:rPr>
        <w:t>
      632. Қазынашылық мониторинг Қазақстан Республикасының бюджет заңнамасын бұзу тәуекелдерін анықтау мақсатында талдау жүргізу және деректерді жинау жолымен жүргізіледі.</w:t>
      </w:r>
    </w:p>
    <w:bookmarkEnd w:id="2028"/>
    <w:bookmarkStart w:name="z2137" w:id="2029"/>
    <w:p>
      <w:pPr>
        <w:spacing w:after="0"/>
        <w:ind w:left="0"/>
        <w:jc w:val="both"/>
      </w:pPr>
      <w:r>
        <w:rPr>
          <w:rFonts w:ascii="Times New Roman"/>
          <w:b w:val="false"/>
          <w:i w:val="false"/>
          <w:color w:val="000000"/>
          <w:sz w:val="28"/>
        </w:rPr>
        <w:t xml:space="preserve">
      Қазынашылық мониторингті мемлекеттік қазынашылық және мемлекеттік қазынашылық органдары ағымдағы бақылауды жүзеге асыру барысында жүзеге асырады. </w:t>
      </w:r>
    </w:p>
    <w:bookmarkEnd w:id="2029"/>
    <w:bookmarkStart w:name="z2138" w:id="2030"/>
    <w:p>
      <w:pPr>
        <w:spacing w:after="0"/>
        <w:ind w:left="0"/>
        <w:jc w:val="both"/>
      </w:pPr>
      <w:r>
        <w:rPr>
          <w:rFonts w:ascii="Times New Roman"/>
          <w:b w:val="false"/>
          <w:i w:val="false"/>
          <w:color w:val="000000"/>
          <w:sz w:val="28"/>
        </w:rPr>
        <w:t xml:space="preserve">
      Қазынашылық мониторинг мемлекеттік мекемелер мен квазимемлекеттік сектор субъектілерінің өткізілген және орындалмай қайтарылған қаржылық құжаттары негізінде жүзеге асырылады. </w:t>
      </w:r>
    </w:p>
    <w:bookmarkEnd w:id="2030"/>
    <w:bookmarkStart w:name="z2139" w:id="2031"/>
    <w:p>
      <w:pPr>
        <w:spacing w:after="0"/>
        <w:ind w:left="0"/>
        <w:jc w:val="both"/>
      </w:pPr>
      <w:r>
        <w:rPr>
          <w:rFonts w:ascii="Times New Roman"/>
          <w:b w:val="false"/>
          <w:i w:val="false"/>
          <w:color w:val="000000"/>
          <w:sz w:val="28"/>
        </w:rPr>
        <w:t>
      Мемлекеттік қазынашылық органдары ағымдағы бақылауды жүзеге асыру кезінде бюджет қаражатының тиімді пайдаланылуын қамтамасыз ету жөнінде алдын алу шараларын қабылдайды.</w:t>
      </w:r>
    </w:p>
    <w:bookmarkEnd w:id="2031"/>
    <w:bookmarkStart w:name="z2140" w:id="2032"/>
    <w:p>
      <w:pPr>
        <w:spacing w:after="0"/>
        <w:ind w:left="0"/>
        <w:jc w:val="both"/>
      </w:pPr>
      <w:r>
        <w:rPr>
          <w:rFonts w:ascii="Times New Roman"/>
          <w:b w:val="false"/>
          <w:i w:val="false"/>
          <w:color w:val="000000"/>
          <w:sz w:val="28"/>
        </w:rPr>
        <w:t>
      Бюджеттің атқарылу процесінде қазынашылық профилактикалық бақылау барысында анықталған бұзушылық белгілері бар қаржылық құжаттар орындалмай қайтарылады.</w:t>
      </w:r>
    </w:p>
    <w:bookmarkEnd w:id="2032"/>
    <w:bookmarkStart w:name="z2141" w:id="2033"/>
    <w:p>
      <w:pPr>
        <w:spacing w:after="0"/>
        <w:ind w:left="0"/>
        <w:jc w:val="both"/>
      </w:pPr>
      <w:r>
        <w:rPr>
          <w:rFonts w:ascii="Times New Roman"/>
          <w:b w:val="false"/>
          <w:i w:val="false"/>
          <w:color w:val="000000"/>
          <w:sz w:val="28"/>
        </w:rPr>
        <w:t xml:space="preserve">
      Бюджетті атқару кезінде қазынашылық мониторинг субъектілері: </w:t>
      </w:r>
    </w:p>
    <w:bookmarkEnd w:id="2033"/>
    <w:bookmarkStart w:name="z2142" w:id="2034"/>
    <w:p>
      <w:pPr>
        <w:spacing w:after="0"/>
        <w:ind w:left="0"/>
        <w:jc w:val="both"/>
      </w:pPr>
      <w:r>
        <w:rPr>
          <w:rFonts w:ascii="Times New Roman"/>
          <w:b w:val="false"/>
          <w:i w:val="false"/>
          <w:color w:val="000000"/>
          <w:sz w:val="28"/>
        </w:rPr>
        <w:t xml:space="preserve">
      бюджеттік бағдарламалар әкімшілері; </w:t>
      </w:r>
    </w:p>
    <w:bookmarkEnd w:id="2034"/>
    <w:bookmarkStart w:name="z2143" w:id="2035"/>
    <w:p>
      <w:pPr>
        <w:spacing w:after="0"/>
        <w:ind w:left="0"/>
        <w:jc w:val="both"/>
      </w:pPr>
      <w:r>
        <w:rPr>
          <w:rFonts w:ascii="Times New Roman"/>
          <w:b w:val="false"/>
          <w:i w:val="false"/>
          <w:color w:val="000000"/>
          <w:sz w:val="28"/>
        </w:rPr>
        <w:t xml:space="preserve">
      мемлекеттік мекемелер; </w:t>
      </w:r>
    </w:p>
    <w:bookmarkEnd w:id="2035"/>
    <w:bookmarkStart w:name="z2144" w:id="2036"/>
    <w:p>
      <w:pPr>
        <w:spacing w:after="0"/>
        <w:ind w:left="0"/>
        <w:jc w:val="both"/>
      </w:pPr>
      <w:r>
        <w:rPr>
          <w:rFonts w:ascii="Times New Roman"/>
          <w:b w:val="false"/>
          <w:i w:val="false"/>
          <w:color w:val="000000"/>
          <w:sz w:val="28"/>
        </w:rPr>
        <w:t xml:space="preserve">
      квазимемлекеттік сектор субъектілері; </w:t>
      </w:r>
    </w:p>
    <w:bookmarkEnd w:id="2036"/>
    <w:bookmarkStart w:name="z2145" w:id="2037"/>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өткізілген және орындаусыз қайтарылған қаржылық құжаттары бюджетті атқару кезіндегі қазынашылық мониторинг объектілері болып табылады.</w:t>
      </w:r>
    </w:p>
    <w:bookmarkEnd w:id="2037"/>
    <w:bookmarkStart w:name="z2146" w:id="2038"/>
    <w:p>
      <w:pPr>
        <w:spacing w:after="0"/>
        <w:ind w:left="0"/>
        <w:jc w:val="both"/>
      </w:pPr>
      <w:r>
        <w:rPr>
          <w:rFonts w:ascii="Times New Roman"/>
          <w:b w:val="false"/>
          <w:i w:val="false"/>
          <w:color w:val="000000"/>
          <w:sz w:val="28"/>
        </w:rPr>
        <w:t xml:space="preserve">
      Қазынашылықтың ақпараттық жүйесінде жүргізілетін қаржылық операциялардың ай сайынғы көлемі қазынашылық мониторинг жүргізу үшін негіз болып табылады. </w:t>
      </w:r>
    </w:p>
    <w:bookmarkEnd w:id="2038"/>
    <w:bookmarkStart w:name="z2147" w:id="2039"/>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орындалған және қабылданбаған қаржылық құжаттары бойынша Қазынашылық мониторинг мемлекеттік қазынашылық органдарында тоқсан сайын жүргізіледі.</w:t>
      </w:r>
    </w:p>
    <w:bookmarkEnd w:id="2039"/>
    <w:bookmarkStart w:name="z2148" w:id="2040"/>
    <w:p>
      <w:pPr>
        <w:spacing w:after="0"/>
        <w:ind w:left="0"/>
        <w:jc w:val="both"/>
      </w:pPr>
      <w:r>
        <w:rPr>
          <w:rFonts w:ascii="Times New Roman"/>
          <w:b w:val="false"/>
          <w:i w:val="false"/>
          <w:color w:val="000000"/>
          <w:sz w:val="28"/>
        </w:rPr>
        <w:t>
      Қазынашылық мониторингтің тәртібі, нысандары мен мерзімдері мемлекеттік қазынашылық басшысының бұйрығымен айқындалады.</w:t>
      </w:r>
    </w:p>
    <w:bookmarkEnd w:id="2040"/>
    <w:bookmarkStart w:name="z2149" w:id="2041"/>
    <w:p>
      <w:pPr>
        <w:spacing w:after="0"/>
        <w:ind w:left="0"/>
        <w:jc w:val="both"/>
      </w:pPr>
      <w:r>
        <w:rPr>
          <w:rFonts w:ascii="Times New Roman"/>
          <w:b w:val="false"/>
          <w:i w:val="false"/>
          <w:color w:val="000000"/>
          <w:sz w:val="28"/>
        </w:rPr>
        <w:t>
      Мемлекеттік қазынашылық қазынашылық мониторинг нәтижелері туралы ақпаратты тоқсан сайын Қазақстан Республикасының Қаржы министрлігіне ұсынады.</w:t>
      </w:r>
    </w:p>
    <w:bookmarkEnd w:id="2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1-қосымша</w:t>
            </w:r>
          </w:p>
        </w:tc>
      </w:tr>
    </w:tbl>
    <w:bookmarkStart w:name="z2151" w:id="2042"/>
    <w:p>
      <w:pPr>
        <w:spacing w:after="0"/>
        <w:ind w:left="0"/>
        <w:jc w:val="left"/>
      </w:pPr>
      <w:r>
        <w:rPr>
          <w:rFonts w:ascii="Times New Roman"/>
          <w:b/>
          <w:i w:val="false"/>
          <w:color w:val="000000"/>
        </w:rPr>
        <w:t xml:space="preserve"> Төлемдер бойынша мемлекеттік мекемені қаржыландырудың жеке жоспарының жобасы</w:t>
      </w:r>
    </w:p>
    <w:bookmarkEnd w:id="2042"/>
    <w:bookmarkStart w:name="z2152" w:id="2043"/>
    <w:p>
      <w:pPr>
        <w:spacing w:after="0"/>
        <w:ind w:left="0"/>
        <w:jc w:val="both"/>
      </w:pPr>
      <w:r>
        <w:rPr>
          <w:rFonts w:ascii="Times New Roman"/>
          <w:b w:val="false"/>
          <w:i w:val="false"/>
          <w:color w:val="000000"/>
          <w:sz w:val="28"/>
        </w:rPr>
        <w:t>
      Өңір _______________________________</w:t>
      </w:r>
    </w:p>
    <w:bookmarkEnd w:id="2043"/>
    <w:bookmarkStart w:name="z2153" w:id="2044"/>
    <w:p>
      <w:pPr>
        <w:spacing w:after="0"/>
        <w:ind w:left="0"/>
        <w:jc w:val="both"/>
      </w:pPr>
      <w:r>
        <w:rPr>
          <w:rFonts w:ascii="Times New Roman"/>
          <w:b w:val="false"/>
          <w:i w:val="false"/>
          <w:color w:val="000000"/>
          <w:sz w:val="28"/>
        </w:rPr>
        <w:t>
      Бюджеттің түрі _____________________</w:t>
      </w:r>
    </w:p>
    <w:bookmarkEnd w:id="2044"/>
    <w:bookmarkStart w:name="z2154" w:id="2045"/>
    <w:p>
      <w:pPr>
        <w:spacing w:after="0"/>
        <w:ind w:left="0"/>
        <w:jc w:val="both"/>
      </w:pPr>
      <w:r>
        <w:rPr>
          <w:rFonts w:ascii="Times New Roman"/>
          <w:b w:val="false"/>
          <w:i w:val="false"/>
          <w:color w:val="000000"/>
          <w:sz w:val="28"/>
        </w:rPr>
        <w:t>
      Кезең _________________________________________________________</w:t>
      </w:r>
    </w:p>
    <w:bookmarkEnd w:id="2045"/>
    <w:bookmarkStart w:name="z2155" w:id="2046"/>
    <w:p>
      <w:pPr>
        <w:spacing w:after="0"/>
        <w:ind w:left="0"/>
        <w:jc w:val="both"/>
      </w:pPr>
      <w:r>
        <w:rPr>
          <w:rFonts w:ascii="Times New Roman"/>
          <w:b w:val="false"/>
          <w:i w:val="false"/>
          <w:color w:val="000000"/>
          <w:sz w:val="28"/>
        </w:rPr>
        <w:t>
      Өлшем бірлігі ______________________</w:t>
      </w:r>
    </w:p>
    <w:bookmarkEnd w:id="2046"/>
    <w:bookmarkStart w:name="z2156" w:id="2047"/>
    <w:p>
      <w:pPr>
        <w:spacing w:after="0"/>
        <w:ind w:left="0"/>
        <w:jc w:val="both"/>
      </w:pPr>
      <w:r>
        <w:rPr>
          <w:rFonts w:ascii="Times New Roman"/>
          <w:b w:val="false"/>
          <w:i w:val="false"/>
          <w:color w:val="000000"/>
          <w:sz w:val="28"/>
        </w:rPr>
        <w:t>
      Бюджеттік бағдарламалардың әкімшісі ___________________________</w:t>
      </w:r>
    </w:p>
    <w:bookmarkEnd w:id="2047"/>
    <w:bookmarkStart w:name="z2157" w:id="2048"/>
    <w:p>
      <w:pPr>
        <w:spacing w:after="0"/>
        <w:ind w:left="0"/>
        <w:jc w:val="both"/>
      </w:pPr>
      <w:r>
        <w:rPr>
          <w:rFonts w:ascii="Times New Roman"/>
          <w:b w:val="false"/>
          <w:i w:val="false"/>
          <w:color w:val="000000"/>
          <w:sz w:val="28"/>
        </w:rPr>
        <w:t>
      Мемлекеттік мекеме ___________________________________________</w:t>
      </w:r>
    </w:p>
    <w:bookmarkEnd w:id="20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8" w:id="2049"/>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мемлекеттік мекеменің басшысы __________________</w:t>
      </w:r>
    </w:p>
    <w:bookmarkEnd w:id="2049"/>
    <w:bookmarkStart w:name="z2159" w:id="2050"/>
    <w:p>
      <w:pPr>
        <w:spacing w:after="0"/>
        <w:ind w:left="0"/>
        <w:jc w:val="both"/>
      </w:pPr>
      <w:r>
        <w:rPr>
          <w:rFonts w:ascii="Times New Roman"/>
          <w:b w:val="false"/>
          <w:i w:val="false"/>
          <w:color w:val="000000"/>
          <w:sz w:val="28"/>
        </w:rPr>
        <w:t>
      ________________________________________ ____ __________________</w:t>
      </w:r>
    </w:p>
    <w:bookmarkEnd w:id="2050"/>
    <w:bookmarkStart w:name="z2160" w:id="2051"/>
    <w:p>
      <w:pPr>
        <w:spacing w:after="0"/>
        <w:ind w:left="0"/>
        <w:jc w:val="both"/>
      </w:pPr>
      <w:r>
        <w:rPr>
          <w:rFonts w:ascii="Times New Roman"/>
          <w:b w:val="false"/>
          <w:i w:val="false"/>
          <w:color w:val="000000"/>
          <w:sz w:val="28"/>
        </w:rPr>
        <w:t>
                   (қолы)                     (қолды таратып жазу)</w:t>
      </w:r>
    </w:p>
    <w:bookmarkEnd w:id="2051"/>
    <w:bookmarkStart w:name="z2161" w:id="2052"/>
    <w:p>
      <w:pPr>
        <w:spacing w:after="0"/>
        <w:ind w:left="0"/>
        <w:jc w:val="both"/>
      </w:pPr>
      <w:r>
        <w:rPr>
          <w:rFonts w:ascii="Times New Roman"/>
          <w:b w:val="false"/>
          <w:i w:val="false"/>
          <w:color w:val="000000"/>
          <w:sz w:val="28"/>
        </w:rPr>
        <w:t>
      Мөр орны</w:t>
      </w:r>
    </w:p>
    <w:bookmarkEnd w:id="2052"/>
    <w:bookmarkStart w:name="z2162" w:id="2053"/>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w:t>
      </w:r>
    </w:p>
    <w:bookmarkEnd w:id="2053"/>
    <w:bookmarkStart w:name="z2163" w:id="2054"/>
    <w:p>
      <w:pPr>
        <w:spacing w:after="0"/>
        <w:ind w:left="0"/>
        <w:jc w:val="both"/>
      </w:pPr>
      <w:r>
        <w:rPr>
          <w:rFonts w:ascii="Times New Roman"/>
          <w:b w:val="false"/>
          <w:i w:val="false"/>
          <w:color w:val="000000"/>
          <w:sz w:val="28"/>
        </w:rPr>
        <w:t>
      ______________________________________ ______ ___________________</w:t>
      </w:r>
    </w:p>
    <w:bookmarkEnd w:id="2054"/>
    <w:bookmarkStart w:name="z2164" w:id="2055"/>
    <w:p>
      <w:pPr>
        <w:spacing w:after="0"/>
        <w:ind w:left="0"/>
        <w:jc w:val="both"/>
      </w:pPr>
      <w:r>
        <w:rPr>
          <w:rFonts w:ascii="Times New Roman"/>
          <w:b w:val="false"/>
          <w:i w:val="false"/>
          <w:color w:val="000000"/>
          <w:sz w:val="28"/>
        </w:rPr>
        <w:t>
                                        (қолы)                            (қолды таратып жазу)</w:t>
      </w:r>
    </w:p>
    <w:bookmarkEnd w:id="2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172" w:id="2056"/>
    <w:p>
      <w:pPr>
        <w:spacing w:after="0"/>
        <w:ind w:left="0"/>
        <w:jc w:val="left"/>
      </w:pPr>
      <w:r>
        <w:rPr>
          <w:rFonts w:ascii="Times New Roman"/>
          <w:b/>
          <w:i w:val="false"/>
          <w:color w:val="000000"/>
        </w:rPr>
        <w:t xml:space="preserve"> Төлемдер бойынша мемлекеттік мекемені қаржыландырудың жеке жоспары</w:t>
      </w:r>
    </w:p>
    <w:bookmarkEnd w:id="2056"/>
    <w:bookmarkStart w:name="z2173" w:id="2057"/>
    <w:p>
      <w:pPr>
        <w:spacing w:after="0"/>
        <w:ind w:left="0"/>
        <w:jc w:val="both"/>
      </w:pPr>
      <w:r>
        <w:rPr>
          <w:rFonts w:ascii="Times New Roman"/>
          <w:b w:val="false"/>
          <w:i w:val="false"/>
          <w:color w:val="000000"/>
          <w:sz w:val="28"/>
        </w:rPr>
        <w:t>
      Өңір ____________________________________</w:t>
      </w:r>
    </w:p>
    <w:bookmarkEnd w:id="2057"/>
    <w:bookmarkStart w:name="z2174" w:id="2058"/>
    <w:p>
      <w:pPr>
        <w:spacing w:after="0"/>
        <w:ind w:left="0"/>
        <w:jc w:val="both"/>
      </w:pPr>
      <w:r>
        <w:rPr>
          <w:rFonts w:ascii="Times New Roman"/>
          <w:b w:val="false"/>
          <w:i w:val="false"/>
          <w:color w:val="000000"/>
          <w:sz w:val="28"/>
        </w:rPr>
        <w:t>
      Бюджеттердің түрі _______________________</w:t>
      </w:r>
    </w:p>
    <w:bookmarkEnd w:id="2058"/>
    <w:bookmarkStart w:name="z2175" w:id="2059"/>
    <w:p>
      <w:pPr>
        <w:spacing w:after="0"/>
        <w:ind w:left="0"/>
        <w:jc w:val="both"/>
      </w:pPr>
      <w:r>
        <w:rPr>
          <w:rFonts w:ascii="Times New Roman"/>
          <w:b w:val="false"/>
          <w:i w:val="false"/>
          <w:color w:val="000000"/>
          <w:sz w:val="28"/>
        </w:rPr>
        <w:t>
      Кезең ___________________________________</w:t>
      </w:r>
    </w:p>
    <w:bookmarkEnd w:id="2059"/>
    <w:bookmarkStart w:name="z2176" w:id="2060"/>
    <w:p>
      <w:pPr>
        <w:spacing w:after="0"/>
        <w:ind w:left="0"/>
        <w:jc w:val="both"/>
      </w:pPr>
      <w:r>
        <w:rPr>
          <w:rFonts w:ascii="Times New Roman"/>
          <w:b w:val="false"/>
          <w:i w:val="false"/>
          <w:color w:val="000000"/>
          <w:sz w:val="28"/>
        </w:rPr>
        <w:t>
      Өлшем бірлігі ___________________________</w:t>
      </w:r>
    </w:p>
    <w:bookmarkEnd w:id="2060"/>
    <w:bookmarkStart w:name="z2177" w:id="2061"/>
    <w:p>
      <w:pPr>
        <w:spacing w:after="0"/>
        <w:ind w:left="0"/>
        <w:jc w:val="both"/>
      </w:pPr>
      <w:r>
        <w:rPr>
          <w:rFonts w:ascii="Times New Roman"/>
          <w:b w:val="false"/>
          <w:i w:val="false"/>
          <w:color w:val="000000"/>
          <w:sz w:val="28"/>
        </w:rPr>
        <w:t>
      Бюджеттік бағдарламалардың әкімшісі __________________</w:t>
      </w:r>
    </w:p>
    <w:bookmarkEnd w:id="2061"/>
    <w:bookmarkStart w:name="z2178" w:id="2062"/>
    <w:p>
      <w:pPr>
        <w:spacing w:after="0"/>
        <w:ind w:left="0"/>
        <w:jc w:val="both"/>
      </w:pPr>
      <w:r>
        <w:rPr>
          <w:rFonts w:ascii="Times New Roman"/>
          <w:b w:val="false"/>
          <w:i w:val="false"/>
          <w:color w:val="000000"/>
          <w:sz w:val="28"/>
        </w:rPr>
        <w:t>
      Мемлекеттік мекеме ______________________</w:t>
      </w:r>
    </w:p>
    <w:bookmarkEnd w:id="20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063"/>
          <w:p>
            <w:pPr>
              <w:spacing w:after="20"/>
              <w:ind w:left="20"/>
              <w:jc w:val="both"/>
            </w:pPr>
            <w:r>
              <w:rPr>
                <w:rFonts w:ascii="Times New Roman"/>
                <w:b w:val="false"/>
                <w:i w:val="false"/>
                <w:color w:val="000000"/>
                <w:sz w:val="20"/>
              </w:rPr>
              <w:t>
Әкімшінің коды Мемлекеттік мекеменің коды Бағдарлама</w:t>
            </w:r>
          </w:p>
          <w:bookmarkEnd w:id="2063"/>
          <w:p>
            <w:pPr>
              <w:spacing w:after="20"/>
              <w:ind w:left="20"/>
              <w:jc w:val="both"/>
            </w:pPr>
            <w:r>
              <w:rPr>
                <w:rFonts w:ascii="Times New Roman"/>
                <w:b w:val="false"/>
                <w:i w:val="false"/>
                <w:color w:val="000000"/>
                <w:sz w:val="20"/>
              </w:rPr>
              <w:t>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0" w:id="2064"/>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w:t>
      </w:r>
    </w:p>
    <w:bookmarkEnd w:id="2064"/>
    <w:bookmarkStart w:name="z2181" w:id="2065"/>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аппаратының</w:t>
      </w:r>
    </w:p>
    <w:bookmarkEnd w:id="2065"/>
    <w:bookmarkStart w:name="z2182" w:id="2066"/>
    <w:p>
      <w:pPr>
        <w:spacing w:after="0"/>
        <w:ind w:left="0"/>
        <w:jc w:val="both"/>
      </w:pPr>
      <w:r>
        <w:rPr>
          <w:rFonts w:ascii="Times New Roman"/>
          <w:b w:val="false"/>
          <w:i w:val="false"/>
          <w:color w:val="000000"/>
          <w:sz w:val="28"/>
        </w:rPr>
        <w:t>
      басшысы ____________________________________</w:t>
      </w:r>
    </w:p>
    <w:bookmarkEnd w:id="2066"/>
    <w:bookmarkStart w:name="z2183" w:id="2067"/>
    <w:p>
      <w:pPr>
        <w:spacing w:after="0"/>
        <w:ind w:left="0"/>
        <w:jc w:val="both"/>
      </w:pPr>
      <w:r>
        <w:rPr>
          <w:rFonts w:ascii="Times New Roman"/>
          <w:b w:val="false"/>
          <w:i w:val="false"/>
          <w:color w:val="000000"/>
          <w:sz w:val="28"/>
        </w:rPr>
        <w:t>
      (қолы) (тегі, аты, әкесінің аты) (ол болған жағдайда)</w:t>
      </w:r>
    </w:p>
    <w:bookmarkEnd w:id="2067"/>
    <w:bookmarkStart w:name="z2184" w:id="2068"/>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 әкімшісінің/ бюджетті атқару жөніндегі уәкілетті органның/  аудандық маңызы бар қала, ауыл, кент, ауылдық округ әкімінің аппаратының  құрылымдық бөлімшесінің басшысы</w:t>
      </w:r>
    </w:p>
    <w:bookmarkEnd w:id="2068"/>
    <w:bookmarkStart w:name="z2185" w:id="2069"/>
    <w:p>
      <w:pPr>
        <w:spacing w:after="0"/>
        <w:ind w:left="0"/>
        <w:jc w:val="both"/>
      </w:pPr>
      <w:r>
        <w:rPr>
          <w:rFonts w:ascii="Times New Roman"/>
          <w:b w:val="false"/>
          <w:i w:val="false"/>
          <w:color w:val="000000"/>
          <w:sz w:val="28"/>
        </w:rPr>
        <w:t>
      _____________________________________________</w:t>
      </w:r>
    </w:p>
    <w:bookmarkEnd w:id="2069"/>
    <w:bookmarkStart w:name="z2186" w:id="2070"/>
    <w:p>
      <w:pPr>
        <w:spacing w:after="0"/>
        <w:ind w:left="0"/>
        <w:jc w:val="both"/>
      </w:pPr>
      <w:r>
        <w:rPr>
          <w:rFonts w:ascii="Times New Roman"/>
          <w:b w:val="false"/>
          <w:i w:val="false"/>
          <w:color w:val="000000"/>
          <w:sz w:val="28"/>
        </w:rPr>
        <w:t>
      (қолы) (тегі, аты, әкесінің аты) (ол болған жағдайда)</w:t>
      </w:r>
    </w:p>
    <w:bookmarkEnd w:id="2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3-қосымша</w:t>
            </w:r>
          </w:p>
        </w:tc>
      </w:tr>
    </w:tbl>
    <w:bookmarkStart w:name="z2188" w:id="2071"/>
    <w:p>
      <w:pPr>
        <w:spacing w:after="0"/>
        <w:ind w:left="0"/>
        <w:jc w:val="left"/>
      </w:pPr>
      <w:r>
        <w:rPr>
          <w:rFonts w:ascii="Times New Roman"/>
          <w:b/>
          <w:i w:val="false"/>
          <w:color w:val="000000"/>
        </w:rPr>
        <w:t xml:space="preserve"> __ жылғы "__" ________ төлемдер бойынша қаржыландырудың жеке жоспары</w:t>
      </w:r>
    </w:p>
    <w:bookmarkEnd w:id="2071"/>
    <w:bookmarkStart w:name="z2189" w:id="2072"/>
    <w:p>
      <w:pPr>
        <w:spacing w:after="0"/>
        <w:ind w:left="0"/>
        <w:jc w:val="both"/>
      </w:pPr>
      <w:r>
        <w:rPr>
          <w:rFonts w:ascii="Times New Roman"/>
          <w:b w:val="false"/>
          <w:i w:val="false"/>
          <w:color w:val="000000"/>
          <w:sz w:val="28"/>
        </w:rPr>
        <w:t>
      Өңір _______________________________________________________</w:t>
      </w:r>
    </w:p>
    <w:bookmarkEnd w:id="2072"/>
    <w:bookmarkStart w:name="z2190" w:id="2073"/>
    <w:p>
      <w:pPr>
        <w:spacing w:after="0"/>
        <w:ind w:left="0"/>
        <w:jc w:val="both"/>
      </w:pPr>
      <w:r>
        <w:rPr>
          <w:rFonts w:ascii="Times New Roman"/>
          <w:b w:val="false"/>
          <w:i w:val="false"/>
          <w:color w:val="000000"/>
          <w:sz w:val="28"/>
        </w:rPr>
        <w:t>
      Бюджеттің түрі ______________________________________________</w:t>
      </w:r>
    </w:p>
    <w:bookmarkEnd w:id="2073"/>
    <w:bookmarkStart w:name="z2191" w:id="2074"/>
    <w:p>
      <w:pPr>
        <w:spacing w:after="0"/>
        <w:ind w:left="0"/>
        <w:jc w:val="both"/>
      </w:pPr>
      <w:r>
        <w:rPr>
          <w:rFonts w:ascii="Times New Roman"/>
          <w:b w:val="false"/>
          <w:i w:val="false"/>
          <w:color w:val="000000"/>
          <w:sz w:val="28"/>
        </w:rPr>
        <w:t>
      Кезең ______________________________________________________</w:t>
      </w:r>
    </w:p>
    <w:bookmarkEnd w:id="2074"/>
    <w:bookmarkStart w:name="z2192" w:id="2075"/>
    <w:p>
      <w:pPr>
        <w:spacing w:after="0"/>
        <w:ind w:left="0"/>
        <w:jc w:val="both"/>
      </w:pPr>
      <w:r>
        <w:rPr>
          <w:rFonts w:ascii="Times New Roman"/>
          <w:b w:val="false"/>
          <w:i w:val="false"/>
          <w:color w:val="000000"/>
          <w:sz w:val="28"/>
        </w:rPr>
        <w:t>
      Өлшем бірлігі________________________________________________</w:t>
      </w:r>
    </w:p>
    <w:bookmarkEnd w:id="2075"/>
    <w:bookmarkStart w:name="z2193" w:id="2076"/>
    <w:p>
      <w:pPr>
        <w:spacing w:after="0"/>
        <w:ind w:left="0"/>
        <w:jc w:val="both"/>
      </w:pPr>
      <w:r>
        <w:rPr>
          <w:rFonts w:ascii="Times New Roman"/>
          <w:b w:val="false"/>
          <w:i w:val="false"/>
          <w:color w:val="000000"/>
          <w:sz w:val="28"/>
        </w:rPr>
        <w:t>
      Бюджеттік бағдарламалардың әкімшісі/бюджетті атқару жөніндегі уәкілетті орган/ аудандық маңызы бар қала, ауыл, кент, ауылдық округ әкімі _______________________</w:t>
      </w:r>
    </w:p>
    <w:bookmarkEnd w:id="20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194" w:id="2077"/>
    <w:p>
      <w:pPr>
        <w:spacing w:after="0"/>
        <w:ind w:left="0"/>
        <w:jc w:val="both"/>
      </w:pPr>
      <w:r>
        <w:rPr>
          <w:rFonts w:ascii="Times New Roman"/>
          <w:b w:val="false"/>
          <w:i w:val="false"/>
          <w:color w:val="000000"/>
          <w:sz w:val="28"/>
        </w:rPr>
        <w:t>
      Кестенің жалғасы</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5" w:id="2078"/>
    <w:p>
      <w:pPr>
        <w:spacing w:after="0"/>
        <w:ind w:left="0"/>
        <w:jc w:val="both"/>
      </w:pPr>
      <w:r>
        <w:rPr>
          <w:rFonts w:ascii="Times New Roman"/>
          <w:b w:val="false"/>
          <w:i w:val="false"/>
          <w:color w:val="000000"/>
          <w:sz w:val="28"/>
        </w:rPr>
        <w:t>
      Бюджеттік бағдарламалар әкімшісі/бюджетті атқару жөніндегі уәкілетті  орган/аудандық маңызы бар қала, ауыл, кент, ауылдық округ әкімінің  аппараты:</w:t>
      </w:r>
    </w:p>
    <w:bookmarkEnd w:id="2078"/>
    <w:bookmarkStart w:name="z2196" w:id="2079"/>
    <w:p>
      <w:pPr>
        <w:spacing w:after="0"/>
        <w:ind w:left="0"/>
        <w:jc w:val="both"/>
      </w:pPr>
      <w:r>
        <w:rPr>
          <w:rFonts w:ascii="Times New Roman"/>
          <w:b w:val="false"/>
          <w:i w:val="false"/>
          <w:color w:val="000000"/>
          <w:sz w:val="28"/>
        </w:rPr>
        <w:t>
      ____________________________________________________________</w:t>
      </w:r>
    </w:p>
    <w:bookmarkEnd w:id="2079"/>
    <w:bookmarkStart w:name="z2197" w:id="2080"/>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органның/аудандық маңызы бар қала, ауыл, кент, ауылдық округ әкімінің  аппаратының басшысы _______________________________  _________________________________</w:t>
      </w:r>
    </w:p>
    <w:bookmarkEnd w:id="2080"/>
    <w:bookmarkStart w:name="z2198" w:id="2081"/>
    <w:p>
      <w:pPr>
        <w:spacing w:after="0"/>
        <w:ind w:left="0"/>
        <w:jc w:val="both"/>
      </w:pPr>
      <w:r>
        <w:rPr>
          <w:rFonts w:ascii="Times New Roman"/>
          <w:b w:val="false"/>
          <w:i w:val="false"/>
          <w:color w:val="000000"/>
          <w:sz w:val="28"/>
        </w:rPr>
        <w:t>
               (қолы)                                    (тегі, аты, әкесінің аты) (ол болған жағдайда)</w:t>
      </w:r>
    </w:p>
    <w:bookmarkEnd w:id="2081"/>
    <w:bookmarkStart w:name="z2199" w:id="2082"/>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 әкімшісінің/ бюджетті атқару жөніндегі уәкілетті органның/аудандық маңызы бар қала, ауыл, кент, ауылдық округ әкімінің аппаратының  құрылымдық бөлімшесінің басшысы</w:t>
      </w:r>
    </w:p>
    <w:bookmarkEnd w:id="2082"/>
    <w:bookmarkStart w:name="z2200" w:id="2083"/>
    <w:p>
      <w:pPr>
        <w:spacing w:after="0"/>
        <w:ind w:left="0"/>
        <w:jc w:val="both"/>
      </w:pPr>
      <w:r>
        <w:rPr>
          <w:rFonts w:ascii="Times New Roman"/>
          <w:b w:val="false"/>
          <w:i w:val="false"/>
          <w:color w:val="000000"/>
          <w:sz w:val="28"/>
        </w:rPr>
        <w:t>
      _____________________________________________</w:t>
      </w:r>
    </w:p>
    <w:bookmarkEnd w:id="2083"/>
    <w:bookmarkStart w:name="z2201" w:id="2084"/>
    <w:p>
      <w:pPr>
        <w:spacing w:after="0"/>
        <w:ind w:left="0"/>
        <w:jc w:val="both"/>
      </w:pPr>
      <w:r>
        <w:rPr>
          <w:rFonts w:ascii="Times New Roman"/>
          <w:b w:val="false"/>
          <w:i w:val="false"/>
          <w:color w:val="000000"/>
          <w:sz w:val="28"/>
        </w:rPr>
        <w:t>
       (қолы) (тегі, аты, әкесінің аты) (ол болған жағдайда)</w:t>
      </w:r>
    </w:p>
    <w:bookmarkEnd w:id="2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4-қосымша</w:t>
            </w:r>
          </w:p>
        </w:tc>
      </w:tr>
    </w:tbl>
    <w:bookmarkStart w:name="z2203" w:id="2085"/>
    <w:p>
      <w:pPr>
        <w:spacing w:after="0"/>
        <w:ind w:left="0"/>
        <w:jc w:val="left"/>
      </w:pPr>
      <w:r>
        <w:rPr>
          <w:rFonts w:ascii="Times New Roman"/>
          <w:b/>
          <w:i w:val="false"/>
          <w:color w:val="000000"/>
        </w:rPr>
        <w:t xml:space="preserve"> Мемлекеттік мекемені міндеттемелер бойынша қаржыландыру жоспарының жеке жобасы</w:t>
      </w:r>
    </w:p>
    <w:bookmarkEnd w:id="2085"/>
    <w:bookmarkStart w:name="z2204" w:id="2086"/>
    <w:p>
      <w:pPr>
        <w:spacing w:after="0"/>
        <w:ind w:left="0"/>
        <w:jc w:val="both"/>
      </w:pPr>
      <w:r>
        <w:rPr>
          <w:rFonts w:ascii="Times New Roman"/>
          <w:b w:val="false"/>
          <w:i w:val="false"/>
          <w:color w:val="000000"/>
          <w:sz w:val="28"/>
        </w:rPr>
        <w:t>
      Өңір ____________________________________</w:t>
      </w:r>
    </w:p>
    <w:bookmarkEnd w:id="2086"/>
    <w:bookmarkStart w:name="z2205" w:id="2087"/>
    <w:p>
      <w:pPr>
        <w:spacing w:after="0"/>
        <w:ind w:left="0"/>
        <w:jc w:val="both"/>
      </w:pPr>
      <w:r>
        <w:rPr>
          <w:rFonts w:ascii="Times New Roman"/>
          <w:b w:val="false"/>
          <w:i w:val="false"/>
          <w:color w:val="000000"/>
          <w:sz w:val="28"/>
        </w:rPr>
        <w:t>
      Бюджеттердің түрі _______________________</w:t>
      </w:r>
    </w:p>
    <w:bookmarkEnd w:id="2087"/>
    <w:bookmarkStart w:name="z2206" w:id="2088"/>
    <w:p>
      <w:pPr>
        <w:spacing w:after="0"/>
        <w:ind w:left="0"/>
        <w:jc w:val="both"/>
      </w:pPr>
      <w:r>
        <w:rPr>
          <w:rFonts w:ascii="Times New Roman"/>
          <w:b w:val="false"/>
          <w:i w:val="false"/>
          <w:color w:val="000000"/>
          <w:sz w:val="28"/>
        </w:rPr>
        <w:t>
      Кезең ___________________________________</w:t>
      </w:r>
    </w:p>
    <w:bookmarkEnd w:id="2088"/>
    <w:bookmarkStart w:name="z2207" w:id="2089"/>
    <w:p>
      <w:pPr>
        <w:spacing w:after="0"/>
        <w:ind w:left="0"/>
        <w:jc w:val="both"/>
      </w:pPr>
      <w:r>
        <w:rPr>
          <w:rFonts w:ascii="Times New Roman"/>
          <w:b w:val="false"/>
          <w:i w:val="false"/>
          <w:color w:val="000000"/>
          <w:sz w:val="28"/>
        </w:rPr>
        <w:t>
      Өлшем бірлігі ___________________________</w:t>
      </w:r>
    </w:p>
    <w:bookmarkEnd w:id="2089"/>
    <w:bookmarkStart w:name="z2208" w:id="2090"/>
    <w:p>
      <w:pPr>
        <w:spacing w:after="0"/>
        <w:ind w:left="0"/>
        <w:jc w:val="both"/>
      </w:pPr>
      <w:r>
        <w:rPr>
          <w:rFonts w:ascii="Times New Roman"/>
          <w:b w:val="false"/>
          <w:i w:val="false"/>
          <w:color w:val="000000"/>
          <w:sz w:val="28"/>
        </w:rPr>
        <w:t>
      Бюджеттік бағдарламалардың әкімшісі ____________________________</w:t>
      </w:r>
    </w:p>
    <w:bookmarkEnd w:id="2090"/>
    <w:bookmarkStart w:name="z2209" w:id="2091"/>
    <w:p>
      <w:pPr>
        <w:spacing w:after="0"/>
        <w:ind w:left="0"/>
        <w:jc w:val="both"/>
      </w:pPr>
      <w:r>
        <w:rPr>
          <w:rFonts w:ascii="Times New Roman"/>
          <w:b w:val="false"/>
          <w:i w:val="false"/>
          <w:color w:val="000000"/>
          <w:sz w:val="28"/>
        </w:rPr>
        <w:t>
      Мемлекеттік мекеме ____________________________________________</w:t>
      </w:r>
    </w:p>
    <w:bookmarkEnd w:id="2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0" w:id="2092"/>
    <w:p>
      <w:pPr>
        <w:spacing w:after="0"/>
        <w:ind w:left="0"/>
        <w:jc w:val="both"/>
      </w:pPr>
      <w:r>
        <w:rPr>
          <w:rFonts w:ascii="Times New Roman"/>
          <w:b w:val="false"/>
          <w:i w:val="false"/>
          <w:color w:val="000000"/>
          <w:sz w:val="28"/>
        </w:rPr>
        <w:t>
      Кестенің жалғасы</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1" w:id="2093"/>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болмайтын жағдайда – мемлекеттік мекеменің  басшысы</w:t>
      </w:r>
    </w:p>
    <w:bookmarkEnd w:id="2093"/>
    <w:bookmarkStart w:name="z2212" w:id="2094"/>
    <w:p>
      <w:pPr>
        <w:spacing w:after="0"/>
        <w:ind w:left="0"/>
        <w:jc w:val="both"/>
      </w:pPr>
      <w:r>
        <w:rPr>
          <w:rFonts w:ascii="Times New Roman"/>
          <w:b w:val="false"/>
          <w:i w:val="false"/>
          <w:color w:val="000000"/>
          <w:sz w:val="28"/>
        </w:rPr>
        <w:t>
      ___________________________________  ________________________</w:t>
      </w:r>
    </w:p>
    <w:bookmarkEnd w:id="2094"/>
    <w:bookmarkStart w:name="z2213" w:id="2095"/>
    <w:p>
      <w:pPr>
        <w:spacing w:after="0"/>
        <w:ind w:left="0"/>
        <w:jc w:val="both"/>
      </w:pPr>
      <w:r>
        <w:rPr>
          <w:rFonts w:ascii="Times New Roman"/>
          <w:b w:val="false"/>
          <w:i w:val="false"/>
          <w:color w:val="000000"/>
          <w:sz w:val="28"/>
        </w:rPr>
        <w:t>
                       (қолы)                                                   (қолды таратып жазу)</w:t>
      </w:r>
    </w:p>
    <w:bookmarkEnd w:id="2095"/>
    <w:bookmarkStart w:name="z2214" w:id="2096"/>
    <w:p>
      <w:pPr>
        <w:spacing w:after="0"/>
        <w:ind w:left="0"/>
        <w:jc w:val="both"/>
      </w:pPr>
      <w:r>
        <w:rPr>
          <w:rFonts w:ascii="Times New Roman"/>
          <w:b w:val="false"/>
          <w:i w:val="false"/>
          <w:color w:val="000000"/>
          <w:sz w:val="28"/>
        </w:rPr>
        <w:t>
      Мөр орны</w:t>
      </w:r>
    </w:p>
    <w:bookmarkEnd w:id="2096"/>
    <w:bookmarkStart w:name="z2215" w:id="2097"/>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 _______________  _________________________</w:t>
      </w:r>
    </w:p>
    <w:bookmarkEnd w:id="2097"/>
    <w:bookmarkStart w:name="z2216" w:id="2098"/>
    <w:p>
      <w:pPr>
        <w:spacing w:after="0"/>
        <w:ind w:left="0"/>
        <w:jc w:val="both"/>
      </w:pPr>
      <w:r>
        <w:rPr>
          <w:rFonts w:ascii="Times New Roman"/>
          <w:b w:val="false"/>
          <w:i w:val="false"/>
          <w:color w:val="000000"/>
          <w:sz w:val="28"/>
        </w:rPr>
        <w:t>
                                                                     (қолы)                     (қолды таратып жазу)</w:t>
      </w:r>
    </w:p>
    <w:bookmarkEnd w:id="2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224" w:id="2099"/>
    <w:p>
      <w:pPr>
        <w:spacing w:after="0"/>
        <w:ind w:left="0"/>
        <w:jc w:val="left"/>
      </w:pPr>
      <w:r>
        <w:rPr>
          <w:rFonts w:ascii="Times New Roman"/>
          <w:b/>
          <w:i w:val="false"/>
          <w:color w:val="000000"/>
        </w:rPr>
        <w:t xml:space="preserve"> Міндеттемелер бойынша мемлекеттік мекемені қаржыландырудың жеке жоспары</w:t>
      </w:r>
    </w:p>
    <w:bookmarkEnd w:id="2099"/>
    <w:bookmarkStart w:name="z2225" w:id="2100"/>
    <w:p>
      <w:pPr>
        <w:spacing w:after="0"/>
        <w:ind w:left="0"/>
        <w:jc w:val="both"/>
      </w:pPr>
      <w:r>
        <w:rPr>
          <w:rFonts w:ascii="Times New Roman"/>
          <w:b w:val="false"/>
          <w:i w:val="false"/>
          <w:color w:val="000000"/>
          <w:sz w:val="28"/>
        </w:rPr>
        <w:t>
      Өңір_______________________________</w:t>
      </w:r>
    </w:p>
    <w:bookmarkEnd w:id="2100"/>
    <w:bookmarkStart w:name="z2226" w:id="2101"/>
    <w:p>
      <w:pPr>
        <w:spacing w:after="0"/>
        <w:ind w:left="0"/>
        <w:jc w:val="both"/>
      </w:pPr>
      <w:r>
        <w:rPr>
          <w:rFonts w:ascii="Times New Roman"/>
          <w:b w:val="false"/>
          <w:i w:val="false"/>
          <w:color w:val="000000"/>
          <w:sz w:val="28"/>
        </w:rPr>
        <w:t>
      Бюджеттердің түрі__________________</w:t>
      </w:r>
    </w:p>
    <w:bookmarkEnd w:id="2101"/>
    <w:bookmarkStart w:name="z2227" w:id="2102"/>
    <w:p>
      <w:pPr>
        <w:spacing w:after="0"/>
        <w:ind w:left="0"/>
        <w:jc w:val="both"/>
      </w:pPr>
      <w:r>
        <w:rPr>
          <w:rFonts w:ascii="Times New Roman"/>
          <w:b w:val="false"/>
          <w:i w:val="false"/>
          <w:color w:val="000000"/>
          <w:sz w:val="28"/>
        </w:rPr>
        <w:t>
      Кезең______________________________</w:t>
      </w:r>
    </w:p>
    <w:bookmarkEnd w:id="2102"/>
    <w:bookmarkStart w:name="z2228" w:id="2103"/>
    <w:p>
      <w:pPr>
        <w:spacing w:after="0"/>
        <w:ind w:left="0"/>
        <w:jc w:val="both"/>
      </w:pPr>
      <w:r>
        <w:rPr>
          <w:rFonts w:ascii="Times New Roman"/>
          <w:b w:val="false"/>
          <w:i w:val="false"/>
          <w:color w:val="000000"/>
          <w:sz w:val="28"/>
        </w:rPr>
        <w:t>
      Өлшем бірлігі______________________</w:t>
      </w:r>
    </w:p>
    <w:bookmarkEnd w:id="2103"/>
    <w:bookmarkStart w:name="z2229" w:id="2104"/>
    <w:p>
      <w:pPr>
        <w:spacing w:after="0"/>
        <w:ind w:left="0"/>
        <w:jc w:val="both"/>
      </w:pPr>
      <w:r>
        <w:rPr>
          <w:rFonts w:ascii="Times New Roman"/>
          <w:b w:val="false"/>
          <w:i w:val="false"/>
          <w:color w:val="000000"/>
          <w:sz w:val="28"/>
        </w:rPr>
        <w:t>
      Бюджеттік бағдарламалардың</w:t>
      </w:r>
    </w:p>
    <w:bookmarkEnd w:id="2104"/>
    <w:bookmarkStart w:name="z2230" w:id="2105"/>
    <w:p>
      <w:pPr>
        <w:spacing w:after="0"/>
        <w:ind w:left="0"/>
        <w:jc w:val="both"/>
      </w:pPr>
      <w:r>
        <w:rPr>
          <w:rFonts w:ascii="Times New Roman"/>
          <w:b w:val="false"/>
          <w:i w:val="false"/>
          <w:color w:val="000000"/>
          <w:sz w:val="28"/>
        </w:rPr>
        <w:t>
      Әкімшісі___________________________</w:t>
      </w:r>
    </w:p>
    <w:bookmarkEnd w:id="2105"/>
    <w:bookmarkStart w:name="z2231" w:id="2106"/>
    <w:p>
      <w:pPr>
        <w:spacing w:after="0"/>
        <w:ind w:left="0"/>
        <w:jc w:val="both"/>
      </w:pPr>
      <w:r>
        <w:rPr>
          <w:rFonts w:ascii="Times New Roman"/>
          <w:b w:val="false"/>
          <w:i w:val="false"/>
          <w:color w:val="000000"/>
          <w:sz w:val="28"/>
        </w:rPr>
        <w:t>
      Мемлекеттік мекеме_________________</w:t>
      </w:r>
    </w:p>
    <w:bookmarkEnd w:id="2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2" w:id="2107"/>
    <w:p>
      <w:pPr>
        <w:spacing w:after="0"/>
        <w:ind w:left="0"/>
        <w:jc w:val="both"/>
      </w:pPr>
      <w:r>
        <w:rPr>
          <w:rFonts w:ascii="Times New Roman"/>
          <w:b w:val="false"/>
          <w:i w:val="false"/>
          <w:color w:val="000000"/>
          <w:sz w:val="28"/>
        </w:rPr>
        <w:t>
      Мемлекеттік мекеменің басшысы* ________________________________________</w:t>
      </w:r>
    </w:p>
    <w:bookmarkEnd w:id="2107"/>
    <w:bookmarkStart w:name="z2233" w:id="2108"/>
    <w:p>
      <w:pPr>
        <w:spacing w:after="0"/>
        <w:ind w:left="0"/>
        <w:jc w:val="both"/>
      </w:pPr>
      <w:r>
        <w:rPr>
          <w:rFonts w:ascii="Times New Roman"/>
          <w:b w:val="false"/>
          <w:i w:val="false"/>
          <w:color w:val="000000"/>
          <w:sz w:val="28"/>
        </w:rPr>
        <w:t>
                                                                                   (қолы) (қолды таратып жазу)</w:t>
      </w:r>
    </w:p>
    <w:bookmarkEnd w:id="2108"/>
    <w:bookmarkStart w:name="z2234" w:id="2109"/>
    <w:p>
      <w:pPr>
        <w:spacing w:after="0"/>
        <w:ind w:left="0"/>
        <w:jc w:val="both"/>
      </w:pPr>
      <w:r>
        <w:rPr>
          <w:rFonts w:ascii="Times New Roman"/>
          <w:b w:val="false"/>
          <w:i w:val="false"/>
          <w:color w:val="000000"/>
          <w:sz w:val="28"/>
        </w:rPr>
        <w:t>
      Мөр орны</w:t>
      </w:r>
    </w:p>
    <w:bookmarkEnd w:id="2109"/>
    <w:bookmarkStart w:name="z2235" w:id="2110"/>
    <w:p>
      <w:pPr>
        <w:spacing w:after="0"/>
        <w:ind w:left="0"/>
        <w:jc w:val="both"/>
      </w:pPr>
      <w:r>
        <w:rPr>
          <w:rFonts w:ascii="Times New Roman"/>
          <w:b w:val="false"/>
          <w:i w:val="false"/>
          <w:color w:val="000000"/>
          <w:sz w:val="28"/>
        </w:rPr>
        <w:t>
      Қаржыландырудың және жоспарын жасауға жауапты мемлекеттік  мекеменің құрылымдық бөлімшесінің басшысы ______ ____________________________________</w:t>
      </w:r>
    </w:p>
    <w:bookmarkEnd w:id="2110"/>
    <w:bookmarkStart w:name="z2236" w:id="2111"/>
    <w:p>
      <w:pPr>
        <w:spacing w:after="0"/>
        <w:ind w:left="0"/>
        <w:jc w:val="both"/>
      </w:pPr>
      <w:r>
        <w:rPr>
          <w:rFonts w:ascii="Times New Roman"/>
          <w:b w:val="false"/>
          <w:i w:val="false"/>
          <w:color w:val="000000"/>
          <w:sz w:val="28"/>
        </w:rPr>
        <w:t>
                                                           (қолы)               (қолды таратып жазу)</w:t>
      </w:r>
    </w:p>
    <w:bookmarkEnd w:id="2111"/>
    <w:bookmarkStart w:name="z2237" w:id="2112"/>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bookmarkEnd w:id="2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6-қосымша</w:t>
            </w:r>
          </w:p>
        </w:tc>
      </w:tr>
    </w:tbl>
    <w:bookmarkStart w:name="z2239" w:id="2113"/>
    <w:p>
      <w:pPr>
        <w:spacing w:after="0"/>
        <w:ind w:left="0"/>
        <w:jc w:val="left"/>
      </w:pPr>
      <w:r>
        <w:rPr>
          <w:rFonts w:ascii="Times New Roman"/>
          <w:b/>
          <w:i w:val="false"/>
          <w:color w:val="000000"/>
        </w:rPr>
        <w:t xml:space="preserve"> __ жылғы "__" __________ міндеттемелер бойынша жеке қаржыландыру жоспары</w:t>
      </w:r>
    </w:p>
    <w:bookmarkEnd w:id="2113"/>
    <w:bookmarkStart w:name="z2240" w:id="2114"/>
    <w:p>
      <w:pPr>
        <w:spacing w:after="0"/>
        <w:ind w:left="0"/>
        <w:jc w:val="both"/>
      </w:pPr>
      <w:r>
        <w:rPr>
          <w:rFonts w:ascii="Times New Roman"/>
          <w:b w:val="false"/>
          <w:i w:val="false"/>
          <w:color w:val="000000"/>
          <w:sz w:val="28"/>
        </w:rPr>
        <w:t>
      Өңір ______________________________________________________</w:t>
      </w:r>
    </w:p>
    <w:bookmarkEnd w:id="2114"/>
    <w:bookmarkStart w:name="z2241" w:id="2115"/>
    <w:p>
      <w:pPr>
        <w:spacing w:after="0"/>
        <w:ind w:left="0"/>
        <w:jc w:val="both"/>
      </w:pPr>
      <w:r>
        <w:rPr>
          <w:rFonts w:ascii="Times New Roman"/>
          <w:b w:val="false"/>
          <w:i w:val="false"/>
          <w:color w:val="000000"/>
          <w:sz w:val="28"/>
        </w:rPr>
        <w:t>
      Бюджеттің түрі_______________________________________________</w:t>
      </w:r>
    </w:p>
    <w:bookmarkEnd w:id="2115"/>
    <w:bookmarkStart w:name="z2242" w:id="2116"/>
    <w:p>
      <w:pPr>
        <w:spacing w:after="0"/>
        <w:ind w:left="0"/>
        <w:jc w:val="both"/>
      </w:pPr>
      <w:r>
        <w:rPr>
          <w:rFonts w:ascii="Times New Roman"/>
          <w:b w:val="false"/>
          <w:i w:val="false"/>
          <w:color w:val="000000"/>
          <w:sz w:val="28"/>
        </w:rPr>
        <w:t>
      Кезең __________________________________________________________</w:t>
      </w:r>
    </w:p>
    <w:bookmarkEnd w:id="2116"/>
    <w:bookmarkStart w:name="z2243" w:id="2117"/>
    <w:p>
      <w:pPr>
        <w:spacing w:after="0"/>
        <w:ind w:left="0"/>
        <w:jc w:val="both"/>
      </w:pPr>
      <w:r>
        <w:rPr>
          <w:rFonts w:ascii="Times New Roman"/>
          <w:b w:val="false"/>
          <w:i w:val="false"/>
          <w:color w:val="000000"/>
          <w:sz w:val="28"/>
        </w:rPr>
        <w:t>
      Өлшем бірлігі_____________________________________________</w:t>
      </w:r>
    </w:p>
    <w:bookmarkEnd w:id="2117"/>
    <w:bookmarkStart w:name="z2244" w:id="2118"/>
    <w:p>
      <w:pPr>
        <w:spacing w:after="0"/>
        <w:ind w:left="0"/>
        <w:jc w:val="both"/>
      </w:pPr>
      <w:r>
        <w:rPr>
          <w:rFonts w:ascii="Times New Roman"/>
          <w:b w:val="false"/>
          <w:i w:val="false"/>
          <w:color w:val="000000"/>
          <w:sz w:val="28"/>
        </w:rPr>
        <w:t>
      Бюджеттік бағдарламалардың әкімшісі/бюджетті атқару жөніндегі уәкілетті орган/аудандық маңызы бар қала, ауыл, кент,ауылдық округ әкімі</w:t>
      </w:r>
    </w:p>
    <w:bookmarkEnd w:id="2118"/>
    <w:bookmarkStart w:name="z2245" w:id="2119"/>
    <w:p>
      <w:pPr>
        <w:spacing w:after="0"/>
        <w:ind w:left="0"/>
        <w:jc w:val="both"/>
      </w:pPr>
      <w:r>
        <w:rPr>
          <w:rFonts w:ascii="Times New Roman"/>
          <w:b w:val="false"/>
          <w:i w:val="false"/>
          <w:color w:val="000000"/>
          <w:sz w:val="28"/>
        </w:rPr>
        <w:t>
      ___________________________________________________________________</w:t>
      </w:r>
    </w:p>
    <w:bookmarkEnd w:id="2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246" w:id="2120"/>
    <w:p>
      <w:pPr>
        <w:spacing w:after="0"/>
        <w:ind w:left="0"/>
        <w:jc w:val="both"/>
      </w:pPr>
      <w:r>
        <w:rPr>
          <w:rFonts w:ascii="Times New Roman"/>
          <w:b w:val="false"/>
          <w:i w:val="false"/>
          <w:color w:val="000000"/>
          <w:sz w:val="28"/>
        </w:rPr>
        <w:t>
      Кестенің жалғасы</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7" w:id="2121"/>
    <w:p>
      <w:pPr>
        <w:spacing w:after="0"/>
        <w:ind w:left="0"/>
        <w:jc w:val="both"/>
      </w:pPr>
      <w:r>
        <w:rPr>
          <w:rFonts w:ascii="Times New Roman"/>
          <w:b w:val="false"/>
          <w:i w:val="false"/>
          <w:color w:val="000000"/>
          <w:sz w:val="28"/>
        </w:rPr>
        <w:t>
      Бюджеттік бағдарламалар әкімшісінің/бюджетті атқару жөніндегі уәкілетті органның/</w:t>
      </w:r>
    </w:p>
    <w:bookmarkEnd w:id="2121"/>
    <w:bookmarkStart w:name="z2248" w:id="2122"/>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аппаратының басшысы:</w:t>
      </w:r>
    </w:p>
    <w:bookmarkEnd w:id="2122"/>
    <w:bookmarkStart w:name="z2249" w:id="2123"/>
    <w:p>
      <w:pPr>
        <w:spacing w:after="0"/>
        <w:ind w:left="0"/>
        <w:jc w:val="both"/>
      </w:pPr>
      <w:r>
        <w:rPr>
          <w:rFonts w:ascii="Times New Roman"/>
          <w:b w:val="false"/>
          <w:i w:val="false"/>
          <w:color w:val="000000"/>
          <w:sz w:val="28"/>
        </w:rPr>
        <w:t>
      _________________________________________________________________</w:t>
      </w:r>
    </w:p>
    <w:bookmarkEnd w:id="2123"/>
    <w:bookmarkStart w:name="z2250" w:id="2124"/>
    <w:p>
      <w:pPr>
        <w:spacing w:after="0"/>
        <w:ind w:left="0"/>
        <w:jc w:val="both"/>
      </w:pPr>
      <w:r>
        <w:rPr>
          <w:rFonts w:ascii="Times New Roman"/>
          <w:b w:val="false"/>
          <w:i w:val="false"/>
          <w:color w:val="000000"/>
          <w:sz w:val="28"/>
        </w:rPr>
        <w:t>
                      (тегі, аты, әкесінің аты)                      (ол болған жағдайда)  (қолы)</w:t>
      </w:r>
    </w:p>
    <w:bookmarkEnd w:id="2124"/>
    <w:bookmarkStart w:name="z2251" w:id="2125"/>
    <w:p>
      <w:pPr>
        <w:spacing w:after="0"/>
        <w:ind w:left="0"/>
        <w:jc w:val="both"/>
      </w:pPr>
      <w:r>
        <w:rPr>
          <w:rFonts w:ascii="Times New Roman"/>
          <w:b w:val="false"/>
          <w:i w:val="false"/>
          <w:color w:val="000000"/>
          <w:sz w:val="28"/>
        </w:rPr>
        <w:t>
      Жеке қаржыландыру жоспарын жасау үшін жауапты бюджеттік  бағдарламалар әкімшісінің/бюджетті атқару жөніндегі уәкілетті органның/  аудандық маңызы бар қала, ауыл, кент, ауылдық округ әкімінің аппаратының  құрылымдық бөлімшесінің басшысы:</w:t>
      </w:r>
    </w:p>
    <w:bookmarkEnd w:id="2125"/>
    <w:bookmarkStart w:name="z2252" w:id="2126"/>
    <w:p>
      <w:pPr>
        <w:spacing w:after="0"/>
        <w:ind w:left="0"/>
        <w:jc w:val="both"/>
      </w:pPr>
      <w:r>
        <w:rPr>
          <w:rFonts w:ascii="Times New Roman"/>
          <w:b w:val="false"/>
          <w:i w:val="false"/>
          <w:color w:val="000000"/>
          <w:sz w:val="28"/>
        </w:rPr>
        <w:t>
      ______________________________________________</w:t>
      </w:r>
    </w:p>
    <w:bookmarkEnd w:id="2126"/>
    <w:bookmarkStart w:name="z2253" w:id="2127"/>
    <w:p>
      <w:pPr>
        <w:spacing w:after="0"/>
        <w:ind w:left="0"/>
        <w:jc w:val="both"/>
      </w:pPr>
      <w:r>
        <w:rPr>
          <w:rFonts w:ascii="Times New Roman"/>
          <w:b w:val="false"/>
          <w:i w:val="false"/>
          <w:color w:val="000000"/>
          <w:sz w:val="28"/>
        </w:rPr>
        <w:t>
      (тегі, аты, әкесінің аты) (ол болған жағдайда) (қолы)</w:t>
      </w:r>
    </w:p>
    <w:bookmarkEnd w:id="2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7-қосымша</w:t>
            </w:r>
          </w:p>
        </w:tc>
      </w:tr>
    </w:tbl>
    <w:bookmarkStart w:name="z2255" w:id="2128"/>
    <w:p>
      <w:pPr>
        <w:spacing w:after="0"/>
        <w:ind w:left="0"/>
        <w:jc w:val="left"/>
      </w:pPr>
      <w:r>
        <w:rPr>
          <w:rFonts w:ascii="Times New Roman"/>
          <w:b/>
          <w:i w:val="false"/>
          <w:color w:val="000000"/>
        </w:rPr>
        <w:t xml:space="preserve"> Бюджеттік бағдарламаларды төлемдер бойынша қаржыландыру жоспарының жобасы</w:t>
      </w:r>
    </w:p>
    <w:bookmarkEnd w:id="2128"/>
    <w:bookmarkStart w:name="z2256" w:id="2129"/>
    <w:p>
      <w:pPr>
        <w:spacing w:after="0"/>
        <w:ind w:left="0"/>
        <w:jc w:val="both"/>
      </w:pPr>
      <w:r>
        <w:rPr>
          <w:rFonts w:ascii="Times New Roman"/>
          <w:b w:val="false"/>
          <w:i w:val="false"/>
          <w:color w:val="000000"/>
          <w:sz w:val="28"/>
        </w:rPr>
        <w:t>
      Бюджеттің түрі _______________________</w:t>
      </w:r>
    </w:p>
    <w:bookmarkEnd w:id="2129"/>
    <w:bookmarkStart w:name="z2257" w:id="2130"/>
    <w:p>
      <w:pPr>
        <w:spacing w:after="0"/>
        <w:ind w:left="0"/>
        <w:jc w:val="both"/>
      </w:pPr>
      <w:r>
        <w:rPr>
          <w:rFonts w:ascii="Times New Roman"/>
          <w:b w:val="false"/>
          <w:i w:val="false"/>
          <w:color w:val="000000"/>
          <w:sz w:val="28"/>
        </w:rPr>
        <w:t>
      Кезең ________________________________</w:t>
      </w:r>
    </w:p>
    <w:bookmarkEnd w:id="2130"/>
    <w:bookmarkStart w:name="z2258" w:id="2131"/>
    <w:p>
      <w:pPr>
        <w:spacing w:after="0"/>
        <w:ind w:left="0"/>
        <w:jc w:val="both"/>
      </w:pPr>
      <w:r>
        <w:rPr>
          <w:rFonts w:ascii="Times New Roman"/>
          <w:b w:val="false"/>
          <w:i w:val="false"/>
          <w:color w:val="000000"/>
          <w:sz w:val="28"/>
        </w:rPr>
        <w:t>
      Өлшем бірлігі ________________________</w:t>
      </w:r>
    </w:p>
    <w:bookmarkEnd w:id="2131"/>
    <w:bookmarkStart w:name="z2259" w:id="2132"/>
    <w:p>
      <w:pPr>
        <w:spacing w:after="0"/>
        <w:ind w:left="0"/>
        <w:jc w:val="both"/>
      </w:pPr>
      <w:r>
        <w:rPr>
          <w:rFonts w:ascii="Times New Roman"/>
          <w:b w:val="false"/>
          <w:i w:val="false"/>
          <w:color w:val="000000"/>
          <w:sz w:val="28"/>
        </w:rPr>
        <w:t>
      Бюджеттік бағдарламалардың әкімшісі ___________________________</w:t>
      </w:r>
    </w:p>
    <w:bookmarkEnd w:id="2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Әкімшілік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0" w:id="2133"/>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тұлға)/бюджеттік бағдарламалар әкімшісінің басшысы</w:t>
      </w:r>
    </w:p>
    <w:bookmarkEnd w:id="2133"/>
    <w:bookmarkStart w:name="z2261" w:id="2134"/>
    <w:p>
      <w:pPr>
        <w:spacing w:after="0"/>
        <w:ind w:left="0"/>
        <w:jc w:val="both"/>
      </w:pPr>
      <w:r>
        <w:rPr>
          <w:rFonts w:ascii="Times New Roman"/>
          <w:b w:val="false"/>
          <w:i w:val="false"/>
          <w:color w:val="000000"/>
          <w:sz w:val="28"/>
        </w:rPr>
        <w:t>
      ___________________________________________________________________</w:t>
      </w:r>
    </w:p>
    <w:bookmarkEnd w:id="2134"/>
    <w:bookmarkStart w:name="z2262" w:id="2135"/>
    <w:p>
      <w:pPr>
        <w:spacing w:after="0"/>
        <w:ind w:left="0"/>
        <w:jc w:val="both"/>
      </w:pPr>
      <w:r>
        <w:rPr>
          <w:rFonts w:ascii="Times New Roman"/>
          <w:b w:val="false"/>
          <w:i w:val="false"/>
          <w:color w:val="000000"/>
          <w:sz w:val="28"/>
        </w:rPr>
        <w:t>
      ____________________________</w:t>
      </w:r>
    </w:p>
    <w:bookmarkEnd w:id="2135"/>
    <w:bookmarkStart w:name="z2263" w:id="2136"/>
    <w:p>
      <w:pPr>
        <w:spacing w:after="0"/>
        <w:ind w:left="0"/>
        <w:jc w:val="both"/>
      </w:pPr>
      <w:r>
        <w:rPr>
          <w:rFonts w:ascii="Times New Roman"/>
          <w:b w:val="false"/>
          <w:i w:val="false"/>
          <w:color w:val="000000"/>
          <w:sz w:val="28"/>
        </w:rPr>
        <w:t>
      (қолы) (қолды таратып жазу)</w:t>
      </w:r>
    </w:p>
    <w:bookmarkEnd w:id="2136"/>
    <w:bookmarkStart w:name="z2264" w:id="2137"/>
    <w:p>
      <w:pPr>
        <w:spacing w:after="0"/>
        <w:ind w:left="0"/>
        <w:jc w:val="both"/>
      </w:pPr>
      <w:r>
        <w:rPr>
          <w:rFonts w:ascii="Times New Roman"/>
          <w:b w:val="false"/>
          <w:i w:val="false"/>
          <w:color w:val="000000"/>
          <w:sz w:val="28"/>
        </w:rPr>
        <w:t>
      Мөр орны</w:t>
      </w:r>
    </w:p>
    <w:bookmarkEnd w:id="2137"/>
    <w:bookmarkStart w:name="z2265" w:id="2138"/>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 _________________________</w:t>
      </w:r>
    </w:p>
    <w:bookmarkEnd w:id="2138"/>
    <w:bookmarkStart w:name="z2266" w:id="2139"/>
    <w:p>
      <w:pPr>
        <w:spacing w:after="0"/>
        <w:ind w:left="0"/>
        <w:jc w:val="both"/>
      </w:pPr>
      <w:r>
        <w:rPr>
          <w:rFonts w:ascii="Times New Roman"/>
          <w:b w:val="false"/>
          <w:i w:val="false"/>
          <w:color w:val="000000"/>
          <w:sz w:val="28"/>
        </w:rPr>
        <w:t>
                                                          (қолы) (қолды таратып жазу)</w:t>
      </w:r>
    </w:p>
    <w:bookmarkEnd w:id="2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274" w:id="2140"/>
    <w:p>
      <w:pPr>
        <w:spacing w:after="0"/>
        <w:ind w:left="0"/>
        <w:jc w:val="left"/>
      </w:pPr>
      <w:r>
        <w:rPr>
          <w:rFonts w:ascii="Times New Roman"/>
          <w:b/>
          <w:i w:val="false"/>
          <w:color w:val="000000"/>
        </w:rPr>
        <w:t xml:space="preserve"> Төлемдер бойынша бюджеттік бағдарламаларды қаржыландыру жоспары</w:t>
      </w:r>
    </w:p>
    <w:bookmarkEnd w:id="2140"/>
    <w:bookmarkStart w:name="z2275" w:id="2141"/>
    <w:p>
      <w:pPr>
        <w:spacing w:after="0"/>
        <w:ind w:left="0"/>
        <w:jc w:val="both"/>
      </w:pPr>
      <w:r>
        <w:rPr>
          <w:rFonts w:ascii="Times New Roman"/>
          <w:b w:val="false"/>
          <w:i w:val="false"/>
          <w:color w:val="000000"/>
          <w:sz w:val="28"/>
        </w:rPr>
        <w:t>
      Бюджеттің түрі ___________________________</w:t>
      </w:r>
    </w:p>
    <w:bookmarkEnd w:id="2141"/>
    <w:bookmarkStart w:name="z2276" w:id="2142"/>
    <w:p>
      <w:pPr>
        <w:spacing w:after="0"/>
        <w:ind w:left="0"/>
        <w:jc w:val="both"/>
      </w:pPr>
      <w:r>
        <w:rPr>
          <w:rFonts w:ascii="Times New Roman"/>
          <w:b w:val="false"/>
          <w:i w:val="false"/>
          <w:color w:val="000000"/>
          <w:sz w:val="28"/>
        </w:rPr>
        <w:t>
      Кезең ____________________________________</w:t>
      </w:r>
    </w:p>
    <w:bookmarkEnd w:id="2142"/>
    <w:bookmarkStart w:name="z2277" w:id="2143"/>
    <w:p>
      <w:pPr>
        <w:spacing w:after="0"/>
        <w:ind w:left="0"/>
        <w:jc w:val="both"/>
      </w:pPr>
      <w:r>
        <w:rPr>
          <w:rFonts w:ascii="Times New Roman"/>
          <w:b w:val="false"/>
          <w:i w:val="false"/>
          <w:color w:val="000000"/>
          <w:sz w:val="28"/>
        </w:rPr>
        <w:t>
      Өлшем бірлігі ____________________________</w:t>
      </w:r>
    </w:p>
    <w:bookmarkEnd w:id="2143"/>
    <w:bookmarkStart w:name="z2278" w:id="2144"/>
    <w:p>
      <w:pPr>
        <w:spacing w:after="0"/>
        <w:ind w:left="0"/>
        <w:jc w:val="both"/>
      </w:pPr>
      <w:r>
        <w:rPr>
          <w:rFonts w:ascii="Times New Roman"/>
          <w:b w:val="false"/>
          <w:i w:val="false"/>
          <w:color w:val="000000"/>
          <w:sz w:val="28"/>
        </w:rPr>
        <w:t>
      Бюджеттік бағдарламалардың   әкімшісі __________________________</w:t>
      </w:r>
    </w:p>
    <w:bookmarkEnd w:id="2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9" w:id="2145"/>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w:t>
      </w:r>
    </w:p>
    <w:bookmarkEnd w:id="2145"/>
    <w:bookmarkStart w:name="z2280" w:id="2146"/>
    <w:p>
      <w:pPr>
        <w:spacing w:after="0"/>
        <w:ind w:left="0"/>
        <w:jc w:val="both"/>
      </w:pPr>
      <w:r>
        <w:rPr>
          <w:rFonts w:ascii="Times New Roman"/>
          <w:b w:val="false"/>
          <w:i w:val="false"/>
          <w:color w:val="000000"/>
          <w:sz w:val="28"/>
        </w:rPr>
        <w:t>
      ________________________</w:t>
      </w:r>
    </w:p>
    <w:bookmarkEnd w:id="2146"/>
    <w:bookmarkStart w:name="z2281" w:id="2147"/>
    <w:p>
      <w:pPr>
        <w:spacing w:after="0"/>
        <w:ind w:left="0"/>
        <w:jc w:val="both"/>
      </w:pPr>
      <w:r>
        <w:rPr>
          <w:rFonts w:ascii="Times New Roman"/>
          <w:b w:val="false"/>
          <w:i w:val="false"/>
          <w:color w:val="000000"/>
          <w:sz w:val="28"/>
        </w:rPr>
        <w:t>
      (қолы) (қолды таратып жазу)</w:t>
      </w:r>
    </w:p>
    <w:bookmarkEnd w:id="2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9-қосымша</w:t>
            </w:r>
          </w:p>
        </w:tc>
      </w:tr>
    </w:tbl>
    <w:bookmarkStart w:name="z2283" w:id="2148"/>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жоспарының жобасы</w:t>
      </w:r>
    </w:p>
    <w:bookmarkEnd w:id="2148"/>
    <w:bookmarkStart w:name="z2284" w:id="2149"/>
    <w:p>
      <w:pPr>
        <w:spacing w:after="0"/>
        <w:ind w:left="0"/>
        <w:jc w:val="both"/>
      </w:pPr>
      <w:r>
        <w:rPr>
          <w:rFonts w:ascii="Times New Roman"/>
          <w:b w:val="false"/>
          <w:i w:val="false"/>
          <w:color w:val="000000"/>
          <w:sz w:val="28"/>
        </w:rPr>
        <w:t>
      Бюджеттің түрі____________________</w:t>
      </w:r>
    </w:p>
    <w:bookmarkEnd w:id="2149"/>
    <w:bookmarkStart w:name="z2285" w:id="2150"/>
    <w:p>
      <w:pPr>
        <w:spacing w:after="0"/>
        <w:ind w:left="0"/>
        <w:jc w:val="both"/>
      </w:pPr>
      <w:r>
        <w:rPr>
          <w:rFonts w:ascii="Times New Roman"/>
          <w:b w:val="false"/>
          <w:i w:val="false"/>
          <w:color w:val="000000"/>
          <w:sz w:val="28"/>
        </w:rPr>
        <w:t>
      Кезең_____________________________</w:t>
      </w:r>
    </w:p>
    <w:bookmarkEnd w:id="2150"/>
    <w:bookmarkStart w:name="z2286" w:id="2151"/>
    <w:p>
      <w:pPr>
        <w:spacing w:after="0"/>
        <w:ind w:left="0"/>
        <w:jc w:val="both"/>
      </w:pPr>
      <w:r>
        <w:rPr>
          <w:rFonts w:ascii="Times New Roman"/>
          <w:b w:val="false"/>
          <w:i w:val="false"/>
          <w:color w:val="000000"/>
          <w:sz w:val="28"/>
        </w:rPr>
        <w:t>
      Өлшем бірлігі_____________________</w:t>
      </w:r>
    </w:p>
    <w:bookmarkEnd w:id="2151"/>
    <w:bookmarkStart w:name="z2287" w:id="2152"/>
    <w:p>
      <w:pPr>
        <w:spacing w:after="0"/>
        <w:ind w:left="0"/>
        <w:jc w:val="both"/>
      </w:pPr>
      <w:r>
        <w:rPr>
          <w:rFonts w:ascii="Times New Roman"/>
          <w:b w:val="false"/>
          <w:i w:val="false"/>
          <w:color w:val="000000"/>
          <w:sz w:val="28"/>
        </w:rPr>
        <w:t>
      Бюджеттік бағдарламалардың әкімшісі __________________________</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8" w:id="2153"/>
    <w:p>
      <w:pPr>
        <w:spacing w:after="0"/>
        <w:ind w:left="0"/>
        <w:jc w:val="both"/>
      </w:pPr>
      <w:r>
        <w:rPr>
          <w:rFonts w:ascii="Times New Roman"/>
          <w:b w:val="false"/>
          <w:i w:val="false"/>
          <w:color w:val="000000"/>
          <w:sz w:val="28"/>
        </w:rPr>
        <w:t xml:space="preserve">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болмайтын жағдайда – бюджеттік бағдарламалар әкімшісінің басшысы </w:t>
      </w:r>
    </w:p>
    <w:bookmarkEnd w:id="2153"/>
    <w:bookmarkStart w:name="z2289" w:id="2154"/>
    <w:p>
      <w:pPr>
        <w:spacing w:after="0"/>
        <w:ind w:left="0"/>
        <w:jc w:val="both"/>
      </w:pPr>
      <w:r>
        <w:rPr>
          <w:rFonts w:ascii="Times New Roman"/>
          <w:b w:val="false"/>
          <w:i w:val="false"/>
          <w:color w:val="000000"/>
          <w:sz w:val="28"/>
        </w:rPr>
        <w:t>
      ________________________________________________________________</w:t>
      </w:r>
    </w:p>
    <w:bookmarkEnd w:id="2154"/>
    <w:bookmarkStart w:name="z2290" w:id="2155"/>
    <w:p>
      <w:pPr>
        <w:spacing w:after="0"/>
        <w:ind w:left="0"/>
        <w:jc w:val="both"/>
      </w:pPr>
      <w:r>
        <w:rPr>
          <w:rFonts w:ascii="Times New Roman"/>
          <w:b w:val="false"/>
          <w:i w:val="false"/>
          <w:color w:val="000000"/>
          <w:sz w:val="28"/>
        </w:rPr>
        <w:t>
                             (қолы)                                   (қолды таратып жазу)</w:t>
      </w:r>
    </w:p>
    <w:bookmarkEnd w:id="2155"/>
    <w:bookmarkStart w:name="z2291" w:id="2156"/>
    <w:p>
      <w:pPr>
        <w:spacing w:after="0"/>
        <w:ind w:left="0"/>
        <w:jc w:val="both"/>
      </w:pPr>
      <w:r>
        <w:rPr>
          <w:rFonts w:ascii="Times New Roman"/>
          <w:b w:val="false"/>
          <w:i w:val="false"/>
          <w:color w:val="000000"/>
          <w:sz w:val="28"/>
        </w:rPr>
        <w:t>
       Мөр орны</w:t>
      </w:r>
    </w:p>
    <w:bookmarkEnd w:id="2156"/>
    <w:bookmarkStart w:name="z2292" w:id="2157"/>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w:t>
      </w:r>
    </w:p>
    <w:bookmarkEnd w:id="2157"/>
    <w:bookmarkStart w:name="z2293" w:id="2158"/>
    <w:p>
      <w:pPr>
        <w:spacing w:after="0"/>
        <w:ind w:left="0"/>
        <w:jc w:val="both"/>
      </w:pPr>
      <w:r>
        <w:rPr>
          <w:rFonts w:ascii="Times New Roman"/>
          <w:b w:val="false"/>
          <w:i w:val="false"/>
          <w:color w:val="000000"/>
          <w:sz w:val="28"/>
        </w:rPr>
        <w:t>
      құрылымдық бөлімшесінің басшысы _______ ______________________________</w:t>
      </w:r>
    </w:p>
    <w:bookmarkEnd w:id="2158"/>
    <w:bookmarkStart w:name="z2294" w:id="2159"/>
    <w:p>
      <w:pPr>
        <w:spacing w:after="0"/>
        <w:ind w:left="0"/>
        <w:jc w:val="both"/>
      </w:pPr>
      <w:r>
        <w:rPr>
          <w:rFonts w:ascii="Times New Roman"/>
          <w:b w:val="false"/>
          <w:i w:val="false"/>
          <w:color w:val="000000"/>
          <w:sz w:val="28"/>
        </w:rPr>
        <w:t>
                                                                        (қолы)                  (қолды таратып жазу)</w:t>
      </w:r>
    </w:p>
    <w:bookmarkEnd w:id="2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02" w:id="2160"/>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w:t>
      </w:r>
    </w:p>
    <w:bookmarkEnd w:id="2160"/>
    <w:bookmarkStart w:name="z2303" w:id="2161"/>
    <w:p>
      <w:pPr>
        <w:spacing w:after="0"/>
        <w:ind w:left="0"/>
        <w:jc w:val="both"/>
      </w:pPr>
      <w:r>
        <w:rPr>
          <w:rFonts w:ascii="Times New Roman"/>
          <w:b w:val="false"/>
          <w:i w:val="false"/>
          <w:color w:val="000000"/>
          <w:sz w:val="28"/>
        </w:rPr>
        <w:t>
      Бюджеттің түрі____________________</w:t>
      </w:r>
    </w:p>
    <w:bookmarkEnd w:id="2161"/>
    <w:bookmarkStart w:name="z2304" w:id="2162"/>
    <w:p>
      <w:pPr>
        <w:spacing w:after="0"/>
        <w:ind w:left="0"/>
        <w:jc w:val="both"/>
      </w:pPr>
      <w:r>
        <w:rPr>
          <w:rFonts w:ascii="Times New Roman"/>
          <w:b w:val="false"/>
          <w:i w:val="false"/>
          <w:color w:val="000000"/>
          <w:sz w:val="28"/>
        </w:rPr>
        <w:t>
      Кезең_____________________________</w:t>
      </w:r>
    </w:p>
    <w:bookmarkEnd w:id="2162"/>
    <w:bookmarkStart w:name="z2305" w:id="2163"/>
    <w:p>
      <w:pPr>
        <w:spacing w:after="0"/>
        <w:ind w:left="0"/>
        <w:jc w:val="both"/>
      </w:pPr>
      <w:r>
        <w:rPr>
          <w:rFonts w:ascii="Times New Roman"/>
          <w:b w:val="false"/>
          <w:i w:val="false"/>
          <w:color w:val="000000"/>
          <w:sz w:val="28"/>
        </w:rPr>
        <w:t>
      Өлшем бірлігі_____________________</w:t>
      </w:r>
    </w:p>
    <w:bookmarkEnd w:id="2163"/>
    <w:bookmarkStart w:name="z2306" w:id="2164"/>
    <w:p>
      <w:pPr>
        <w:spacing w:after="0"/>
        <w:ind w:left="0"/>
        <w:jc w:val="both"/>
      </w:pPr>
      <w:r>
        <w:rPr>
          <w:rFonts w:ascii="Times New Roman"/>
          <w:b w:val="false"/>
          <w:i w:val="false"/>
          <w:color w:val="000000"/>
          <w:sz w:val="28"/>
        </w:rPr>
        <w:t>
      Бюджеттік бағдарламалардың әкімшісі _______________________</w:t>
      </w:r>
    </w:p>
    <w:bookmarkEnd w:id="2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bookmarkStart w:name="z2307" w:id="2165"/>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w:t>
      </w:r>
    </w:p>
    <w:bookmarkEnd w:id="2165"/>
    <w:bookmarkStart w:name="z2308" w:id="2166"/>
    <w:p>
      <w:pPr>
        <w:spacing w:after="0"/>
        <w:ind w:left="0"/>
        <w:jc w:val="both"/>
      </w:pPr>
      <w:r>
        <w:rPr>
          <w:rFonts w:ascii="Times New Roman"/>
          <w:b w:val="false"/>
          <w:i w:val="false"/>
          <w:color w:val="000000"/>
          <w:sz w:val="28"/>
        </w:rPr>
        <w:t>
      құрылымдық бөлімшесінің басшысы ____________________________________</w:t>
      </w:r>
    </w:p>
    <w:bookmarkEnd w:id="2166"/>
    <w:bookmarkStart w:name="z2309" w:id="2167"/>
    <w:p>
      <w:pPr>
        <w:spacing w:after="0"/>
        <w:ind w:left="0"/>
        <w:jc w:val="both"/>
      </w:pPr>
      <w:r>
        <w:rPr>
          <w:rFonts w:ascii="Times New Roman"/>
          <w:b w:val="false"/>
          <w:i w:val="false"/>
          <w:color w:val="000000"/>
          <w:sz w:val="28"/>
        </w:rPr>
        <w:t>
                                                                                    (қолы) (қолды таратып жазу)</w:t>
      </w:r>
    </w:p>
    <w:bookmarkEnd w:id="2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11-қосымша</w:t>
            </w:r>
          </w:p>
        </w:tc>
      </w:tr>
    </w:tbl>
    <w:bookmarkStart w:name="z2311" w:id="2168"/>
    <w:p>
      <w:pPr>
        <w:spacing w:after="0"/>
        <w:ind w:left="0"/>
        <w:jc w:val="left"/>
      </w:pPr>
      <w:r>
        <w:rPr>
          <w:rFonts w:ascii="Times New Roman"/>
          <w:b/>
          <w:i w:val="false"/>
          <w:color w:val="000000"/>
        </w:rPr>
        <w:t xml:space="preserve"> Бюджетке түсетін түсімдер (кірістер, кредиттерді өтеу, қаржылық активтерді сатудан, мемлекеттік қарыздар) жоспарының жобасы</w:t>
      </w:r>
    </w:p>
    <w:bookmarkEnd w:id="2168"/>
    <w:bookmarkStart w:name="z2312" w:id="2169"/>
    <w:p>
      <w:pPr>
        <w:spacing w:after="0"/>
        <w:ind w:left="0"/>
        <w:jc w:val="both"/>
      </w:pPr>
      <w:r>
        <w:rPr>
          <w:rFonts w:ascii="Times New Roman"/>
          <w:b w:val="false"/>
          <w:i w:val="false"/>
          <w:color w:val="000000"/>
          <w:sz w:val="28"/>
        </w:rPr>
        <w:t>
      Бюджет түрі _______________</w:t>
      </w:r>
    </w:p>
    <w:bookmarkEnd w:id="2169"/>
    <w:bookmarkStart w:name="z2313" w:id="2170"/>
    <w:p>
      <w:pPr>
        <w:spacing w:after="0"/>
        <w:ind w:left="0"/>
        <w:jc w:val="both"/>
      </w:pPr>
      <w:r>
        <w:rPr>
          <w:rFonts w:ascii="Times New Roman"/>
          <w:b w:val="false"/>
          <w:i w:val="false"/>
          <w:color w:val="000000"/>
          <w:sz w:val="28"/>
        </w:rPr>
        <w:t>
      Кезең _____________________</w:t>
      </w:r>
    </w:p>
    <w:bookmarkEnd w:id="2170"/>
    <w:bookmarkStart w:name="z2314" w:id="2171"/>
    <w:p>
      <w:pPr>
        <w:spacing w:after="0"/>
        <w:ind w:left="0"/>
        <w:jc w:val="both"/>
      </w:pPr>
      <w:r>
        <w:rPr>
          <w:rFonts w:ascii="Times New Roman"/>
          <w:b w:val="false"/>
          <w:i w:val="false"/>
          <w:color w:val="000000"/>
          <w:sz w:val="28"/>
        </w:rPr>
        <w:t>
      Күні ______________________</w:t>
      </w:r>
    </w:p>
    <w:bookmarkEnd w:id="2171"/>
    <w:bookmarkStart w:name="z2315" w:id="2172"/>
    <w:p>
      <w:pPr>
        <w:spacing w:after="0"/>
        <w:ind w:left="0"/>
        <w:jc w:val="both"/>
      </w:pPr>
      <w:r>
        <w:rPr>
          <w:rFonts w:ascii="Times New Roman"/>
          <w:b w:val="false"/>
          <w:i w:val="false"/>
          <w:color w:val="000000"/>
          <w:sz w:val="28"/>
        </w:rPr>
        <w:t>
      Өлшем бірлігі _____________</w:t>
      </w:r>
    </w:p>
    <w:bookmarkEnd w:id="2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6" w:id="2173"/>
    <w:p>
      <w:pPr>
        <w:spacing w:after="0"/>
        <w:ind w:left="0"/>
        <w:jc w:val="both"/>
      </w:pPr>
      <w:r>
        <w:rPr>
          <w:rFonts w:ascii="Times New Roman"/>
          <w:b w:val="false"/>
          <w:i w:val="false"/>
          <w:color w:val="000000"/>
          <w:sz w:val="28"/>
        </w:rPr>
        <w:t>
      Түсімдердің орындалу мәселелеріне жетекшілік ететін, бюджетті атқару жөніндегі уәкілетті органның басшысы</w:t>
      </w:r>
    </w:p>
    <w:bookmarkEnd w:id="2173"/>
    <w:bookmarkStart w:name="z2317" w:id="2174"/>
    <w:p>
      <w:pPr>
        <w:spacing w:after="0"/>
        <w:ind w:left="0"/>
        <w:jc w:val="both"/>
      </w:pPr>
      <w:r>
        <w:rPr>
          <w:rFonts w:ascii="Times New Roman"/>
          <w:b w:val="false"/>
          <w:i w:val="false"/>
          <w:color w:val="000000"/>
          <w:sz w:val="28"/>
        </w:rPr>
        <w:t>
      _________________________ _________________________________</w:t>
      </w:r>
    </w:p>
    <w:bookmarkEnd w:id="2174"/>
    <w:bookmarkStart w:name="z2318" w:id="2175"/>
    <w:p>
      <w:pPr>
        <w:spacing w:after="0"/>
        <w:ind w:left="0"/>
        <w:jc w:val="both"/>
      </w:pPr>
      <w:r>
        <w:rPr>
          <w:rFonts w:ascii="Times New Roman"/>
          <w:b w:val="false"/>
          <w:i w:val="false"/>
          <w:color w:val="000000"/>
          <w:sz w:val="28"/>
        </w:rPr>
        <w:t>
                             (қолы)                                    (қолды таратып жазу)</w:t>
      </w:r>
    </w:p>
    <w:bookmarkEnd w:id="2175"/>
    <w:bookmarkStart w:name="z2319" w:id="2176"/>
    <w:p>
      <w:pPr>
        <w:spacing w:after="0"/>
        <w:ind w:left="0"/>
        <w:jc w:val="both"/>
      </w:pPr>
      <w:r>
        <w:rPr>
          <w:rFonts w:ascii="Times New Roman"/>
          <w:b w:val="false"/>
          <w:i w:val="false"/>
          <w:color w:val="000000"/>
          <w:sz w:val="28"/>
        </w:rPr>
        <w:t>
      Мөр орны</w:t>
      </w:r>
    </w:p>
    <w:bookmarkEnd w:id="2176"/>
    <w:bookmarkStart w:name="z2320" w:id="2177"/>
    <w:p>
      <w:pPr>
        <w:spacing w:after="0"/>
        <w:ind w:left="0"/>
        <w:jc w:val="both"/>
      </w:pPr>
      <w:r>
        <w:rPr>
          <w:rFonts w:ascii="Times New Roman"/>
          <w:b w:val="false"/>
          <w:i w:val="false"/>
          <w:color w:val="000000"/>
          <w:sz w:val="28"/>
        </w:rPr>
        <w:t>
      Түсімдер жоспарын жасауға жауапты бюджетті атқару жөніндегі уәкілетті  органның құрылымдық бөлімшесінің басшысы ___________________ _________________________</w:t>
      </w:r>
    </w:p>
    <w:bookmarkEnd w:id="2177"/>
    <w:bookmarkStart w:name="z2321" w:id="2178"/>
    <w:p>
      <w:pPr>
        <w:spacing w:after="0"/>
        <w:ind w:left="0"/>
        <w:jc w:val="both"/>
      </w:pPr>
      <w:r>
        <w:rPr>
          <w:rFonts w:ascii="Times New Roman"/>
          <w:b w:val="false"/>
          <w:i w:val="false"/>
          <w:color w:val="000000"/>
          <w:sz w:val="28"/>
        </w:rPr>
        <w:t>
                                                                              (қолы)             (қолды таратып жазу)</w:t>
      </w:r>
    </w:p>
    <w:bookmarkEnd w:id="2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29" w:id="2179"/>
    <w:p>
      <w:pPr>
        <w:spacing w:after="0"/>
        <w:ind w:left="0"/>
        <w:jc w:val="left"/>
      </w:pPr>
      <w:r>
        <w:rPr>
          <w:rFonts w:ascii="Times New Roman"/>
          <w:b/>
          <w:i w:val="false"/>
          <w:color w:val="000000"/>
        </w:rPr>
        <w:t xml:space="preserve"> Бюджетке түсетін түсімдердің (кірістер, кредиттерді өтеу, қаржылық активтерді сатудан, мемлекеттік қарыздар) жоспары</w:t>
      </w:r>
    </w:p>
    <w:bookmarkEnd w:id="2179"/>
    <w:bookmarkStart w:name="z2330" w:id="2180"/>
    <w:p>
      <w:pPr>
        <w:spacing w:after="0"/>
        <w:ind w:left="0"/>
        <w:jc w:val="both"/>
      </w:pPr>
      <w:r>
        <w:rPr>
          <w:rFonts w:ascii="Times New Roman"/>
          <w:b w:val="false"/>
          <w:i w:val="false"/>
          <w:color w:val="000000"/>
          <w:sz w:val="28"/>
        </w:rPr>
        <w:t>
      Бюджет түрі ____________________</w:t>
      </w:r>
    </w:p>
    <w:bookmarkEnd w:id="2180"/>
    <w:bookmarkStart w:name="z2331" w:id="2181"/>
    <w:p>
      <w:pPr>
        <w:spacing w:after="0"/>
        <w:ind w:left="0"/>
        <w:jc w:val="both"/>
      </w:pPr>
      <w:r>
        <w:rPr>
          <w:rFonts w:ascii="Times New Roman"/>
          <w:b w:val="false"/>
          <w:i w:val="false"/>
          <w:color w:val="000000"/>
          <w:sz w:val="28"/>
        </w:rPr>
        <w:t>
      Кезең __________________________</w:t>
      </w:r>
    </w:p>
    <w:bookmarkEnd w:id="2181"/>
    <w:bookmarkStart w:name="z2332" w:id="2182"/>
    <w:p>
      <w:pPr>
        <w:spacing w:after="0"/>
        <w:ind w:left="0"/>
        <w:jc w:val="both"/>
      </w:pPr>
      <w:r>
        <w:rPr>
          <w:rFonts w:ascii="Times New Roman"/>
          <w:b w:val="false"/>
          <w:i w:val="false"/>
          <w:color w:val="000000"/>
          <w:sz w:val="28"/>
        </w:rPr>
        <w:t>
      Күні ___________________________</w:t>
      </w:r>
    </w:p>
    <w:bookmarkEnd w:id="2182"/>
    <w:bookmarkStart w:name="z2333" w:id="2183"/>
    <w:p>
      <w:pPr>
        <w:spacing w:after="0"/>
        <w:ind w:left="0"/>
        <w:jc w:val="both"/>
      </w:pPr>
      <w:r>
        <w:rPr>
          <w:rFonts w:ascii="Times New Roman"/>
          <w:b w:val="false"/>
          <w:i w:val="false"/>
          <w:color w:val="000000"/>
          <w:sz w:val="28"/>
        </w:rPr>
        <w:t>
      Өлшем бірлігі __________________</w:t>
      </w:r>
    </w:p>
    <w:bookmarkEnd w:id="2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4" w:id="2184"/>
    <w:p>
      <w:pPr>
        <w:spacing w:after="0"/>
        <w:ind w:left="0"/>
        <w:jc w:val="both"/>
      </w:pPr>
      <w:r>
        <w:rPr>
          <w:rFonts w:ascii="Times New Roman"/>
          <w:b w:val="false"/>
          <w:i w:val="false"/>
          <w:color w:val="000000"/>
          <w:sz w:val="28"/>
        </w:rPr>
        <w:t>
      Бюджетті атқару жөніндегі уәкілетті органның құрылымдық бөлімшесінің басшысы</w:t>
      </w:r>
    </w:p>
    <w:bookmarkEnd w:id="2184"/>
    <w:bookmarkStart w:name="z2335" w:id="2185"/>
    <w:p>
      <w:pPr>
        <w:spacing w:after="0"/>
        <w:ind w:left="0"/>
        <w:jc w:val="both"/>
      </w:pPr>
      <w:r>
        <w:rPr>
          <w:rFonts w:ascii="Times New Roman"/>
          <w:b w:val="false"/>
          <w:i w:val="false"/>
          <w:color w:val="000000"/>
          <w:sz w:val="28"/>
        </w:rPr>
        <w:t>
      _______________________________ ____________________________________</w:t>
      </w:r>
    </w:p>
    <w:bookmarkEnd w:id="2185"/>
    <w:bookmarkStart w:name="z2336" w:id="2186"/>
    <w:p>
      <w:pPr>
        <w:spacing w:after="0"/>
        <w:ind w:left="0"/>
        <w:jc w:val="both"/>
      </w:pPr>
      <w:r>
        <w:rPr>
          <w:rFonts w:ascii="Times New Roman"/>
          <w:b w:val="false"/>
          <w:i w:val="false"/>
          <w:color w:val="000000"/>
          <w:sz w:val="28"/>
        </w:rPr>
        <w:t>
                                (қолы)                                                      (қолды таратып жазу)</w:t>
      </w:r>
    </w:p>
    <w:bookmarkEnd w:id="2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44" w:id="2187"/>
    <w:p>
      <w:pPr>
        <w:spacing w:after="0"/>
        <w:ind w:left="0"/>
        <w:jc w:val="left"/>
      </w:pPr>
      <w:r>
        <w:rPr>
          <w:rFonts w:ascii="Times New Roman"/>
          <w:b/>
          <w:i w:val="false"/>
          <w:color w:val="000000"/>
        </w:rPr>
        <w:t xml:space="preserve"> Жоғары тұрған деңгейдегі бюджеттен төмен тұрған деңгейдегі бюджетке берілген кредиттерді өтеу, кредит бойынша сыйақылар (мүдделер) түсімдерінің жоспары</w:t>
      </w:r>
    </w:p>
    <w:bookmarkEnd w:id="2187"/>
    <w:bookmarkStart w:name="z2345" w:id="2188"/>
    <w:p>
      <w:pPr>
        <w:spacing w:after="0"/>
        <w:ind w:left="0"/>
        <w:jc w:val="both"/>
      </w:pPr>
      <w:r>
        <w:rPr>
          <w:rFonts w:ascii="Times New Roman"/>
          <w:b w:val="false"/>
          <w:i w:val="false"/>
          <w:color w:val="000000"/>
          <w:sz w:val="28"/>
        </w:rPr>
        <w:t>
      Бюджет түрі ____________________</w:t>
      </w:r>
    </w:p>
    <w:bookmarkEnd w:id="2188"/>
    <w:bookmarkStart w:name="z2346" w:id="2189"/>
    <w:p>
      <w:pPr>
        <w:spacing w:after="0"/>
        <w:ind w:left="0"/>
        <w:jc w:val="both"/>
      </w:pPr>
      <w:r>
        <w:rPr>
          <w:rFonts w:ascii="Times New Roman"/>
          <w:b w:val="false"/>
          <w:i w:val="false"/>
          <w:color w:val="000000"/>
          <w:sz w:val="28"/>
        </w:rPr>
        <w:t>
      Кезең __________________________</w:t>
      </w:r>
    </w:p>
    <w:bookmarkEnd w:id="2189"/>
    <w:bookmarkStart w:name="z2347" w:id="2190"/>
    <w:p>
      <w:pPr>
        <w:spacing w:after="0"/>
        <w:ind w:left="0"/>
        <w:jc w:val="both"/>
      </w:pPr>
      <w:r>
        <w:rPr>
          <w:rFonts w:ascii="Times New Roman"/>
          <w:b w:val="false"/>
          <w:i w:val="false"/>
          <w:color w:val="000000"/>
          <w:sz w:val="28"/>
        </w:rPr>
        <w:t>
      Күні ___________________________</w:t>
      </w:r>
    </w:p>
    <w:bookmarkEnd w:id="2190"/>
    <w:bookmarkStart w:name="z2348" w:id="2191"/>
    <w:p>
      <w:pPr>
        <w:spacing w:after="0"/>
        <w:ind w:left="0"/>
        <w:jc w:val="both"/>
      </w:pPr>
      <w:r>
        <w:rPr>
          <w:rFonts w:ascii="Times New Roman"/>
          <w:b w:val="false"/>
          <w:i w:val="false"/>
          <w:color w:val="000000"/>
          <w:sz w:val="28"/>
        </w:rPr>
        <w:t>
      Өлшем бірлігі __________________</w:t>
      </w:r>
    </w:p>
    <w:bookmarkEnd w:id="2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9" w:id="2192"/>
    <w:p>
      <w:pPr>
        <w:spacing w:after="0"/>
        <w:ind w:left="0"/>
        <w:jc w:val="both"/>
      </w:pPr>
      <w:r>
        <w:rPr>
          <w:rFonts w:ascii="Times New Roman"/>
          <w:b w:val="false"/>
          <w:i w:val="false"/>
          <w:color w:val="000000"/>
          <w:sz w:val="28"/>
        </w:rPr>
        <w:t>
      Түсетін түсімдерді жасауға жауапты бюджетті атқару жөніндегі уәкілетті органның</w:t>
      </w:r>
    </w:p>
    <w:bookmarkEnd w:id="2192"/>
    <w:bookmarkStart w:name="z2350" w:id="2193"/>
    <w:p>
      <w:pPr>
        <w:spacing w:after="0"/>
        <w:ind w:left="0"/>
        <w:jc w:val="both"/>
      </w:pPr>
      <w:r>
        <w:rPr>
          <w:rFonts w:ascii="Times New Roman"/>
          <w:b w:val="false"/>
          <w:i w:val="false"/>
          <w:color w:val="000000"/>
          <w:sz w:val="28"/>
        </w:rPr>
        <w:t>
      құрылымдық  бөлімшесінің басшысы</w:t>
      </w:r>
    </w:p>
    <w:bookmarkEnd w:id="2193"/>
    <w:bookmarkStart w:name="z2351" w:id="2194"/>
    <w:p>
      <w:pPr>
        <w:spacing w:after="0"/>
        <w:ind w:left="0"/>
        <w:jc w:val="both"/>
      </w:pPr>
      <w:r>
        <w:rPr>
          <w:rFonts w:ascii="Times New Roman"/>
          <w:b w:val="false"/>
          <w:i w:val="false"/>
          <w:color w:val="000000"/>
          <w:sz w:val="28"/>
        </w:rPr>
        <w:t>
      ______________________  ____________________________</w:t>
      </w:r>
    </w:p>
    <w:bookmarkEnd w:id="2194"/>
    <w:bookmarkStart w:name="z2352" w:id="2195"/>
    <w:p>
      <w:pPr>
        <w:spacing w:after="0"/>
        <w:ind w:left="0"/>
        <w:jc w:val="both"/>
      </w:pPr>
      <w:r>
        <w:rPr>
          <w:rFonts w:ascii="Times New Roman"/>
          <w:b w:val="false"/>
          <w:i w:val="false"/>
          <w:color w:val="000000"/>
          <w:sz w:val="28"/>
        </w:rPr>
        <w:t>
                       (қолы)                              (қолды таратып жазу)</w:t>
      </w:r>
    </w:p>
    <w:bookmarkEnd w:id="2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60" w:id="2196"/>
    <w:p>
      <w:pPr>
        <w:spacing w:after="0"/>
        <w:ind w:left="0"/>
        <w:jc w:val="left"/>
      </w:pPr>
      <w:r>
        <w:rPr>
          <w:rFonts w:ascii="Times New Roman"/>
          <w:b/>
          <w:i w:val="false"/>
          <w:color w:val="000000"/>
        </w:rPr>
        <w:t xml:space="preserve"> _____ жылға арналған бюджетке түсетін түсімдердің жиынтық жоспары</w:t>
      </w:r>
    </w:p>
    <w:bookmarkEnd w:id="2196"/>
    <w:bookmarkStart w:name="z2361" w:id="2197"/>
    <w:p>
      <w:pPr>
        <w:spacing w:after="0"/>
        <w:ind w:left="0"/>
        <w:jc w:val="both"/>
      </w:pPr>
      <w:r>
        <w:rPr>
          <w:rFonts w:ascii="Times New Roman"/>
          <w:b w:val="false"/>
          <w:i w:val="false"/>
          <w:color w:val="000000"/>
          <w:sz w:val="28"/>
        </w:rPr>
        <w:t>
      Бюджет түрі____________________</w:t>
      </w:r>
    </w:p>
    <w:bookmarkEnd w:id="2197"/>
    <w:bookmarkStart w:name="z2362" w:id="2198"/>
    <w:p>
      <w:pPr>
        <w:spacing w:after="0"/>
        <w:ind w:left="0"/>
        <w:jc w:val="both"/>
      </w:pPr>
      <w:r>
        <w:rPr>
          <w:rFonts w:ascii="Times New Roman"/>
          <w:b w:val="false"/>
          <w:i w:val="false"/>
          <w:color w:val="000000"/>
          <w:sz w:val="28"/>
        </w:rPr>
        <w:t>
      Кезең__________________________</w:t>
      </w:r>
    </w:p>
    <w:bookmarkEnd w:id="2198"/>
    <w:bookmarkStart w:name="z2363" w:id="2199"/>
    <w:p>
      <w:pPr>
        <w:spacing w:after="0"/>
        <w:ind w:left="0"/>
        <w:jc w:val="both"/>
      </w:pPr>
      <w:r>
        <w:rPr>
          <w:rFonts w:ascii="Times New Roman"/>
          <w:b w:val="false"/>
          <w:i w:val="false"/>
          <w:color w:val="000000"/>
          <w:sz w:val="28"/>
        </w:rPr>
        <w:t>
      Күні___________________________</w:t>
      </w:r>
    </w:p>
    <w:bookmarkEnd w:id="2199"/>
    <w:bookmarkStart w:name="z2364" w:id="2200"/>
    <w:p>
      <w:pPr>
        <w:spacing w:after="0"/>
        <w:ind w:left="0"/>
        <w:jc w:val="both"/>
      </w:pPr>
      <w:r>
        <w:rPr>
          <w:rFonts w:ascii="Times New Roman"/>
          <w:b w:val="false"/>
          <w:i w:val="false"/>
          <w:color w:val="000000"/>
          <w:sz w:val="28"/>
        </w:rPr>
        <w:t>
      Өлшем бірлігі__________________</w:t>
      </w:r>
    </w:p>
    <w:bookmarkEnd w:id="2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 кредиттерін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қарақпараттық жүйесіаты қалдығының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5" w:id="2201"/>
    <w:p>
      <w:pPr>
        <w:spacing w:after="0"/>
        <w:ind w:left="0"/>
        <w:jc w:val="both"/>
      </w:pPr>
      <w:r>
        <w:rPr>
          <w:rFonts w:ascii="Times New Roman"/>
          <w:b w:val="false"/>
          <w:i w:val="false"/>
          <w:color w:val="000000"/>
          <w:sz w:val="28"/>
        </w:rPr>
        <w:t>
      Жиынтық жоспарды жасауға жауапты бюджетті атқару жөніндегі өкілетті органның</w:t>
      </w:r>
    </w:p>
    <w:bookmarkEnd w:id="2201"/>
    <w:bookmarkStart w:name="z2366" w:id="2202"/>
    <w:p>
      <w:pPr>
        <w:spacing w:after="0"/>
        <w:ind w:left="0"/>
        <w:jc w:val="both"/>
      </w:pPr>
      <w:r>
        <w:rPr>
          <w:rFonts w:ascii="Times New Roman"/>
          <w:b w:val="false"/>
          <w:i w:val="false"/>
          <w:color w:val="000000"/>
          <w:sz w:val="28"/>
        </w:rPr>
        <w:t>
      құрылымдық бөлімшесінің басшысы</w:t>
      </w:r>
    </w:p>
    <w:bookmarkEnd w:id="2202"/>
    <w:bookmarkStart w:name="z2367" w:id="2203"/>
    <w:p>
      <w:pPr>
        <w:spacing w:after="0"/>
        <w:ind w:left="0"/>
        <w:jc w:val="both"/>
      </w:pPr>
      <w:r>
        <w:rPr>
          <w:rFonts w:ascii="Times New Roman"/>
          <w:b w:val="false"/>
          <w:i w:val="false"/>
          <w:color w:val="000000"/>
          <w:sz w:val="28"/>
        </w:rPr>
        <w:t>
      _________  ______________________________</w:t>
      </w:r>
    </w:p>
    <w:bookmarkEnd w:id="2203"/>
    <w:bookmarkStart w:name="z2368" w:id="2204"/>
    <w:p>
      <w:pPr>
        <w:spacing w:after="0"/>
        <w:ind w:left="0"/>
        <w:jc w:val="both"/>
      </w:pPr>
      <w:r>
        <w:rPr>
          <w:rFonts w:ascii="Times New Roman"/>
          <w:b w:val="false"/>
          <w:i w:val="false"/>
          <w:color w:val="000000"/>
          <w:sz w:val="28"/>
        </w:rPr>
        <w:t>
           (қолы)              (қолды таратып жазу)</w:t>
      </w:r>
    </w:p>
    <w:bookmarkEnd w:id="2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15-қосымша</w:t>
            </w:r>
          </w:p>
        </w:tc>
      </w:tr>
    </w:tbl>
    <w:bookmarkStart w:name="z2370" w:id="2205"/>
    <w:p>
      <w:pPr>
        <w:spacing w:after="0"/>
        <w:ind w:left="0"/>
        <w:jc w:val="left"/>
      </w:pPr>
      <w:r>
        <w:rPr>
          <w:rFonts w:ascii="Times New Roman"/>
          <w:b/>
          <w:i w:val="false"/>
          <w:color w:val="000000"/>
        </w:rPr>
        <w:t xml:space="preserve"> Бюджетке түсетін түсімдердің жиынтық жоспары __ жыл "___" __________</w:t>
      </w:r>
    </w:p>
    <w:bookmarkEnd w:id="2205"/>
    <w:bookmarkStart w:name="z2371" w:id="2206"/>
    <w:p>
      <w:pPr>
        <w:spacing w:after="0"/>
        <w:ind w:left="0"/>
        <w:jc w:val="both"/>
      </w:pPr>
      <w:r>
        <w:rPr>
          <w:rFonts w:ascii="Times New Roman"/>
          <w:b w:val="false"/>
          <w:i w:val="false"/>
          <w:color w:val="000000"/>
          <w:sz w:val="28"/>
        </w:rPr>
        <w:t>
      Бюджеттің түрі ___________________________________</w:t>
      </w:r>
    </w:p>
    <w:bookmarkEnd w:id="2206"/>
    <w:bookmarkStart w:name="z2372" w:id="2207"/>
    <w:p>
      <w:pPr>
        <w:spacing w:after="0"/>
        <w:ind w:left="0"/>
        <w:jc w:val="both"/>
      </w:pPr>
      <w:r>
        <w:rPr>
          <w:rFonts w:ascii="Times New Roman"/>
          <w:b w:val="false"/>
          <w:i w:val="false"/>
          <w:color w:val="000000"/>
          <w:sz w:val="28"/>
        </w:rPr>
        <w:t>
      Кезең _____________________________________________</w:t>
      </w:r>
    </w:p>
    <w:bookmarkEnd w:id="2207"/>
    <w:bookmarkStart w:name="z2373" w:id="2208"/>
    <w:p>
      <w:pPr>
        <w:spacing w:after="0"/>
        <w:ind w:left="0"/>
        <w:jc w:val="both"/>
      </w:pPr>
      <w:r>
        <w:rPr>
          <w:rFonts w:ascii="Times New Roman"/>
          <w:b w:val="false"/>
          <w:i w:val="false"/>
          <w:color w:val="000000"/>
          <w:sz w:val="28"/>
        </w:rPr>
        <w:t>
      Күні _____________________________________________</w:t>
      </w:r>
    </w:p>
    <w:bookmarkEnd w:id="2208"/>
    <w:bookmarkStart w:name="z2374" w:id="2209"/>
    <w:p>
      <w:pPr>
        <w:spacing w:after="0"/>
        <w:ind w:left="0"/>
        <w:jc w:val="both"/>
      </w:pPr>
      <w:r>
        <w:rPr>
          <w:rFonts w:ascii="Times New Roman"/>
          <w:b w:val="false"/>
          <w:i w:val="false"/>
          <w:color w:val="000000"/>
          <w:sz w:val="28"/>
        </w:rPr>
        <w:t>
      Өлшем бірлігі ______________________________________</w:t>
      </w:r>
    </w:p>
    <w:bookmarkEnd w:id="2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bl>
    <w:bookmarkStart w:name="z2375" w:id="2210"/>
    <w:p>
      <w:pPr>
        <w:spacing w:after="0"/>
        <w:ind w:left="0"/>
        <w:jc w:val="both"/>
      </w:pPr>
      <w:r>
        <w:rPr>
          <w:rFonts w:ascii="Times New Roman"/>
          <w:b w:val="false"/>
          <w:i w:val="false"/>
          <w:color w:val="000000"/>
          <w:sz w:val="28"/>
        </w:rPr>
        <w:t>
      Кестенің жалғасы</w:t>
      </w:r>
    </w:p>
    <w:bookmarkEnd w:id="2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6" w:id="2211"/>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2211"/>
    <w:bookmarkStart w:name="z2377" w:id="2212"/>
    <w:p>
      <w:pPr>
        <w:spacing w:after="0"/>
        <w:ind w:left="0"/>
        <w:jc w:val="both"/>
      </w:pPr>
      <w:r>
        <w:rPr>
          <w:rFonts w:ascii="Times New Roman"/>
          <w:b w:val="false"/>
          <w:i w:val="false"/>
          <w:color w:val="000000"/>
          <w:sz w:val="28"/>
        </w:rPr>
        <w:t>
      ______________________________________________</w:t>
      </w:r>
    </w:p>
    <w:bookmarkEnd w:id="2212"/>
    <w:bookmarkStart w:name="z2378" w:id="2213"/>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w:t>
      </w:r>
    </w:p>
    <w:bookmarkEnd w:id="2213"/>
    <w:bookmarkStart w:name="z2379" w:id="2214"/>
    <w:p>
      <w:pPr>
        <w:spacing w:after="0"/>
        <w:ind w:left="0"/>
        <w:jc w:val="both"/>
      </w:pPr>
      <w:r>
        <w:rPr>
          <w:rFonts w:ascii="Times New Roman"/>
          <w:b w:val="false"/>
          <w:i w:val="false"/>
          <w:color w:val="000000"/>
          <w:sz w:val="28"/>
        </w:rPr>
        <w:t>
      (ол болған жағдайда):______________________________________________:</w:t>
      </w:r>
    </w:p>
    <w:bookmarkEnd w:id="2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87" w:id="2215"/>
    <w:p>
      <w:pPr>
        <w:spacing w:after="0"/>
        <w:ind w:left="0"/>
        <w:jc w:val="left"/>
      </w:pPr>
      <w:r>
        <w:rPr>
          <w:rFonts w:ascii="Times New Roman"/>
          <w:b/>
          <w:i w:val="false"/>
          <w:color w:val="000000"/>
        </w:rPr>
        <w:t xml:space="preserve"> ___жылға арналған_________төлемдер бойынша (бюджет атауы) қаржыландырудың жиынтық жоспары</w:t>
      </w:r>
    </w:p>
    <w:bookmarkEnd w:id="2215"/>
    <w:bookmarkStart w:name="z2388" w:id="2216"/>
    <w:p>
      <w:pPr>
        <w:spacing w:after="0"/>
        <w:ind w:left="0"/>
        <w:jc w:val="both"/>
      </w:pPr>
      <w:r>
        <w:rPr>
          <w:rFonts w:ascii="Times New Roman"/>
          <w:b w:val="false"/>
          <w:i w:val="false"/>
          <w:color w:val="000000"/>
          <w:sz w:val="28"/>
        </w:rPr>
        <w:t>
      Бюджет түрі _______________</w:t>
      </w:r>
    </w:p>
    <w:bookmarkEnd w:id="2216"/>
    <w:bookmarkStart w:name="z2389" w:id="2217"/>
    <w:p>
      <w:pPr>
        <w:spacing w:after="0"/>
        <w:ind w:left="0"/>
        <w:jc w:val="both"/>
      </w:pPr>
      <w:r>
        <w:rPr>
          <w:rFonts w:ascii="Times New Roman"/>
          <w:b w:val="false"/>
          <w:i w:val="false"/>
          <w:color w:val="000000"/>
          <w:sz w:val="28"/>
        </w:rPr>
        <w:t>
      Кезең ____________________</w:t>
      </w:r>
    </w:p>
    <w:bookmarkEnd w:id="2217"/>
    <w:bookmarkStart w:name="z2390" w:id="2218"/>
    <w:p>
      <w:pPr>
        <w:spacing w:after="0"/>
        <w:ind w:left="0"/>
        <w:jc w:val="both"/>
      </w:pPr>
      <w:r>
        <w:rPr>
          <w:rFonts w:ascii="Times New Roman"/>
          <w:b w:val="false"/>
          <w:i w:val="false"/>
          <w:color w:val="000000"/>
          <w:sz w:val="28"/>
        </w:rPr>
        <w:t>
      Күні ______________________</w:t>
      </w:r>
    </w:p>
    <w:bookmarkEnd w:id="2218"/>
    <w:bookmarkStart w:name="z2391" w:id="2219"/>
    <w:p>
      <w:pPr>
        <w:spacing w:after="0"/>
        <w:ind w:left="0"/>
        <w:jc w:val="both"/>
      </w:pPr>
      <w:r>
        <w:rPr>
          <w:rFonts w:ascii="Times New Roman"/>
          <w:b w:val="false"/>
          <w:i w:val="false"/>
          <w:color w:val="000000"/>
          <w:sz w:val="28"/>
        </w:rPr>
        <w:t>
      Өлшем бірлігі _____________</w:t>
      </w:r>
    </w:p>
    <w:bookmarkEnd w:id="2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2" w:id="2220"/>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w:t>
      </w:r>
    </w:p>
    <w:bookmarkEnd w:id="2220"/>
    <w:bookmarkStart w:name="z2393" w:id="2221"/>
    <w:p>
      <w:pPr>
        <w:spacing w:after="0"/>
        <w:ind w:left="0"/>
        <w:jc w:val="both"/>
      </w:pPr>
      <w:r>
        <w:rPr>
          <w:rFonts w:ascii="Times New Roman"/>
          <w:b w:val="false"/>
          <w:i w:val="false"/>
          <w:color w:val="000000"/>
          <w:sz w:val="28"/>
        </w:rPr>
        <w:t>
      құрылымдық бөлімшесінің басшысы __________________ ____________________</w:t>
      </w:r>
    </w:p>
    <w:bookmarkEnd w:id="2221"/>
    <w:bookmarkStart w:name="z2394" w:id="2222"/>
    <w:p>
      <w:pPr>
        <w:spacing w:after="0"/>
        <w:ind w:left="0"/>
        <w:jc w:val="both"/>
      </w:pPr>
      <w:r>
        <w:rPr>
          <w:rFonts w:ascii="Times New Roman"/>
          <w:b w:val="false"/>
          <w:i w:val="false"/>
          <w:color w:val="000000"/>
          <w:sz w:val="28"/>
        </w:rPr>
        <w:t>
                                                                               (қолы)                 (қолды таратып жазу)</w:t>
      </w:r>
    </w:p>
    <w:bookmarkEnd w:id="2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17-қосымша</w:t>
            </w:r>
          </w:p>
        </w:tc>
      </w:tr>
    </w:tbl>
    <w:bookmarkStart w:name="z2396" w:id="2223"/>
    <w:p>
      <w:pPr>
        <w:spacing w:after="0"/>
        <w:ind w:left="0"/>
        <w:jc w:val="left"/>
      </w:pPr>
      <w:r>
        <w:rPr>
          <w:rFonts w:ascii="Times New Roman"/>
          <w:b/>
          <w:i w:val="false"/>
          <w:color w:val="000000"/>
        </w:rPr>
        <w:t xml:space="preserve"> Төлемдер бойынша жиынтық қаржыландыру жоспары ___ __жылға арналған __________________________ (бюджеттің атауы)</w:t>
      </w:r>
    </w:p>
    <w:bookmarkEnd w:id="2223"/>
    <w:bookmarkStart w:name="z2397" w:id="2224"/>
    <w:p>
      <w:pPr>
        <w:spacing w:after="0"/>
        <w:ind w:left="0"/>
        <w:jc w:val="both"/>
      </w:pPr>
      <w:r>
        <w:rPr>
          <w:rFonts w:ascii="Times New Roman"/>
          <w:b w:val="false"/>
          <w:i w:val="false"/>
          <w:color w:val="000000"/>
          <w:sz w:val="28"/>
        </w:rPr>
        <w:t>
      Бюджеттің түрі _______________________________</w:t>
      </w:r>
    </w:p>
    <w:bookmarkEnd w:id="2224"/>
    <w:bookmarkStart w:name="z2398" w:id="2225"/>
    <w:p>
      <w:pPr>
        <w:spacing w:after="0"/>
        <w:ind w:left="0"/>
        <w:jc w:val="both"/>
      </w:pPr>
      <w:r>
        <w:rPr>
          <w:rFonts w:ascii="Times New Roman"/>
          <w:b w:val="false"/>
          <w:i w:val="false"/>
          <w:color w:val="000000"/>
          <w:sz w:val="28"/>
        </w:rPr>
        <w:t>
      Кезең ________________________________________</w:t>
      </w:r>
    </w:p>
    <w:bookmarkEnd w:id="2225"/>
    <w:bookmarkStart w:name="z2399" w:id="2226"/>
    <w:p>
      <w:pPr>
        <w:spacing w:after="0"/>
        <w:ind w:left="0"/>
        <w:jc w:val="both"/>
      </w:pPr>
      <w:r>
        <w:rPr>
          <w:rFonts w:ascii="Times New Roman"/>
          <w:b w:val="false"/>
          <w:i w:val="false"/>
          <w:color w:val="000000"/>
          <w:sz w:val="28"/>
        </w:rPr>
        <w:t>
      Күні _________________________________________</w:t>
      </w:r>
    </w:p>
    <w:bookmarkEnd w:id="2226"/>
    <w:bookmarkStart w:name="z2400" w:id="2227"/>
    <w:p>
      <w:pPr>
        <w:spacing w:after="0"/>
        <w:ind w:left="0"/>
        <w:jc w:val="both"/>
      </w:pPr>
      <w:r>
        <w:rPr>
          <w:rFonts w:ascii="Times New Roman"/>
          <w:b w:val="false"/>
          <w:i w:val="false"/>
          <w:color w:val="000000"/>
          <w:sz w:val="28"/>
        </w:rPr>
        <w:t>
      Өлшем бірлігі _________________________________</w:t>
      </w:r>
    </w:p>
    <w:bookmarkEnd w:id="2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r>
    </w:tbl>
    <w:bookmarkStart w:name="z2401" w:id="2228"/>
    <w:p>
      <w:pPr>
        <w:spacing w:after="0"/>
        <w:ind w:left="0"/>
        <w:jc w:val="both"/>
      </w:pPr>
      <w:r>
        <w:rPr>
          <w:rFonts w:ascii="Times New Roman"/>
          <w:b w:val="false"/>
          <w:i w:val="false"/>
          <w:color w:val="000000"/>
          <w:sz w:val="28"/>
        </w:rPr>
        <w:t>
      Кестенің жалғасы</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2" w:id="2229"/>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жағдайда):_________________________________________</w:t>
      </w:r>
    </w:p>
    <w:bookmarkEnd w:id="2229"/>
    <w:bookmarkStart w:name="z2403" w:id="2230"/>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w:t>
      </w:r>
    </w:p>
    <w:bookmarkEnd w:id="2230"/>
    <w:bookmarkStart w:name="z2404" w:id="2231"/>
    <w:p>
      <w:pPr>
        <w:spacing w:after="0"/>
        <w:ind w:left="0"/>
        <w:jc w:val="both"/>
      </w:pPr>
      <w:r>
        <w:rPr>
          <w:rFonts w:ascii="Times New Roman"/>
          <w:b w:val="false"/>
          <w:i w:val="false"/>
          <w:color w:val="000000"/>
          <w:sz w:val="28"/>
        </w:rPr>
        <w:t>
      (ол болған жағдайда):________________________________________________</w:t>
      </w:r>
    </w:p>
    <w:bookmarkEnd w:id="2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412" w:id="2232"/>
    <w:p>
      <w:pPr>
        <w:spacing w:after="0"/>
        <w:ind w:left="0"/>
        <w:jc w:val="left"/>
      </w:pPr>
      <w:r>
        <w:rPr>
          <w:rFonts w:ascii="Times New Roman"/>
          <w:b/>
          <w:i w:val="false"/>
          <w:color w:val="000000"/>
        </w:rPr>
        <w:t xml:space="preserve"> ______ жылға арналған _____________  (бюджет атауы) міндеттемелер бойынша қаржыландырудың жиынтық жоспары</w:t>
      </w:r>
    </w:p>
    <w:bookmarkEnd w:id="2232"/>
    <w:bookmarkStart w:name="z2413" w:id="2233"/>
    <w:p>
      <w:pPr>
        <w:spacing w:after="0"/>
        <w:ind w:left="0"/>
        <w:jc w:val="both"/>
      </w:pPr>
      <w:r>
        <w:rPr>
          <w:rFonts w:ascii="Times New Roman"/>
          <w:b w:val="false"/>
          <w:i w:val="false"/>
          <w:color w:val="000000"/>
          <w:sz w:val="28"/>
        </w:rPr>
        <w:t>
      Бюджет түрі _______________</w:t>
      </w:r>
    </w:p>
    <w:bookmarkEnd w:id="2233"/>
    <w:bookmarkStart w:name="z2414" w:id="2234"/>
    <w:p>
      <w:pPr>
        <w:spacing w:after="0"/>
        <w:ind w:left="0"/>
        <w:jc w:val="both"/>
      </w:pPr>
      <w:r>
        <w:rPr>
          <w:rFonts w:ascii="Times New Roman"/>
          <w:b w:val="false"/>
          <w:i w:val="false"/>
          <w:color w:val="000000"/>
          <w:sz w:val="28"/>
        </w:rPr>
        <w:t>
      Кезең ____________________</w:t>
      </w:r>
    </w:p>
    <w:bookmarkEnd w:id="2234"/>
    <w:bookmarkStart w:name="z2415" w:id="2235"/>
    <w:p>
      <w:pPr>
        <w:spacing w:after="0"/>
        <w:ind w:left="0"/>
        <w:jc w:val="both"/>
      </w:pPr>
      <w:r>
        <w:rPr>
          <w:rFonts w:ascii="Times New Roman"/>
          <w:b w:val="false"/>
          <w:i w:val="false"/>
          <w:color w:val="000000"/>
          <w:sz w:val="28"/>
        </w:rPr>
        <w:t>
      Күні ______________________</w:t>
      </w:r>
    </w:p>
    <w:bookmarkEnd w:id="2235"/>
    <w:bookmarkStart w:name="z2416" w:id="2236"/>
    <w:p>
      <w:pPr>
        <w:spacing w:after="0"/>
        <w:ind w:left="0"/>
        <w:jc w:val="both"/>
      </w:pPr>
      <w:r>
        <w:rPr>
          <w:rFonts w:ascii="Times New Roman"/>
          <w:b w:val="false"/>
          <w:i w:val="false"/>
          <w:color w:val="000000"/>
          <w:sz w:val="28"/>
        </w:rPr>
        <w:t>
      Өлшем бірлігі _____________</w:t>
      </w:r>
    </w:p>
    <w:bookmarkEnd w:id="2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7" w:id="2237"/>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w:t>
      </w:r>
    </w:p>
    <w:bookmarkEnd w:id="2237"/>
    <w:bookmarkStart w:name="z2418" w:id="2238"/>
    <w:p>
      <w:pPr>
        <w:spacing w:after="0"/>
        <w:ind w:left="0"/>
        <w:jc w:val="both"/>
      </w:pPr>
      <w:r>
        <w:rPr>
          <w:rFonts w:ascii="Times New Roman"/>
          <w:b w:val="false"/>
          <w:i w:val="false"/>
          <w:color w:val="000000"/>
          <w:sz w:val="28"/>
        </w:rPr>
        <w:t>
      құрылымдық бөлімшесінің басшысы _______  _______________________________</w:t>
      </w:r>
    </w:p>
    <w:bookmarkEnd w:id="2238"/>
    <w:bookmarkStart w:name="z2419" w:id="2239"/>
    <w:p>
      <w:pPr>
        <w:spacing w:after="0"/>
        <w:ind w:left="0"/>
        <w:jc w:val="both"/>
      </w:pPr>
      <w:r>
        <w:rPr>
          <w:rFonts w:ascii="Times New Roman"/>
          <w:b w:val="false"/>
          <w:i w:val="false"/>
          <w:color w:val="000000"/>
          <w:sz w:val="28"/>
        </w:rPr>
        <w:t>
                                                                        (қолы)                   (қолды таратып жазу)</w:t>
      </w:r>
    </w:p>
    <w:bookmarkEnd w:id="2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19-қосымша</w:t>
            </w:r>
          </w:p>
        </w:tc>
      </w:tr>
    </w:tbl>
    <w:bookmarkStart w:name="z2421" w:id="2240"/>
    <w:p>
      <w:pPr>
        <w:spacing w:after="0"/>
        <w:ind w:left="0"/>
        <w:jc w:val="left"/>
      </w:pPr>
      <w:r>
        <w:rPr>
          <w:rFonts w:ascii="Times New Roman"/>
          <w:b/>
          <w:i w:val="false"/>
          <w:color w:val="000000"/>
        </w:rPr>
        <w:t xml:space="preserve"> Міндеттемелер бойынша жиынтық қаржыландыру жоспары __ жылға арналған __________________  (бюджеттің атауы)</w:t>
      </w:r>
    </w:p>
    <w:bookmarkEnd w:id="2240"/>
    <w:bookmarkStart w:name="z2422" w:id="2241"/>
    <w:p>
      <w:pPr>
        <w:spacing w:after="0"/>
        <w:ind w:left="0"/>
        <w:jc w:val="both"/>
      </w:pPr>
      <w:r>
        <w:rPr>
          <w:rFonts w:ascii="Times New Roman"/>
          <w:b w:val="false"/>
          <w:i w:val="false"/>
          <w:color w:val="000000"/>
          <w:sz w:val="28"/>
        </w:rPr>
        <w:t>
      Бюджеттің түрі ____________________________________</w:t>
      </w:r>
    </w:p>
    <w:bookmarkEnd w:id="2241"/>
    <w:bookmarkStart w:name="z2423" w:id="2242"/>
    <w:p>
      <w:pPr>
        <w:spacing w:after="0"/>
        <w:ind w:left="0"/>
        <w:jc w:val="both"/>
      </w:pPr>
      <w:r>
        <w:rPr>
          <w:rFonts w:ascii="Times New Roman"/>
          <w:b w:val="false"/>
          <w:i w:val="false"/>
          <w:color w:val="000000"/>
          <w:sz w:val="28"/>
        </w:rPr>
        <w:t>
      Кезең _____________________________________________</w:t>
      </w:r>
    </w:p>
    <w:bookmarkEnd w:id="2242"/>
    <w:bookmarkStart w:name="z2424" w:id="2243"/>
    <w:p>
      <w:pPr>
        <w:spacing w:after="0"/>
        <w:ind w:left="0"/>
        <w:jc w:val="both"/>
      </w:pPr>
      <w:r>
        <w:rPr>
          <w:rFonts w:ascii="Times New Roman"/>
          <w:b w:val="false"/>
          <w:i w:val="false"/>
          <w:color w:val="000000"/>
          <w:sz w:val="28"/>
        </w:rPr>
        <w:t>
      Күні ______________________________________________</w:t>
      </w:r>
    </w:p>
    <w:bookmarkEnd w:id="2243"/>
    <w:bookmarkStart w:name="z2425" w:id="2244"/>
    <w:p>
      <w:pPr>
        <w:spacing w:after="0"/>
        <w:ind w:left="0"/>
        <w:jc w:val="both"/>
      </w:pPr>
      <w:r>
        <w:rPr>
          <w:rFonts w:ascii="Times New Roman"/>
          <w:b w:val="false"/>
          <w:i w:val="false"/>
          <w:color w:val="000000"/>
          <w:sz w:val="28"/>
        </w:rPr>
        <w:t>
      Өлшем бірлігі ______________________________________</w:t>
      </w:r>
    </w:p>
    <w:bookmarkEnd w:id="2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r>
    </w:tbl>
    <w:bookmarkStart w:name="z2426" w:id="2245"/>
    <w:p>
      <w:pPr>
        <w:spacing w:after="0"/>
        <w:ind w:left="0"/>
        <w:jc w:val="both"/>
      </w:pPr>
      <w:r>
        <w:rPr>
          <w:rFonts w:ascii="Times New Roman"/>
          <w:b w:val="false"/>
          <w:i w:val="false"/>
          <w:color w:val="000000"/>
          <w:sz w:val="28"/>
        </w:rPr>
        <w:t>
      Кестенің жалғасы</w:t>
      </w:r>
    </w:p>
    <w:bookmarkEnd w:id="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7" w:id="2246"/>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w:t>
      </w:r>
    </w:p>
    <w:bookmarkEnd w:id="2246"/>
    <w:bookmarkStart w:name="z2428" w:id="2247"/>
    <w:p>
      <w:pPr>
        <w:spacing w:after="0"/>
        <w:ind w:left="0"/>
        <w:jc w:val="both"/>
      </w:pPr>
      <w:r>
        <w:rPr>
          <w:rFonts w:ascii="Times New Roman"/>
          <w:b w:val="false"/>
          <w:i w:val="false"/>
          <w:color w:val="000000"/>
          <w:sz w:val="28"/>
        </w:rPr>
        <w:t>
       (ол болған жағдайда):________________________________________</w:t>
      </w:r>
    </w:p>
    <w:bookmarkEnd w:id="2247"/>
    <w:bookmarkStart w:name="z2429" w:id="2248"/>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w:t>
      </w:r>
    </w:p>
    <w:bookmarkEnd w:id="2248"/>
    <w:bookmarkStart w:name="z2430" w:id="2249"/>
    <w:p>
      <w:pPr>
        <w:spacing w:after="0"/>
        <w:ind w:left="0"/>
        <w:jc w:val="both"/>
      </w:pPr>
      <w:r>
        <w:rPr>
          <w:rFonts w:ascii="Times New Roman"/>
          <w:b w:val="false"/>
          <w:i w:val="false"/>
          <w:color w:val="000000"/>
          <w:sz w:val="28"/>
        </w:rPr>
        <w:t>
      (ол болған жағдайда):________________________________________</w:t>
      </w:r>
    </w:p>
    <w:bookmarkEnd w:id="2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w:t>
            </w:r>
            <w:r>
              <w:br/>
            </w:r>
            <w:r>
              <w:rPr>
                <w:rFonts w:ascii="Times New Roman"/>
                <w:b w:val="false"/>
                <w:i w:val="false"/>
                <w:color w:val="000000"/>
                <w:sz w:val="20"/>
              </w:rPr>
              <w:t>басшысы___________________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 жыл</w:t>
            </w:r>
            <w:r>
              <w:br/>
            </w:r>
            <w:r>
              <w:rPr>
                <w:rFonts w:ascii="Times New Roman"/>
                <w:b w:val="false"/>
                <w:i w:val="false"/>
                <w:color w:val="000000"/>
                <w:sz w:val="20"/>
              </w:rPr>
              <w:t>Мөр орны</w:t>
            </w:r>
          </w:p>
        </w:tc>
      </w:tr>
    </w:tbl>
    <w:bookmarkStart w:name="z2433" w:id="2250"/>
    <w:p>
      <w:pPr>
        <w:spacing w:after="0"/>
        <w:ind w:left="0"/>
        <w:jc w:val="left"/>
      </w:pPr>
      <w:r>
        <w:rPr>
          <w:rFonts w:ascii="Times New Roman"/>
          <w:b/>
          <w:i w:val="false"/>
          <w:color w:val="000000"/>
        </w:rPr>
        <w:t xml:space="preserve"> ______ жылға арналған _________________  (бюджет атауы)  түсімдер мен қаржыландырудың жиынтық жоспары</w:t>
      </w:r>
    </w:p>
    <w:bookmarkEnd w:id="2250"/>
    <w:bookmarkStart w:name="z2434" w:id="2251"/>
    <w:p>
      <w:pPr>
        <w:spacing w:after="0"/>
        <w:ind w:left="0"/>
        <w:jc w:val="both"/>
      </w:pPr>
      <w:r>
        <w:rPr>
          <w:rFonts w:ascii="Times New Roman"/>
          <w:b w:val="false"/>
          <w:i w:val="false"/>
          <w:color w:val="000000"/>
          <w:sz w:val="28"/>
        </w:rPr>
        <w:t>
      Бюджет түрі _______________</w:t>
      </w:r>
    </w:p>
    <w:bookmarkEnd w:id="2251"/>
    <w:bookmarkStart w:name="z2435" w:id="2252"/>
    <w:p>
      <w:pPr>
        <w:spacing w:after="0"/>
        <w:ind w:left="0"/>
        <w:jc w:val="both"/>
      </w:pPr>
      <w:r>
        <w:rPr>
          <w:rFonts w:ascii="Times New Roman"/>
          <w:b w:val="false"/>
          <w:i w:val="false"/>
          <w:color w:val="000000"/>
          <w:sz w:val="28"/>
        </w:rPr>
        <w:t>
      Кезең _____________________</w:t>
      </w:r>
    </w:p>
    <w:bookmarkEnd w:id="2252"/>
    <w:bookmarkStart w:name="z2436" w:id="2253"/>
    <w:p>
      <w:pPr>
        <w:spacing w:after="0"/>
        <w:ind w:left="0"/>
        <w:jc w:val="both"/>
      </w:pPr>
      <w:r>
        <w:rPr>
          <w:rFonts w:ascii="Times New Roman"/>
          <w:b w:val="false"/>
          <w:i w:val="false"/>
          <w:color w:val="000000"/>
          <w:sz w:val="28"/>
        </w:rPr>
        <w:t>
      Күні ______________________</w:t>
      </w:r>
    </w:p>
    <w:bookmarkEnd w:id="2253"/>
    <w:bookmarkStart w:name="z2437" w:id="2254"/>
    <w:p>
      <w:pPr>
        <w:spacing w:after="0"/>
        <w:ind w:left="0"/>
        <w:jc w:val="both"/>
      </w:pPr>
      <w:r>
        <w:rPr>
          <w:rFonts w:ascii="Times New Roman"/>
          <w:b w:val="false"/>
          <w:i w:val="false"/>
          <w:color w:val="000000"/>
          <w:sz w:val="28"/>
        </w:rPr>
        <w:t>
      Өлшем бірлігі _____________</w:t>
      </w:r>
    </w:p>
    <w:bookmarkEnd w:id="2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атқарушылық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кешен және жер қойнауын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су, орман, балық шаруашылығы, ерекше қорғалатын табиғи аумақтар, қоршаған ортаны және жануарлар дүниесін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кала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8" w:id="2255"/>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құрылымдық бөлімшесінің басшысы  ___________________________________________</w:t>
      </w:r>
    </w:p>
    <w:bookmarkEnd w:id="2255"/>
    <w:bookmarkStart w:name="z2439" w:id="2256"/>
    <w:p>
      <w:pPr>
        <w:spacing w:after="0"/>
        <w:ind w:left="0"/>
        <w:jc w:val="both"/>
      </w:pPr>
      <w:r>
        <w:rPr>
          <w:rFonts w:ascii="Times New Roman"/>
          <w:b w:val="false"/>
          <w:i w:val="false"/>
          <w:color w:val="000000"/>
          <w:sz w:val="28"/>
        </w:rPr>
        <w:t>
                                                                                         (қолы) (қолды таратып жазу)</w:t>
      </w:r>
    </w:p>
    <w:bookmarkEnd w:id="2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 21-қосымша</w:t>
            </w:r>
            <w:r>
              <w:br/>
            </w:r>
            <w:r>
              <w:rPr>
                <w:rFonts w:ascii="Times New Roman"/>
                <w:b w:val="false"/>
                <w:i w:val="false"/>
                <w:color w:val="000000"/>
                <w:sz w:val="20"/>
              </w:rPr>
              <w:t>3-02-нысаны</w:t>
            </w:r>
            <w:r>
              <w:br/>
            </w:r>
            <w:r>
              <w:rPr>
                <w:rFonts w:ascii="Times New Roman"/>
                <w:b w:val="false"/>
                <w:i w:val="false"/>
                <w:color w:val="000000"/>
                <w:sz w:val="20"/>
              </w:rPr>
              <w:t>Есеп жасалды</w:t>
            </w:r>
            <w:r>
              <w:br/>
            </w:r>
            <w:r>
              <w:rPr>
                <w:rFonts w:ascii="Times New Roman"/>
                <w:b w:val="false"/>
                <w:i w:val="false"/>
                <w:color w:val="000000"/>
                <w:sz w:val="20"/>
              </w:rPr>
              <w:t>Х-парақтан Х-парағы</w:t>
            </w:r>
          </w:p>
        </w:tc>
      </w:tr>
    </w:tbl>
    <w:bookmarkStart w:name="z2441" w:id="2257"/>
    <w:p>
      <w:pPr>
        <w:spacing w:after="0"/>
        <w:ind w:left="0"/>
        <w:jc w:val="left"/>
      </w:pPr>
      <w:r>
        <w:rPr>
          <w:rFonts w:ascii="Times New Roman"/>
          <w:b/>
          <w:i w:val="false"/>
          <w:color w:val="000000"/>
        </w:rPr>
        <w:t xml:space="preserve"> Міндеттемелер/төлемдер бойынша қаржыландырудың жиынтық жоспары</w:t>
      </w:r>
    </w:p>
    <w:bookmarkEnd w:id="2257"/>
    <w:bookmarkStart w:name="z2442" w:id="2258"/>
    <w:p>
      <w:pPr>
        <w:spacing w:after="0"/>
        <w:ind w:left="0"/>
        <w:jc w:val="both"/>
      </w:pPr>
      <w:r>
        <w:rPr>
          <w:rFonts w:ascii="Times New Roman"/>
          <w:b w:val="false"/>
          <w:i w:val="false"/>
          <w:color w:val="000000"/>
          <w:sz w:val="28"/>
        </w:rPr>
        <w:t>
      Бюджеттің түрі:</w:t>
      </w:r>
    </w:p>
    <w:bookmarkEnd w:id="2258"/>
    <w:bookmarkStart w:name="z2443" w:id="2259"/>
    <w:p>
      <w:pPr>
        <w:spacing w:after="0"/>
        <w:ind w:left="0"/>
        <w:jc w:val="both"/>
      </w:pPr>
      <w:r>
        <w:rPr>
          <w:rFonts w:ascii="Times New Roman"/>
          <w:b w:val="false"/>
          <w:i w:val="false"/>
          <w:color w:val="000000"/>
          <w:sz w:val="28"/>
        </w:rPr>
        <w:t>
      Кезең:</w:t>
      </w:r>
    </w:p>
    <w:bookmarkEnd w:id="2259"/>
    <w:bookmarkStart w:name="z2444" w:id="2260"/>
    <w:p>
      <w:pPr>
        <w:spacing w:after="0"/>
        <w:ind w:left="0"/>
        <w:jc w:val="both"/>
      </w:pPr>
      <w:r>
        <w:rPr>
          <w:rFonts w:ascii="Times New Roman"/>
          <w:b w:val="false"/>
          <w:i w:val="false"/>
          <w:color w:val="000000"/>
          <w:sz w:val="28"/>
        </w:rPr>
        <w:t>
      Күні:</w:t>
      </w:r>
    </w:p>
    <w:bookmarkEnd w:id="2260"/>
    <w:bookmarkStart w:name="z2445" w:id="2261"/>
    <w:p>
      <w:pPr>
        <w:spacing w:after="0"/>
        <w:ind w:left="0"/>
        <w:jc w:val="both"/>
      </w:pPr>
      <w:r>
        <w:rPr>
          <w:rFonts w:ascii="Times New Roman"/>
          <w:b w:val="false"/>
          <w:i w:val="false"/>
          <w:color w:val="000000"/>
          <w:sz w:val="28"/>
        </w:rPr>
        <w:t>
      Өлшем бірлігі: мың теңге</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6" w:id="2262"/>
    <w:p>
      <w:pPr>
        <w:spacing w:after="0"/>
        <w:ind w:left="0"/>
        <w:jc w:val="both"/>
      </w:pPr>
      <w:r>
        <w:rPr>
          <w:rFonts w:ascii="Times New Roman"/>
          <w:b w:val="false"/>
          <w:i w:val="false"/>
          <w:color w:val="000000"/>
          <w:sz w:val="28"/>
        </w:rPr>
        <w:t>
      Кестенің жалғасы</w:t>
      </w:r>
    </w:p>
    <w:bookmarkEnd w:id="2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3-04-нысан</w:t>
            </w:r>
            <w:r>
              <w:br/>
            </w:r>
            <w:r>
              <w:rPr>
                <w:rFonts w:ascii="Times New Roman"/>
                <w:b w:val="false"/>
                <w:i w:val="false"/>
                <w:color w:val="000000"/>
                <w:sz w:val="20"/>
              </w:rPr>
              <w:t xml:space="preserve">Есеп жасалды </w:t>
            </w:r>
            <w:r>
              <w:br/>
            </w:r>
            <w:r>
              <w:rPr>
                <w:rFonts w:ascii="Times New Roman"/>
                <w:b w:val="false"/>
                <w:i w:val="false"/>
                <w:color w:val="000000"/>
                <w:sz w:val="20"/>
              </w:rPr>
              <w:t>Х-парақтан Х-парағы</w:t>
            </w:r>
          </w:p>
        </w:tc>
      </w:tr>
    </w:tbl>
    <w:bookmarkStart w:name="z2449" w:id="2263"/>
    <w:p>
      <w:pPr>
        <w:spacing w:after="0"/>
        <w:ind w:left="0"/>
        <w:jc w:val="left"/>
      </w:pPr>
      <w:r>
        <w:rPr>
          <w:rFonts w:ascii="Times New Roman"/>
          <w:b/>
          <w:i w:val="false"/>
          <w:color w:val="000000"/>
        </w:rPr>
        <w:t xml:space="preserve"> Міндеттемелер/төлемдер бойынша қаржыландырудың жеке жоспары</w:t>
      </w:r>
    </w:p>
    <w:bookmarkEnd w:id="2263"/>
    <w:bookmarkStart w:name="z2450" w:id="2264"/>
    <w:p>
      <w:pPr>
        <w:spacing w:after="0"/>
        <w:ind w:left="0"/>
        <w:jc w:val="both"/>
      </w:pPr>
      <w:r>
        <w:rPr>
          <w:rFonts w:ascii="Times New Roman"/>
          <w:b w:val="false"/>
          <w:i w:val="false"/>
          <w:color w:val="000000"/>
          <w:sz w:val="28"/>
        </w:rPr>
        <w:t>
      Күні:____________________________________________________</w:t>
      </w:r>
    </w:p>
    <w:bookmarkEnd w:id="2264"/>
    <w:bookmarkStart w:name="z2451" w:id="2265"/>
    <w:p>
      <w:pPr>
        <w:spacing w:after="0"/>
        <w:ind w:left="0"/>
        <w:jc w:val="both"/>
      </w:pPr>
      <w:r>
        <w:rPr>
          <w:rFonts w:ascii="Times New Roman"/>
          <w:b w:val="false"/>
          <w:i w:val="false"/>
          <w:color w:val="000000"/>
          <w:sz w:val="28"/>
        </w:rPr>
        <w:t>
      Өлшем бірлігі:____________________________________________</w:t>
      </w:r>
    </w:p>
    <w:bookmarkEnd w:id="2265"/>
    <w:bookmarkStart w:name="z2452" w:id="2266"/>
    <w:p>
      <w:pPr>
        <w:spacing w:after="0"/>
        <w:ind w:left="0"/>
        <w:jc w:val="both"/>
      </w:pPr>
      <w:r>
        <w:rPr>
          <w:rFonts w:ascii="Times New Roman"/>
          <w:b w:val="false"/>
          <w:i w:val="false"/>
          <w:color w:val="000000"/>
          <w:sz w:val="28"/>
        </w:rPr>
        <w:t>
      Мемлекеттік мекеме:_______________________________________</w:t>
      </w:r>
    </w:p>
    <w:bookmarkEnd w:id="2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2267"/>
    <w:p>
      <w:pPr>
        <w:spacing w:after="0"/>
        <w:ind w:left="0"/>
        <w:jc w:val="both"/>
      </w:pPr>
      <w:r>
        <w:rPr>
          <w:rFonts w:ascii="Times New Roman"/>
          <w:b w:val="false"/>
          <w:i w:val="false"/>
          <w:color w:val="000000"/>
          <w:sz w:val="28"/>
        </w:rPr>
        <w:t>
      Кестенің жалғасы</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23-қосымша </w:t>
            </w:r>
          </w:p>
        </w:tc>
      </w:tr>
    </w:tbl>
    <w:bookmarkStart w:name="z2455" w:id="2268"/>
    <w:p>
      <w:pPr>
        <w:spacing w:after="0"/>
        <w:ind w:left="0"/>
        <w:jc w:val="left"/>
      </w:pPr>
      <w:r>
        <w:rPr>
          <w:rFonts w:ascii="Times New Roman"/>
          <w:b/>
          <w:i w:val="false"/>
          <w:color w:val="000000"/>
        </w:rPr>
        <w:t xml:space="preserve"> _______________________________________________________________</w:t>
      </w:r>
    </w:p>
    <w:bookmarkEnd w:id="2268"/>
    <w:bookmarkStart w:name="z2456" w:id="2269"/>
    <w:p>
      <w:pPr>
        <w:spacing w:after="0"/>
        <w:ind w:left="0"/>
        <w:jc w:val="left"/>
      </w:pPr>
      <w:r>
        <w:rPr>
          <w:rFonts w:ascii="Times New Roman"/>
          <w:b/>
          <w:i w:val="false"/>
          <w:color w:val="000000"/>
        </w:rPr>
        <w:t xml:space="preserve"> (жоспарлардың, жоспарларға өзгерістер енгізу туралы анықтамалардың)</w:t>
      </w:r>
    </w:p>
    <w:bookmarkEnd w:id="2269"/>
    <w:bookmarkStart w:name="z2457" w:id="2270"/>
    <w:p>
      <w:pPr>
        <w:spacing w:after="0"/>
        <w:ind w:left="0"/>
        <w:jc w:val="left"/>
      </w:pPr>
      <w:r>
        <w:rPr>
          <w:rFonts w:ascii="Times New Roman"/>
          <w:b/>
          <w:i w:val="false"/>
          <w:color w:val="000000"/>
        </w:rPr>
        <w:t xml:space="preserve"> Тізілімі</w:t>
      </w:r>
    </w:p>
    <w:bookmarkEnd w:id="2270"/>
    <w:bookmarkStart w:name="z2458" w:id="2271"/>
    <w:p>
      <w:pPr>
        <w:spacing w:after="0"/>
        <w:ind w:left="0"/>
        <w:jc w:val="both"/>
      </w:pPr>
      <w:r>
        <w:rPr>
          <w:rFonts w:ascii="Times New Roman"/>
          <w:b w:val="false"/>
          <w:i w:val="false"/>
          <w:color w:val="000000"/>
          <w:sz w:val="28"/>
        </w:rPr>
        <w:t>
      Ұсынған күні ______________________________________________</w:t>
      </w:r>
    </w:p>
    <w:bookmarkEnd w:id="2271"/>
    <w:bookmarkStart w:name="z2459" w:id="2272"/>
    <w:p>
      <w:pPr>
        <w:spacing w:after="0"/>
        <w:ind w:left="0"/>
        <w:jc w:val="both"/>
      </w:pPr>
      <w:r>
        <w:rPr>
          <w:rFonts w:ascii="Times New Roman"/>
          <w:b w:val="false"/>
          <w:i w:val="false"/>
          <w:color w:val="000000"/>
          <w:sz w:val="28"/>
        </w:rPr>
        <w:t>
      Бюджетті атқару жөніндегі жергілікті уәкілетті органның/бюджттік бағдарлама әкімшісінің атауы/мемлекеттік мекеме ___________________________________________</w:t>
      </w:r>
    </w:p>
    <w:bookmarkEnd w:id="2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(жоспарларға өзгерістер енгізу туралы анықтамалардың)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460" w:id="2273"/>
    <w:p>
      <w:pPr>
        <w:spacing w:after="0"/>
        <w:ind w:left="0"/>
        <w:jc w:val="both"/>
      </w:pPr>
      <w:r>
        <w:rPr>
          <w:rFonts w:ascii="Times New Roman"/>
          <w:b w:val="false"/>
          <w:i w:val="false"/>
          <w:color w:val="000000"/>
          <w:sz w:val="28"/>
        </w:rPr>
        <w:t>
      Жергілікті бюджетті атқару жөніндегі уәкілетті органның/бюджеттік  бағдарламалардың әкімшісінің басшысы</w:t>
      </w:r>
    </w:p>
    <w:bookmarkEnd w:id="2273"/>
    <w:bookmarkStart w:name="z2461" w:id="2274"/>
    <w:p>
      <w:pPr>
        <w:spacing w:after="0"/>
        <w:ind w:left="0"/>
        <w:jc w:val="both"/>
      </w:pPr>
      <w:r>
        <w:rPr>
          <w:rFonts w:ascii="Times New Roman"/>
          <w:b w:val="false"/>
          <w:i w:val="false"/>
          <w:color w:val="000000"/>
          <w:sz w:val="28"/>
        </w:rPr>
        <w:t>
      ______ ________________________________________</w:t>
      </w:r>
    </w:p>
    <w:bookmarkEnd w:id="2274"/>
    <w:bookmarkStart w:name="z2462" w:id="2275"/>
    <w:p>
      <w:pPr>
        <w:spacing w:after="0"/>
        <w:ind w:left="0"/>
        <w:jc w:val="both"/>
      </w:pPr>
      <w:r>
        <w:rPr>
          <w:rFonts w:ascii="Times New Roman"/>
          <w:b w:val="false"/>
          <w:i w:val="false"/>
          <w:color w:val="000000"/>
          <w:sz w:val="28"/>
        </w:rPr>
        <w:t>
      (қолы) (тегі, аты, әкесінің аты) (ол болған жағдайда)</w:t>
      </w:r>
    </w:p>
    <w:bookmarkEnd w:id="2275"/>
    <w:bookmarkStart w:name="z2463" w:id="2276"/>
    <w:p>
      <w:pPr>
        <w:spacing w:after="0"/>
        <w:ind w:left="0"/>
        <w:jc w:val="both"/>
      </w:pPr>
      <w:r>
        <w:rPr>
          <w:rFonts w:ascii="Times New Roman"/>
          <w:b w:val="false"/>
          <w:i w:val="false"/>
          <w:color w:val="000000"/>
          <w:sz w:val="28"/>
        </w:rPr>
        <w:t>
      Жауапты орындаушы ______ __________________________</w:t>
      </w:r>
    </w:p>
    <w:bookmarkEnd w:id="2276"/>
    <w:bookmarkStart w:name="z2464" w:id="2277"/>
    <w:p>
      <w:pPr>
        <w:spacing w:after="0"/>
        <w:ind w:left="0"/>
        <w:jc w:val="both"/>
      </w:pPr>
      <w:r>
        <w:rPr>
          <w:rFonts w:ascii="Times New Roman"/>
          <w:b w:val="false"/>
          <w:i w:val="false"/>
          <w:color w:val="000000"/>
          <w:sz w:val="28"/>
        </w:rPr>
        <w:t>
      (қолы) (тегі, аты, әкесінің аты) (ол болған жағдайда)</w:t>
      </w:r>
    </w:p>
    <w:bookmarkEnd w:id="2277"/>
    <w:bookmarkStart w:name="z2465" w:id="2278"/>
    <w:p>
      <w:pPr>
        <w:spacing w:after="0"/>
        <w:ind w:left="0"/>
        <w:jc w:val="both"/>
      </w:pPr>
      <w:r>
        <w:rPr>
          <w:rFonts w:ascii="Times New Roman"/>
          <w:b w:val="false"/>
          <w:i w:val="false"/>
          <w:color w:val="000000"/>
          <w:sz w:val="28"/>
        </w:rPr>
        <w:t>
      Мөр орны</w:t>
      </w:r>
    </w:p>
    <w:bookmarkEnd w:id="2278"/>
    <w:bookmarkStart w:name="z2466" w:id="2279"/>
    <w:p>
      <w:pPr>
        <w:spacing w:after="0"/>
        <w:ind w:left="0"/>
        <w:jc w:val="both"/>
      </w:pPr>
      <w:r>
        <w:rPr>
          <w:rFonts w:ascii="Times New Roman"/>
          <w:b w:val="false"/>
          <w:i w:val="false"/>
          <w:color w:val="000000"/>
          <w:sz w:val="28"/>
        </w:rPr>
        <w:t>
      * – аталған жолақ мемлекеттік қазынашылық органының жауапты  орындаушысымен толтырылады</w:t>
      </w:r>
    </w:p>
    <w:bookmarkEnd w:id="2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24-қосымша</w:t>
            </w:r>
          </w:p>
        </w:tc>
      </w:tr>
    </w:tbl>
    <w:bookmarkStart w:name="z2468" w:id="2280"/>
    <w:p>
      <w:pPr>
        <w:spacing w:after="0"/>
        <w:ind w:left="0"/>
        <w:jc w:val="left"/>
      </w:pPr>
      <w:r>
        <w:rPr>
          <w:rFonts w:ascii="Times New Roman"/>
          <w:b/>
          <w:i w:val="false"/>
          <w:color w:val="000000"/>
        </w:rPr>
        <w:t xml:space="preserve"> ______________________________________________________  (жоспардың, жоспарға өзгерiстер енгiзу туралы анықтамалардың)</w:t>
      </w:r>
    </w:p>
    <w:bookmarkEnd w:id="2280"/>
    <w:bookmarkStart w:name="z2469" w:id="2281"/>
    <w:p>
      <w:pPr>
        <w:spacing w:after="0"/>
        <w:ind w:left="0"/>
        <w:jc w:val="left"/>
      </w:pPr>
      <w:r>
        <w:rPr>
          <w:rFonts w:ascii="Times New Roman"/>
          <w:b/>
          <w:i w:val="false"/>
          <w:color w:val="000000"/>
        </w:rPr>
        <w:t xml:space="preserve"> Тiзiлiмi</w:t>
      </w:r>
    </w:p>
    <w:bookmarkEnd w:id="2281"/>
    <w:bookmarkStart w:name="z2470" w:id="2282"/>
    <w:p>
      <w:pPr>
        <w:spacing w:after="0"/>
        <w:ind w:left="0"/>
        <w:jc w:val="both"/>
      </w:pPr>
      <w:r>
        <w:rPr>
          <w:rFonts w:ascii="Times New Roman"/>
          <w:b w:val="false"/>
          <w:i w:val="false"/>
          <w:color w:val="000000"/>
          <w:sz w:val="28"/>
        </w:rPr>
        <w:t>
      Тізілімнің күні _________________________</w:t>
      </w:r>
    </w:p>
    <w:bookmarkEnd w:id="2282"/>
    <w:bookmarkStart w:name="z2471" w:id="2283"/>
    <w:p>
      <w:pPr>
        <w:spacing w:after="0"/>
        <w:ind w:left="0"/>
        <w:jc w:val="both"/>
      </w:pPr>
      <w:r>
        <w:rPr>
          <w:rFonts w:ascii="Times New Roman"/>
          <w:b w:val="false"/>
          <w:i w:val="false"/>
          <w:color w:val="000000"/>
          <w:sz w:val="28"/>
        </w:rPr>
        <w:t>
      Бюджетті атқару жөніндегі жергілікті уәкілетті органның / бюджттік бағдарлама әкімшісінің атауы /мемлекеттік мекеме ___________________________________________</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(жоспарға өзгерiстер енгiзу туралы анықтамалардың)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472" w:id="2284"/>
    <w:p>
      <w:pPr>
        <w:spacing w:after="0"/>
        <w:ind w:left="0"/>
        <w:jc w:val="both"/>
      </w:pPr>
      <w:r>
        <w:rPr>
          <w:rFonts w:ascii="Times New Roman"/>
          <w:b w:val="false"/>
          <w:i w:val="false"/>
          <w:color w:val="000000"/>
          <w:sz w:val="28"/>
        </w:rPr>
        <w:t>
      Бюджеттi атқару жөнiндегi жергiлiктi уәкiлеттi органның/бюджеттiк  бағдарламалар әкiмшiсiнiң/мемлекеттік мекеменің басшысы</w:t>
      </w:r>
    </w:p>
    <w:bookmarkEnd w:id="2284"/>
    <w:bookmarkStart w:name="z2473" w:id="2285"/>
    <w:p>
      <w:pPr>
        <w:spacing w:after="0"/>
        <w:ind w:left="0"/>
        <w:jc w:val="both"/>
      </w:pPr>
      <w:r>
        <w:rPr>
          <w:rFonts w:ascii="Times New Roman"/>
          <w:b w:val="false"/>
          <w:i w:val="false"/>
          <w:color w:val="000000"/>
          <w:sz w:val="28"/>
        </w:rPr>
        <w:t>
      _______________   ______________________________________________</w:t>
      </w:r>
    </w:p>
    <w:bookmarkEnd w:id="2285"/>
    <w:bookmarkStart w:name="z2474" w:id="2286"/>
    <w:p>
      <w:pPr>
        <w:spacing w:after="0"/>
        <w:ind w:left="0"/>
        <w:jc w:val="both"/>
      </w:pPr>
      <w:r>
        <w:rPr>
          <w:rFonts w:ascii="Times New Roman"/>
          <w:b w:val="false"/>
          <w:i w:val="false"/>
          <w:color w:val="000000"/>
          <w:sz w:val="28"/>
        </w:rPr>
        <w:t>
                 (қолы)                     (тегі, аты, әкесінің аты) (ол болған жағдайда)</w:t>
      </w:r>
    </w:p>
    <w:bookmarkEnd w:id="2286"/>
    <w:bookmarkStart w:name="z2475" w:id="2287"/>
    <w:p>
      <w:pPr>
        <w:spacing w:after="0"/>
        <w:ind w:left="0"/>
        <w:jc w:val="both"/>
      </w:pPr>
      <w:r>
        <w:rPr>
          <w:rFonts w:ascii="Times New Roman"/>
          <w:b w:val="false"/>
          <w:i w:val="false"/>
          <w:color w:val="000000"/>
          <w:sz w:val="28"/>
        </w:rPr>
        <w:t>
       Жауапты орындаушы _______________ __________________________________</w:t>
      </w:r>
    </w:p>
    <w:bookmarkEnd w:id="2287"/>
    <w:bookmarkStart w:name="z2476" w:id="2288"/>
    <w:p>
      <w:pPr>
        <w:spacing w:after="0"/>
        <w:ind w:left="0"/>
        <w:jc w:val="both"/>
      </w:pPr>
      <w:r>
        <w:rPr>
          <w:rFonts w:ascii="Times New Roman"/>
          <w:b w:val="false"/>
          <w:i w:val="false"/>
          <w:color w:val="000000"/>
          <w:sz w:val="28"/>
        </w:rPr>
        <w:t>
                                                       (қолы) (тегі, аты, әкесінің аты) (ол болған жағдайда)</w:t>
      </w:r>
    </w:p>
    <w:bookmarkEnd w:id="2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25-қосымша</w:t>
            </w:r>
          </w:p>
        </w:tc>
      </w:tr>
    </w:tbl>
    <w:bookmarkStart w:name="z2478" w:id="2289"/>
    <w:p>
      <w:pPr>
        <w:spacing w:after="0"/>
        <w:ind w:left="0"/>
        <w:jc w:val="left"/>
      </w:pPr>
      <w:r>
        <w:rPr>
          <w:rFonts w:ascii="Times New Roman"/>
          <w:b/>
          <w:i w:val="false"/>
          <w:color w:val="000000"/>
        </w:rPr>
        <w:t xml:space="preserve"> Есепті беру қаржы жылына бекітілген жоспар __ жыл "___" __________</w:t>
      </w:r>
    </w:p>
    <w:bookmarkEnd w:id="2289"/>
    <w:bookmarkStart w:name="z2479" w:id="2290"/>
    <w:p>
      <w:pPr>
        <w:spacing w:after="0"/>
        <w:ind w:left="0"/>
        <w:jc w:val="both"/>
      </w:pPr>
      <w:r>
        <w:rPr>
          <w:rFonts w:ascii="Times New Roman"/>
          <w:b w:val="false"/>
          <w:i w:val="false"/>
          <w:color w:val="000000"/>
          <w:sz w:val="28"/>
        </w:rPr>
        <w:t>
      Бюджет түрi: __________________________________________</w:t>
      </w:r>
    </w:p>
    <w:bookmarkEnd w:id="2290"/>
    <w:bookmarkStart w:name="z2480" w:id="2291"/>
    <w:p>
      <w:pPr>
        <w:spacing w:after="0"/>
        <w:ind w:left="0"/>
        <w:jc w:val="both"/>
      </w:pPr>
      <w:r>
        <w:rPr>
          <w:rFonts w:ascii="Times New Roman"/>
          <w:b w:val="false"/>
          <w:i w:val="false"/>
          <w:color w:val="000000"/>
          <w:sz w:val="28"/>
        </w:rPr>
        <w:t>
      Кезең: _________________________________________________</w:t>
      </w:r>
    </w:p>
    <w:bookmarkEnd w:id="2291"/>
    <w:bookmarkStart w:name="z2481" w:id="2292"/>
    <w:p>
      <w:pPr>
        <w:spacing w:after="0"/>
        <w:ind w:left="0"/>
        <w:jc w:val="both"/>
      </w:pPr>
      <w:r>
        <w:rPr>
          <w:rFonts w:ascii="Times New Roman"/>
          <w:b w:val="false"/>
          <w:i w:val="false"/>
          <w:color w:val="000000"/>
          <w:sz w:val="28"/>
        </w:rPr>
        <w:t>
      Күні: __________________________________________________</w:t>
      </w:r>
    </w:p>
    <w:bookmarkEnd w:id="2292"/>
    <w:bookmarkStart w:name="z2482" w:id="2293"/>
    <w:p>
      <w:pPr>
        <w:spacing w:after="0"/>
        <w:ind w:left="0"/>
        <w:jc w:val="both"/>
      </w:pPr>
      <w:r>
        <w:rPr>
          <w:rFonts w:ascii="Times New Roman"/>
          <w:b w:val="false"/>
          <w:i w:val="false"/>
          <w:color w:val="000000"/>
          <w:sz w:val="28"/>
        </w:rPr>
        <w:t>
      Өлшем бiрлiгi: мың теңге ________________________________</w:t>
      </w:r>
    </w:p>
    <w:bookmarkEnd w:id="2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3" w:id="2294"/>
    <w:p>
      <w:pPr>
        <w:spacing w:after="0"/>
        <w:ind w:left="0"/>
        <w:jc w:val="both"/>
      </w:pPr>
      <w:r>
        <w:rPr>
          <w:rFonts w:ascii="Times New Roman"/>
          <w:b w:val="false"/>
          <w:i w:val="false"/>
          <w:color w:val="000000"/>
          <w:sz w:val="28"/>
        </w:rPr>
        <w:t>
      Кестенің жалғасы</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4" w:id="2295"/>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2295"/>
    <w:bookmarkStart w:name="z2485" w:id="2296"/>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 (ол болған жағдайда):</w:t>
      </w:r>
    </w:p>
    <w:bookmarkEnd w:id="2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6" w:id="2297"/>
    <w:p>
      <w:pPr>
        <w:spacing w:after="0"/>
        <w:ind w:left="0"/>
        <w:jc w:val="both"/>
      </w:pPr>
      <w:r>
        <w:rPr>
          <w:rFonts w:ascii="Times New Roman"/>
          <w:b w:val="false"/>
          <w:i w:val="false"/>
          <w:color w:val="000000"/>
          <w:sz w:val="28"/>
        </w:rPr>
        <w:t>
      Кестенің жалғасы</w:t>
      </w:r>
    </w:p>
    <w:bookmarkEnd w:id="2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7" w:id="2298"/>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2298"/>
    <w:bookmarkStart w:name="z2488" w:id="2299"/>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аты(ол болған жағдайда):</w:t>
      </w:r>
    </w:p>
    <w:bookmarkEnd w:id="2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26-қосымша</w:t>
            </w:r>
          </w:p>
        </w:tc>
      </w:tr>
    </w:tbl>
    <w:bookmarkStart w:name="z2490" w:id="2300"/>
    <w:p>
      <w:pPr>
        <w:spacing w:after="0"/>
        <w:ind w:left="0"/>
        <w:jc w:val="both"/>
      </w:pPr>
      <w:r>
        <w:rPr>
          <w:rFonts w:ascii="Times New Roman"/>
          <w:b w:val="false"/>
          <w:i w:val="false"/>
          <w:color w:val="000000"/>
          <w:sz w:val="28"/>
        </w:rPr>
        <w:t>
      Бюджетті атқару жөніндегі уәкілетті орган/ аудандық маңызы бар қала, ауыл, кент, ауылдық округ әкімінің аппараты</w:t>
      </w:r>
    </w:p>
    <w:bookmarkEnd w:id="2300"/>
    <w:bookmarkStart w:name="z2491" w:id="2301"/>
    <w:p>
      <w:pPr>
        <w:spacing w:after="0"/>
        <w:ind w:left="0"/>
        <w:jc w:val="left"/>
      </w:pPr>
      <w:r>
        <w:rPr>
          <w:rFonts w:ascii="Times New Roman"/>
          <w:b/>
          <w:i w:val="false"/>
          <w:color w:val="000000"/>
        </w:rPr>
        <w:t xml:space="preserve"> Республикалық (жергілікті) бюджетке (біріңғай бюджеттік сыныптамасының коды бойынша) кірістердің түсімдері жоспарларын өзгертуге №_____өтінім</w:t>
      </w:r>
    </w:p>
    <w:bookmarkEnd w:id="2301"/>
    <w:bookmarkStart w:name="z2492" w:id="2302"/>
    <w:p>
      <w:pPr>
        <w:spacing w:after="0"/>
        <w:ind w:left="0"/>
        <w:jc w:val="both"/>
      </w:pPr>
      <w:r>
        <w:rPr>
          <w:rFonts w:ascii="Times New Roman"/>
          <w:b w:val="false"/>
          <w:i w:val="false"/>
          <w:color w:val="000000"/>
          <w:sz w:val="28"/>
        </w:rPr>
        <w:t>
      Республикалық (жергілікті) бюджеттің кірістер түсімінің жоспарына</w:t>
      </w:r>
    </w:p>
    <w:bookmarkEnd w:id="2302"/>
    <w:bookmarkStart w:name="z2493" w:id="2303"/>
    <w:p>
      <w:pPr>
        <w:spacing w:after="0"/>
        <w:ind w:left="0"/>
        <w:jc w:val="both"/>
      </w:pPr>
      <w:r>
        <w:rPr>
          <w:rFonts w:ascii="Times New Roman"/>
          <w:b w:val="false"/>
          <w:i w:val="false"/>
          <w:color w:val="000000"/>
          <w:sz w:val="28"/>
        </w:rPr>
        <w:t>
      _________________________________________________________________</w:t>
      </w:r>
    </w:p>
    <w:bookmarkEnd w:id="2303"/>
    <w:bookmarkStart w:name="z2494" w:id="2304"/>
    <w:p>
      <w:pPr>
        <w:spacing w:after="0"/>
        <w:ind w:left="0"/>
        <w:jc w:val="both"/>
      </w:pPr>
      <w:r>
        <w:rPr>
          <w:rFonts w:ascii="Times New Roman"/>
          <w:b w:val="false"/>
          <w:i w:val="false"/>
          <w:color w:val="000000"/>
          <w:sz w:val="28"/>
        </w:rPr>
        <w:t>
      Мынандай өзгерістер енгізуді сұрайды</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астананың,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bookmarkStart w:name="z2495" w:id="2305"/>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 бақылау жөніндегі мемлекеттік органның  басшысы</w:t>
      </w:r>
    </w:p>
    <w:bookmarkEnd w:id="2305"/>
    <w:bookmarkStart w:name="z2496" w:id="2306"/>
    <w:p>
      <w:pPr>
        <w:spacing w:after="0"/>
        <w:ind w:left="0"/>
        <w:jc w:val="both"/>
      </w:pPr>
      <w:r>
        <w:rPr>
          <w:rFonts w:ascii="Times New Roman"/>
          <w:b w:val="false"/>
          <w:i w:val="false"/>
          <w:color w:val="000000"/>
          <w:sz w:val="28"/>
        </w:rPr>
        <w:t>
      ____________________________________________________________</w:t>
      </w:r>
    </w:p>
    <w:bookmarkEnd w:id="2306"/>
    <w:bookmarkStart w:name="z2497" w:id="2307"/>
    <w:p>
      <w:pPr>
        <w:spacing w:after="0"/>
        <w:ind w:left="0"/>
        <w:jc w:val="both"/>
      </w:pPr>
      <w:r>
        <w:rPr>
          <w:rFonts w:ascii="Times New Roman"/>
          <w:b w:val="false"/>
          <w:i w:val="false"/>
          <w:color w:val="000000"/>
          <w:sz w:val="28"/>
        </w:rPr>
        <w:t>
                                (тегі, аты, әкесінің аты (ол болған жағдайда)</w:t>
      </w:r>
    </w:p>
    <w:bookmarkEnd w:id="2307"/>
    <w:bookmarkStart w:name="z2498" w:id="2308"/>
    <w:p>
      <w:pPr>
        <w:spacing w:after="0"/>
        <w:ind w:left="0"/>
        <w:jc w:val="both"/>
      </w:pPr>
      <w:r>
        <w:rPr>
          <w:rFonts w:ascii="Times New Roman"/>
          <w:b w:val="false"/>
          <w:i w:val="false"/>
          <w:color w:val="000000"/>
          <w:sz w:val="28"/>
        </w:rPr>
        <w:t>
      Мөр орны</w:t>
      </w:r>
    </w:p>
    <w:bookmarkEnd w:id="2308"/>
    <w:bookmarkStart w:name="z2499" w:id="2309"/>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 бақылау жөніндегі мемлекеттік органның құрылымдық бөлімшесінің  басшысы</w:t>
      </w:r>
    </w:p>
    <w:bookmarkEnd w:id="2309"/>
    <w:bookmarkStart w:name="z2500" w:id="2310"/>
    <w:p>
      <w:pPr>
        <w:spacing w:after="0"/>
        <w:ind w:left="0"/>
        <w:jc w:val="both"/>
      </w:pPr>
      <w:r>
        <w:rPr>
          <w:rFonts w:ascii="Times New Roman"/>
          <w:b w:val="false"/>
          <w:i w:val="false"/>
          <w:color w:val="000000"/>
          <w:sz w:val="28"/>
        </w:rPr>
        <w:t>
      ____________________________________________________________</w:t>
      </w:r>
    </w:p>
    <w:bookmarkEnd w:id="2310"/>
    <w:bookmarkStart w:name="z2501" w:id="2311"/>
    <w:p>
      <w:pPr>
        <w:spacing w:after="0"/>
        <w:ind w:left="0"/>
        <w:jc w:val="both"/>
      </w:pPr>
      <w:r>
        <w:rPr>
          <w:rFonts w:ascii="Times New Roman"/>
          <w:b w:val="false"/>
          <w:i w:val="false"/>
          <w:color w:val="000000"/>
          <w:sz w:val="28"/>
        </w:rPr>
        <w:t>
                                  (тегі, аты, әкесінің аты (ол болған жағдайда)</w:t>
      </w:r>
    </w:p>
    <w:bookmarkEnd w:id="2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27-қосымша</w:t>
            </w:r>
            <w:r>
              <w:br/>
            </w: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орталық/жергілікті уәкілетті</w:t>
            </w:r>
            <w:r>
              <w:br/>
            </w: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505" w:id="2312"/>
    <w:p>
      <w:pPr>
        <w:spacing w:after="0"/>
        <w:ind w:left="0"/>
        <w:jc w:val="left"/>
      </w:pPr>
      <w:r>
        <w:rPr>
          <w:rFonts w:ascii="Times New Roman"/>
          <w:b/>
          <w:i w:val="false"/>
          <w:color w:val="000000"/>
        </w:rPr>
        <w:t xml:space="preserve"> ____ жылғы "__" _______ _______ негізінде _______ бюджет түсімдерінің жиынтық жоспарына  өзгерістер енгізу туралы  № __ анықтама</w:t>
      </w:r>
    </w:p>
    <w:bookmarkEnd w:id="2312"/>
    <w:p>
      <w:pPr>
        <w:spacing w:after="0"/>
        <w:ind w:left="0"/>
        <w:jc w:val="both"/>
      </w:pPr>
      <w:r>
        <w:rPr>
          <w:rFonts w:ascii="Times New Roman"/>
          <w:b w:val="false"/>
          <w:i w:val="false"/>
          <w:color w:val="ff0000"/>
          <w:sz w:val="28"/>
        </w:rPr>
        <w:t xml:space="preserve">
      Ескерту. 27-қосымша жаңа редакцияда – ҚР Қаржы министрінің 26.11.2025 </w:t>
      </w:r>
      <w:r>
        <w:rPr>
          <w:rFonts w:ascii="Times New Roman"/>
          <w:b w:val="false"/>
          <w:i w:val="false"/>
          <w:color w:val="ff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сомасы ( + , -),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орталық/жергілікті органның құрылымдық бөлімшесінің басшысы ____________  (қолы)</w:t>
      </w:r>
    </w:p>
    <w:p>
      <w:pPr>
        <w:spacing w:after="0"/>
        <w:ind w:left="0"/>
        <w:jc w:val="both"/>
      </w:pPr>
      <w:r>
        <w:rPr>
          <w:rFonts w:ascii="Times New Roman"/>
          <w:b w:val="false"/>
          <w:i w:val="false"/>
          <w:color w:val="000000"/>
          <w:sz w:val="28"/>
        </w:rPr>
        <w:t>
      Түсімдер жоспарын жасауға жауапты бюджетті атқару жөніндегі уәкілетті орталық/жергілікті органның құрылымдық бөлімшесінің басшысы ____________  (қолы)</w:t>
      </w:r>
    </w:p>
    <w:p>
      <w:pPr>
        <w:spacing w:after="0"/>
        <w:ind w:left="0"/>
        <w:jc w:val="both"/>
      </w:pPr>
      <w:r>
        <w:rPr>
          <w:rFonts w:ascii="Times New Roman"/>
          <w:b w:val="false"/>
          <w:i w:val="false"/>
          <w:color w:val="000000"/>
          <w:sz w:val="28"/>
        </w:rPr>
        <w:t>
      Анықтама – екі данада.</w:t>
      </w:r>
    </w:p>
    <w:p>
      <w:pPr>
        <w:spacing w:after="0"/>
        <w:ind w:left="0"/>
        <w:jc w:val="both"/>
      </w:pPr>
      <w:r>
        <w:rPr>
          <w:rFonts w:ascii="Times New Roman"/>
          <w:b w:val="false"/>
          <w:i w:val="false"/>
          <w:color w:val="000000"/>
          <w:sz w:val="28"/>
        </w:rPr>
        <w:t>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28-қосымша</w:t>
            </w:r>
          </w:p>
        </w:tc>
      </w:tr>
    </w:tbl>
    <w:bookmarkStart w:name="z2514" w:id="2313"/>
    <w:p>
      <w:pPr>
        <w:spacing w:after="0"/>
        <w:ind w:left="0"/>
        <w:jc w:val="left"/>
      </w:pPr>
      <w:r>
        <w:rPr>
          <w:rFonts w:ascii="Times New Roman"/>
          <w:b/>
          <w:i w:val="false"/>
          <w:color w:val="000000"/>
        </w:rPr>
        <w:t xml:space="preserve"> __ жыл "___" ________________________ негізінде бюджетке түсетін түсімдердің жиынтық жоспарына өзгерістер енгізу туралы  "___" _____________№ __________  Анықтама</w:t>
      </w:r>
    </w:p>
    <w:bookmarkEnd w:id="2313"/>
    <w:bookmarkStart w:name="z2515" w:id="2314"/>
    <w:p>
      <w:pPr>
        <w:spacing w:after="0"/>
        <w:ind w:left="0"/>
        <w:jc w:val="both"/>
      </w:pPr>
      <w:r>
        <w:rPr>
          <w:rFonts w:ascii="Times New Roman"/>
          <w:b w:val="false"/>
          <w:i w:val="false"/>
          <w:color w:val="000000"/>
          <w:sz w:val="28"/>
        </w:rPr>
        <w:t>
      (мың теңге)</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2315"/>
    <w:p>
      <w:pPr>
        <w:spacing w:after="0"/>
        <w:ind w:left="0"/>
        <w:jc w:val="both"/>
      </w:pPr>
      <w:r>
        <w:rPr>
          <w:rFonts w:ascii="Times New Roman"/>
          <w:b w:val="false"/>
          <w:i w:val="false"/>
          <w:color w:val="000000"/>
          <w:sz w:val="28"/>
        </w:rPr>
        <w:t>
      Кестенің жалғасы</w:t>
      </w:r>
    </w:p>
    <w:bookmarkEnd w:id="2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7" w:id="2316"/>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2316"/>
    <w:bookmarkStart w:name="z2518" w:id="2317"/>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аты(ол болған жағдайда):</w:t>
      </w:r>
    </w:p>
    <w:bookmarkEnd w:id="2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29-қосымша</w:t>
            </w:r>
          </w:p>
        </w:tc>
      </w:tr>
    </w:tbl>
    <w:bookmarkStart w:name="z2520" w:id="2318"/>
    <w:p>
      <w:pPr>
        <w:spacing w:after="0"/>
        <w:ind w:left="0"/>
        <w:jc w:val="left"/>
      </w:pPr>
      <w:r>
        <w:rPr>
          <w:rFonts w:ascii="Times New Roman"/>
          <w:b/>
          <w:i w:val="false"/>
          <w:color w:val="000000"/>
        </w:rPr>
        <w:t xml:space="preserve"> __жылға арналған міндеттемелер жөніндегі мемлекеттік мекемелерді қаржыландырудың жеке жоспарын өзгертуге арналған өтінім</w:t>
      </w:r>
    </w:p>
    <w:bookmarkEnd w:id="2318"/>
    <w:bookmarkStart w:name="z2521" w:id="2319"/>
    <w:p>
      <w:pPr>
        <w:spacing w:after="0"/>
        <w:ind w:left="0"/>
        <w:jc w:val="left"/>
      </w:pPr>
      <w:r>
        <w:rPr>
          <w:rFonts w:ascii="Times New Roman"/>
          <w:b/>
          <w:i w:val="false"/>
          <w:color w:val="000000"/>
        </w:rPr>
        <w:t xml:space="preserve"> ________________________________________________________ (мемлекеттік мекеме атауы) ______________________________ бағдарламалар, кіші бағдарламалар және ерекшеліктер бойынша өзгеріс енгізуді сұрайды:</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2" w:id="2320"/>
    <w:p>
      <w:pPr>
        <w:spacing w:after="0"/>
        <w:ind w:left="0"/>
        <w:jc w:val="both"/>
      </w:pPr>
      <w:r>
        <w:rPr>
          <w:rFonts w:ascii="Times New Roman"/>
          <w:b w:val="false"/>
          <w:i w:val="false"/>
          <w:color w:val="000000"/>
          <w:sz w:val="28"/>
        </w:rPr>
        <w:t>
      Негіздеме: ______________________________________________</w:t>
      </w:r>
    </w:p>
    <w:bookmarkEnd w:id="2320"/>
    <w:bookmarkStart w:name="z2523" w:id="2321"/>
    <w:p>
      <w:pPr>
        <w:spacing w:after="0"/>
        <w:ind w:left="0"/>
        <w:jc w:val="both"/>
      </w:pPr>
      <w:r>
        <w:rPr>
          <w:rFonts w:ascii="Times New Roman"/>
          <w:b w:val="false"/>
          <w:i w:val="false"/>
          <w:color w:val="000000"/>
          <w:sz w:val="28"/>
        </w:rPr>
        <w:t>
      Мемлекеттік мекеменің басшысы* ________ ____________________</w:t>
      </w:r>
    </w:p>
    <w:bookmarkEnd w:id="2321"/>
    <w:bookmarkStart w:name="z2524" w:id="2322"/>
    <w:p>
      <w:pPr>
        <w:spacing w:after="0"/>
        <w:ind w:left="0"/>
        <w:jc w:val="both"/>
      </w:pPr>
      <w:r>
        <w:rPr>
          <w:rFonts w:ascii="Times New Roman"/>
          <w:b w:val="false"/>
          <w:i w:val="false"/>
          <w:color w:val="000000"/>
          <w:sz w:val="28"/>
        </w:rPr>
        <w:t>
                                                                       (қолы)  (қолды таратып жазу)</w:t>
      </w:r>
    </w:p>
    <w:bookmarkEnd w:id="2322"/>
    <w:bookmarkStart w:name="z2525" w:id="2323"/>
    <w:p>
      <w:pPr>
        <w:spacing w:after="0"/>
        <w:ind w:left="0"/>
        <w:jc w:val="both"/>
      </w:pPr>
      <w:r>
        <w:rPr>
          <w:rFonts w:ascii="Times New Roman"/>
          <w:b w:val="false"/>
          <w:i w:val="false"/>
          <w:color w:val="000000"/>
          <w:sz w:val="28"/>
        </w:rPr>
        <w:t>
      Мөр орны</w:t>
      </w:r>
    </w:p>
    <w:bookmarkEnd w:id="2323"/>
    <w:bookmarkStart w:name="z2526" w:id="2324"/>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 _______ ____________________</w:t>
      </w:r>
    </w:p>
    <w:bookmarkEnd w:id="2324"/>
    <w:bookmarkStart w:name="z2527" w:id="2325"/>
    <w:p>
      <w:pPr>
        <w:spacing w:after="0"/>
        <w:ind w:left="0"/>
        <w:jc w:val="both"/>
      </w:pPr>
      <w:r>
        <w:rPr>
          <w:rFonts w:ascii="Times New Roman"/>
          <w:b w:val="false"/>
          <w:i w:val="false"/>
          <w:color w:val="000000"/>
          <w:sz w:val="28"/>
        </w:rPr>
        <w:t>
                                                              (қолы) (қолды таратып жазу)</w:t>
      </w:r>
    </w:p>
    <w:bookmarkEnd w:id="2325"/>
    <w:bookmarkStart w:name="z2528" w:id="2326"/>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болып табылған жағдайда осы жол толтырылмайд</w:t>
      </w:r>
    </w:p>
    <w:bookmarkEnd w:id="2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30-қосымша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әкімшісі</w:t>
            </w:r>
          </w:p>
        </w:tc>
      </w:tr>
    </w:tbl>
    <w:bookmarkStart w:name="z2534" w:id="2327"/>
    <w:p>
      <w:pPr>
        <w:spacing w:after="0"/>
        <w:ind w:left="0"/>
        <w:jc w:val="left"/>
      </w:pPr>
      <w:r>
        <w:rPr>
          <w:rFonts w:ascii="Times New Roman"/>
          <w:b/>
          <w:i w:val="false"/>
          <w:color w:val="000000"/>
        </w:rPr>
        <w:t xml:space="preserve"> _________жылға арналған төлемдер бойынша мемлекеттік мекемені қаржыландырудың жеке жоспарының өзгеруіне өтінім</w:t>
      </w:r>
    </w:p>
    <w:bookmarkEnd w:id="2327"/>
    <w:bookmarkStart w:name="z2535" w:id="2328"/>
    <w:p>
      <w:pPr>
        <w:spacing w:after="0"/>
        <w:ind w:left="0"/>
        <w:jc w:val="both"/>
      </w:pPr>
      <w:r>
        <w:rPr>
          <w:rFonts w:ascii="Times New Roman"/>
          <w:b w:val="false"/>
          <w:i w:val="false"/>
          <w:color w:val="000000"/>
          <w:sz w:val="28"/>
        </w:rPr>
        <w:t>
      _________________________________ өзгеріс енгізуді сұрайды</w:t>
      </w:r>
    </w:p>
    <w:bookmarkEnd w:id="2328"/>
    <w:bookmarkStart w:name="z2536" w:id="2329"/>
    <w:p>
      <w:pPr>
        <w:spacing w:after="0"/>
        <w:ind w:left="0"/>
        <w:jc w:val="both"/>
      </w:pPr>
      <w:r>
        <w:rPr>
          <w:rFonts w:ascii="Times New Roman"/>
          <w:b w:val="false"/>
          <w:i w:val="false"/>
          <w:color w:val="000000"/>
          <w:sz w:val="28"/>
        </w:rPr>
        <w:t>
      (мемлекеттік мекеменің атауы)</w:t>
      </w:r>
    </w:p>
    <w:bookmarkEnd w:id="2329"/>
    <w:bookmarkStart w:name="z2537" w:id="2330"/>
    <w:p>
      <w:pPr>
        <w:spacing w:after="0"/>
        <w:ind w:left="0"/>
        <w:jc w:val="both"/>
      </w:pPr>
      <w:r>
        <w:rPr>
          <w:rFonts w:ascii="Times New Roman"/>
          <w:b w:val="false"/>
          <w:i w:val="false"/>
          <w:color w:val="000000"/>
          <w:sz w:val="28"/>
        </w:rPr>
        <w:t>
      ____________ мына бағдарламалар, кіші бағдарламалар бойынша:</w:t>
      </w:r>
    </w:p>
    <w:bookmarkEnd w:id="2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2331"/>
    <w:p>
      <w:pPr>
        <w:spacing w:after="0"/>
        <w:ind w:left="0"/>
        <w:jc w:val="both"/>
      </w:pPr>
      <w:r>
        <w:rPr>
          <w:rFonts w:ascii="Times New Roman"/>
          <w:b w:val="false"/>
          <w:i w:val="false"/>
          <w:color w:val="000000"/>
          <w:sz w:val="28"/>
        </w:rPr>
        <w:t>
      Негіздеме: __________________________________________________</w:t>
      </w:r>
    </w:p>
    <w:bookmarkEnd w:id="2331"/>
    <w:bookmarkStart w:name="z2539" w:id="2332"/>
    <w:p>
      <w:pPr>
        <w:spacing w:after="0"/>
        <w:ind w:left="0"/>
        <w:jc w:val="both"/>
      </w:pPr>
      <w:r>
        <w:rPr>
          <w:rFonts w:ascii="Times New Roman"/>
          <w:b w:val="false"/>
          <w:i w:val="false"/>
          <w:color w:val="000000"/>
          <w:sz w:val="28"/>
        </w:rPr>
        <w:t>
      Мемлекеттік мекеменің басшысы* __________________________________________</w:t>
      </w:r>
    </w:p>
    <w:bookmarkEnd w:id="2332"/>
    <w:bookmarkStart w:name="z2540" w:id="2333"/>
    <w:p>
      <w:pPr>
        <w:spacing w:after="0"/>
        <w:ind w:left="0"/>
        <w:jc w:val="both"/>
      </w:pPr>
      <w:r>
        <w:rPr>
          <w:rFonts w:ascii="Times New Roman"/>
          <w:b w:val="false"/>
          <w:i w:val="false"/>
          <w:color w:val="000000"/>
          <w:sz w:val="28"/>
        </w:rPr>
        <w:t>
                                                                                  (қолы) (қолды таратып жазу)</w:t>
      </w:r>
    </w:p>
    <w:bookmarkEnd w:id="2333"/>
    <w:bookmarkStart w:name="z2541" w:id="2334"/>
    <w:p>
      <w:pPr>
        <w:spacing w:after="0"/>
        <w:ind w:left="0"/>
        <w:jc w:val="both"/>
      </w:pPr>
      <w:r>
        <w:rPr>
          <w:rFonts w:ascii="Times New Roman"/>
          <w:b w:val="false"/>
          <w:i w:val="false"/>
          <w:color w:val="000000"/>
          <w:sz w:val="28"/>
        </w:rPr>
        <w:t>
      Мөр орны</w:t>
      </w:r>
    </w:p>
    <w:bookmarkEnd w:id="2334"/>
    <w:bookmarkStart w:name="z2542" w:id="2335"/>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w:t>
      </w:r>
    </w:p>
    <w:bookmarkEnd w:id="2335"/>
    <w:bookmarkStart w:name="z2543" w:id="2336"/>
    <w:p>
      <w:pPr>
        <w:spacing w:after="0"/>
        <w:ind w:left="0"/>
        <w:jc w:val="both"/>
      </w:pPr>
      <w:r>
        <w:rPr>
          <w:rFonts w:ascii="Times New Roman"/>
          <w:b w:val="false"/>
          <w:i w:val="false"/>
          <w:color w:val="000000"/>
          <w:sz w:val="28"/>
        </w:rPr>
        <w:t>
      ____________________________ __________________________</w:t>
      </w:r>
    </w:p>
    <w:bookmarkEnd w:id="2336"/>
    <w:bookmarkStart w:name="z2544" w:id="2337"/>
    <w:p>
      <w:pPr>
        <w:spacing w:after="0"/>
        <w:ind w:left="0"/>
        <w:jc w:val="both"/>
      </w:pPr>
      <w:r>
        <w:rPr>
          <w:rFonts w:ascii="Times New Roman"/>
          <w:b w:val="false"/>
          <w:i w:val="false"/>
          <w:color w:val="000000"/>
          <w:sz w:val="28"/>
        </w:rPr>
        <w:t>
                                  (қолы)                          (қолды таратып жазу)</w:t>
      </w:r>
    </w:p>
    <w:bookmarkEnd w:id="2337"/>
    <w:bookmarkStart w:name="z2545" w:id="2338"/>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болып табылған жағдайда осы жол толтырылмайды</w:t>
      </w:r>
    </w:p>
    <w:bookmarkEnd w:id="2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31-қосымша</w:t>
            </w:r>
            <w:r>
              <w:br/>
            </w:r>
            <w:r>
              <w:rPr>
                <w:rFonts w:ascii="Times New Roman"/>
                <w:b w:val="false"/>
                <w:i w:val="false"/>
                <w:color w:val="000000"/>
                <w:sz w:val="20"/>
              </w:rPr>
              <w:t>20___ жылғы "__"___________</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округтің әкімінің</w:t>
            </w:r>
            <w:r>
              <w:br/>
            </w:r>
            <w:r>
              <w:rPr>
                <w:rFonts w:ascii="Times New Roman"/>
                <w:b w:val="false"/>
                <w:i w:val="false"/>
                <w:color w:val="000000"/>
                <w:sz w:val="20"/>
              </w:rPr>
              <w:t>аппараты</w:t>
            </w:r>
          </w:p>
        </w:tc>
      </w:tr>
    </w:tbl>
    <w:bookmarkStart w:name="z2548" w:id="2339"/>
    <w:p>
      <w:pPr>
        <w:spacing w:after="0"/>
        <w:ind w:left="0"/>
        <w:jc w:val="left"/>
      </w:pPr>
      <w:r>
        <w:rPr>
          <w:rFonts w:ascii="Times New Roman"/>
          <w:b/>
          <w:i w:val="false"/>
          <w:color w:val="000000"/>
        </w:rPr>
        <w:t xml:space="preserve"> Бюджеттік бағдарламалар әкімшісінің ________ жылға арналған міндеттемелері бойынша қаржыландыру жоспарларын өзгертуге өтінім</w:t>
      </w:r>
    </w:p>
    <w:bookmarkEnd w:id="2339"/>
    <w:bookmarkStart w:name="z2549" w:id="2340"/>
    <w:p>
      <w:pPr>
        <w:spacing w:after="0"/>
        <w:ind w:left="0"/>
        <w:jc w:val="both"/>
      </w:pPr>
      <w:r>
        <w:rPr>
          <w:rFonts w:ascii="Times New Roman"/>
          <w:b w:val="false"/>
          <w:i w:val="false"/>
          <w:color w:val="000000"/>
          <w:sz w:val="28"/>
        </w:rPr>
        <w:t>
      _________________________________________________________________</w:t>
      </w:r>
    </w:p>
    <w:bookmarkEnd w:id="2340"/>
    <w:bookmarkStart w:name="z2550" w:id="2341"/>
    <w:p>
      <w:pPr>
        <w:spacing w:after="0"/>
        <w:ind w:left="0"/>
        <w:jc w:val="both"/>
      </w:pPr>
      <w:r>
        <w:rPr>
          <w:rFonts w:ascii="Times New Roman"/>
          <w:b w:val="false"/>
          <w:i w:val="false"/>
          <w:color w:val="000000"/>
          <w:sz w:val="28"/>
        </w:rPr>
        <w:t>
      (бюджеттік бағдарламалардың әкімшісі - атауы)</w:t>
      </w:r>
    </w:p>
    <w:bookmarkEnd w:id="2341"/>
    <w:bookmarkStart w:name="z2551" w:id="2342"/>
    <w:p>
      <w:pPr>
        <w:spacing w:after="0"/>
        <w:ind w:left="0"/>
        <w:jc w:val="both"/>
      </w:pPr>
      <w:r>
        <w:rPr>
          <w:rFonts w:ascii="Times New Roman"/>
          <w:b w:val="false"/>
          <w:i w:val="false"/>
          <w:color w:val="000000"/>
          <w:sz w:val="28"/>
        </w:rPr>
        <w:t>
      __________ мына бағдарламалар, кіші бағдарламалар өзгерістер енгізуді сұрайды:</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2" w:id="2343"/>
    <w:p>
      <w:pPr>
        <w:spacing w:after="0"/>
        <w:ind w:left="0"/>
        <w:jc w:val="both"/>
      </w:pPr>
      <w:r>
        <w:rPr>
          <w:rFonts w:ascii="Times New Roman"/>
          <w:b w:val="false"/>
          <w:i w:val="false"/>
          <w:color w:val="000000"/>
          <w:sz w:val="28"/>
        </w:rPr>
        <w:t>
      Негіздеме:_____________________________________________________</w:t>
      </w:r>
    </w:p>
    <w:bookmarkEnd w:id="2343"/>
    <w:bookmarkStart w:name="z2553" w:id="2344"/>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бюджеттік бағдарламалар әкімшісінің басшысы</w:t>
      </w:r>
    </w:p>
    <w:bookmarkEnd w:id="2344"/>
    <w:bookmarkStart w:name="z2554" w:id="2345"/>
    <w:p>
      <w:pPr>
        <w:spacing w:after="0"/>
        <w:ind w:left="0"/>
        <w:jc w:val="both"/>
      </w:pPr>
      <w:r>
        <w:rPr>
          <w:rFonts w:ascii="Times New Roman"/>
          <w:b w:val="false"/>
          <w:i w:val="false"/>
          <w:color w:val="000000"/>
          <w:sz w:val="28"/>
        </w:rPr>
        <w:t>
      _____________________________________________________________________</w:t>
      </w:r>
    </w:p>
    <w:bookmarkEnd w:id="2345"/>
    <w:bookmarkStart w:name="z2555" w:id="2346"/>
    <w:p>
      <w:pPr>
        <w:spacing w:after="0"/>
        <w:ind w:left="0"/>
        <w:jc w:val="both"/>
      </w:pPr>
      <w:r>
        <w:rPr>
          <w:rFonts w:ascii="Times New Roman"/>
          <w:b w:val="false"/>
          <w:i w:val="false"/>
          <w:color w:val="000000"/>
          <w:sz w:val="28"/>
        </w:rPr>
        <w:t>
      (қолы) (тегі, аты, әкесінің аты) (ол болған жағдайда)</w:t>
      </w:r>
    </w:p>
    <w:bookmarkEnd w:id="2346"/>
    <w:bookmarkStart w:name="z2556" w:id="2347"/>
    <w:p>
      <w:pPr>
        <w:spacing w:after="0"/>
        <w:ind w:left="0"/>
        <w:jc w:val="both"/>
      </w:pPr>
      <w:r>
        <w:rPr>
          <w:rFonts w:ascii="Times New Roman"/>
          <w:b w:val="false"/>
          <w:i w:val="false"/>
          <w:color w:val="000000"/>
          <w:sz w:val="28"/>
        </w:rPr>
        <w:t>
      Мөр орны</w:t>
      </w:r>
    </w:p>
    <w:bookmarkEnd w:id="2347"/>
    <w:bookmarkStart w:name="z2557" w:id="2348"/>
    <w:p>
      <w:pPr>
        <w:spacing w:after="0"/>
        <w:ind w:left="0"/>
        <w:jc w:val="both"/>
      </w:pPr>
      <w:r>
        <w:rPr>
          <w:rFonts w:ascii="Times New Roman"/>
          <w:b w:val="false"/>
          <w:i w:val="false"/>
          <w:color w:val="000000"/>
          <w:sz w:val="28"/>
        </w:rPr>
        <w:t>
      Қаржыландырудың жоспарын жасауға жауапты бюджеттік бағдарламалар әкімшісінің құрылымдық бөлімшесінің басшысы</w:t>
      </w:r>
    </w:p>
    <w:bookmarkEnd w:id="2348"/>
    <w:bookmarkStart w:name="z2558" w:id="2349"/>
    <w:p>
      <w:pPr>
        <w:spacing w:after="0"/>
        <w:ind w:left="0"/>
        <w:jc w:val="both"/>
      </w:pPr>
      <w:r>
        <w:rPr>
          <w:rFonts w:ascii="Times New Roman"/>
          <w:b w:val="false"/>
          <w:i w:val="false"/>
          <w:color w:val="000000"/>
          <w:sz w:val="28"/>
        </w:rPr>
        <w:t>
      ____________________________________________________________________</w:t>
      </w:r>
    </w:p>
    <w:bookmarkEnd w:id="2349"/>
    <w:bookmarkStart w:name="z2559" w:id="2350"/>
    <w:p>
      <w:pPr>
        <w:spacing w:after="0"/>
        <w:ind w:left="0"/>
        <w:jc w:val="both"/>
      </w:pPr>
      <w:r>
        <w:rPr>
          <w:rFonts w:ascii="Times New Roman"/>
          <w:b w:val="false"/>
          <w:i w:val="false"/>
          <w:color w:val="000000"/>
          <w:sz w:val="28"/>
        </w:rPr>
        <w:t>
      (қолы) (тегі, аты, әкесінің аты) (ол болған жағдайда)</w:t>
      </w:r>
    </w:p>
    <w:bookmarkEnd w:id="2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w:t>
            </w:r>
            <w:r>
              <w:br/>
            </w:r>
            <w:r>
              <w:rPr>
                <w:rFonts w:ascii="Times New Roman"/>
                <w:b w:val="false"/>
                <w:i w:val="false"/>
                <w:color w:val="000000"/>
                <w:sz w:val="20"/>
              </w:rPr>
              <w:t>№________________________</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округтің әкімінің</w:t>
            </w:r>
            <w:r>
              <w:br/>
            </w:r>
            <w:r>
              <w:rPr>
                <w:rFonts w:ascii="Times New Roman"/>
                <w:b w:val="false"/>
                <w:i w:val="false"/>
                <w:color w:val="000000"/>
                <w:sz w:val="20"/>
              </w:rPr>
              <w:t>аппараты</w:t>
            </w:r>
          </w:p>
        </w:tc>
      </w:tr>
    </w:tbl>
    <w:bookmarkStart w:name="z2562" w:id="2351"/>
    <w:p>
      <w:pPr>
        <w:spacing w:after="0"/>
        <w:ind w:left="0"/>
        <w:jc w:val="left"/>
      </w:pPr>
      <w:r>
        <w:rPr>
          <w:rFonts w:ascii="Times New Roman"/>
          <w:b/>
          <w:i w:val="false"/>
          <w:color w:val="000000"/>
        </w:rPr>
        <w:t xml:space="preserve"> Бюджеттік бағдарламалар әкімшісінің төлемдер бойынша _______ жылға арналған қаржыландыру жоспарын өзгертуге өтінім</w:t>
      </w:r>
    </w:p>
    <w:bookmarkEnd w:id="2351"/>
    <w:bookmarkStart w:name="z2563" w:id="2352"/>
    <w:p>
      <w:pPr>
        <w:spacing w:after="0"/>
        <w:ind w:left="0"/>
        <w:jc w:val="both"/>
      </w:pPr>
      <w:r>
        <w:rPr>
          <w:rFonts w:ascii="Times New Roman"/>
          <w:b w:val="false"/>
          <w:i w:val="false"/>
          <w:color w:val="000000"/>
          <w:sz w:val="28"/>
        </w:rPr>
        <w:t>
      __________________________________________________________________</w:t>
      </w:r>
    </w:p>
    <w:bookmarkEnd w:id="2352"/>
    <w:bookmarkStart w:name="z2564" w:id="2353"/>
    <w:p>
      <w:pPr>
        <w:spacing w:after="0"/>
        <w:ind w:left="0"/>
        <w:jc w:val="both"/>
      </w:pPr>
      <w:r>
        <w:rPr>
          <w:rFonts w:ascii="Times New Roman"/>
          <w:b w:val="false"/>
          <w:i w:val="false"/>
          <w:color w:val="000000"/>
          <w:sz w:val="28"/>
        </w:rPr>
        <w:t>
                                     (бюджеттік бағдарламалар әкімшісінің атауы)</w:t>
      </w:r>
    </w:p>
    <w:bookmarkEnd w:id="2353"/>
    <w:bookmarkStart w:name="z2565" w:id="2354"/>
    <w:p>
      <w:pPr>
        <w:spacing w:after="0"/>
        <w:ind w:left="0"/>
        <w:jc w:val="both"/>
      </w:pPr>
      <w:r>
        <w:rPr>
          <w:rFonts w:ascii="Times New Roman"/>
          <w:b w:val="false"/>
          <w:i w:val="false"/>
          <w:color w:val="000000"/>
          <w:sz w:val="28"/>
        </w:rPr>
        <w:t>
      ______ мына бағдарламалар, кіші бағдарламалар бойынша өзгеріс енгізуді сұрайды:</w:t>
      </w:r>
    </w:p>
    <w:bookmarkEnd w:id="2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6" w:id="2355"/>
    <w:p>
      <w:pPr>
        <w:spacing w:after="0"/>
        <w:ind w:left="0"/>
        <w:jc w:val="both"/>
      </w:pPr>
      <w:r>
        <w:rPr>
          <w:rFonts w:ascii="Times New Roman"/>
          <w:b w:val="false"/>
          <w:i w:val="false"/>
          <w:color w:val="000000"/>
          <w:sz w:val="28"/>
        </w:rPr>
        <w:t>
      Негіздеме:  ____________________________________________________________</w:t>
      </w:r>
    </w:p>
    <w:bookmarkEnd w:id="2355"/>
    <w:bookmarkStart w:name="z2567" w:id="2356"/>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–бюджеттік бағдарламалар әкімшісінің басшысы</w:t>
      </w:r>
    </w:p>
    <w:bookmarkEnd w:id="2356"/>
    <w:bookmarkStart w:name="z2568" w:id="2357"/>
    <w:p>
      <w:pPr>
        <w:spacing w:after="0"/>
        <w:ind w:left="0"/>
        <w:jc w:val="both"/>
      </w:pPr>
      <w:r>
        <w:rPr>
          <w:rFonts w:ascii="Times New Roman"/>
          <w:b w:val="false"/>
          <w:i w:val="false"/>
          <w:color w:val="000000"/>
          <w:sz w:val="28"/>
        </w:rPr>
        <w:t>
      ________________________________________________________________</w:t>
      </w:r>
    </w:p>
    <w:bookmarkEnd w:id="2357"/>
    <w:bookmarkStart w:name="z2569" w:id="2358"/>
    <w:p>
      <w:pPr>
        <w:spacing w:after="0"/>
        <w:ind w:left="0"/>
        <w:jc w:val="both"/>
      </w:pPr>
      <w:r>
        <w:rPr>
          <w:rFonts w:ascii="Times New Roman"/>
          <w:b w:val="false"/>
          <w:i w:val="false"/>
          <w:color w:val="000000"/>
          <w:sz w:val="28"/>
        </w:rPr>
        <w:t>
                              (қолы) (тегі, аты, әкесінің аты) (ол болған жағдайда)</w:t>
      </w:r>
    </w:p>
    <w:bookmarkEnd w:id="2358"/>
    <w:bookmarkStart w:name="z2570" w:id="2359"/>
    <w:p>
      <w:pPr>
        <w:spacing w:after="0"/>
        <w:ind w:left="0"/>
        <w:jc w:val="both"/>
      </w:pPr>
      <w:r>
        <w:rPr>
          <w:rFonts w:ascii="Times New Roman"/>
          <w:b w:val="false"/>
          <w:i w:val="false"/>
          <w:color w:val="000000"/>
          <w:sz w:val="28"/>
        </w:rPr>
        <w:t>
      Мөр орны</w:t>
      </w:r>
    </w:p>
    <w:bookmarkEnd w:id="2359"/>
    <w:bookmarkStart w:name="z2571" w:id="2360"/>
    <w:p>
      <w:pPr>
        <w:spacing w:after="0"/>
        <w:ind w:left="0"/>
        <w:jc w:val="both"/>
      </w:pPr>
      <w:r>
        <w:rPr>
          <w:rFonts w:ascii="Times New Roman"/>
          <w:b w:val="false"/>
          <w:i w:val="false"/>
          <w:color w:val="000000"/>
          <w:sz w:val="28"/>
        </w:rPr>
        <w:t>
      Қаржыландырудың жоспарын жасауға жауапты бюджеттік бағдарламалар  әкімшісінің құрылымдық бөлімшесінің басшысы</w:t>
      </w:r>
    </w:p>
    <w:bookmarkEnd w:id="2360"/>
    <w:bookmarkStart w:name="z2572" w:id="2361"/>
    <w:p>
      <w:pPr>
        <w:spacing w:after="0"/>
        <w:ind w:left="0"/>
        <w:jc w:val="both"/>
      </w:pPr>
      <w:r>
        <w:rPr>
          <w:rFonts w:ascii="Times New Roman"/>
          <w:b w:val="false"/>
          <w:i w:val="false"/>
          <w:color w:val="000000"/>
          <w:sz w:val="28"/>
        </w:rPr>
        <w:t>
      _____________________________________________</w:t>
      </w:r>
    </w:p>
    <w:bookmarkEnd w:id="2361"/>
    <w:bookmarkStart w:name="z2573" w:id="2362"/>
    <w:p>
      <w:pPr>
        <w:spacing w:after="0"/>
        <w:ind w:left="0"/>
        <w:jc w:val="both"/>
      </w:pPr>
      <w:r>
        <w:rPr>
          <w:rFonts w:ascii="Times New Roman"/>
          <w:b w:val="false"/>
          <w:i w:val="false"/>
          <w:color w:val="000000"/>
          <w:sz w:val="28"/>
        </w:rPr>
        <w:t>
      (қолы) (тегі, аты, әкесінің аты) (ол болған жағдайда)</w:t>
      </w:r>
    </w:p>
    <w:bookmarkEnd w:id="2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33-қосымша</w:t>
            </w:r>
            <w:r>
              <w:br/>
            </w:r>
            <w:r>
              <w:rPr>
                <w:rFonts w:ascii="Times New Roman"/>
                <w:b w:val="false"/>
                <w:i w:val="false"/>
                <w:color w:val="000000"/>
                <w:sz w:val="20"/>
              </w:rPr>
              <w:t>"___"__________ ______жыл</w:t>
            </w:r>
            <w:r>
              <w:br/>
            </w:r>
            <w:r>
              <w:rPr>
                <w:rFonts w:ascii="Times New Roman"/>
                <w:b w:val="false"/>
                <w:i w:val="false"/>
                <w:color w:val="000000"/>
                <w:sz w:val="20"/>
              </w:rPr>
              <w:t>№_______________________</w:t>
            </w:r>
            <w:r>
              <w:br/>
            </w:r>
            <w:r>
              <w:rPr>
                <w:rFonts w:ascii="Times New Roman"/>
                <w:b w:val="false"/>
                <w:i w:val="false"/>
                <w:color w:val="000000"/>
                <w:sz w:val="20"/>
              </w:rPr>
              <w:t>Жоғары тұрған бюджеттік</w:t>
            </w:r>
            <w:r>
              <w:br/>
            </w:r>
            <w:r>
              <w:rPr>
                <w:rFonts w:ascii="Times New Roman"/>
                <w:b w:val="false"/>
                <w:i w:val="false"/>
                <w:color w:val="000000"/>
                <w:sz w:val="20"/>
              </w:rPr>
              <w:t>бағдарламаның әкімшісі</w:t>
            </w:r>
          </w:p>
        </w:tc>
      </w:tr>
    </w:tbl>
    <w:bookmarkStart w:name="z2575" w:id="2363"/>
    <w:p>
      <w:pPr>
        <w:spacing w:after="0"/>
        <w:ind w:left="0"/>
        <w:jc w:val="left"/>
      </w:pPr>
      <w:r>
        <w:rPr>
          <w:rFonts w:ascii="Times New Roman"/>
          <w:b/>
          <w:i w:val="false"/>
          <w:color w:val="000000"/>
        </w:rPr>
        <w:t xml:space="preserve"> ______жылға арналған төмен тұрған деңгейдегі бюджеттен қаржыландырылатын бюджеттік бағдарламалар әкімшісінің міндеттемелер бойынша қаржыландыру жоспарларын өзгертуге арналған өтінім</w:t>
      </w:r>
    </w:p>
    <w:bookmarkEnd w:id="2363"/>
    <w:bookmarkStart w:name="z2576" w:id="2364"/>
    <w:p>
      <w:pPr>
        <w:spacing w:after="0"/>
        <w:ind w:left="0"/>
        <w:jc w:val="both"/>
      </w:pPr>
      <w:r>
        <w:rPr>
          <w:rFonts w:ascii="Times New Roman"/>
          <w:b w:val="false"/>
          <w:i w:val="false"/>
          <w:color w:val="000000"/>
          <w:sz w:val="28"/>
        </w:rPr>
        <w:t>
      ______________________________________________________________</w:t>
      </w:r>
    </w:p>
    <w:bookmarkEnd w:id="2364"/>
    <w:bookmarkStart w:name="z2577" w:id="2365"/>
    <w:p>
      <w:pPr>
        <w:spacing w:after="0"/>
        <w:ind w:left="0"/>
        <w:jc w:val="both"/>
      </w:pPr>
      <w:r>
        <w:rPr>
          <w:rFonts w:ascii="Times New Roman"/>
          <w:b w:val="false"/>
          <w:i w:val="false"/>
          <w:color w:val="000000"/>
          <w:sz w:val="28"/>
        </w:rPr>
        <w:t>
       (төмен тұрған бюджетті атқару жөніндегі уәкілетті орган – атауы)</w:t>
      </w:r>
    </w:p>
    <w:bookmarkEnd w:id="2365"/>
    <w:bookmarkStart w:name="z2578" w:id="2366"/>
    <w:p>
      <w:pPr>
        <w:spacing w:after="0"/>
        <w:ind w:left="0"/>
        <w:jc w:val="both"/>
      </w:pPr>
      <w:r>
        <w:rPr>
          <w:rFonts w:ascii="Times New Roman"/>
          <w:b w:val="false"/>
          <w:i w:val="false"/>
          <w:color w:val="000000"/>
          <w:sz w:val="28"/>
        </w:rPr>
        <w:t>
      __________мына бағдарламалар, кіші бағдарламалар және ерекшеліктер  бойынша өзгеріс енгізуді сұрайды:</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367"/>
          <w:p>
            <w:pPr>
              <w:spacing w:after="20"/>
              <w:ind w:left="20"/>
              <w:jc w:val="both"/>
            </w:pPr>
            <w:r>
              <w:rPr>
                <w:rFonts w:ascii="Times New Roman"/>
                <w:b w:val="false"/>
                <w:i w:val="false"/>
                <w:color w:val="000000"/>
                <w:sz w:val="20"/>
              </w:rPr>
              <w:t>
Функционалдық топ Әкімші Бағдарлама Кіші бағдарлама</w:t>
            </w:r>
          </w:p>
          <w:bookmarkEnd w:id="2367"/>
          <w:p>
            <w:pPr>
              <w:spacing w:after="20"/>
              <w:ind w:left="20"/>
              <w:jc w:val="both"/>
            </w:pPr>
            <w:r>
              <w:rPr>
                <w:rFonts w:ascii="Times New Roman"/>
                <w:b w:val="false"/>
                <w:i w:val="false"/>
                <w:color w:val="000000"/>
                <w:sz w:val="20"/>
              </w:rPr>
              <w:t>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0" w:id="2368"/>
    <w:p>
      <w:pPr>
        <w:spacing w:after="0"/>
        <w:ind w:left="0"/>
        <w:jc w:val="both"/>
      </w:pPr>
      <w:r>
        <w:rPr>
          <w:rFonts w:ascii="Times New Roman"/>
          <w:b w:val="false"/>
          <w:i w:val="false"/>
          <w:color w:val="000000"/>
          <w:sz w:val="28"/>
        </w:rPr>
        <w:t>
      Негіздеме: ____________________________________________</w:t>
      </w:r>
    </w:p>
    <w:bookmarkEnd w:id="2368"/>
    <w:bookmarkStart w:name="z2581" w:id="2369"/>
    <w:p>
      <w:pPr>
        <w:spacing w:after="0"/>
        <w:ind w:left="0"/>
        <w:jc w:val="both"/>
      </w:pPr>
      <w:r>
        <w:rPr>
          <w:rFonts w:ascii="Times New Roman"/>
          <w:b w:val="false"/>
          <w:i w:val="false"/>
          <w:color w:val="000000"/>
          <w:sz w:val="28"/>
        </w:rPr>
        <w:t>
      Төмен тұрған бюджетті атқару жөніндегі уәкілетті органның басшысы</w:t>
      </w:r>
    </w:p>
    <w:bookmarkEnd w:id="2369"/>
    <w:bookmarkStart w:name="z2582" w:id="2370"/>
    <w:p>
      <w:pPr>
        <w:spacing w:after="0"/>
        <w:ind w:left="0"/>
        <w:jc w:val="both"/>
      </w:pPr>
      <w:r>
        <w:rPr>
          <w:rFonts w:ascii="Times New Roman"/>
          <w:b w:val="false"/>
          <w:i w:val="false"/>
          <w:color w:val="000000"/>
          <w:sz w:val="28"/>
        </w:rPr>
        <w:t>
      _______________________________________________________________</w:t>
      </w:r>
    </w:p>
    <w:bookmarkEnd w:id="2370"/>
    <w:bookmarkStart w:name="z2583" w:id="2371"/>
    <w:p>
      <w:pPr>
        <w:spacing w:after="0"/>
        <w:ind w:left="0"/>
        <w:jc w:val="both"/>
      </w:pPr>
      <w:r>
        <w:rPr>
          <w:rFonts w:ascii="Times New Roman"/>
          <w:b w:val="false"/>
          <w:i w:val="false"/>
          <w:color w:val="000000"/>
          <w:sz w:val="28"/>
        </w:rPr>
        <w:t>
                   (қолы) (қолды таратып жазу)</w:t>
      </w:r>
    </w:p>
    <w:bookmarkEnd w:id="2371"/>
    <w:bookmarkStart w:name="z2584" w:id="2372"/>
    <w:p>
      <w:pPr>
        <w:spacing w:after="0"/>
        <w:ind w:left="0"/>
        <w:jc w:val="both"/>
      </w:pPr>
      <w:r>
        <w:rPr>
          <w:rFonts w:ascii="Times New Roman"/>
          <w:b w:val="false"/>
          <w:i w:val="false"/>
          <w:color w:val="000000"/>
          <w:sz w:val="28"/>
        </w:rPr>
        <w:t>
      Мөр орны.</w:t>
      </w:r>
    </w:p>
    <w:bookmarkEnd w:id="2372"/>
    <w:bookmarkStart w:name="z2585" w:id="2373"/>
    <w:p>
      <w:pPr>
        <w:spacing w:after="0"/>
        <w:ind w:left="0"/>
        <w:jc w:val="both"/>
      </w:pPr>
      <w:r>
        <w:rPr>
          <w:rFonts w:ascii="Times New Roman"/>
          <w:b w:val="false"/>
          <w:i w:val="false"/>
          <w:color w:val="000000"/>
          <w:sz w:val="28"/>
        </w:rPr>
        <w:t>
      Қаржыландырудың жиынтық жоспарын жасауға жауапты төмен тұрған бюджетті атқару жөніндегі уәкілетті органның құрылымдық бөлімшесінің  басшысы</w:t>
      </w:r>
    </w:p>
    <w:bookmarkEnd w:id="2373"/>
    <w:bookmarkStart w:name="z2586" w:id="2374"/>
    <w:p>
      <w:pPr>
        <w:spacing w:after="0"/>
        <w:ind w:left="0"/>
        <w:jc w:val="both"/>
      </w:pPr>
      <w:r>
        <w:rPr>
          <w:rFonts w:ascii="Times New Roman"/>
          <w:b w:val="false"/>
          <w:i w:val="false"/>
          <w:color w:val="000000"/>
          <w:sz w:val="28"/>
        </w:rPr>
        <w:t>
      ___________________________________________________________</w:t>
      </w:r>
    </w:p>
    <w:bookmarkEnd w:id="2374"/>
    <w:bookmarkStart w:name="z2587" w:id="2375"/>
    <w:p>
      <w:pPr>
        <w:spacing w:after="0"/>
        <w:ind w:left="0"/>
        <w:jc w:val="both"/>
      </w:pPr>
      <w:r>
        <w:rPr>
          <w:rFonts w:ascii="Times New Roman"/>
          <w:b w:val="false"/>
          <w:i w:val="false"/>
          <w:color w:val="000000"/>
          <w:sz w:val="28"/>
        </w:rPr>
        <w:t>
                                    (қолы) (қолды таратып жазу)</w:t>
      </w:r>
    </w:p>
    <w:bookmarkEnd w:id="2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бюджеттік</w:t>
            </w:r>
            <w:r>
              <w:br/>
            </w:r>
            <w:r>
              <w:rPr>
                <w:rFonts w:ascii="Times New Roman"/>
                <w:b w:val="false"/>
                <w:i w:val="false"/>
                <w:color w:val="000000"/>
                <w:sz w:val="20"/>
              </w:rPr>
              <w:t>бағдарламаның әкімшісі</w:t>
            </w:r>
          </w:p>
        </w:tc>
      </w:tr>
    </w:tbl>
    <w:bookmarkStart w:name="z2592" w:id="2376"/>
    <w:p>
      <w:pPr>
        <w:spacing w:after="0"/>
        <w:ind w:left="0"/>
        <w:jc w:val="left"/>
      </w:pPr>
      <w:r>
        <w:rPr>
          <w:rFonts w:ascii="Times New Roman"/>
          <w:b/>
          <w:i w:val="false"/>
          <w:color w:val="000000"/>
        </w:rPr>
        <w:t xml:space="preserve"> ______жылға арналған төмен тұрған деңгейдегі бюджеттен қаржыландырылатын бюджеттік бағдарламалар әкімшісінің төлемдері бойынша қаржыландыру жоспарларын өзгертуге арналған өтінім</w:t>
      </w:r>
    </w:p>
    <w:bookmarkEnd w:id="2376"/>
    <w:bookmarkStart w:name="z2593" w:id="2377"/>
    <w:p>
      <w:pPr>
        <w:spacing w:after="0"/>
        <w:ind w:left="0"/>
        <w:jc w:val="both"/>
      </w:pPr>
      <w:r>
        <w:rPr>
          <w:rFonts w:ascii="Times New Roman"/>
          <w:b w:val="false"/>
          <w:i w:val="false"/>
          <w:color w:val="000000"/>
          <w:sz w:val="28"/>
        </w:rPr>
        <w:t>
      ______________________________________________________________</w:t>
      </w:r>
    </w:p>
    <w:bookmarkEnd w:id="2377"/>
    <w:bookmarkStart w:name="z2594" w:id="2378"/>
    <w:p>
      <w:pPr>
        <w:spacing w:after="0"/>
        <w:ind w:left="0"/>
        <w:jc w:val="both"/>
      </w:pPr>
      <w:r>
        <w:rPr>
          <w:rFonts w:ascii="Times New Roman"/>
          <w:b w:val="false"/>
          <w:i w:val="false"/>
          <w:color w:val="000000"/>
          <w:sz w:val="28"/>
        </w:rPr>
        <w:t>
      (төмен тұрған бюджетті атқару жөніндегі уәкілетті орган - атауы)</w:t>
      </w:r>
    </w:p>
    <w:bookmarkEnd w:id="2378"/>
    <w:bookmarkStart w:name="z2595" w:id="2379"/>
    <w:p>
      <w:pPr>
        <w:spacing w:after="0"/>
        <w:ind w:left="0"/>
        <w:jc w:val="both"/>
      </w:pPr>
      <w:r>
        <w:rPr>
          <w:rFonts w:ascii="Times New Roman"/>
          <w:b w:val="false"/>
          <w:i w:val="false"/>
          <w:color w:val="000000"/>
          <w:sz w:val="28"/>
        </w:rPr>
        <w:t>
      _______ мына бағдарламалар, кіші бағдарламалар бойынша өзгеріс енгізуді сұрайды:</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6" w:id="2380"/>
    <w:p>
      <w:pPr>
        <w:spacing w:after="0"/>
        <w:ind w:left="0"/>
        <w:jc w:val="both"/>
      </w:pPr>
      <w:r>
        <w:rPr>
          <w:rFonts w:ascii="Times New Roman"/>
          <w:b w:val="false"/>
          <w:i w:val="false"/>
          <w:color w:val="000000"/>
          <w:sz w:val="28"/>
        </w:rPr>
        <w:t>
      Негіздеме:____________________________________________</w:t>
      </w:r>
    </w:p>
    <w:bookmarkEnd w:id="2380"/>
    <w:bookmarkStart w:name="z2597" w:id="2381"/>
    <w:p>
      <w:pPr>
        <w:spacing w:after="0"/>
        <w:ind w:left="0"/>
        <w:jc w:val="both"/>
      </w:pPr>
      <w:r>
        <w:rPr>
          <w:rFonts w:ascii="Times New Roman"/>
          <w:b w:val="false"/>
          <w:i w:val="false"/>
          <w:color w:val="000000"/>
          <w:sz w:val="28"/>
        </w:rPr>
        <w:t>
      Төмен тұрған бюджетті атқару жөніндегі уәкілетті органның басшысы</w:t>
      </w:r>
    </w:p>
    <w:bookmarkEnd w:id="2381"/>
    <w:bookmarkStart w:name="z2598" w:id="2382"/>
    <w:p>
      <w:pPr>
        <w:spacing w:after="0"/>
        <w:ind w:left="0"/>
        <w:jc w:val="both"/>
      </w:pPr>
      <w:r>
        <w:rPr>
          <w:rFonts w:ascii="Times New Roman"/>
          <w:b w:val="false"/>
          <w:i w:val="false"/>
          <w:color w:val="000000"/>
          <w:sz w:val="28"/>
        </w:rPr>
        <w:t>
      _____________________________________________________________________</w:t>
      </w:r>
    </w:p>
    <w:bookmarkEnd w:id="2382"/>
    <w:bookmarkStart w:name="z2599" w:id="2383"/>
    <w:p>
      <w:pPr>
        <w:spacing w:after="0"/>
        <w:ind w:left="0"/>
        <w:jc w:val="both"/>
      </w:pPr>
      <w:r>
        <w:rPr>
          <w:rFonts w:ascii="Times New Roman"/>
          <w:b w:val="false"/>
          <w:i w:val="false"/>
          <w:color w:val="000000"/>
          <w:sz w:val="28"/>
        </w:rPr>
        <w:t>
                                              (қолы) (қолды таратып жазу)</w:t>
      </w:r>
    </w:p>
    <w:bookmarkEnd w:id="2383"/>
    <w:bookmarkStart w:name="z2600" w:id="2384"/>
    <w:p>
      <w:pPr>
        <w:spacing w:after="0"/>
        <w:ind w:left="0"/>
        <w:jc w:val="both"/>
      </w:pPr>
      <w:r>
        <w:rPr>
          <w:rFonts w:ascii="Times New Roman"/>
          <w:b w:val="false"/>
          <w:i w:val="false"/>
          <w:color w:val="000000"/>
          <w:sz w:val="28"/>
        </w:rPr>
        <w:t>
      Мөр орны</w:t>
      </w:r>
    </w:p>
    <w:bookmarkEnd w:id="2384"/>
    <w:bookmarkStart w:name="z2601" w:id="2385"/>
    <w:p>
      <w:pPr>
        <w:spacing w:after="0"/>
        <w:ind w:left="0"/>
        <w:jc w:val="both"/>
      </w:pPr>
      <w:r>
        <w:rPr>
          <w:rFonts w:ascii="Times New Roman"/>
          <w:b w:val="false"/>
          <w:i w:val="false"/>
          <w:color w:val="000000"/>
          <w:sz w:val="28"/>
        </w:rPr>
        <w:t>
      Қаржыландырудың жиынтық жоспарын жасауға жауапты төмен тұрған бюджетті атқару жөніндегі уәкілетті органның құрылымдық бөлімшесінің</w:t>
      </w:r>
    </w:p>
    <w:bookmarkEnd w:id="2385"/>
    <w:bookmarkStart w:name="z2602" w:id="2386"/>
    <w:p>
      <w:pPr>
        <w:spacing w:after="0"/>
        <w:ind w:left="0"/>
        <w:jc w:val="both"/>
      </w:pPr>
      <w:r>
        <w:rPr>
          <w:rFonts w:ascii="Times New Roman"/>
          <w:b w:val="false"/>
          <w:i w:val="false"/>
          <w:color w:val="000000"/>
          <w:sz w:val="28"/>
        </w:rPr>
        <w:t>
      басшысы _____________________________________________</w:t>
      </w:r>
    </w:p>
    <w:bookmarkEnd w:id="2386"/>
    <w:bookmarkStart w:name="z2603" w:id="2387"/>
    <w:p>
      <w:pPr>
        <w:spacing w:after="0"/>
        <w:ind w:left="0"/>
        <w:jc w:val="both"/>
      </w:pPr>
      <w:r>
        <w:rPr>
          <w:rFonts w:ascii="Times New Roman"/>
          <w:b w:val="false"/>
          <w:i w:val="false"/>
          <w:color w:val="000000"/>
          <w:sz w:val="28"/>
        </w:rPr>
        <w:t>
                                             (қолы) (қолды таратып жазу)</w:t>
      </w:r>
    </w:p>
    <w:bookmarkEnd w:id="2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611" w:id="2388"/>
    <w:p>
      <w:pPr>
        <w:spacing w:after="0"/>
        <w:ind w:left="0"/>
        <w:jc w:val="left"/>
      </w:pPr>
      <w:r>
        <w:rPr>
          <w:rFonts w:ascii="Times New Roman"/>
          <w:b/>
          <w:i w:val="false"/>
          <w:color w:val="000000"/>
        </w:rPr>
        <w:t xml:space="preserve"> ___жылы "__"_______  _________________ __________________ негізінде  бюджеттің міндеттемелері бойынша ___________________ жоспарына (мемлекеттік мекеменің атауы) жеке қаржыландыру өзгерістер енгізу туралы  №___ анықтама</w:t>
      </w:r>
    </w:p>
    <w:bookmarkEnd w:id="2388"/>
    <w:bookmarkStart w:name="z2612" w:id="2389"/>
    <w:p>
      <w:pPr>
        <w:spacing w:after="0"/>
        <w:ind w:left="0"/>
        <w:jc w:val="both"/>
      </w:pPr>
      <w:r>
        <w:rPr>
          <w:rFonts w:ascii="Times New Roman"/>
          <w:b w:val="false"/>
          <w:i w:val="false"/>
          <w:color w:val="000000"/>
          <w:sz w:val="28"/>
        </w:rPr>
        <w:t>
      (мың теңге)</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3" w:id="2390"/>
    <w:p>
      <w:pPr>
        <w:spacing w:after="0"/>
        <w:ind w:left="0"/>
        <w:jc w:val="both"/>
      </w:pPr>
      <w:r>
        <w:rPr>
          <w:rFonts w:ascii="Times New Roman"/>
          <w:b w:val="false"/>
          <w:i w:val="false"/>
          <w:color w:val="000000"/>
          <w:sz w:val="28"/>
        </w:rPr>
        <w:t>
      Кестенің жалғасы</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4" w:id="2391"/>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бағдарламалардың</w:t>
      </w:r>
    </w:p>
    <w:bookmarkEnd w:id="2391"/>
    <w:bookmarkStart w:name="z2615" w:id="2392"/>
    <w:p>
      <w:pPr>
        <w:spacing w:after="0"/>
        <w:ind w:left="0"/>
        <w:jc w:val="both"/>
      </w:pPr>
      <w:r>
        <w:rPr>
          <w:rFonts w:ascii="Times New Roman"/>
          <w:b w:val="false"/>
          <w:i w:val="false"/>
          <w:color w:val="000000"/>
          <w:sz w:val="28"/>
        </w:rPr>
        <w:t>
      әкімшісінің құрылымдық бөлімшесінің басшысы</w:t>
      </w:r>
    </w:p>
    <w:bookmarkEnd w:id="2392"/>
    <w:bookmarkStart w:name="z2616" w:id="2393"/>
    <w:p>
      <w:pPr>
        <w:spacing w:after="0"/>
        <w:ind w:left="0"/>
        <w:jc w:val="both"/>
      </w:pPr>
      <w:r>
        <w:rPr>
          <w:rFonts w:ascii="Times New Roman"/>
          <w:b w:val="false"/>
          <w:i w:val="false"/>
          <w:color w:val="000000"/>
          <w:sz w:val="28"/>
        </w:rPr>
        <w:t>
      ________ ____________________</w:t>
      </w:r>
    </w:p>
    <w:bookmarkEnd w:id="2393"/>
    <w:bookmarkStart w:name="z2617" w:id="2394"/>
    <w:p>
      <w:pPr>
        <w:spacing w:after="0"/>
        <w:ind w:left="0"/>
        <w:jc w:val="both"/>
      </w:pPr>
      <w:r>
        <w:rPr>
          <w:rFonts w:ascii="Times New Roman"/>
          <w:b w:val="false"/>
          <w:i w:val="false"/>
          <w:color w:val="000000"/>
          <w:sz w:val="28"/>
        </w:rPr>
        <w:t>
        (қолы)     (қолды таратып жазу)</w:t>
      </w:r>
    </w:p>
    <w:bookmarkEnd w:id="2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36-қосымша</w:t>
            </w:r>
          </w:p>
        </w:tc>
      </w:tr>
    </w:tbl>
    <w:bookmarkStart w:name="z2619" w:id="2395"/>
    <w:p>
      <w:pPr>
        <w:spacing w:after="0"/>
        <w:ind w:left="0"/>
        <w:jc w:val="left"/>
      </w:pPr>
      <w:r>
        <w:rPr>
          <w:rFonts w:ascii="Times New Roman"/>
          <w:b/>
          <w:i w:val="false"/>
          <w:color w:val="000000"/>
        </w:rPr>
        <w:t xml:space="preserve"> __ жыл "___" ____________ ____________ негізінде Міндеттемелер бойынша жеке қаржыландыру жоспарына өзгерістер енгізу туралы "___" _____________ № __________ Анықтама</w:t>
      </w:r>
    </w:p>
    <w:bookmarkEnd w:id="2395"/>
    <w:bookmarkStart w:name="z2620" w:id="2396"/>
    <w:p>
      <w:pPr>
        <w:spacing w:after="0"/>
        <w:ind w:left="0"/>
        <w:jc w:val="both"/>
      </w:pPr>
      <w:r>
        <w:rPr>
          <w:rFonts w:ascii="Times New Roman"/>
          <w:b w:val="false"/>
          <w:i w:val="false"/>
          <w:color w:val="000000"/>
          <w:sz w:val="28"/>
        </w:rPr>
        <w:t>
      (мың теңге)</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bookmarkStart w:name="z2621" w:id="2397"/>
    <w:p>
      <w:pPr>
        <w:spacing w:after="0"/>
        <w:ind w:left="0"/>
        <w:jc w:val="both"/>
      </w:pPr>
      <w:r>
        <w:rPr>
          <w:rFonts w:ascii="Times New Roman"/>
          <w:b w:val="false"/>
          <w:i w:val="false"/>
          <w:color w:val="000000"/>
          <w:sz w:val="28"/>
        </w:rPr>
        <w:t>
      Кестенің жалғасы</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2" w:id="2398"/>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2398"/>
    <w:bookmarkStart w:name="z2623" w:id="2399"/>
    <w:p>
      <w:pPr>
        <w:spacing w:after="0"/>
        <w:ind w:left="0"/>
        <w:jc w:val="both"/>
      </w:pPr>
      <w:r>
        <w:rPr>
          <w:rFonts w:ascii="Times New Roman"/>
          <w:b w:val="false"/>
          <w:i w:val="false"/>
          <w:color w:val="000000"/>
          <w:sz w:val="28"/>
        </w:rPr>
        <w:t>
      Жеке қаржыландыру жоспарларды жасау үшін жауапты бюджетті атқару жөніндегі уәкілетті органның құрылымдық бөлімше басшысының тегі, аты, әкесінің (ол болған жағдайда):</w:t>
      </w:r>
    </w:p>
    <w:bookmarkEnd w:id="2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 жылы</w:t>
            </w:r>
            <w:r>
              <w:br/>
            </w:r>
            <w:r>
              <w:rPr>
                <w:rFonts w:ascii="Times New Roman"/>
                <w:b w:val="false"/>
                <w:i w:val="false"/>
                <w:color w:val="000000"/>
                <w:sz w:val="20"/>
              </w:rPr>
              <w:t>Мөр орны</w:t>
            </w:r>
          </w:p>
        </w:tc>
      </w:tr>
    </w:tbl>
    <w:bookmarkStart w:name="z2627" w:id="2400"/>
    <w:p>
      <w:pPr>
        <w:spacing w:after="0"/>
        <w:ind w:left="0"/>
        <w:jc w:val="left"/>
      </w:pPr>
      <w:r>
        <w:rPr>
          <w:rFonts w:ascii="Times New Roman"/>
          <w:b/>
          <w:i w:val="false"/>
          <w:color w:val="000000"/>
        </w:rPr>
        <w:t xml:space="preserve"> _жылы "__"_______негізінде _________________бюджеттің төлемдері бойынша ____________________________жеке қаржыландыру жоспарына  (мемлекеттік мекеменің атауы) өзгерістер енгізу туралы  № анықтама</w:t>
      </w:r>
    </w:p>
    <w:bookmarkEnd w:id="2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8" w:id="2401"/>
    <w:p>
      <w:pPr>
        <w:spacing w:after="0"/>
        <w:ind w:left="0"/>
        <w:jc w:val="both"/>
      </w:pPr>
      <w:r>
        <w:rPr>
          <w:rFonts w:ascii="Times New Roman"/>
          <w:b w:val="false"/>
          <w:i w:val="false"/>
          <w:color w:val="000000"/>
          <w:sz w:val="28"/>
        </w:rPr>
        <w:t>
      Кестенің жалғасы</w:t>
      </w:r>
    </w:p>
    <w:bookmarkEnd w:id="2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9" w:id="2402"/>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бағдарламалардың әкімшісінің құрылымдық бөлімшесінің басшысы</w:t>
      </w:r>
    </w:p>
    <w:bookmarkEnd w:id="2402"/>
    <w:bookmarkStart w:name="z2630" w:id="2403"/>
    <w:p>
      <w:pPr>
        <w:spacing w:after="0"/>
        <w:ind w:left="0"/>
        <w:jc w:val="both"/>
      </w:pPr>
      <w:r>
        <w:rPr>
          <w:rFonts w:ascii="Times New Roman"/>
          <w:b w:val="false"/>
          <w:i w:val="false"/>
          <w:color w:val="000000"/>
          <w:sz w:val="28"/>
        </w:rPr>
        <w:t>
      ___________________________________________________________________</w:t>
      </w:r>
    </w:p>
    <w:bookmarkEnd w:id="2403"/>
    <w:bookmarkStart w:name="z2631" w:id="2404"/>
    <w:p>
      <w:pPr>
        <w:spacing w:after="0"/>
        <w:ind w:left="0"/>
        <w:jc w:val="both"/>
      </w:pPr>
      <w:r>
        <w:rPr>
          <w:rFonts w:ascii="Times New Roman"/>
          <w:b w:val="false"/>
          <w:i w:val="false"/>
          <w:color w:val="000000"/>
          <w:sz w:val="28"/>
        </w:rPr>
        <w:t>
      _________________________</w:t>
      </w:r>
    </w:p>
    <w:bookmarkEnd w:id="2404"/>
    <w:bookmarkStart w:name="z2632" w:id="2405"/>
    <w:p>
      <w:pPr>
        <w:spacing w:after="0"/>
        <w:ind w:left="0"/>
        <w:jc w:val="both"/>
      </w:pPr>
      <w:r>
        <w:rPr>
          <w:rFonts w:ascii="Times New Roman"/>
          <w:b w:val="false"/>
          <w:i w:val="false"/>
          <w:color w:val="000000"/>
          <w:sz w:val="28"/>
        </w:rPr>
        <w:t>
      (қолы) (қолды таратып жазу)</w:t>
      </w:r>
    </w:p>
    <w:bookmarkEnd w:id="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38-қосымша</w:t>
            </w:r>
          </w:p>
        </w:tc>
      </w:tr>
    </w:tbl>
    <w:bookmarkStart w:name="z2634" w:id="2406"/>
    <w:p>
      <w:pPr>
        <w:spacing w:after="0"/>
        <w:ind w:left="0"/>
        <w:jc w:val="left"/>
      </w:pPr>
      <w:r>
        <w:rPr>
          <w:rFonts w:ascii="Times New Roman"/>
          <w:b/>
          <w:i w:val="false"/>
          <w:color w:val="000000"/>
        </w:rPr>
        <w:t xml:space="preserve"> __ жыл "___" ________________________ негізінде Төлемдер бойынша жеке қаржыландыру жоспарына өзгерістер енгізу туралы "___" __________ № __________ анықтама</w:t>
      </w:r>
    </w:p>
    <w:bookmarkEnd w:id="2406"/>
    <w:bookmarkStart w:name="z2635" w:id="2407"/>
    <w:p>
      <w:pPr>
        <w:spacing w:after="0"/>
        <w:ind w:left="0"/>
        <w:jc w:val="both"/>
      </w:pPr>
      <w:r>
        <w:rPr>
          <w:rFonts w:ascii="Times New Roman"/>
          <w:b w:val="false"/>
          <w:i w:val="false"/>
          <w:color w:val="000000"/>
          <w:sz w:val="28"/>
        </w:rPr>
        <w:t>
      (мың теңге)</w:t>
      </w:r>
    </w:p>
    <w:bookmarkEnd w:id="2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Әкімшілікбюджеттік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bookmarkStart w:name="z2636" w:id="2408"/>
    <w:p>
      <w:pPr>
        <w:spacing w:after="0"/>
        <w:ind w:left="0"/>
        <w:jc w:val="both"/>
      </w:pPr>
      <w:r>
        <w:rPr>
          <w:rFonts w:ascii="Times New Roman"/>
          <w:b w:val="false"/>
          <w:i w:val="false"/>
          <w:color w:val="000000"/>
          <w:sz w:val="28"/>
        </w:rPr>
        <w:t>
      Кестенің жалғасы</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7" w:id="2409"/>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 ____________________________________</w:t>
      </w:r>
    </w:p>
    <w:bookmarkEnd w:id="2409"/>
    <w:bookmarkStart w:name="z2638" w:id="2410"/>
    <w:p>
      <w:pPr>
        <w:spacing w:after="0"/>
        <w:ind w:left="0"/>
        <w:jc w:val="both"/>
      </w:pPr>
      <w:r>
        <w:rPr>
          <w:rFonts w:ascii="Times New Roman"/>
          <w:b w:val="false"/>
          <w:i w:val="false"/>
          <w:color w:val="000000"/>
          <w:sz w:val="28"/>
        </w:rPr>
        <w:t>
      Жеке қаржыландыру жоспарларды жасау үшін жауапты бюджетті атқару жөніндегі уәкілетті органның құрылымдық бөлімше басшысының тегі, аты, әкесінің аты (ол болған жағдайда):______________________________</w:t>
      </w:r>
    </w:p>
    <w:bookmarkEnd w:id="2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орталық атқарушы</w:t>
            </w:r>
            <w:r>
              <w:br/>
            </w:r>
            <w:r>
              <w:rPr>
                <w:rFonts w:ascii="Times New Roman"/>
                <w:b w:val="false"/>
                <w:i w:val="false"/>
                <w:color w:val="000000"/>
                <w:sz w:val="20"/>
              </w:rPr>
              <w:t>органның аппарат басшысы</w:t>
            </w:r>
            <w:r>
              <w:br/>
            </w:r>
            <w:r>
              <w:rPr>
                <w:rFonts w:ascii="Times New Roman"/>
                <w:b w:val="false"/>
                <w:i w:val="false"/>
                <w:color w:val="000000"/>
                <w:sz w:val="20"/>
              </w:rPr>
              <w:t>(белгіленген тәртіппен орталық</w:t>
            </w:r>
            <w:r>
              <w:br/>
            </w:r>
            <w:r>
              <w:rPr>
                <w:rFonts w:ascii="Times New Roman"/>
                <w:b w:val="false"/>
                <w:i w:val="false"/>
                <w:color w:val="000000"/>
                <w:sz w:val="20"/>
              </w:rPr>
              <w:t>атқарушы органның аппарат</w:t>
            </w:r>
            <w:r>
              <w:br/>
            </w:r>
            <w:r>
              <w:rPr>
                <w:rFonts w:ascii="Times New Roman"/>
                <w:b w:val="false"/>
                <w:i w:val="false"/>
                <w:color w:val="000000"/>
                <w:sz w:val="20"/>
              </w:rPr>
              <w:t>басшысының өкілеттіктері</w:t>
            </w:r>
            <w:r>
              <w:br/>
            </w:r>
            <w:r>
              <w:rPr>
                <w:rFonts w:ascii="Times New Roman"/>
                <w:b w:val="false"/>
                <w:i w:val="false"/>
                <w:color w:val="000000"/>
                <w:sz w:val="20"/>
              </w:rPr>
              <w:t>жүктелген лауазымды</w:t>
            </w:r>
            <w:r>
              <w:br/>
            </w:r>
            <w:r>
              <w:rPr>
                <w:rFonts w:ascii="Times New Roman"/>
                <w:b w:val="false"/>
                <w:i w:val="false"/>
                <w:color w:val="000000"/>
                <w:sz w:val="20"/>
              </w:rPr>
              <w:t>адам)/бюджеттік бағдарламалар</w:t>
            </w:r>
            <w:r>
              <w:br/>
            </w:r>
            <w:r>
              <w:rPr>
                <w:rFonts w:ascii="Times New Roman"/>
                <w:b w:val="false"/>
                <w:i w:val="false"/>
                <w:color w:val="000000"/>
                <w:sz w:val="20"/>
              </w:rPr>
              <w:t>әкімшісінің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646" w:id="2411"/>
    <w:p>
      <w:pPr>
        <w:spacing w:after="0"/>
        <w:ind w:left="0"/>
        <w:jc w:val="left"/>
      </w:pPr>
      <w:r>
        <w:rPr>
          <w:rFonts w:ascii="Times New Roman"/>
          <w:b/>
          <w:i w:val="false"/>
          <w:color w:val="000000"/>
        </w:rPr>
        <w:t xml:space="preserve"> __ жыл "__" ___________ ____________ негізінде***  _____ бюджетінің төлемдер бойынша қаржыландырудың жиынтық жоспарына өзгерістер енгізу туралы № __ анықтама __________________________________________________  (анықтаманы қалыптастыру күні)</w:t>
      </w:r>
    </w:p>
    <w:bookmarkEnd w:id="2411"/>
    <w:bookmarkStart w:name="z2647" w:id="2412"/>
    <w:p>
      <w:pPr>
        <w:spacing w:after="0"/>
        <w:ind w:left="0"/>
        <w:jc w:val="both"/>
      </w:pPr>
      <w:r>
        <w:rPr>
          <w:rFonts w:ascii="Times New Roman"/>
          <w:b w:val="false"/>
          <w:i w:val="false"/>
          <w:color w:val="000000"/>
          <w:sz w:val="28"/>
        </w:rPr>
        <w:t>
      (мың теңге)</w:t>
      </w:r>
    </w:p>
    <w:bookmarkEnd w:id="2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8" w:id="2413"/>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 аппараты басшының орынбасары (жергілікті бюджеттер үшін)</w:t>
      </w:r>
    </w:p>
    <w:bookmarkEnd w:id="2413"/>
    <w:bookmarkStart w:name="z2649" w:id="2414"/>
    <w:p>
      <w:pPr>
        <w:spacing w:after="0"/>
        <w:ind w:left="0"/>
        <w:jc w:val="both"/>
      </w:pPr>
      <w:r>
        <w:rPr>
          <w:rFonts w:ascii="Times New Roman"/>
          <w:b w:val="false"/>
          <w:i w:val="false"/>
          <w:color w:val="000000"/>
          <w:sz w:val="28"/>
        </w:rPr>
        <w:t>
      ____________________</w:t>
      </w:r>
    </w:p>
    <w:bookmarkEnd w:id="2414"/>
    <w:bookmarkStart w:name="z2650" w:id="2415"/>
    <w:p>
      <w:pPr>
        <w:spacing w:after="0"/>
        <w:ind w:left="0"/>
        <w:jc w:val="both"/>
      </w:pPr>
      <w:r>
        <w:rPr>
          <w:rFonts w:ascii="Times New Roman"/>
          <w:b w:val="false"/>
          <w:i w:val="false"/>
          <w:color w:val="000000"/>
          <w:sz w:val="28"/>
        </w:rPr>
        <w:t>
      (қолы)</w:t>
      </w:r>
    </w:p>
    <w:bookmarkEnd w:id="2415"/>
    <w:bookmarkStart w:name="z2651" w:id="2416"/>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 аудандық маңызы бар қала, ауыл, кент, ауылдық округ әкімі аппараты құрылымдық бөлімшесінің басшысы</w:t>
      </w:r>
    </w:p>
    <w:bookmarkEnd w:id="2416"/>
    <w:bookmarkStart w:name="z2652" w:id="2417"/>
    <w:p>
      <w:pPr>
        <w:spacing w:after="0"/>
        <w:ind w:left="0"/>
        <w:jc w:val="both"/>
      </w:pPr>
      <w:r>
        <w:rPr>
          <w:rFonts w:ascii="Times New Roman"/>
          <w:b w:val="false"/>
          <w:i w:val="false"/>
          <w:color w:val="000000"/>
          <w:sz w:val="28"/>
        </w:rPr>
        <w:t>
      ___________________</w:t>
      </w:r>
    </w:p>
    <w:bookmarkEnd w:id="2417"/>
    <w:bookmarkStart w:name="z2653" w:id="2418"/>
    <w:p>
      <w:pPr>
        <w:spacing w:after="0"/>
        <w:ind w:left="0"/>
        <w:jc w:val="both"/>
      </w:pPr>
      <w:r>
        <w:rPr>
          <w:rFonts w:ascii="Times New Roman"/>
          <w:b w:val="false"/>
          <w:i w:val="false"/>
          <w:color w:val="000000"/>
          <w:sz w:val="28"/>
        </w:rPr>
        <w:t>
      (қолы)</w:t>
      </w:r>
    </w:p>
    <w:bookmarkEnd w:id="2418"/>
    <w:bookmarkStart w:name="z2654" w:id="2419"/>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bookmarkEnd w:id="2419"/>
    <w:bookmarkStart w:name="z2655" w:id="2420"/>
    <w:p>
      <w:pPr>
        <w:spacing w:after="0"/>
        <w:ind w:left="0"/>
        <w:jc w:val="both"/>
      </w:pPr>
      <w:r>
        <w:rPr>
          <w:rFonts w:ascii="Times New Roman"/>
          <w:b w:val="false"/>
          <w:i w:val="false"/>
          <w:color w:val="000000"/>
          <w:sz w:val="28"/>
        </w:rPr>
        <w:t>
      ____________________</w:t>
      </w:r>
    </w:p>
    <w:bookmarkEnd w:id="2420"/>
    <w:bookmarkStart w:name="z2656" w:id="2421"/>
    <w:p>
      <w:pPr>
        <w:spacing w:after="0"/>
        <w:ind w:left="0"/>
        <w:jc w:val="both"/>
      </w:pPr>
      <w:r>
        <w:rPr>
          <w:rFonts w:ascii="Times New Roman"/>
          <w:b w:val="false"/>
          <w:i w:val="false"/>
          <w:color w:val="000000"/>
          <w:sz w:val="28"/>
        </w:rPr>
        <w:t>
      (қолы)</w:t>
      </w:r>
    </w:p>
    <w:bookmarkEnd w:id="2421"/>
    <w:bookmarkStart w:name="z2657" w:id="2422"/>
    <w:p>
      <w:pPr>
        <w:spacing w:after="0"/>
        <w:ind w:left="0"/>
        <w:jc w:val="both"/>
      </w:pPr>
      <w:r>
        <w:rPr>
          <w:rFonts w:ascii="Times New Roman"/>
          <w:b w:val="false"/>
          <w:i w:val="false"/>
          <w:color w:val="000000"/>
          <w:sz w:val="28"/>
        </w:rPr>
        <w:t>
      * Анықтама– республикалық бюджет бойынша екі дана және жергілікті бюджет бойынша үш дана, оның біреуі - бюджеттік бағдарламалардың әкімшісіне.</w:t>
      </w:r>
    </w:p>
    <w:bookmarkEnd w:id="2422"/>
    <w:bookmarkStart w:name="z2658" w:id="2423"/>
    <w:p>
      <w:pPr>
        <w:spacing w:after="0"/>
        <w:ind w:left="0"/>
        <w:jc w:val="both"/>
      </w:pPr>
      <w:r>
        <w:rPr>
          <w:rFonts w:ascii="Times New Roman"/>
          <w:b w:val="false"/>
          <w:i w:val="false"/>
          <w:color w:val="000000"/>
          <w:sz w:val="28"/>
        </w:rPr>
        <w:t>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нықтаманы төмен тұрған бюджетті атқару жөніндегі уәкілетті органға жоғары тұрған бюджеттің бюджеттік бағдарламаларының әкімшісі береді.</w:t>
      </w:r>
    </w:p>
    <w:bookmarkEnd w:id="2423"/>
    <w:bookmarkStart w:name="z2659" w:id="2424"/>
    <w:p>
      <w:pPr>
        <w:spacing w:after="0"/>
        <w:ind w:left="0"/>
        <w:jc w:val="both"/>
      </w:pPr>
      <w:r>
        <w:rPr>
          <w:rFonts w:ascii="Times New Roman"/>
          <w:b w:val="false"/>
          <w:i w:val="false"/>
          <w:color w:val="000000"/>
          <w:sz w:val="28"/>
        </w:rPr>
        <w:t>
      *** бюджеттік бағдарламалар әкімшісінің өтінімдері.</w:t>
      </w:r>
    </w:p>
    <w:bookmarkEnd w:id="2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40-қосымша</w:t>
            </w:r>
          </w:p>
        </w:tc>
      </w:tr>
    </w:tbl>
    <w:bookmarkStart w:name="z2661" w:id="2425"/>
    <w:p>
      <w:pPr>
        <w:spacing w:after="0"/>
        <w:ind w:left="0"/>
        <w:jc w:val="left"/>
      </w:pPr>
      <w:r>
        <w:rPr>
          <w:rFonts w:ascii="Times New Roman"/>
          <w:b/>
          <w:i w:val="false"/>
          <w:color w:val="000000"/>
        </w:rPr>
        <w:t xml:space="preserve"> "___" __ жыл "___"____________ ____________ негізінде төлемдер бойынша жиынтық қаржыландыру жоспарына өзгерістер енгізу туралы № ___ анықтама</w:t>
      </w:r>
    </w:p>
    <w:bookmarkEnd w:id="2425"/>
    <w:bookmarkStart w:name="z2662" w:id="2426"/>
    <w:p>
      <w:pPr>
        <w:spacing w:after="0"/>
        <w:ind w:left="0"/>
        <w:jc w:val="both"/>
      </w:pPr>
      <w:r>
        <w:rPr>
          <w:rFonts w:ascii="Times New Roman"/>
          <w:b w:val="false"/>
          <w:i w:val="false"/>
          <w:color w:val="000000"/>
          <w:sz w:val="28"/>
        </w:rPr>
        <w:t>
      (мың теңге)</w:t>
      </w:r>
    </w:p>
    <w:bookmarkEnd w:id="2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3" w:id="2427"/>
    <w:p>
      <w:pPr>
        <w:spacing w:after="0"/>
        <w:ind w:left="0"/>
        <w:jc w:val="both"/>
      </w:pPr>
      <w:r>
        <w:rPr>
          <w:rFonts w:ascii="Times New Roman"/>
          <w:b w:val="false"/>
          <w:i w:val="false"/>
          <w:color w:val="000000"/>
          <w:sz w:val="28"/>
        </w:rPr>
        <w:t>
      Кестенің жалғасы</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4" w:id="2428"/>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2428"/>
    <w:bookmarkStart w:name="z2665" w:id="2429"/>
    <w:p>
      <w:pPr>
        <w:spacing w:after="0"/>
        <w:ind w:left="0"/>
        <w:jc w:val="both"/>
      </w:pPr>
      <w:r>
        <w:rPr>
          <w:rFonts w:ascii="Times New Roman"/>
          <w:b w:val="false"/>
          <w:i w:val="false"/>
          <w:color w:val="000000"/>
          <w:sz w:val="28"/>
        </w:rPr>
        <w:t xml:space="preserve">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 </w:t>
      </w:r>
    </w:p>
    <w:bookmarkEnd w:id="2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орталық атқарушы</w:t>
            </w:r>
            <w:r>
              <w:br/>
            </w:r>
            <w:r>
              <w:rPr>
                <w:rFonts w:ascii="Times New Roman"/>
                <w:b w:val="false"/>
                <w:i w:val="false"/>
                <w:color w:val="000000"/>
                <w:sz w:val="20"/>
              </w:rPr>
              <w:t>органның аппарат басшысы</w:t>
            </w:r>
            <w:r>
              <w:br/>
            </w:r>
            <w:r>
              <w:rPr>
                <w:rFonts w:ascii="Times New Roman"/>
                <w:b w:val="false"/>
                <w:i w:val="false"/>
                <w:color w:val="000000"/>
                <w:sz w:val="20"/>
              </w:rPr>
              <w:t>(белгіленген тәртіппен орталық</w:t>
            </w:r>
            <w:r>
              <w:br/>
            </w:r>
            <w:r>
              <w:rPr>
                <w:rFonts w:ascii="Times New Roman"/>
                <w:b w:val="false"/>
                <w:i w:val="false"/>
                <w:color w:val="000000"/>
                <w:sz w:val="20"/>
              </w:rPr>
              <w:t>атқарушы органның аппарат</w:t>
            </w:r>
            <w:r>
              <w:br/>
            </w:r>
            <w:r>
              <w:rPr>
                <w:rFonts w:ascii="Times New Roman"/>
                <w:b w:val="false"/>
                <w:i w:val="false"/>
                <w:color w:val="000000"/>
                <w:sz w:val="20"/>
              </w:rPr>
              <w:t>басшысының өкілеттіктері</w:t>
            </w:r>
            <w:r>
              <w:br/>
            </w:r>
            <w:r>
              <w:rPr>
                <w:rFonts w:ascii="Times New Roman"/>
                <w:b w:val="false"/>
                <w:i w:val="false"/>
                <w:color w:val="000000"/>
                <w:sz w:val="20"/>
              </w:rPr>
              <w:t>жүктелген лауазымды</w:t>
            </w:r>
            <w:r>
              <w:br/>
            </w:r>
            <w:r>
              <w:rPr>
                <w:rFonts w:ascii="Times New Roman"/>
                <w:b w:val="false"/>
                <w:i w:val="false"/>
                <w:color w:val="000000"/>
                <w:sz w:val="20"/>
              </w:rPr>
              <w:t>адам)/бюджеттік бағдарламалар</w:t>
            </w:r>
            <w:r>
              <w:br/>
            </w:r>
            <w:r>
              <w:rPr>
                <w:rFonts w:ascii="Times New Roman"/>
                <w:b w:val="false"/>
                <w:i w:val="false"/>
                <w:color w:val="000000"/>
                <w:sz w:val="20"/>
              </w:rPr>
              <w:t>әкімшісінің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_________________ жылы</w:t>
            </w:r>
            <w:r>
              <w:br/>
            </w:r>
            <w:r>
              <w:rPr>
                <w:rFonts w:ascii="Times New Roman"/>
                <w:b w:val="false"/>
                <w:i w:val="false"/>
                <w:color w:val="000000"/>
                <w:sz w:val="20"/>
              </w:rPr>
              <w:t>Мөр орны</w:t>
            </w:r>
          </w:p>
        </w:tc>
      </w:tr>
    </w:tbl>
    <w:bookmarkStart w:name="z2668" w:id="2430"/>
    <w:p>
      <w:pPr>
        <w:spacing w:after="0"/>
        <w:ind w:left="0"/>
        <w:jc w:val="left"/>
      </w:pPr>
      <w:r>
        <w:rPr>
          <w:rFonts w:ascii="Times New Roman"/>
          <w:b/>
          <w:i w:val="false"/>
          <w:color w:val="000000"/>
        </w:rPr>
        <w:t xml:space="preserve"> ______ бюджетінің міндеттемелер бойынша қаржыландырудың жиынтық жоспарына өзгерістер енгізу туралы № _____ анықтама</w:t>
      </w:r>
    </w:p>
    <w:bookmarkEnd w:id="2430"/>
    <w:bookmarkStart w:name="z2669" w:id="2431"/>
    <w:p>
      <w:pPr>
        <w:spacing w:after="0"/>
        <w:ind w:left="0"/>
        <w:jc w:val="left"/>
      </w:pPr>
      <w:r>
        <w:rPr>
          <w:rFonts w:ascii="Times New Roman"/>
          <w:b/>
          <w:i w:val="false"/>
          <w:color w:val="000000"/>
        </w:rPr>
        <w:t xml:space="preserve"> _ жыл "__" ___________ ____________ негізінде*** ___________________________________________ (анықтаманы қалыптастыру күні)</w:t>
      </w:r>
    </w:p>
    <w:bookmarkEnd w:id="2431"/>
    <w:bookmarkStart w:name="z2670" w:id="2432"/>
    <w:p>
      <w:pPr>
        <w:spacing w:after="0"/>
        <w:ind w:left="0"/>
        <w:jc w:val="both"/>
      </w:pPr>
      <w:r>
        <w:rPr>
          <w:rFonts w:ascii="Times New Roman"/>
          <w:b w:val="false"/>
          <w:i w:val="false"/>
          <w:color w:val="000000"/>
          <w:sz w:val="28"/>
        </w:rPr>
        <w:t>
      (мың теңге)</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1" w:id="2433"/>
    <w:p>
      <w:pPr>
        <w:spacing w:after="0"/>
        <w:ind w:left="0"/>
        <w:jc w:val="both"/>
      </w:pPr>
      <w:r>
        <w:rPr>
          <w:rFonts w:ascii="Times New Roman"/>
          <w:b w:val="false"/>
          <w:i w:val="false"/>
          <w:color w:val="000000"/>
          <w:sz w:val="28"/>
        </w:rPr>
        <w:t>
      Кестенің жалғасы</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2" w:id="2434"/>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әкімінің аппараты басшының орынбасары (жергілікті бюджеттер үшін)</w:t>
      </w:r>
    </w:p>
    <w:bookmarkEnd w:id="2434"/>
    <w:bookmarkStart w:name="z2673" w:id="2435"/>
    <w:p>
      <w:pPr>
        <w:spacing w:after="0"/>
        <w:ind w:left="0"/>
        <w:jc w:val="both"/>
      </w:pPr>
      <w:r>
        <w:rPr>
          <w:rFonts w:ascii="Times New Roman"/>
          <w:b w:val="false"/>
          <w:i w:val="false"/>
          <w:color w:val="000000"/>
          <w:sz w:val="28"/>
        </w:rPr>
        <w:t>
      ____________________</w:t>
      </w:r>
    </w:p>
    <w:bookmarkEnd w:id="2435"/>
    <w:bookmarkStart w:name="z2674" w:id="2436"/>
    <w:p>
      <w:pPr>
        <w:spacing w:after="0"/>
        <w:ind w:left="0"/>
        <w:jc w:val="both"/>
      </w:pPr>
      <w:r>
        <w:rPr>
          <w:rFonts w:ascii="Times New Roman"/>
          <w:b w:val="false"/>
          <w:i w:val="false"/>
          <w:color w:val="000000"/>
          <w:sz w:val="28"/>
        </w:rPr>
        <w:t>
      (қолы)</w:t>
      </w:r>
    </w:p>
    <w:bookmarkEnd w:id="2436"/>
    <w:bookmarkStart w:name="z2675" w:id="2437"/>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/аудандық маңызы бар қала, ауыл, кент, ауылдық округ әкімінің аппараты құрылымдық бөлімшесінің басшысы</w:t>
      </w:r>
    </w:p>
    <w:bookmarkEnd w:id="2437"/>
    <w:bookmarkStart w:name="z2676" w:id="2438"/>
    <w:p>
      <w:pPr>
        <w:spacing w:after="0"/>
        <w:ind w:left="0"/>
        <w:jc w:val="both"/>
      </w:pPr>
      <w:r>
        <w:rPr>
          <w:rFonts w:ascii="Times New Roman"/>
          <w:b w:val="false"/>
          <w:i w:val="false"/>
          <w:color w:val="000000"/>
          <w:sz w:val="28"/>
        </w:rPr>
        <w:t>
      _____________________</w:t>
      </w:r>
    </w:p>
    <w:bookmarkEnd w:id="2438"/>
    <w:bookmarkStart w:name="z2677" w:id="2439"/>
    <w:p>
      <w:pPr>
        <w:spacing w:after="0"/>
        <w:ind w:left="0"/>
        <w:jc w:val="both"/>
      </w:pPr>
      <w:r>
        <w:rPr>
          <w:rFonts w:ascii="Times New Roman"/>
          <w:b w:val="false"/>
          <w:i w:val="false"/>
          <w:color w:val="000000"/>
          <w:sz w:val="28"/>
        </w:rPr>
        <w:t>
      (қолы)</w:t>
      </w:r>
    </w:p>
    <w:bookmarkEnd w:id="2439"/>
    <w:bookmarkStart w:name="z2678" w:id="2440"/>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bookmarkEnd w:id="2440"/>
    <w:bookmarkStart w:name="z2679" w:id="2441"/>
    <w:p>
      <w:pPr>
        <w:spacing w:after="0"/>
        <w:ind w:left="0"/>
        <w:jc w:val="both"/>
      </w:pPr>
      <w:r>
        <w:rPr>
          <w:rFonts w:ascii="Times New Roman"/>
          <w:b w:val="false"/>
          <w:i w:val="false"/>
          <w:color w:val="000000"/>
          <w:sz w:val="28"/>
        </w:rPr>
        <w:t>
      ____________________</w:t>
      </w:r>
    </w:p>
    <w:bookmarkEnd w:id="2441"/>
    <w:bookmarkStart w:name="z2680" w:id="2442"/>
    <w:p>
      <w:pPr>
        <w:spacing w:after="0"/>
        <w:ind w:left="0"/>
        <w:jc w:val="both"/>
      </w:pPr>
      <w:r>
        <w:rPr>
          <w:rFonts w:ascii="Times New Roman"/>
          <w:b w:val="false"/>
          <w:i w:val="false"/>
          <w:color w:val="000000"/>
          <w:sz w:val="28"/>
        </w:rPr>
        <w:t>
      (қолы)</w:t>
      </w:r>
    </w:p>
    <w:bookmarkEnd w:id="2442"/>
    <w:bookmarkStart w:name="z2681" w:id="2443"/>
    <w:p>
      <w:pPr>
        <w:spacing w:after="0"/>
        <w:ind w:left="0"/>
        <w:jc w:val="both"/>
      </w:pPr>
      <w:r>
        <w:rPr>
          <w:rFonts w:ascii="Times New Roman"/>
          <w:b w:val="false"/>
          <w:i w:val="false"/>
          <w:color w:val="000000"/>
          <w:sz w:val="28"/>
        </w:rPr>
        <w:t>
      * Анықтама – республикалық бюджет бойынша екі дана және жергілікті бюджет бойынша үш дана, оның біреуі - бюджеттік бағдарламалардың әкімшісіне.</w:t>
      </w:r>
    </w:p>
    <w:bookmarkEnd w:id="2443"/>
    <w:bookmarkStart w:name="z2682" w:id="2444"/>
    <w:p>
      <w:pPr>
        <w:spacing w:after="0"/>
        <w:ind w:left="0"/>
        <w:jc w:val="both"/>
      </w:pPr>
      <w:r>
        <w:rPr>
          <w:rFonts w:ascii="Times New Roman"/>
          <w:b w:val="false"/>
          <w:i w:val="false"/>
          <w:color w:val="000000"/>
          <w:sz w:val="28"/>
        </w:rPr>
        <w:t>
      **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бюджетті атқару жөніндегі уәкілетті органға жоғары тұрған бюджеттің бюджеттік бағдарламаларының әкімшісі береді</w:t>
      </w:r>
    </w:p>
    <w:bookmarkEnd w:id="2444"/>
    <w:bookmarkStart w:name="z2683" w:id="2445"/>
    <w:p>
      <w:pPr>
        <w:spacing w:after="0"/>
        <w:ind w:left="0"/>
        <w:jc w:val="both"/>
      </w:pPr>
      <w:r>
        <w:rPr>
          <w:rFonts w:ascii="Times New Roman"/>
          <w:b w:val="false"/>
          <w:i w:val="false"/>
          <w:color w:val="000000"/>
          <w:sz w:val="28"/>
        </w:rPr>
        <w:t>
      *** бюджеттік бағдарламалар әкімшісінің өтінімдері.</w:t>
      </w:r>
    </w:p>
    <w:bookmarkEnd w:id="2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42-қосымша</w:t>
            </w:r>
          </w:p>
        </w:tc>
      </w:tr>
    </w:tbl>
    <w:bookmarkStart w:name="z2685" w:id="2446"/>
    <w:p>
      <w:pPr>
        <w:spacing w:after="0"/>
        <w:ind w:left="0"/>
        <w:jc w:val="left"/>
      </w:pPr>
      <w:r>
        <w:rPr>
          <w:rFonts w:ascii="Times New Roman"/>
          <w:b/>
          <w:i w:val="false"/>
          <w:color w:val="000000"/>
        </w:rPr>
        <w:t xml:space="preserve"> _ жыл "___" ____________ ____________ негізінде міндеттемелер бойынша жиынтық қаржыландыру жоспарына өзгерістер енгізу туралы "___" _____________ № __________ анықтама</w:t>
      </w:r>
    </w:p>
    <w:bookmarkEnd w:id="2446"/>
    <w:bookmarkStart w:name="z2686" w:id="2447"/>
    <w:p>
      <w:pPr>
        <w:spacing w:after="0"/>
        <w:ind w:left="0"/>
        <w:jc w:val="both"/>
      </w:pPr>
      <w:r>
        <w:rPr>
          <w:rFonts w:ascii="Times New Roman"/>
          <w:b w:val="false"/>
          <w:i w:val="false"/>
          <w:color w:val="000000"/>
          <w:sz w:val="28"/>
        </w:rPr>
        <w:t>
      (мың теңге)</w:t>
      </w:r>
    </w:p>
    <w:bookmarkEnd w:id="2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2448"/>
    <w:p>
      <w:pPr>
        <w:spacing w:after="0"/>
        <w:ind w:left="0"/>
        <w:jc w:val="both"/>
      </w:pPr>
      <w:r>
        <w:rPr>
          <w:rFonts w:ascii="Times New Roman"/>
          <w:b w:val="false"/>
          <w:i w:val="false"/>
          <w:color w:val="000000"/>
          <w:sz w:val="28"/>
        </w:rPr>
        <w:t>
      Кестенің жалғасы</w:t>
      </w:r>
    </w:p>
    <w:bookmarkEnd w:id="2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8" w:id="2449"/>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2449"/>
    <w:bookmarkStart w:name="z2689" w:id="2450"/>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2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43-қосымша</w:t>
            </w:r>
          </w:p>
        </w:tc>
      </w:tr>
    </w:tbl>
    <w:bookmarkStart w:name="z2691" w:id="2451"/>
    <w:p>
      <w:pPr>
        <w:spacing w:after="0"/>
        <w:ind w:left="0"/>
        <w:jc w:val="left"/>
      </w:pPr>
      <w:r>
        <w:rPr>
          <w:rFonts w:ascii="Times New Roman"/>
          <w:b/>
          <w:i w:val="false"/>
          <w:color w:val="000000"/>
        </w:rPr>
        <w:t xml:space="preserve"> Есепті берудің қаржы жылына нақтыланған жоспары ___ жыл ________ "___" негізінде __________________</w:t>
      </w:r>
    </w:p>
    <w:bookmarkEnd w:id="2451"/>
    <w:bookmarkStart w:name="z2692" w:id="2452"/>
    <w:p>
      <w:pPr>
        <w:spacing w:after="0"/>
        <w:ind w:left="0"/>
        <w:jc w:val="both"/>
      </w:pPr>
      <w:r>
        <w:rPr>
          <w:rFonts w:ascii="Times New Roman"/>
          <w:b w:val="false"/>
          <w:i w:val="false"/>
          <w:color w:val="000000"/>
          <w:sz w:val="28"/>
        </w:rPr>
        <w:t>
      (мың теңге)</w:t>
      </w:r>
    </w:p>
    <w:bookmarkEnd w:id="2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3" w:id="2453"/>
    <w:p>
      <w:pPr>
        <w:spacing w:after="0"/>
        <w:ind w:left="0"/>
        <w:jc w:val="both"/>
      </w:pPr>
      <w:r>
        <w:rPr>
          <w:rFonts w:ascii="Times New Roman"/>
          <w:b w:val="false"/>
          <w:i w:val="false"/>
          <w:color w:val="000000"/>
          <w:sz w:val="28"/>
        </w:rPr>
        <w:t>
      Кестенің жалғасы</w:t>
      </w:r>
    </w:p>
    <w:bookmarkEnd w:id="2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4" w:id="2454"/>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2454"/>
    <w:bookmarkStart w:name="z2695" w:id="2455"/>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6" w:id="2456"/>
    <w:p>
      <w:pPr>
        <w:spacing w:after="0"/>
        <w:ind w:left="0"/>
        <w:jc w:val="both"/>
      </w:pPr>
      <w:r>
        <w:rPr>
          <w:rFonts w:ascii="Times New Roman"/>
          <w:b w:val="false"/>
          <w:i w:val="false"/>
          <w:color w:val="000000"/>
          <w:sz w:val="28"/>
        </w:rPr>
        <w:t>
      Кестенің жалғасы</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7" w:id="2457"/>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2457"/>
    <w:bookmarkStart w:name="z2698" w:id="2458"/>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2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44-қосымша</w:t>
            </w:r>
          </w:p>
        </w:tc>
      </w:tr>
    </w:tbl>
    <w:bookmarkStart w:name="z2700" w:id="2459"/>
    <w:p>
      <w:pPr>
        <w:spacing w:after="0"/>
        <w:ind w:left="0"/>
        <w:jc w:val="left"/>
      </w:pPr>
      <w:r>
        <w:rPr>
          <w:rFonts w:ascii="Times New Roman"/>
          <w:b/>
          <w:i w:val="false"/>
          <w:color w:val="000000"/>
        </w:rPr>
        <w:t xml:space="preserve"> _________________________________________________________________</w:t>
      </w:r>
    </w:p>
    <w:bookmarkEnd w:id="2459"/>
    <w:bookmarkStart w:name="z2701" w:id="2460"/>
    <w:p>
      <w:pPr>
        <w:spacing w:after="0"/>
        <w:ind w:left="0"/>
        <w:jc w:val="left"/>
      </w:pPr>
      <w:r>
        <w:rPr>
          <w:rFonts w:ascii="Times New Roman"/>
          <w:b/>
          <w:i w:val="false"/>
          <w:color w:val="000000"/>
        </w:rPr>
        <w:t xml:space="preserve"> (мемлекеттік қазынашылыққа/мемлекеттік қазынашылық органына) ________________________________________________________________ (бюджеттік бағдарламалардың әкімшісі/мемлекеттік қазынашылық органы) ______жылғы "__"__________ мемлекеттік мекемелерге код беруге арналған өтінім</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тиістілік коды (Қазақстан Республикасының Бірыңғай бюджеттік сыныптамасына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коды (салық түсімдерін есепке алатын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басшысының Тегі,аты,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 бухгалтерінің Тегі,аты,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Бизнес –сәйкестендіру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енген мемлекеттік мекеменің заңды мекенжайы, телефоны, факсі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мекеме құрылуына негіз болған нормативтікқұқықтық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702" w:id="2461"/>
    <w:p>
      <w:pPr>
        <w:spacing w:after="0"/>
        <w:ind w:left="0"/>
        <w:jc w:val="both"/>
      </w:pPr>
      <w:r>
        <w:rPr>
          <w:rFonts w:ascii="Times New Roman"/>
          <w:b w:val="false"/>
          <w:i w:val="false"/>
          <w:color w:val="000000"/>
          <w:sz w:val="28"/>
        </w:rPr>
        <w:t>
      Бюджеттік бағдарламалар әкімшісінің (мемлекеттік қазынашылық органының)</w:t>
      </w:r>
    </w:p>
    <w:bookmarkEnd w:id="2461"/>
    <w:bookmarkStart w:name="z2703" w:id="2462"/>
    <w:p>
      <w:pPr>
        <w:spacing w:after="0"/>
        <w:ind w:left="0"/>
        <w:jc w:val="both"/>
      </w:pPr>
      <w:r>
        <w:rPr>
          <w:rFonts w:ascii="Times New Roman"/>
          <w:b w:val="false"/>
          <w:i w:val="false"/>
          <w:color w:val="000000"/>
          <w:sz w:val="28"/>
        </w:rPr>
        <w:t>
      басшысы ______ ___________________</w:t>
      </w:r>
    </w:p>
    <w:bookmarkEnd w:id="2462"/>
    <w:bookmarkStart w:name="z2704" w:id="2463"/>
    <w:p>
      <w:pPr>
        <w:spacing w:after="0"/>
        <w:ind w:left="0"/>
        <w:jc w:val="both"/>
      </w:pPr>
      <w:r>
        <w:rPr>
          <w:rFonts w:ascii="Times New Roman"/>
          <w:b w:val="false"/>
          <w:i w:val="false"/>
          <w:color w:val="000000"/>
          <w:sz w:val="28"/>
        </w:rPr>
        <w:t>
                        (қолы) (қолды таратып жазу)</w:t>
      </w:r>
    </w:p>
    <w:bookmarkEnd w:id="2463"/>
    <w:bookmarkStart w:name="z2705" w:id="2464"/>
    <w:p>
      <w:pPr>
        <w:spacing w:after="0"/>
        <w:ind w:left="0"/>
        <w:jc w:val="both"/>
      </w:pPr>
      <w:r>
        <w:rPr>
          <w:rFonts w:ascii="Times New Roman"/>
          <w:b w:val="false"/>
          <w:i w:val="false"/>
          <w:color w:val="000000"/>
          <w:sz w:val="28"/>
        </w:rPr>
        <w:t xml:space="preserve">
      Мөр орны </w:t>
      </w:r>
    </w:p>
    <w:bookmarkEnd w:id="2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45-қосымша</w:t>
            </w:r>
          </w:p>
        </w:tc>
      </w:tr>
    </w:tbl>
    <w:bookmarkStart w:name="z2707" w:id="2465"/>
    <w:p>
      <w:pPr>
        <w:spacing w:after="0"/>
        <w:ind w:left="0"/>
        <w:jc w:val="both"/>
      </w:pPr>
      <w:r>
        <w:rPr>
          <w:rFonts w:ascii="Times New Roman"/>
          <w:b w:val="false"/>
          <w:i w:val="false"/>
          <w:color w:val="000000"/>
          <w:sz w:val="28"/>
        </w:rPr>
        <w:t>
      Мемлекеттік қазынашылық</w:t>
      </w:r>
    </w:p>
    <w:bookmarkEnd w:id="2465"/>
    <w:bookmarkStart w:name="z2708" w:id="2466"/>
    <w:p>
      <w:pPr>
        <w:spacing w:after="0"/>
        <w:ind w:left="0"/>
        <w:jc w:val="left"/>
      </w:pPr>
      <w:r>
        <w:rPr>
          <w:rFonts w:ascii="Times New Roman"/>
          <w:b/>
          <w:i w:val="false"/>
          <w:color w:val="000000"/>
        </w:rPr>
        <w:t xml:space="preserve"> ______________________________________________________________</w:t>
      </w:r>
    </w:p>
    <w:bookmarkEnd w:id="2466"/>
    <w:bookmarkStart w:name="z2709" w:id="2467"/>
    <w:p>
      <w:pPr>
        <w:spacing w:after="0"/>
        <w:ind w:left="0"/>
        <w:jc w:val="left"/>
      </w:pPr>
      <w:r>
        <w:rPr>
          <w:rFonts w:ascii="Times New Roman"/>
          <w:b/>
          <w:i w:val="false"/>
          <w:color w:val="000000"/>
        </w:rPr>
        <w:t xml:space="preserve"> (Қазақстан Республикасының екінші деңгейдегі банкіне немесе банк операцияларының жекелеген түрлерін жүзеге асыратын ұйымға) ____ жылғы "___" ________ №_______ рұқсат</w:t>
      </w:r>
    </w:p>
    <w:bookmarkEnd w:id="2467"/>
    <w:bookmarkStart w:name="z2710" w:id="2468"/>
    <w:p>
      <w:pPr>
        <w:spacing w:after="0"/>
        <w:ind w:left="0"/>
        <w:jc w:val="both"/>
      </w:pPr>
      <w:r>
        <w:rPr>
          <w:rFonts w:ascii="Times New Roman"/>
          <w:b w:val="false"/>
          <w:i w:val="false"/>
          <w:color w:val="000000"/>
          <w:sz w:val="28"/>
        </w:rPr>
        <w:t>
      ________________________________________бюджеттен қаржыландырылатын</w:t>
      </w:r>
    </w:p>
    <w:bookmarkEnd w:id="2468"/>
    <w:bookmarkStart w:name="z2711" w:id="2469"/>
    <w:p>
      <w:pPr>
        <w:spacing w:after="0"/>
        <w:ind w:left="0"/>
        <w:jc w:val="both"/>
      </w:pPr>
      <w:r>
        <w:rPr>
          <w:rFonts w:ascii="Times New Roman"/>
          <w:b w:val="false"/>
          <w:i w:val="false"/>
          <w:color w:val="000000"/>
          <w:sz w:val="28"/>
        </w:rPr>
        <w:t>
                                   (бюджет түрі)</w:t>
      </w:r>
    </w:p>
    <w:bookmarkEnd w:id="2469"/>
    <w:bookmarkStart w:name="z2712" w:id="2470"/>
    <w:p>
      <w:pPr>
        <w:spacing w:after="0"/>
        <w:ind w:left="0"/>
        <w:jc w:val="both"/>
      </w:pPr>
      <w:r>
        <w:rPr>
          <w:rFonts w:ascii="Times New Roman"/>
          <w:b w:val="false"/>
          <w:i w:val="false"/>
          <w:color w:val="000000"/>
          <w:sz w:val="28"/>
        </w:rPr>
        <w:t>
      ____________________________________________________________________</w:t>
      </w:r>
    </w:p>
    <w:bookmarkEnd w:id="2470"/>
    <w:bookmarkStart w:name="z2713" w:id="2471"/>
    <w:p>
      <w:pPr>
        <w:spacing w:after="0"/>
        <w:ind w:left="0"/>
        <w:jc w:val="both"/>
      </w:pPr>
      <w:r>
        <w:rPr>
          <w:rFonts w:ascii="Times New Roman"/>
          <w:b w:val="false"/>
          <w:i w:val="false"/>
          <w:color w:val="000000"/>
          <w:sz w:val="28"/>
        </w:rPr>
        <w:t>
                                       (мемлекеттік мекеменің атауы және коды)</w:t>
      </w:r>
    </w:p>
    <w:bookmarkEnd w:id="2471"/>
    <w:bookmarkStart w:name="z2714" w:id="2472"/>
    <w:p>
      <w:pPr>
        <w:spacing w:after="0"/>
        <w:ind w:left="0"/>
        <w:jc w:val="both"/>
      </w:pPr>
      <w:r>
        <w:rPr>
          <w:rFonts w:ascii="Times New Roman"/>
          <w:b w:val="false"/>
          <w:i w:val="false"/>
          <w:color w:val="000000"/>
          <w:sz w:val="28"/>
        </w:rPr>
        <w:t>
      ____________________________________________________________________</w:t>
      </w:r>
    </w:p>
    <w:bookmarkEnd w:id="2472"/>
    <w:bookmarkStart w:name="z2715" w:id="2473"/>
    <w:p>
      <w:pPr>
        <w:spacing w:after="0"/>
        <w:ind w:left="0"/>
        <w:jc w:val="both"/>
      </w:pPr>
      <w:r>
        <w:rPr>
          <w:rFonts w:ascii="Times New Roman"/>
          <w:b w:val="false"/>
          <w:i w:val="false"/>
          <w:color w:val="000000"/>
          <w:sz w:val="28"/>
        </w:rPr>
        <w:t>
      __________________________________ шығыстарды бағыттау мақсатында</w:t>
      </w:r>
    </w:p>
    <w:bookmarkEnd w:id="2473"/>
    <w:bookmarkStart w:name="z2716" w:id="2474"/>
    <w:p>
      <w:pPr>
        <w:spacing w:after="0"/>
        <w:ind w:left="0"/>
        <w:jc w:val="both"/>
      </w:pPr>
      <w:r>
        <w:rPr>
          <w:rFonts w:ascii="Times New Roman"/>
          <w:b w:val="false"/>
          <w:i w:val="false"/>
          <w:color w:val="000000"/>
          <w:sz w:val="28"/>
        </w:rPr>
        <w:t>
      ____________________________________________________________________</w:t>
      </w:r>
    </w:p>
    <w:bookmarkEnd w:id="2474"/>
    <w:bookmarkStart w:name="z2717" w:id="2475"/>
    <w:p>
      <w:pPr>
        <w:spacing w:after="0"/>
        <w:ind w:left="0"/>
        <w:jc w:val="both"/>
      </w:pPr>
      <w:r>
        <w:rPr>
          <w:rFonts w:ascii="Times New Roman"/>
          <w:b w:val="false"/>
          <w:i w:val="false"/>
          <w:color w:val="000000"/>
          <w:sz w:val="28"/>
        </w:rPr>
        <w:t>
      ____________________________________________________________________</w:t>
      </w:r>
    </w:p>
    <w:bookmarkEnd w:id="2475"/>
    <w:bookmarkStart w:name="z2718" w:id="2476"/>
    <w:p>
      <w:pPr>
        <w:spacing w:after="0"/>
        <w:ind w:left="0"/>
        <w:jc w:val="both"/>
      </w:pPr>
      <w:r>
        <w:rPr>
          <w:rFonts w:ascii="Times New Roman"/>
          <w:b w:val="false"/>
          <w:i w:val="false"/>
          <w:color w:val="000000"/>
          <w:sz w:val="28"/>
        </w:rPr>
        <w:t>
      ____________________________________________________________________</w:t>
      </w:r>
    </w:p>
    <w:bookmarkEnd w:id="2476"/>
    <w:bookmarkStart w:name="z2719" w:id="2477"/>
    <w:p>
      <w:pPr>
        <w:spacing w:after="0"/>
        <w:ind w:left="0"/>
        <w:jc w:val="both"/>
      </w:pPr>
      <w:r>
        <w:rPr>
          <w:rFonts w:ascii="Times New Roman"/>
          <w:b w:val="false"/>
          <w:i w:val="false"/>
          <w:color w:val="000000"/>
          <w:sz w:val="28"/>
        </w:rPr>
        <w:t>
      негізде (бюджеттік бағдарламалар әкімшісінің өтініші, қарыз немесе байланысты грант туралы шарттың атауы, нөмірі және күні)</w:t>
      </w:r>
    </w:p>
    <w:bookmarkEnd w:id="2477"/>
    <w:bookmarkStart w:name="z2720" w:id="2478"/>
    <w:p>
      <w:pPr>
        <w:spacing w:after="0"/>
        <w:ind w:left="0"/>
        <w:jc w:val="both"/>
      </w:pPr>
      <w:r>
        <w:rPr>
          <w:rFonts w:ascii="Times New Roman"/>
          <w:b w:val="false"/>
          <w:i w:val="false"/>
          <w:color w:val="000000"/>
          <w:sz w:val="28"/>
        </w:rPr>
        <w:t>
      ____________________________________________________________________</w:t>
      </w:r>
    </w:p>
    <w:bookmarkEnd w:id="2478"/>
    <w:bookmarkStart w:name="z2721" w:id="2479"/>
    <w:p>
      <w:pPr>
        <w:spacing w:after="0"/>
        <w:ind w:left="0"/>
        <w:jc w:val="both"/>
      </w:pPr>
      <w:r>
        <w:rPr>
          <w:rFonts w:ascii="Times New Roman"/>
          <w:b w:val="false"/>
          <w:i w:val="false"/>
          <w:color w:val="000000"/>
          <w:sz w:val="28"/>
        </w:rPr>
        <w:t>
                                                                     (валюта түрі)</w:t>
      </w:r>
    </w:p>
    <w:bookmarkEnd w:id="2479"/>
    <w:bookmarkStart w:name="z2722" w:id="2480"/>
    <w:p>
      <w:pPr>
        <w:spacing w:after="0"/>
        <w:ind w:left="0"/>
        <w:jc w:val="both"/>
      </w:pPr>
      <w:r>
        <w:rPr>
          <w:rFonts w:ascii="Times New Roman"/>
          <w:b w:val="false"/>
          <w:i w:val="false"/>
          <w:color w:val="000000"/>
          <w:sz w:val="28"/>
        </w:rPr>
        <w:t>
      ___________________________________________________________________</w:t>
      </w:r>
    </w:p>
    <w:bookmarkEnd w:id="2480"/>
    <w:bookmarkStart w:name="z2723" w:id="2481"/>
    <w:p>
      <w:pPr>
        <w:spacing w:after="0"/>
        <w:ind w:left="0"/>
        <w:jc w:val="both"/>
      </w:pPr>
      <w:r>
        <w:rPr>
          <w:rFonts w:ascii="Times New Roman"/>
          <w:b w:val="false"/>
          <w:i w:val="false"/>
          <w:color w:val="000000"/>
          <w:sz w:val="28"/>
        </w:rPr>
        <w:t>
      ___________________________________________________________________</w:t>
      </w:r>
    </w:p>
    <w:bookmarkEnd w:id="2481"/>
    <w:bookmarkStart w:name="z2724" w:id="2482"/>
    <w:p>
      <w:pPr>
        <w:spacing w:after="0"/>
        <w:ind w:left="0"/>
        <w:jc w:val="both"/>
      </w:pPr>
      <w:r>
        <w:rPr>
          <w:rFonts w:ascii="Times New Roman"/>
          <w:b w:val="false"/>
          <w:i w:val="false"/>
          <w:color w:val="000000"/>
          <w:sz w:val="28"/>
        </w:rPr>
        <w:t>
                                                                           (шоттың)</w:t>
      </w:r>
    </w:p>
    <w:bookmarkEnd w:id="2482"/>
    <w:bookmarkStart w:name="z2725" w:id="2483"/>
    <w:p>
      <w:pPr>
        <w:spacing w:after="0"/>
        <w:ind w:left="0"/>
        <w:jc w:val="both"/>
      </w:pPr>
      <w:r>
        <w:rPr>
          <w:rFonts w:ascii="Times New Roman"/>
          <w:b w:val="false"/>
          <w:i w:val="false"/>
          <w:color w:val="000000"/>
          <w:sz w:val="28"/>
        </w:rPr>
        <w:t>
      __________________________________________________ ашуға рұқсат етіледі.</w:t>
      </w:r>
    </w:p>
    <w:bookmarkEnd w:id="2483"/>
    <w:bookmarkStart w:name="z2726" w:id="2484"/>
    <w:p>
      <w:pPr>
        <w:spacing w:after="0"/>
        <w:ind w:left="0"/>
        <w:jc w:val="both"/>
      </w:pPr>
      <w:r>
        <w:rPr>
          <w:rFonts w:ascii="Times New Roman"/>
          <w:b w:val="false"/>
          <w:i w:val="false"/>
          <w:color w:val="000000"/>
          <w:sz w:val="28"/>
        </w:rPr>
        <w:t>
      Рұқсат ___________ жылғы "____" _________________ дейін әрекет етеді.</w:t>
      </w:r>
    </w:p>
    <w:bookmarkEnd w:id="2484"/>
    <w:bookmarkStart w:name="z2727" w:id="2485"/>
    <w:p>
      <w:pPr>
        <w:spacing w:after="0"/>
        <w:ind w:left="0"/>
        <w:jc w:val="both"/>
      </w:pPr>
      <w:r>
        <w:rPr>
          <w:rFonts w:ascii="Times New Roman"/>
          <w:b w:val="false"/>
          <w:i w:val="false"/>
          <w:color w:val="000000"/>
          <w:sz w:val="28"/>
        </w:rPr>
        <w:t>
      Бюджетті атқару жөніндегі орталық уәкілетті органның басшысы _______</w:t>
      </w:r>
    </w:p>
    <w:bookmarkEnd w:id="2485"/>
    <w:bookmarkStart w:name="z2728" w:id="2486"/>
    <w:p>
      <w:pPr>
        <w:spacing w:after="0"/>
        <w:ind w:left="0"/>
        <w:jc w:val="both"/>
      </w:pPr>
      <w:r>
        <w:rPr>
          <w:rFonts w:ascii="Times New Roman"/>
          <w:b w:val="false"/>
          <w:i w:val="false"/>
          <w:color w:val="000000"/>
          <w:sz w:val="28"/>
        </w:rPr>
        <w:t>
      ____________________________________________________________________</w:t>
      </w:r>
    </w:p>
    <w:bookmarkEnd w:id="2486"/>
    <w:bookmarkStart w:name="z2729" w:id="2487"/>
    <w:p>
      <w:pPr>
        <w:spacing w:after="0"/>
        <w:ind w:left="0"/>
        <w:jc w:val="both"/>
      </w:pPr>
      <w:r>
        <w:rPr>
          <w:rFonts w:ascii="Times New Roman"/>
          <w:b w:val="false"/>
          <w:i w:val="false"/>
          <w:color w:val="000000"/>
          <w:sz w:val="28"/>
        </w:rPr>
        <w:t>
                       (қолы) (тегі, аты, әкесінің аты) (ол болған жағдайда)</w:t>
      </w:r>
    </w:p>
    <w:bookmarkEnd w:id="2487"/>
    <w:bookmarkStart w:name="z2730" w:id="2488"/>
    <w:p>
      <w:pPr>
        <w:spacing w:after="0"/>
        <w:ind w:left="0"/>
        <w:jc w:val="both"/>
      </w:pPr>
      <w:r>
        <w:rPr>
          <w:rFonts w:ascii="Times New Roman"/>
          <w:b w:val="false"/>
          <w:i w:val="false"/>
          <w:color w:val="000000"/>
          <w:sz w:val="28"/>
        </w:rPr>
        <w:t>
      Мөр орны</w:t>
      </w:r>
    </w:p>
    <w:bookmarkEnd w:id="2488"/>
    <w:bookmarkStart w:name="z2731" w:id="2489"/>
    <w:p>
      <w:pPr>
        <w:spacing w:after="0"/>
        <w:ind w:left="0"/>
        <w:jc w:val="both"/>
      </w:pPr>
      <w:r>
        <w:rPr>
          <w:rFonts w:ascii="Times New Roman"/>
          <w:b w:val="false"/>
          <w:i w:val="false"/>
          <w:color w:val="000000"/>
          <w:sz w:val="28"/>
        </w:rPr>
        <w:t>
      Рұқсат беруге жауапты бюджетті атқару жөніндегі орталық уәкілетті</w:t>
      </w:r>
    </w:p>
    <w:bookmarkEnd w:id="2489"/>
    <w:bookmarkStart w:name="z2732" w:id="2490"/>
    <w:p>
      <w:pPr>
        <w:spacing w:after="0"/>
        <w:ind w:left="0"/>
        <w:jc w:val="both"/>
      </w:pPr>
      <w:r>
        <w:rPr>
          <w:rFonts w:ascii="Times New Roman"/>
          <w:b w:val="false"/>
          <w:i w:val="false"/>
          <w:color w:val="000000"/>
          <w:sz w:val="28"/>
        </w:rPr>
        <w:t>
      органның құрылымдық бөлімшесінің басшысы</w:t>
      </w:r>
    </w:p>
    <w:bookmarkEnd w:id="2490"/>
    <w:bookmarkStart w:name="z2733" w:id="2491"/>
    <w:p>
      <w:pPr>
        <w:spacing w:after="0"/>
        <w:ind w:left="0"/>
        <w:jc w:val="both"/>
      </w:pPr>
      <w:r>
        <w:rPr>
          <w:rFonts w:ascii="Times New Roman"/>
          <w:b w:val="false"/>
          <w:i w:val="false"/>
          <w:color w:val="000000"/>
          <w:sz w:val="28"/>
        </w:rPr>
        <w:t>
      ______ _______________________________________</w:t>
      </w:r>
    </w:p>
    <w:bookmarkEnd w:id="2491"/>
    <w:bookmarkStart w:name="z2734" w:id="2492"/>
    <w:p>
      <w:pPr>
        <w:spacing w:after="0"/>
        <w:ind w:left="0"/>
        <w:jc w:val="both"/>
      </w:pPr>
      <w:r>
        <w:rPr>
          <w:rFonts w:ascii="Times New Roman"/>
          <w:b w:val="false"/>
          <w:i w:val="false"/>
          <w:color w:val="000000"/>
          <w:sz w:val="28"/>
        </w:rPr>
        <w:t>
      (қолы) (тегі, аты, әкесінің аты (ол болған жағдайда)</w:t>
      </w:r>
    </w:p>
    <w:bookmarkEnd w:id="2492"/>
    <w:bookmarkStart w:name="z2735" w:id="2493"/>
    <w:p>
      <w:pPr>
        <w:spacing w:after="0"/>
        <w:ind w:left="0"/>
        <w:jc w:val="both"/>
      </w:pPr>
      <w:r>
        <w:rPr>
          <w:rFonts w:ascii="Times New Roman"/>
          <w:b w:val="false"/>
          <w:i w:val="false"/>
          <w:color w:val="000000"/>
          <w:sz w:val="28"/>
        </w:rPr>
        <w:t>
      Екінші деңгейдегі банктің (банктік операциялардың жекелеген түрлерін жүзеге асыратын ұйымның) белгілері Шот</w:t>
      </w:r>
    </w:p>
    <w:bookmarkEnd w:id="2493"/>
    <w:bookmarkStart w:name="z2736" w:id="2494"/>
    <w:p>
      <w:pPr>
        <w:spacing w:after="0"/>
        <w:ind w:left="0"/>
        <w:jc w:val="both"/>
      </w:pPr>
      <w:r>
        <w:rPr>
          <w:rFonts w:ascii="Times New Roman"/>
          <w:b w:val="false"/>
          <w:i w:val="false"/>
          <w:color w:val="000000"/>
          <w:sz w:val="28"/>
        </w:rPr>
        <w:t>
      №__________________________________________________________________</w:t>
      </w:r>
    </w:p>
    <w:bookmarkEnd w:id="2494"/>
    <w:bookmarkStart w:name="z2737" w:id="2495"/>
    <w:p>
      <w:pPr>
        <w:spacing w:after="0"/>
        <w:ind w:left="0"/>
        <w:jc w:val="both"/>
      </w:pPr>
      <w:r>
        <w:rPr>
          <w:rFonts w:ascii="Times New Roman"/>
          <w:b w:val="false"/>
          <w:i w:val="false"/>
          <w:color w:val="000000"/>
          <w:sz w:val="28"/>
        </w:rPr>
        <w:t>
      Екінші деңгейдегі банктің(банктік операциялардың жекелеген түрлерін жүзеге асыратын ұйымның)жауапты орындаушысы</w:t>
      </w:r>
    </w:p>
    <w:bookmarkEnd w:id="2495"/>
    <w:bookmarkStart w:name="z2738" w:id="2496"/>
    <w:p>
      <w:pPr>
        <w:spacing w:after="0"/>
        <w:ind w:left="0"/>
        <w:jc w:val="both"/>
      </w:pPr>
      <w:r>
        <w:rPr>
          <w:rFonts w:ascii="Times New Roman"/>
          <w:b w:val="false"/>
          <w:i w:val="false"/>
          <w:color w:val="000000"/>
          <w:sz w:val="28"/>
        </w:rPr>
        <w:t>
      ______ ____________________________________</w:t>
      </w:r>
    </w:p>
    <w:bookmarkEnd w:id="2496"/>
    <w:bookmarkStart w:name="z2739" w:id="2497"/>
    <w:p>
      <w:pPr>
        <w:spacing w:after="0"/>
        <w:ind w:left="0"/>
        <w:jc w:val="both"/>
      </w:pPr>
      <w:r>
        <w:rPr>
          <w:rFonts w:ascii="Times New Roman"/>
          <w:b w:val="false"/>
          <w:i w:val="false"/>
          <w:color w:val="000000"/>
          <w:sz w:val="28"/>
        </w:rPr>
        <w:t>
      (қолы) (қолының толық жазылуы)</w:t>
      </w:r>
    </w:p>
    <w:bookmarkEnd w:id="2497"/>
    <w:bookmarkStart w:name="z2740" w:id="2498"/>
    <w:p>
      <w:pPr>
        <w:spacing w:after="0"/>
        <w:ind w:left="0"/>
        <w:jc w:val="both"/>
      </w:pPr>
      <w:r>
        <w:rPr>
          <w:rFonts w:ascii="Times New Roman"/>
          <w:b w:val="false"/>
          <w:i w:val="false"/>
          <w:color w:val="000000"/>
          <w:sz w:val="28"/>
        </w:rPr>
        <w:t>
      Мөртабан орны</w:t>
      </w:r>
    </w:p>
    <w:bookmarkEnd w:id="2498"/>
    <w:bookmarkStart w:name="z2741" w:id="2499"/>
    <w:p>
      <w:pPr>
        <w:spacing w:after="0"/>
        <w:ind w:left="0"/>
        <w:jc w:val="both"/>
      </w:pPr>
      <w:r>
        <w:rPr>
          <w:rFonts w:ascii="Times New Roman"/>
          <w:b w:val="false"/>
          <w:i w:val="false"/>
          <w:color w:val="000000"/>
          <w:sz w:val="28"/>
        </w:rPr>
        <w:t>
      Рұқсат ____ жылғы " __" _________ алынды.</w:t>
      </w:r>
    </w:p>
    <w:bookmarkEnd w:id="2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46-қосымша</w:t>
            </w:r>
          </w:p>
        </w:tc>
      </w:tr>
    </w:tbl>
    <w:bookmarkStart w:name="z2743" w:id="2500"/>
    <w:p>
      <w:pPr>
        <w:spacing w:after="0"/>
        <w:ind w:left="0"/>
        <w:jc w:val="both"/>
      </w:pPr>
      <w:r>
        <w:rPr>
          <w:rFonts w:ascii="Times New Roman"/>
          <w:b w:val="false"/>
          <w:i w:val="false"/>
          <w:color w:val="000000"/>
          <w:sz w:val="28"/>
        </w:rPr>
        <w:t>
      ____________________________________________  Мемлекеттік қазынашылық</w:t>
      </w:r>
    </w:p>
    <w:bookmarkEnd w:id="2500"/>
    <w:bookmarkStart w:name="z2744" w:id="2501"/>
    <w:p>
      <w:pPr>
        <w:spacing w:after="0"/>
        <w:ind w:left="0"/>
        <w:jc w:val="left"/>
      </w:pPr>
      <w:r>
        <w:rPr>
          <w:rFonts w:ascii="Times New Roman"/>
          <w:b/>
          <w:i w:val="false"/>
          <w:color w:val="000000"/>
        </w:rPr>
        <w:t xml:space="preserve"> Шот ашуға арналған өтінім</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үшін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бағыттарының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Шетел валютасындағы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Сыртқы қарыздың немесе байланысты гранттың арнайы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Сыртқы қарыздың немесе байланысты гранттың арнайы шотына, ерекше мәртебесі бар Республикалық маңызы бар қаланың жергілікті атқарушы органының Сыртқы қарыз шотына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5" w:id="2502"/>
    <w:p>
      <w:pPr>
        <w:spacing w:after="0"/>
        <w:ind w:left="0"/>
        <w:jc w:val="both"/>
      </w:pPr>
      <w:r>
        <w:rPr>
          <w:rFonts w:ascii="Times New Roman"/>
          <w:b w:val="false"/>
          <w:i w:val="false"/>
          <w:color w:val="000000"/>
          <w:sz w:val="28"/>
        </w:rPr>
        <w:t>
      Мемлекеттік мекеменің басшысы  ______ _______________________________</w:t>
      </w:r>
    </w:p>
    <w:bookmarkEnd w:id="2502"/>
    <w:bookmarkStart w:name="z2746" w:id="2503"/>
    <w:p>
      <w:pPr>
        <w:spacing w:after="0"/>
        <w:ind w:left="0"/>
        <w:jc w:val="both"/>
      </w:pPr>
      <w:r>
        <w:rPr>
          <w:rFonts w:ascii="Times New Roman"/>
          <w:b w:val="false"/>
          <w:i w:val="false"/>
          <w:color w:val="000000"/>
          <w:sz w:val="28"/>
        </w:rPr>
        <w:t>
                                                                    (қолы) (қолының толық жазылуы)</w:t>
      </w:r>
    </w:p>
    <w:bookmarkEnd w:id="2503"/>
    <w:bookmarkStart w:name="z2747" w:id="2504"/>
    <w:p>
      <w:pPr>
        <w:spacing w:after="0"/>
        <w:ind w:left="0"/>
        <w:jc w:val="both"/>
      </w:pPr>
      <w:r>
        <w:rPr>
          <w:rFonts w:ascii="Times New Roman"/>
          <w:b w:val="false"/>
          <w:i w:val="false"/>
          <w:color w:val="000000"/>
          <w:sz w:val="28"/>
        </w:rPr>
        <w:t>
      Мөр орны</w:t>
      </w:r>
    </w:p>
    <w:bookmarkEnd w:id="2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47-қосымша</w:t>
            </w:r>
          </w:p>
        </w:tc>
      </w:tr>
    </w:tbl>
    <w:bookmarkStart w:name="z2749" w:id="2505"/>
    <w:p>
      <w:pPr>
        <w:spacing w:after="0"/>
        <w:ind w:left="0"/>
        <w:jc w:val="left"/>
      </w:pPr>
      <w:r>
        <w:rPr>
          <w:rFonts w:ascii="Times New Roman"/>
          <w:b/>
          <w:i w:val="false"/>
          <w:color w:val="000000"/>
        </w:rPr>
        <w:t xml:space="preserve"> _________________________________________________________________</w:t>
      </w:r>
    </w:p>
    <w:bookmarkEnd w:id="2505"/>
    <w:bookmarkStart w:name="z2750" w:id="2506"/>
    <w:p>
      <w:pPr>
        <w:spacing w:after="0"/>
        <w:ind w:left="0"/>
        <w:jc w:val="left"/>
      </w:pPr>
      <w:r>
        <w:rPr>
          <w:rFonts w:ascii="Times New Roman"/>
          <w:b/>
          <w:i w:val="false"/>
          <w:color w:val="000000"/>
        </w:rPr>
        <w:t xml:space="preserve"> Бюджетті атқару жөніндегі мемлекеттік қазынашылық (бюджетті атқару жөніндегі орталық уәкілетті органның мемлекеттік қазынашылық органы)</w:t>
      </w:r>
    </w:p>
    <w:bookmarkEnd w:id="2506"/>
    <w:bookmarkStart w:name="z2751" w:id="2507"/>
    <w:p>
      <w:pPr>
        <w:spacing w:after="0"/>
        <w:ind w:left="0"/>
        <w:jc w:val="left"/>
      </w:pPr>
      <w:r>
        <w:rPr>
          <w:rFonts w:ascii="Times New Roman"/>
          <w:b/>
          <w:i w:val="false"/>
          <w:color w:val="000000"/>
        </w:rPr>
        <w:t xml:space="preserve"> Қолма-қол ақшасын бақылау шотын ашуға арналған өтінім</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үшiн негiздеме (тармақшасының, тармағының, бабының нөмірлері көрсетiлген заңнамалық актiнiң немесе халықаралық келісім-шарттың, ерекше мәртебесі бар Республикалық маңызы бар қаланың жергілікті атқарушы органының Сыртқы қарыз шартын, бағалы қағаздар шығару даңғылын немесе оны алмастыратын өзге де құжаттың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2" w:id="2508"/>
    <w:p>
      <w:pPr>
        <w:spacing w:after="0"/>
        <w:ind w:left="0"/>
        <w:jc w:val="both"/>
      </w:pPr>
      <w:r>
        <w:rPr>
          <w:rFonts w:ascii="Times New Roman"/>
          <w:b w:val="false"/>
          <w:i w:val="false"/>
          <w:color w:val="000000"/>
          <w:sz w:val="28"/>
        </w:rPr>
        <w:t>
      Мемлекеттік мекеменің (мемлекеттік қазынашылық органының) басшысы</w:t>
      </w:r>
    </w:p>
    <w:bookmarkEnd w:id="2508"/>
    <w:bookmarkStart w:name="z2753" w:id="2509"/>
    <w:p>
      <w:pPr>
        <w:spacing w:after="0"/>
        <w:ind w:left="0"/>
        <w:jc w:val="both"/>
      </w:pPr>
      <w:r>
        <w:rPr>
          <w:rFonts w:ascii="Times New Roman"/>
          <w:b w:val="false"/>
          <w:i w:val="false"/>
          <w:color w:val="000000"/>
          <w:sz w:val="28"/>
        </w:rPr>
        <w:t>
      ________ __________________________________</w:t>
      </w:r>
    </w:p>
    <w:bookmarkEnd w:id="2509"/>
    <w:bookmarkStart w:name="z2754" w:id="2510"/>
    <w:p>
      <w:pPr>
        <w:spacing w:after="0"/>
        <w:ind w:left="0"/>
        <w:jc w:val="both"/>
      </w:pPr>
      <w:r>
        <w:rPr>
          <w:rFonts w:ascii="Times New Roman"/>
          <w:b w:val="false"/>
          <w:i w:val="false"/>
          <w:color w:val="000000"/>
          <w:sz w:val="28"/>
        </w:rPr>
        <w:t>
       (қолы) (қолды таратып жазу)</w:t>
      </w:r>
    </w:p>
    <w:bookmarkEnd w:id="2510"/>
    <w:bookmarkStart w:name="z2755" w:id="2511"/>
    <w:p>
      <w:pPr>
        <w:spacing w:after="0"/>
        <w:ind w:left="0"/>
        <w:jc w:val="both"/>
      </w:pPr>
      <w:r>
        <w:rPr>
          <w:rFonts w:ascii="Times New Roman"/>
          <w:b w:val="false"/>
          <w:i w:val="false"/>
          <w:color w:val="000000"/>
          <w:sz w:val="28"/>
        </w:rPr>
        <w:t>
      Мөр орны</w:t>
      </w:r>
    </w:p>
    <w:bookmarkEnd w:id="2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48-қосымша</w:t>
            </w:r>
          </w:p>
        </w:tc>
      </w:tr>
    </w:tbl>
    <w:bookmarkStart w:name="z2757" w:id="2512"/>
    <w:p>
      <w:pPr>
        <w:spacing w:after="0"/>
        <w:ind w:left="0"/>
        <w:jc w:val="left"/>
      </w:pPr>
      <w:r>
        <w:rPr>
          <w:rFonts w:ascii="Times New Roman"/>
          <w:b/>
          <w:i w:val="false"/>
          <w:color w:val="000000"/>
        </w:rPr>
        <w:t xml:space="preserve"> ___________________________________________________________________</w:t>
      </w:r>
    </w:p>
    <w:bookmarkEnd w:id="2512"/>
    <w:bookmarkStart w:name="z2758" w:id="2513"/>
    <w:p>
      <w:pPr>
        <w:spacing w:after="0"/>
        <w:ind w:left="0"/>
        <w:jc w:val="left"/>
      </w:pPr>
      <w:r>
        <w:rPr>
          <w:rFonts w:ascii="Times New Roman"/>
          <w:b/>
          <w:i w:val="false"/>
          <w:color w:val="000000"/>
        </w:rPr>
        <w:t xml:space="preserve"> Мемлекеттік қазынашылық (бюджетті атқаружөніндегі орталық органның мемлекеттік қазынашылық органы)</w:t>
      </w:r>
    </w:p>
    <w:bookmarkEnd w:id="2513"/>
    <w:bookmarkStart w:name="z2759" w:id="2514"/>
    <w:p>
      <w:pPr>
        <w:spacing w:after="0"/>
        <w:ind w:left="0"/>
        <w:jc w:val="left"/>
      </w:pPr>
      <w:r>
        <w:rPr>
          <w:rFonts w:ascii="Times New Roman"/>
          <w:b/>
          <w:i w:val="false"/>
          <w:color w:val="000000"/>
        </w:rPr>
        <w:t xml:space="preserve"> "__"______ _______жылғы мемлекеттік мекеменің атауын өзгертуге арналған өтінім</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60" w:id="2515"/>
    <w:p>
      <w:pPr>
        <w:spacing w:after="0"/>
        <w:ind w:left="0"/>
        <w:jc w:val="both"/>
      </w:pPr>
      <w:r>
        <w:rPr>
          <w:rFonts w:ascii="Times New Roman"/>
          <w:b w:val="false"/>
          <w:i w:val="false"/>
          <w:color w:val="000000"/>
          <w:sz w:val="28"/>
        </w:rPr>
        <w:t>
      Республикалық бюджеттік бағдарламалар әкімшісінің (бюджетті атқару жөніндегі жергілікті уәкілетті органның, мемлекеттік қазынашылық органның) басшысы ______</w:t>
      </w:r>
    </w:p>
    <w:bookmarkEnd w:id="2515"/>
    <w:bookmarkStart w:name="z2761" w:id="2516"/>
    <w:p>
      <w:pPr>
        <w:spacing w:after="0"/>
        <w:ind w:left="0"/>
        <w:jc w:val="both"/>
      </w:pPr>
      <w:r>
        <w:rPr>
          <w:rFonts w:ascii="Times New Roman"/>
          <w:b w:val="false"/>
          <w:i w:val="false"/>
          <w:color w:val="000000"/>
          <w:sz w:val="28"/>
        </w:rPr>
        <w:t>
      _______________________</w:t>
      </w:r>
    </w:p>
    <w:bookmarkEnd w:id="2516"/>
    <w:bookmarkStart w:name="z2762" w:id="2517"/>
    <w:p>
      <w:pPr>
        <w:spacing w:after="0"/>
        <w:ind w:left="0"/>
        <w:jc w:val="both"/>
      </w:pPr>
      <w:r>
        <w:rPr>
          <w:rFonts w:ascii="Times New Roman"/>
          <w:b w:val="false"/>
          <w:i w:val="false"/>
          <w:color w:val="000000"/>
          <w:sz w:val="28"/>
        </w:rPr>
        <w:t>
       (қолы) (қолды таратып жазу)</w:t>
      </w:r>
    </w:p>
    <w:bookmarkEnd w:id="2517"/>
    <w:bookmarkStart w:name="z2763" w:id="2518"/>
    <w:p>
      <w:pPr>
        <w:spacing w:after="0"/>
        <w:ind w:left="0"/>
        <w:jc w:val="both"/>
      </w:pPr>
      <w:r>
        <w:rPr>
          <w:rFonts w:ascii="Times New Roman"/>
          <w:b w:val="false"/>
          <w:i w:val="false"/>
          <w:color w:val="000000"/>
          <w:sz w:val="28"/>
        </w:rPr>
        <w:t xml:space="preserve">
      Мөр орны </w:t>
      </w:r>
    </w:p>
    <w:bookmarkEnd w:id="2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5-19 нысан</w:t>
            </w:r>
            <w:r>
              <w:br/>
            </w:r>
            <w:r>
              <w:rPr>
                <w:rFonts w:ascii="Times New Roman"/>
                <w:b w:val="false"/>
                <w:i w:val="false"/>
                <w:color w:val="000000"/>
                <w:sz w:val="20"/>
              </w:rPr>
              <w:t xml:space="preserve">Есеп жүргізілді: </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2766" w:id="2519"/>
    <w:p>
      <w:pPr>
        <w:spacing w:after="0"/>
        <w:ind w:left="0"/>
        <w:jc w:val="left"/>
      </w:pPr>
      <w:r>
        <w:rPr>
          <w:rFonts w:ascii="Times New Roman"/>
          <w:b/>
          <w:i w:val="false"/>
          <w:color w:val="000000"/>
        </w:rPr>
        <w:t xml:space="preserve"> Қолма-қол ақшасын бақылау шоттарының тізбесі</w:t>
      </w:r>
    </w:p>
    <w:bookmarkEnd w:id="2519"/>
    <w:bookmarkStart w:name="z2767" w:id="2520"/>
    <w:p>
      <w:pPr>
        <w:spacing w:after="0"/>
        <w:ind w:left="0"/>
        <w:jc w:val="both"/>
      </w:pPr>
      <w:r>
        <w:rPr>
          <w:rFonts w:ascii="Times New Roman"/>
          <w:b w:val="false"/>
          <w:i w:val="false"/>
          <w:color w:val="000000"/>
          <w:sz w:val="28"/>
        </w:rPr>
        <w:t>
      Өңір: ____________________________________________________</w:t>
      </w:r>
    </w:p>
    <w:bookmarkEnd w:id="2520"/>
    <w:bookmarkStart w:name="z2768" w:id="2521"/>
    <w:p>
      <w:pPr>
        <w:spacing w:after="0"/>
        <w:ind w:left="0"/>
        <w:jc w:val="both"/>
      </w:pPr>
      <w:r>
        <w:rPr>
          <w:rFonts w:ascii="Times New Roman"/>
          <w:b w:val="false"/>
          <w:i w:val="false"/>
          <w:color w:val="000000"/>
          <w:sz w:val="28"/>
        </w:rPr>
        <w:t>
      Қаржыландыру көзі: _______________________________________</w:t>
      </w:r>
    </w:p>
    <w:bookmarkEnd w:id="2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мекеменің/квазимемлекеттік сектор субъектісінің/ қаржылық қолдау операторының, дербес білім беру ұйымының, әлеуметтік медициналық сақтандыру қорының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769" w:id="2522"/>
    <w:p>
      <w:pPr>
        <w:spacing w:after="0"/>
        <w:ind w:left="0"/>
        <w:jc w:val="both"/>
      </w:pPr>
      <w:r>
        <w:rPr>
          <w:rFonts w:ascii="Times New Roman"/>
          <w:b w:val="false"/>
          <w:i w:val="false"/>
          <w:color w:val="000000"/>
          <w:sz w:val="28"/>
        </w:rPr>
        <w:t>
      Жауапты орындаушы ______________________</w:t>
      </w:r>
    </w:p>
    <w:bookmarkEnd w:id="2522"/>
    <w:bookmarkStart w:name="z2770" w:id="2523"/>
    <w:p>
      <w:pPr>
        <w:spacing w:after="0"/>
        <w:ind w:left="0"/>
        <w:jc w:val="both"/>
      </w:pPr>
      <w:r>
        <w:rPr>
          <w:rFonts w:ascii="Times New Roman"/>
          <w:b w:val="false"/>
          <w:i w:val="false"/>
          <w:color w:val="000000"/>
          <w:sz w:val="28"/>
        </w:rPr>
        <w:t>
      ______ ___________________</w:t>
      </w:r>
    </w:p>
    <w:bookmarkEnd w:id="2523"/>
    <w:bookmarkStart w:name="z2771" w:id="2524"/>
    <w:p>
      <w:pPr>
        <w:spacing w:after="0"/>
        <w:ind w:left="0"/>
        <w:jc w:val="both"/>
      </w:pPr>
      <w:r>
        <w:rPr>
          <w:rFonts w:ascii="Times New Roman"/>
          <w:b w:val="false"/>
          <w:i w:val="false"/>
          <w:color w:val="000000"/>
          <w:sz w:val="28"/>
        </w:rPr>
        <w:t>
      (қолы)</w:t>
      </w:r>
    </w:p>
    <w:bookmarkEnd w:id="2524"/>
    <w:bookmarkStart w:name="z2772" w:id="2525"/>
    <w:p>
      <w:pPr>
        <w:spacing w:after="0"/>
        <w:ind w:left="0"/>
        <w:jc w:val="both"/>
      </w:pPr>
      <w:r>
        <w:rPr>
          <w:rFonts w:ascii="Times New Roman"/>
          <w:b w:val="false"/>
          <w:i w:val="false"/>
          <w:color w:val="000000"/>
          <w:sz w:val="28"/>
        </w:rPr>
        <w:t>
      Мөр орны.</w:t>
      </w:r>
    </w:p>
    <w:bookmarkEnd w:id="2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 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8-08-нысан</w:t>
            </w:r>
            <w:r>
              <w:br/>
            </w:r>
            <w:r>
              <w:rPr>
                <w:rFonts w:ascii="Times New Roman"/>
                <w:b w:val="false"/>
                <w:i w:val="false"/>
                <w:color w:val="000000"/>
                <w:sz w:val="20"/>
              </w:rPr>
              <w:t xml:space="preserve">Есеп жүргізілді: </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2775" w:id="2526"/>
    <w:p>
      <w:pPr>
        <w:spacing w:after="0"/>
        <w:ind w:left="0"/>
        <w:jc w:val="left"/>
      </w:pPr>
      <w:r>
        <w:rPr>
          <w:rFonts w:ascii="Times New Roman"/>
          <w:b/>
          <w:i w:val="false"/>
          <w:color w:val="000000"/>
        </w:rPr>
        <w:t xml:space="preserve"> Шетелдік валюта шоттарының тізбесі</w:t>
      </w:r>
    </w:p>
    <w:bookmarkEnd w:id="2526"/>
    <w:bookmarkStart w:name="z2776" w:id="2527"/>
    <w:p>
      <w:pPr>
        <w:spacing w:after="0"/>
        <w:ind w:left="0"/>
        <w:jc w:val="both"/>
      </w:pPr>
      <w:r>
        <w:rPr>
          <w:rFonts w:ascii="Times New Roman"/>
          <w:b w:val="false"/>
          <w:i w:val="false"/>
          <w:color w:val="000000"/>
          <w:sz w:val="28"/>
        </w:rPr>
        <w:t>
      Өңір: ____________________________________</w:t>
      </w:r>
    </w:p>
    <w:bookmarkEnd w:id="2527"/>
    <w:bookmarkStart w:name="z2777" w:id="2528"/>
    <w:p>
      <w:pPr>
        <w:spacing w:after="0"/>
        <w:ind w:left="0"/>
        <w:jc w:val="both"/>
      </w:pPr>
      <w:r>
        <w:rPr>
          <w:rFonts w:ascii="Times New Roman"/>
          <w:b w:val="false"/>
          <w:i w:val="false"/>
          <w:color w:val="000000"/>
          <w:sz w:val="28"/>
        </w:rPr>
        <w:t>
      Мемлекеттік мекеме коды __________________</w:t>
      </w:r>
    </w:p>
    <w:bookmarkEnd w:id="2528"/>
    <w:bookmarkStart w:name="z2778" w:id="2529"/>
    <w:p>
      <w:pPr>
        <w:spacing w:after="0"/>
        <w:ind w:left="0"/>
        <w:jc w:val="both"/>
      </w:pPr>
      <w:r>
        <w:rPr>
          <w:rFonts w:ascii="Times New Roman"/>
          <w:b w:val="false"/>
          <w:i w:val="false"/>
          <w:color w:val="000000"/>
          <w:sz w:val="28"/>
        </w:rPr>
        <w:t>
      Валюта түрі: _____________________________</w:t>
      </w:r>
    </w:p>
    <w:bookmarkEnd w:id="2529"/>
    <w:bookmarkStart w:name="z2779" w:id="2530"/>
    <w:p>
      <w:pPr>
        <w:spacing w:after="0"/>
        <w:ind w:left="0"/>
        <w:jc w:val="both"/>
      </w:pPr>
      <w:r>
        <w:rPr>
          <w:rFonts w:ascii="Times New Roman"/>
          <w:b w:val="false"/>
          <w:i w:val="false"/>
          <w:color w:val="000000"/>
          <w:sz w:val="28"/>
        </w:rPr>
        <w:t>
      Қаржыландыру көзі: _______________________</w:t>
      </w:r>
    </w:p>
    <w:bookmarkEnd w:id="25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 үшін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операция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780" w:id="2531"/>
    <w:p>
      <w:pPr>
        <w:spacing w:after="0"/>
        <w:ind w:left="0"/>
        <w:jc w:val="both"/>
      </w:pPr>
      <w:r>
        <w:rPr>
          <w:rFonts w:ascii="Times New Roman"/>
          <w:b w:val="false"/>
          <w:i w:val="false"/>
          <w:color w:val="000000"/>
          <w:sz w:val="28"/>
        </w:rPr>
        <w:t>
      Жауапты орындаушы ___________________________</w:t>
      </w:r>
    </w:p>
    <w:bookmarkEnd w:id="2531"/>
    <w:bookmarkStart w:name="z2781" w:id="2532"/>
    <w:p>
      <w:pPr>
        <w:spacing w:after="0"/>
        <w:ind w:left="0"/>
        <w:jc w:val="both"/>
      </w:pPr>
      <w:r>
        <w:rPr>
          <w:rFonts w:ascii="Times New Roman"/>
          <w:b w:val="false"/>
          <w:i w:val="false"/>
          <w:color w:val="000000"/>
          <w:sz w:val="28"/>
        </w:rPr>
        <w:t>
      _________________________</w:t>
      </w:r>
    </w:p>
    <w:bookmarkEnd w:id="2532"/>
    <w:bookmarkStart w:name="z2782" w:id="2533"/>
    <w:p>
      <w:pPr>
        <w:spacing w:after="0"/>
        <w:ind w:left="0"/>
        <w:jc w:val="both"/>
      </w:pPr>
      <w:r>
        <w:rPr>
          <w:rFonts w:ascii="Times New Roman"/>
          <w:b w:val="false"/>
          <w:i w:val="false"/>
          <w:color w:val="000000"/>
          <w:sz w:val="28"/>
        </w:rPr>
        <w:t>
      (қолы) (қолды таратып жазу)</w:t>
      </w:r>
    </w:p>
    <w:bookmarkEnd w:id="2533"/>
    <w:bookmarkStart w:name="z2783" w:id="2534"/>
    <w:p>
      <w:pPr>
        <w:spacing w:after="0"/>
        <w:ind w:left="0"/>
        <w:jc w:val="both"/>
      </w:pPr>
      <w:r>
        <w:rPr>
          <w:rFonts w:ascii="Times New Roman"/>
          <w:b w:val="false"/>
          <w:i w:val="false"/>
          <w:color w:val="000000"/>
          <w:sz w:val="28"/>
        </w:rPr>
        <w:t>
      Мөртабан орны</w:t>
      </w:r>
    </w:p>
    <w:bookmarkEnd w:id="2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51-қосымша</w:t>
            </w:r>
          </w:p>
        </w:tc>
      </w:tr>
    </w:tbl>
    <w:bookmarkStart w:name="z2785" w:id="2535"/>
    <w:p>
      <w:pPr>
        <w:spacing w:after="0"/>
        <w:ind w:left="0"/>
        <w:jc w:val="left"/>
      </w:pPr>
      <w:r>
        <w:rPr>
          <w:rFonts w:ascii="Times New Roman"/>
          <w:b/>
          <w:i w:val="false"/>
          <w:color w:val="000000"/>
        </w:rPr>
        <w:t xml:space="preserve"> Қолдардың және мөр бедерiнiң үлгiлерi</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мекеме/квазимемлекеттiк сектор субъектiсi (ұйымдық-құқықтық нысаны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(шоттың) жеке сәйкестендiру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немесе шоттың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орталық уәкiлеттi органның мемлекеттік қазынашылық органының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органының қолдардың және мөр бедерiнiң үлгiлерiн қабылдағаны туралы белгiсі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536"/>
          <w:p>
            <w:pPr>
              <w:spacing w:after="20"/>
              <w:ind w:left="20"/>
              <w:jc w:val="both"/>
            </w:pPr>
            <w:r>
              <w:rPr>
                <w:rFonts w:ascii="Times New Roman"/>
                <w:b w:val="false"/>
                <w:i w:val="false"/>
                <w:color w:val="000000"/>
                <w:sz w:val="20"/>
              </w:rPr>
              <w:t>
__ жыл "___" _____________________</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_____________________________</w:t>
            </w:r>
          </w:p>
          <w:p>
            <w:pPr>
              <w:spacing w:after="20"/>
              <w:ind w:left="20"/>
              <w:jc w:val="both"/>
            </w:pPr>
            <w:r>
              <w:rPr>
                <w:rFonts w:ascii="Times New Roman"/>
                <w:b w:val="false"/>
                <w:i w:val="false"/>
                <w:color w:val="000000"/>
                <w:sz w:val="20"/>
              </w:rPr>
              <w:t xml:space="preserve">
(қолы) (тегі, аты, әкесінің аты) (ол болған жағдайда) </w:t>
            </w:r>
          </w:p>
        </w:tc>
      </w:tr>
    </w:tbl>
    <w:bookmarkStart w:name="z2788" w:id="2537"/>
    <w:p>
      <w:pPr>
        <w:spacing w:after="0"/>
        <w:ind w:left="0"/>
        <w:jc w:val="both"/>
      </w:pPr>
      <w:r>
        <w:rPr>
          <w:rFonts w:ascii="Times New Roman"/>
          <w:b w:val="false"/>
          <w:i w:val="false"/>
          <w:color w:val="000000"/>
          <w:sz w:val="28"/>
        </w:rPr>
        <w:t>
      Осы құжатта көрсетiлген үлгiлер клиенттiң келiсiмiн талапететiн қолма-қол ақшаны бақылау шоты және/немесе шот бойынша операцияларды жүзеге асырған кезде мiндеттi деп есептелсiн</w:t>
      </w:r>
    </w:p>
    <w:bookmarkEnd w:id="2537"/>
    <w:bookmarkStart w:name="z2789" w:id="2538"/>
    <w:p>
      <w:pPr>
        <w:spacing w:after="0"/>
        <w:ind w:left="0"/>
        <w:jc w:val="both"/>
      </w:pPr>
      <w:r>
        <w:rPr>
          <w:rFonts w:ascii="Times New Roman"/>
          <w:b w:val="false"/>
          <w:i w:val="false"/>
          <w:color w:val="000000"/>
          <w:sz w:val="28"/>
        </w:rPr>
        <w:t>
      _________________________________________________________________</w:t>
      </w:r>
    </w:p>
    <w:bookmarkEnd w:id="2538"/>
    <w:bookmarkStart w:name="z2790" w:id="2539"/>
    <w:p>
      <w:pPr>
        <w:spacing w:after="0"/>
        <w:ind w:left="0"/>
        <w:jc w:val="both"/>
      </w:pPr>
      <w:r>
        <w:rPr>
          <w:rFonts w:ascii="Times New Roman"/>
          <w:b w:val="false"/>
          <w:i w:val="false"/>
          <w:color w:val="000000"/>
          <w:sz w:val="28"/>
        </w:rPr>
        <w:t>
      (операциялардың (шарттарға, азаматтық-құқықтық мәмілелерді тiркеуге арналған өтiнiмдерге, хабарламаларға, төлеуге берiлетiн және</w:t>
      </w:r>
    </w:p>
    <w:bookmarkEnd w:id="2539"/>
    <w:bookmarkStart w:name="z2791" w:id="2540"/>
    <w:p>
      <w:pPr>
        <w:spacing w:after="0"/>
        <w:ind w:left="0"/>
        <w:jc w:val="both"/>
      </w:pPr>
      <w:r>
        <w:rPr>
          <w:rFonts w:ascii="Times New Roman"/>
          <w:b w:val="false"/>
          <w:i w:val="false"/>
          <w:color w:val="000000"/>
          <w:sz w:val="28"/>
        </w:rPr>
        <w:t>
      Қазақстан Республикасының бюджеттiк заңнамасында көзделген басқа да шоттарға қол қоюға арналған) түрлерi көрсетiлсiн)</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үлгiлерi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 (қолды уақытша ауыстыру кезiнде)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мөр бедерiнiң үлгiсi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 басшысының немесе мемлекеттiк мекеменiң уәкiлеттi тұлғалары қолдарының үлгiлерiн растайтын оларға уәкiлеттi тұлғаның тегi және аты-жөнi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қолдарының және елтаңбалы мөр бедерiнiң үлгiлерiн куәландыру күнi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қолдарының және елтаңбалы мөр бедерiнiң үлгiлерiн куәландыратын тұлғаның қолы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бедерi)</w:t>
            </w:r>
          </w:p>
        </w:tc>
      </w:tr>
    </w:tbl>
    <w:bookmarkStart w:name="z2792" w:id="2541"/>
    <w:p>
      <w:pPr>
        <w:spacing w:after="0"/>
        <w:ind w:left="0"/>
        <w:jc w:val="both"/>
      </w:pPr>
      <w:r>
        <w:rPr>
          <w:rFonts w:ascii="Times New Roman"/>
          <w:b w:val="false"/>
          <w:i w:val="false"/>
          <w:color w:val="000000"/>
          <w:sz w:val="28"/>
        </w:rPr>
        <w:t>
      Артқы бетi  Заңды тұлға өкiлiнiң қолының түпнұсқалығын растау туралы куәландыру  жазбасы  Мен, нотариус ______________________________ жылғы "___" ________</w:t>
      </w:r>
    </w:p>
    <w:bookmarkEnd w:id="2541"/>
    <w:bookmarkStart w:name="z2793" w:id="2542"/>
    <w:p>
      <w:pPr>
        <w:spacing w:after="0"/>
        <w:ind w:left="0"/>
        <w:jc w:val="both"/>
      </w:pPr>
      <w:r>
        <w:rPr>
          <w:rFonts w:ascii="Times New Roman"/>
          <w:b w:val="false"/>
          <w:i w:val="false"/>
          <w:color w:val="000000"/>
          <w:sz w:val="28"/>
        </w:rPr>
        <w:t>
      ________________________________________</w:t>
      </w:r>
    </w:p>
    <w:bookmarkEnd w:id="2542"/>
    <w:bookmarkStart w:name="z2794" w:id="2543"/>
    <w:p>
      <w:pPr>
        <w:spacing w:after="0"/>
        <w:ind w:left="0"/>
        <w:jc w:val="both"/>
      </w:pPr>
      <w:r>
        <w:rPr>
          <w:rFonts w:ascii="Times New Roman"/>
          <w:b w:val="false"/>
          <w:i w:val="false"/>
          <w:color w:val="000000"/>
          <w:sz w:val="28"/>
        </w:rPr>
        <w:t>
      тегі, аты, әкесінің аты (ол болған жағдайда)</w:t>
      </w:r>
    </w:p>
    <w:bookmarkEnd w:id="2543"/>
    <w:bookmarkStart w:name="z2795" w:id="2544"/>
    <w:p>
      <w:pPr>
        <w:spacing w:after="0"/>
        <w:ind w:left="0"/>
        <w:jc w:val="both"/>
      </w:pPr>
      <w:r>
        <w:rPr>
          <w:rFonts w:ascii="Times New Roman"/>
          <w:b w:val="false"/>
          <w:i w:val="false"/>
          <w:color w:val="000000"/>
          <w:sz w:val="28"/>
        </w:rPr>
        <w:t>
      ______________________________________________________________</w:t>
      </w:r>
    </w:p>
    <w:bookmarkEnd w:id="2544"/>
    <w:bookmarkStart w:name="z2796" w:id="2545"/>
    <w:p>
      <w:pPr>
        <w:spacing w:after="0"/>
        <w:ind w:left="0"/>
        <w:jc w:val="both"/>
      </w:pPr>
      <w:r>
        <w:rPr>
          <w:rFonts w:ascii="Times New Roman"/>
          <w:b w:val="false"/>
          <w:i w:val="false"/>
          <w:color w:val="000000"/>
          <w:sz w:val="28"/>
        </w:rPr>
        <w:t>
      (мемлекеттiк нотариалдық кеңсенiң атауы немесе жеке нотариустың лицензиясы</w:t>
      </w:r>
    </w:p>
    <w:bookmarkEnd w:id="2545"/>
    <w:bookmarkStart w:name="z2797" w:id="2546"/>
    <w:p>
      <w:pPr>
        <w:spacing w:after="0"/>
        <w:ind w:left="0"/>
        <w:jc w:val="both"/>
      </w:pPr>
      <w:r>
        <w:rPr>
          <w:rFonts w:ascii="Times New Roman"/>
          <w:b w:val="false"/>
          <w:i w:val="false"/>
          <w:color w:val="000000"/>
          <w:sz w:val="28"/>
        </w:rPr>
        <w:t>
      берiлген нөмiрi және күнi)  __________менiң қатысуыммен жасалған ___________</w:t>
      </w:r>
    </w:p>
    <w:bookmarkEnd w:id="2546"/>
    <w:bookmarkStart w:name="z2798" w:id="2547"/>
    <w:p>
      <w:pPr>
        <w:spacing w:after="0"/>
        <w:ind w:left="0"/>
        <w:jc w:val="both"/>
      </w:pPr>
      <w:r>
        <w:rPr>
          <w:rFonts w:ascii="Times New Roman"/>
          <w:b w:val="false"/>
          <w:i w:val="false"/>
          <w:color w:val="000000"/>
          <w:sz w:val="28"/>
        </w:rPr>
        <w:t>
      өкілдің тегі, аты, әкесінің аты (ол болған жағдайда) лауазымы, заңды тұлғаның</w:t>
      </w:r>
    </w:p>
    <w:bookmarkEnd w:id="2547"/>
    <w:bookmarkStart w:name="z2799" w:id="2548"/>
    <w:p>
      <w:pPr>
        <w:spacing w:after="0"/>
        <w:ind w:left="0"/>
        <w:jc w:val="both"/>
      </w:pPr>
      <w:r>
        <w:rPr>
          <w:rFonts w:ascii="Times New Roman"/>
          <w:b w:val="false"/>
          <w:i w:val="false"/>
          <w:color w:val="000000"/>
          <w:sz w:val="28"/>
        </w:rPr>
        <w:t>
      атауы_____________________________қолының түпнұсқалығын куәландырамын.</w:t>
      </w:r>
    </w:p>
    <w:bookmarkEnd w:id="2548"/>
    <w:bookmarkStart w:name="z2800" w:id="2549"/>
    <w:p>
      <w:pPr>
        <w:spacing w:after="0"/>
        <w:ind w:left="0"/>
        <w:jc w:val="both"/>
      </w:pPr>
      <w:r>
        <w:rPr>
          <w:rFonts w:ascii="Times New Roman"/>
          <w:b w:val="false"/>
          <w:i w:val="false"/>
          <w:color w:val="000000"/>
          <w:sz w:val="28"/>
        </w:rPr>
        <w:t>
      Өкiлдiң жеке басы белгiлендi, оның өкiлеттiгi және іс-әрекетке қабілеттілігі тексерiлдi.</w:t>
      </w:r>
    </w:p>
    <w:bookmarkEnd w:id="2549"/>
    <w:bookmarkStart w:name="z2801" w:id="2550"/>
    <w:p>
      <w:pPr>
        <w:spacing w:after="0"/>
        <w:ind w:left="0"/>
        <w:jc w:val="both"/>
      </w:pPr>
      <w:r>
        <w:rPr>
          <w:rFonts w:ascii="Times New Roman"/>
          <w:b w:val="false"/>
          <w:i w:val="false"/>
          <w:color w:val="000000"/>
          <w:sz w:val="28"/>
        </w:rPr>
        <w:t>
      Тiзiлiмде № _______________________________________ тiркелдi</w:t>
      </w:r>
    </w:p>
    <w:bookmarkEnd w:id="2550"/>
    <w:bookmarkStart w:name="z2802" w:id="2551"/>
    <w:p>
      <w:pPr>
        <w:spacing w:after="0"/>
        <w:ind w:left="0"/>
        <w:jc w:val="both"/>
      </w:pPr>
      <w:r>
        <w:rPr>
          <w:rFonts w:ascii="Times New Roman"/>
          <w:b w:val="false"/>
          <w:i w:val="false"/>
          <w:color w:val="000000"/>
          <w:sz w:val="28"/>
        </w:rPr>
        <w:t>
      _________________________ мемлекеттiк ақпараттық жүйесі алынды.</w:t>
      </w:r>
    </w:p>
    <w:bookmarkEnd w:id="2551"/>
    <w:bookmarkStart w:name="z2803" w:id="2552"/>
    <w:p>
      <w:pPr>
        <w:spacing w:after="0"/>
        <w:ind w:left="0"/>
        <w:jc w:val="both"/>
      </w:pPr>
      <w:r>
        <w:rPr>
          <w:rFonts w:ascii="Times New Roman"/>
          <w:b w:val="false"/>
          <w:i w:val="false"/>
          <w:color w:val="000000"/>
          <w:sz w:val="28"/>
        </w:rPr>
        <w:t xml:space="preserve">
      Нотариус _________________ </w:t>
      </w:r>
    </w:p>
    <w:bookmarkEnd w:id="2552"/>
    <w:bookmarkStart w:name="z2804" w:id="2553"/>
    <w:p>
      <w:pPr>
        <w:spacing w:after="0"/>
        <w:ind w:left="0"/>
        <w:jc w:val="both"/>
      </w:pPr>
      <w:r>
        <w:rPr>
          <w:rFonts w:ascii="Times New Roman"/>
          <w:b w:val="false"/>
          <w:i w:val="false"/>
          <w:color w:val="000000"/>
          <w:sz w:val="28"/>
        </w:rPr>
        <w:t>
      Мөр орны</w:t>
      </w:r>
    </w:p>
    <w:bookmarkEnd w:id="2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5-34-нысан</w:t>
            </w:r>
            <w:r>
              <w:br/>
            </w:r>
            <w:r>
              <w:rPr>
                <w:rFonts w:ascii="Times New Roman"/>
                <w:b w:val="false"/>
                <w:i w:val="false"/>
                <w:color w:val="000000"/>
                <w:sz w:val="20"/>
              </w:rPr>
              <w:t>Есеп жүргiзiлдi:</w:t>
            </w:r>
            <w:r>
              <w:br/>
            </w:r>
            <w:r>
              <w:rPr>
                <w:rFonts w:ascii="Times New Roman"/>
                <w:b w:val="false"/>
                <w:i w:val="false"/>
                <w:color w:val="000000"/>
                <w:sz w:val="20"/>
              </w:rPr>
              <w:t>Күнi – Уақыты</w:t>
            </w:r>
            <w:r>
              <w:br/>
            </w:r>
            <w:r>
              <w:rPr>
                <w:rFonts w:ascii="Times New Roman"/>
                <w:b w:val="false"/>
                <w:i w:val="false"/>
                <w:color w:val="000000"/>
                <w:sz w:val="20"/>
              </w:rPr>
              <w:t>Х-парақтан Х-парағы</w:t>
            </w:r>
          </w:p>
        </w:tc>
      </w:tr>
    </w:tbl>
    <w:bookmarkStart w:name="z2807" w:id="2554"/>
    <w:p>
      <w:pPr>
        <w:spacing w:after="0"/>
        <w:ind w:left="0"/>
        <w:jc w:val="left"/>
      </w:pPr>
      <w:r>
        <w:rPr>
          <w:rFonts w:ascii="Times New Roman"/>
          <w:b/>
          <w:i w:val="false"/>
          <w:color w:val="000000"/>
        </w:rPr>
        <w:t xml:space="preserve"> Тиісті бюджеттердің қолма-қол ақшаны бақылау шотының жай-күйі туралы есеп</w:t>
      </w:r>
    </w:p>
    <w:bookmarkEnd w:id="2554"/>
    <w:bookmarkStart w:name="z2808" w:id="2555"/>
    <w:p>
      <w:pPr>
        <w:spacing w:after="0"/>
        <w:ind w:left="0"/>
        <w:jc w:val="both"/>
      </w:pPr>
      <w:r>
        <w:rPr>
          <w:rFonts w:ascii="Times New Roman"/>
          <w:b w:val="false"/>
          <w:i w:val="false"/>
          <w:color w:val="000000"/>
          <w:sz w:val="28"/>
        </w:rPr>
        <w:t>
      Өңiр: ___________________________</w:t>
      </w:r>
    </w:p>
    <w:bookmarkEnd w:id="2555"/>
    <w:bookmarkStart w:name="z2809" w:id="2556"/>
    <w:p>
      <w:pPr>
        <w:spacing w:after="0"/>
        <w:ind w:left="0"/>
        <w:jc w:val="both"/>
      </w:pPr>
      <w:r>
        <w:rPr>
          <w:rFonts w:ascii="Times New Roman"/>
          <w:b w:val="false"/>
          <w:i w:val="false"/>
          <w:color w:val="000000"/>
          <w:sz w:val="28"/>
        </w:rPr>
        <w:t>
      Бюджет түрi: ____________________</w:t>
      </w:r>
    </w:p>
    <w:bookmarkEnd w:id="2556"/>
    <w:bookmarkStart w:name="z2810" w:id="2557"/>
    <w:p>
      <w:pPr>
        <w:spacing w:after="0"/>
        <w:ind w:left="0"/>
        <w:jc w:val="both"/>
      </w:pPr>
      <w:r>
        <w:rPr>
          <w:rFonts w:ascii="Times New Roman"/>
          <w:b w:val="false"/>
          <w:i w:val="false"/>
          <w:color w:val="000000"/>
          <w:sz w:val="28"/>
        </w:rPr>
        <w:t>
      Қаржыландыру көзi: ______________</w:t>
      </w:r>
    </w:p>
    <w:bookmarkEnd w:id="2557"/>
    <w:bookmarkStart w:name="z2811" w:id="2558"/>
    <w:p>
      <w:pPr>
        <w:spacing w:after="0"/>
        <w:ind w:left="0"/>
        <w:jc w:val="both"/>
      </w:pPr>
      <w:r>
        <w:rPr>
          <w:rFonts w:ascii="Times New Roman"/>
          <w:b w:val="false"/>
          <w:i w:val="false"/>
          <w:color w:val="000000"/>
          <w:sz w:val="28"/>
        </w:rPr>
        <w:t>
      Ерекшелігі ______________________</w:t>
      </w:r>
    </w:p>
    <w:bookmarkEnd w:id="2558"/>
    <w:bookmarkStart w:name="z2812" w:id="2559"/>
    <w:p>
      <w:pPr>
        <w:spacing w:after="0"/>
        <w:ind w:left="0"/>
        <w:jc w:val="both"/>
      </w:pPr>
      <w:r>
        <w:rPr>
          <w:rFonts w:ascii="Times New Roman"/>
          <w:b w:val="false"/>
          <w:i w:val="false"/>
          <w:color w:val="000000"/>
          <w:sz w:val="28"/>
        </w:rPr>
        <w:t>
      Кезең __________________________</w:t>
      </w:r>
    </w:p>
    <w:bookmarkEnd w:id="25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Iшкi банктiк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Кезеңдегi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560"/>
          <w:p>
            <w:pPr>
              <w:spacing w:after="20"/>
              <w:ind w:left="20"/>
              <w:jc w:val="both"/>
            </w:pPr>
            <w:r>
              <w:rPr>
                <w:rFonts w:ascii="Times New Roman"/>
                <w:b w:val="false"/>
                <w:i w:val="false"/>
                <w:color w:val="000000"/>
                <w:sz w:val="20"/>
              </w:rPr>
              <w:t>
Мемлекеттік қазынашылық органынiң басшысы</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(ол болған жағдайда)</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561"/>
          <w:p>
            <w:pPr>
              <w:spacing w:after="20"/>
              <w:ind w:left="20"/>
              <w:jc w:val="both"/>
            </w:pPr>
            <w:r>
              <w:rPr>
                <w:rFonts w:ascii="Times New Roman"/>
                <w:b w:val="false"/>
                <w:i w:val="false"/>
                <w:color w:val="000000"/>
                <w:sz w:val="20"/>
              </w:rPr>
              <w:t>
Бюджеттi атқару жөнiндегi жергілікті уәкілетті органның басшысы</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(ол болған жағдайда)</w:t>
            </w:r>
          </w:p>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562"/>
          <w:p>
            <w:pPr>
              <w:spacing w:after="20"/>
              <w:ind w:left="20"/>
              <w:jc w:val="both"/>
            </w:pPr>
            <w:r>
              <w:rPr>
                <w:rFonts w:ascii="Times New Roman"/>
                <w:b w:val="false"/>
                <w:i w:val="false"/>
                <w:color w:val="000000"/>
                <w:sz w:val="20"/>
              </w:rPr>
              <w:t>
Мемлекеттік қазынашылық органының жауапты орындаушысы _______________________</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 болған жағдайда) </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563"/>
          <w:p>
            <w:pPr>
              <w:spacing w:after="20"/>
              <w:ind w:left="20"/>
              <w:jc w:val="both"/>
            </w:pPr>
            <w:r>
              <w:rPr>
                <w:rFonts w:ascii="Times New Roman"/>
                <w:b w:val="false"/>
                <w:i w:val="false"/>
                <w:color w:val="000000"/>
                <w:sz w:val="20"/>
              </w:rPr>
              <w:t>
Бюджеттi атқару жөнiндегi жергілікті уәкілетті органның жауапты орындаушысы</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(тегі, аты, әкесінің аты) </w:t>
            </w:r>
          </w:p>
          <w:p>
            <w:pPr>
              <w:spacing w:after="20"/>
              <w:ind w:left="20"/>
              <w:jc w:val="both"/>
            </w:pPr>
            <w:r>
              <w:rPr>
                <w:rFonts w:ascii="Times New Roman"/>
                <w:b w:val="false"/>
                <w:i w:val="false"/>
                <w:color w:val="000000"/>
                <w:sz w:val="20"/>
              </w:rPr>
              <w:t>
(ол болған жағдайда)</w:t>
            </w:r>
          </w:p>
        </w:tc>
      </w:tr>
    </w:tbl>
    <w:bookmarkStart w:name="z2825" w:id="2564"/>
    <w:p>
      <w:pPr>
        <w:spacing w:after="0"/>
        <w:ind w:left="0"/>
        <w:jc w:val="both"/>
      </w:pPr>
      <w:r>
        <w:rPr>
          <w:rFonts w:ascii="Times New Roman"/>
          <w:b w:val="false"/>
          <w:i w:val="false"/>
          <w:color w:val="000000"/>
          <w:sz w:val="28"/>
        </w:rPr>
        <w:t>
      Өлшем бiрлiгi: __________________</w:t>
      </w:r>
    </w:p>
    <w:bookmarkEnd w:id="2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5-52-нысан</w:t>
            </w:r>
          </w:p>
        </w:tc>
      </w:tr>
    </w:tbl>
    <w:bookmarkStart w:name="z2828" w:id="2565"/>
    <w:p>
      <w:pPr>
        <w:spacing w:after="0"/>
        <w:ind w:left="0"/>
        <w:jc w:val="left"/>
      </w:pPr>
      <w:r>
        <w:rPr>
          <w:rFonts w:ascii="Times New Roman"/>
          <w:b/>
          <w:i w:val="false"/>
          <w:color w:val="000000"/>
        </w:rPr>
        <w:t xml:space="preserve"> Шығыстар бойынша жиынтық есеп</w:t>
      </w:r>
    </w:p>
    <w:bookmarkEnd w:id="2565"/>
    <w:bookmarkStart w:name="z2829" w:id="2566"/>
    <w:p>
      <w:pPr>
        <w:spacing w:after="0"/>
        <w:ind w:left="0"/>
        <w:jc w:val="both"/>
      </w:pPr>
      <w:r>
        <w:rPr>
          <w:rFonts w:ascii="Times New Roman"/>
          <w:b w:val="false"/>
          <w:i w:val="false"/>
          <w:color w:val="000000"/>
          <w:sz w:val="28"/>
        </w:rPr>
        <w:t xml:space="preserve">
      Бюджет түрі_______________________ </w:t>
      </w:r>
    </w:p>
    <w:bookmarkEnd w:id="2566"/>
    <w:bookmarkStart w:name="z2830" w:id="2567"/>
    <w:p>
      <w:pPr>
        <w:spacing w:after="0"/>
        <w:ind w:left="0"/>
        <w:jc w:val="both"/>
      </w:pPr>
      <w:r>
        <w:rPr>
          <w:rFonts w:ascii="Times New Roman"/>
          <w:b w:val="false"/>
          <w:i w:val="false"/>
          <w:color w:val="000000"/>
          <w:sz w:val="28"/>
        </w:rPr>
        <w:t>
      Аумақ_____________</w:t>
      </w:r>
    </w:p>
    <w:bookmarkEnd w:id="2567"/>
    <w:bookmarkStart w:name="z2831" w:id="2568"/>
    <w:p>
      <w:pPr>
        <w:spacing w:after="0"/>
        <w:ind w:left="0"/>
        <w:jc w:val="both"/>
      </w:pPr>
      <w:r>
        <w:rPr>
          <w:rFonts w:ascii="Times New Roman"/>
          <w:b w:val="false"/>
          <w:i w:val="false"/>
          <w:color w:val="000000"/>
          <w:sz w:val="28"/>
        </w:rPr>
        <w:t>
      Ерекшелік ________</w:t>
      </w:r>
    </w:p>
    <w:bookmarkEnd w:id="2568"/>
    <w:bookmarkStart w:name="z2832" w:id="2569"/>
    <w:p>
      <w:pPr>
        <w:spacing w:after="0"/>
        <w:ind w:left="0"/>
        <w:jc w:val="both"/>
      </w:pPr>
      <w:r>
        <w:rPr>
          <w:rFonts w:ascii="Times New Roman"/>
          <w:b w:val="false"/>
          <w:i w:val="false"/>
          <w:color w:val="000000"/>
          <w:sz w:val="28"/>
        </w:rPr>
        <w:t>
      Қаржыландыру көзі ________</w:t>
      </w:r>
    </w:p>
    <w:bookmarkEnd w:id="2569"/>
    <w:bookmarkStart w:name="z2833" w:id="2570"/>
    <w:p>
      <w:pPr>
        <w:spacing w:after="0"/>
        <w:ind w:left="0"/>
        <w:jc w:val="both"/>
      </w:pPr>
      <w:r>
        <w:rPr>
          <w:rFonts w:ascii="Times New Roman"/>
          <w:b w:val="false"/>
          <w:i w:val="false"/>
          <w:color w:val="000000"/>
          <w:sz w:val="28"/>
        </w:rPr>
        <w:t>
      Күні________</w:t>
      </w:r>
    </w:p>
    <w:bookmarkEnd w:id="2570"/>
    <w:bookmarkStart w:name="z2834" w:id="2571"/>
    <w:p>
      <w:pPr>
        <w:spacing w:after="0"/>
        <w:ind w:left="0"/>
        <w:jc w:val="both"/>
      </w:pPr>
      <w:r>
        <w:rPr>
          <w:rFonts w:ascii="Times New Roman"/>
          <w:b w:val="false"/>
          <w:i w:val="false"/>
          <w:color w:val="000000"/>
          <w:sz w:val="28"/>
        </w:rPr>
        <w:t>
      жыл бойындағы шығыстар______</w:t>
      </w:r>
    </w:p>
    <w:bookmarkEnd w:id="2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Әкімші/Бағдарлама/Кіші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бойындағы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5" w:id="2572"/>
    <w:p>
      <w:pPr>
        <w:spacing w:after="0"/>
        <w:ind w:left="0"/>
        <w:jc w:val="both"/>
      </w:pPr>
      <w:r>
        <w:rPr>
          <w:rFonts w:ascii="Times New Roman"/>
          <w:b w:val="false"/>
          <w:i w:val="false"/>
          <w:color w:val="000000"/>
          <w:sz w:val="28"/>
        </w:rPr>
        <w:t>
      Жауапты орындаушы ____________________________________</w:t>
      </w:r>
    </w:p>
    <w:bookmarkEnd w:id="2572"/>
    <w:bookmarkStart w:name="z2836" w:id="2573"/>
    <w:p>
      <w:pPr>
        <w:spacing w:after="0"/>
        <w:ind w:left="0"/>
        <w:jc w:val="both"/>
      </w:pPr>
      <w:r>
        <w:rPr>
          <w:rFonts w:ascii="Times New Roman"/>
          <w:b w:val="false"/>
          <w:i w:val="false"/>
          <w:color w:val="000000"/>
          <w:sz w:val="28"/>
        </w:rPr>
        <w:t>
                         (қолы) (тегі, аты, әкесінің аты) (ол болған жағдайда)</w:t>
      </w:r>
    </w:p>
    <w:bookmarkEnd w:id="2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5-20</w:t>
            </w:r>
            <w:r>
              <w:br/>
            </w:r>
            <w:r>
              <w:rPr>
                <w:rFonts w:ascii="Times New Roman"/>
                <w:b w:val="false"/>
                <w:i w:val="false"/>
                <w:color w:val="000000"/>
                <w:sz w:val="20"/>
              </w:rPr>
              <w:t>Есеп жүргізілді:</w:t>
            </w:r>
            <w:r>
              <w:br/>
            </w:r>
            <w:r>
              <w:rPr>
                <w:rFonts w:ascii="Times New Roman"/>
                <w:b w:val="false"/>
                <w:i w:val="false"/>
                <w:color w:val="000000"/>
                <w:sz w:val="20"/>
              </w:rPr>
              <w:t>Күні-Уақыты</w:t>
            </w:r>
            <w:r>
              <w:br/>
            </w:r>
            <w:r>
              <w:rPr>
                <w:rFonts w:ascii="Times New Roman"/>
                <w:b w:val="false"/>
                <w:i w:val="false"/>
                <w:color w:val="000000"/>
                <w:sz w:val="20"/>
              </w:rPr>
              <w:t>Х-парақтан Х-парағы</w:t>
            </w:r>
          </w:p>
        </w:tc>
      </w:tr>
    </w:tbl>
    <w:bookmarkStart w:name="z2839" w:id="2574"/>
    <w:p>
      <w:pPr>
        <w:spacing w:after="0"/>
        <w:ind w:left="0"/>
        <w:jc w:val="left"/>
      </w:pPr>
      <w:r>
        <w:rPr>
          <w:rFonts w:ascii="Times New Roman"/>
          <w:b/>
          <w:i w:val="false"/>
          <w:color w:val="000000"/>
        </w:rPr>
        <w:t xml:space="preserve"> _______________ қолма-қол ақшаны бақылау шотынан көшірме</w:t>
      </w:r>
    </w:p>
    <w:bookmarkEnd w:id="2574"/>
    <w:bookmarkStart w:name="z2840" w:id="2575"/>
    <w:p>
      <w:pPr>
        <w:spacing w:after="0"/>
        <w:ind w:left="0"/>
        <w:jc w:val="both"/>
      </w:pPr>
      <w:r>
        <w:rPr>
          <w:rFonts w:ascii="Times New Roman"/>
          <w:b w:val="false"/>
          <w:i w:val="false"/>
          <w:color w:val="000000"/>
          <w:sz w:val="28"/>
        </w:rPr>
        <w:t>
      Өңір:</w:t>
      </w:r>
    </w:p>
    <w:bookmarkEnd w:id="2575"/>
    <w:bookmarkStart w:name="z2841" w:id="2576"/>
    <w:p>
      <w:pPr>
        <w:spacing w:after="0"/>
        <w:ind w:left="0"/>
        <w:jc w:val="both"/>
      </w:pPr>
      <w:r>
        <w:rPr>
          <w:rFonts w:ascii="Times New Roman"/>
          <w:b w:val="false"/>
          <w:i w:val="false"/>
          <w:color w:val="000000"/>
          <w:sz w:val="28"/>
        </w:rPr>
        <w:t>
      Бюджет түрі:</w:t>
      </w:r>
    </w:p>
    <w:bookmarkEnd w:id="2576"/>
    <w:bookmarkStart w:name="z2842" w:id="2577"/>
    <w:p>
      <w:pPr>
        <w:spacing w:after="0"/>
        <w:ind w:left="0"/>
        <w:jc w:val="both"/>
      </w:pPr>
      <w:r>
        <w:rPr>
          <w:rFonts w:ascii="Times New Roman"/>
          <w:b w:val="false"/>
          <w:i w:val="false"/>
          <w:color w:val="000000"/>
          <w:sz w:val="28"/>
        </w:rPr>
        <w:t>
      Қаржыландыру көзі:</w:t>
      </w:r>
    </w:p>
    <w:bookmarkEnd w:id="2577"/>
    <w:bookmarkStart w:name="z2843" w:id="2578"/>
    <w:p>
      <w:pPr>
        <w:spacing w:after="0"/>
        <w:ind w:left="0"/>
        <w:jc w:val="both"/>
      </w:pPr>
      <w:r>
        <w:rPr>
          <w:rFonts w:ascii="Times New Roman"/>
          <w:b w:val="false"/>
          <w:i w:val="false"/>
          <w:color w:val="000000"/>
          <w:sz w:val="28"/>
        </w:rPr>
        <w:t>
      Банктің коды (Банктік сәйкестендіру коды):</w:t>
      </w:r>
    </w:p>
    <w:bookmarkEnd w:id="2578"/>
    <w:bookmarkStart w:name="z2844" w:id="2579"/>
    <w:p>
      <w:pPr>
        <w:spacing w:after="0"/>
        <w:ind w:left="0"/>
        <w:jc w:val="both"/>
      </w:pPr>
      <w:r>
        <w:rPr>
          <w:rFonts w:ascii="Times New Roman"/>
          <w:b w:val="false"/>
          <w:i w:val="false"/>
          <w:color w:val="000000"/>
          <w:sz w:val="28"/>
        </w:rPr>
        <w:t>
      Банктің атауы:</w:t>
      </w:r>
    </w:p>
    <w:bookmarkEnd w:id="2579"/>
    <w:bookmarkStart w:name="z2845" w:id="2580"/>
    <w:p>
      <w:pPr>
        <w:spacing w:after="0"/>
        <w:ind w:left="0"/>
        <w:jc w:val="both"/>
      </w:pPr>
      <w:r>
        <w:rPr>
          <w:rFonts w:ascii="Times New Roman"/>
          <w:b w:val="false"/>
          <w:i w:val="false"/>
          <w:color w:val="000000"/>
          <w:sz w:val="28"/>
        </w:rPr>
        <w:t>
      Банктік шот номірі (Жеке сәйкестендіру коды):</w:t>
      </w:r>
    </w:p>
    <w:bookmarkEnd w:id="2580"/>
    <w:bookmarkStart w:name="z2846" w:id="2581"/>
    <w:p>
      <w:pPr>
        <w:spacing w:after="0"/>
        <w:ind w:left="0"/>
        <w:jc w:val="both"/>
      </w:pPr>
      <w:r>
        <w:rPr>
          <w:rFonts w:ascii="Times New Roman"/>
          <w:b w:val="false"/>
          <w:i w:val="false"/>
          <w:color w:val="000000"/>
          <w:sz w:val="28"/>
        </w:rPr>
        <w:t>
      Банктік шоттың атауы:</w:t>
      </w:r>
    </w:p>
    <w:bookmarkEnd w:id="2581"/>
    <w:bookmarkStart w:name="z2847" w:id="2582"/>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bookmarkEnd w:id="2582"/>
    <w:bookmarkStart w:name="z2848" w:id="2583"/>
    <w:p>
      <w:pPr>
        <w:spacing w:after="0"/>
        <w:ind w:left="0"/>
        <w:jc w:val="both"/>
      </w:pPr>
      <w:r>
        <w:rPr>
          <w:rFonts w:ascii="Times New Roman"/>
          <w:b w:val="false"/>
          <w:i w:val="false"/>
          <w:color w:val="000000"/>
          <w:sz w:val="28"/>
        </w:rPr>
        <w:t>
      Қолма -қол ақшаның бақылау шоты:</w:t>
      </w:r>
    </w:p>
    <w:bookmarkEnd w:id="2583"/>
    <w:bookmarkStart w:name="z2849" w:id="2584"/>
    <w:p>
      <w:pPr>
        <w:spacing w:after="0"/>
        <w:ind w:left="0"/>
        <w:jc w:val="both"/>
      </w:pPr>
      <w:r>
        <w:rPr>
          <w:rFonts w:ascii="Times New Roman"/>
          <w:b w:val="false"/>
          <w:i w:val="false"/>
          <w:color w:val="000000"/>
          <w:sz w:val="28"/>
        </w:rPr>
        <w:t>
      Өлшем бірлігі: теңге</w:t>
      </w:r>
    </w:p>
    <w:bookmarkEnd w:id="2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585"/>
          <w:p>
            <w:pPr>
              <w:spacing w:after="20"/>
              <w:ind w:left="20"/>
              <w:jc w:val="both"/>
            </w:pPr>
            <w:r>
              <w:rPr>
                <w:rFonts w:ascii="Times New Roman"/>
                <w:b w:val="false"/>
                <w:i w:val="false"/>
                <w:color w:val="000000"/>
                <w:sz w:val="20"/>
              </w:rPr>
              <w:t>
Жыл басындағы қалдық</w:t>
            </w:r>
          </w:p>
          <w:bookmarkEnd w:id="2585"/>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2851" w:id="2586"/>
    <w:p>
      <w:pPr>
        <w:spacing w:after="0"/>
        <w:ind w:left="0"/>
        <w:jc w:val="both"/>
      </w:pPr>
      <w:r>
        <w:rPr>
          <w:rFonts w:ascii="Times New Roman"/>
          <w:b w:val="false"/>
          <w:i w:val="false"/>
          <w:color w:val="000000"/>
          <w:sz w:val="28"/>
        </w:rPr>
        <w:t>
      Операциялар саны</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852" w:id="2587"/>
    <w:p>
      <w:pPr>
        <w:spacing w:after="0"/>
        <w:ind w:left="0"/>
        <w:jc w:val="both"/>
      </w:pPr>
      <w:r>
        <w:rPr>
          <w:rFonts w:ascii="Times New Roman"/>
          <w:b w:val="false"/>
          <w:i w:val="false"/>
          <w:color w:val="000000"/>
          <w:sz w:val="28"/>
        </w:rPr>
        <w:t>
      Шыққан қалдық</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588"/>
          <w:p>
            <w:pPr>
              <w:spacing w:after="20"/>
              <w:ind w:left="20"/>
              <w:jc w:val="both"/>
            </w:pPr>
            <w:r>
              <w:rPr>
                <w:rFonts w:ascii="Times New Roman"/>
                <w:b w:val="false"/>
                <w:i w:val="false"/>
                <w:color w:val="000000"/>
                <w:sz w:val="20"/>
              </w:rPr>
              <w:t>
Мемлекеттік қазынашылық органынiң басшысы</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 болған жағдайда)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589"/>
          <w:p>
            <w:pPr>
              <w:spacing w:after="20"/>
              <w:ind w:left="20"/>
              <w:jc w:val="both"/>
            </w:pPr>
            <w:r>
              <w:rPr>
                <w:rFonts w:ascii="Times New Roman"/>
                <w:b w:val="false"/>
                <w:i w:val="false"/>
                <w:color w:val="000000"/>
                <w:sz w:val="20"/>
              </w:rPr>
              <w:t xml:space="preserve">
Квазимемлекеттік сектор субъектісінің/ мемлекеттік мекеменің/басшысы </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(ол болған жағдайда)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590"/>
          <w:p>
            <w:pPr>
              <w:spacing w:after="20"/>
              <w:ind w:left="20"/>
              <w:jc w:val="both"/>
            </w:pPr>
            <w:r>
              <w:rPr>
                <w:rFonts w:ascii="Times New Roman"/>
                <w:b w:val="false"/>
                <w:i w:val="false"/>
                <w:color w:val="000000"/>
                <w:sz w:val="20"/>
              </w:rPr>
              <w:t>
Мемлекеттік мекеменің/ квазимемлекеттік сектор субъектісінің жауапты орындаушысы ___________________________</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(тегі, аты, әкесінің аты) </w:t>
            </w:r>
          </w:p>
          <w:p>
            <w:pPr>
              <w:spacing w:after="20"/>
              <w:ind w:left="20"/>
              <w:jc w:val="both"/>
            </w:pPr>
            <w:r>
              <w:rPr>
                <w:rFonts w:ascii="Times New Roman"/>
                <w:b w:val="false"/>
                <w:i w:val="false"/>
                <w:color w:val="000000"/>
                <w:sz w:val="20"/>
              </w:rPr>
              <w:t>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591"/>
          <w:p>
            <w:pPr>
              <w:spacing w:after="20"/>
              <w:ind w:left="20"/>
              <w:jc w:val="both"/>
            </w:pPr>
            <w:r>
              <w:rPr>
                <w:rFonts w:ascii="Times New Roman"/>
                <w:b w:val="false"/>
                <w:i w:val="false"/>
                <w:color w:val="000000"/>
                <w:sz w:val="20"/>
              </w:rPr>
              <w:t>
Квазимемлекеттік сектор субъектісінің/ мемлекеттік мекеменің бас бухгалтері __________________________</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5-33 нысан</w:t>
            </w:r>
            <w:r>
              <w:br/>
            </w:r>
            <w:r>
              <w:rPr>
                <w:rFonts w:ascii="Times New Roman"/>
                <w:b w:val="false"/>
                <w:i w:val="false"/>
                <w:color w:val="000000"/>
                <w:sz w:val="20"/>
              </w:rPr>
              <w:t>Есеп жүргізілді:</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2867" w:id="2592"/>
    <w:p>
      <w:pPr>
        <w:spacing w:after="0"/>
        <w:ind w:left="0"/>
        <w:jc w:val="left"/>
      </w:pPr>
      <w:r>
        <w:rPr>
          <w:rFonts w:ascii="Times New Roman"/>
          <w:b/>
          <w:i w:val="false"/>
          <w:color w:val="000000"/>
        </w:rPr>
        <w:t xml:space="preserve"> Қолма-қол ақшаны бақылау шотындағы, ақылы қызметтер шоттарындағы қалдықтар туралы есеп</w:t>
      </w:r>
    </w:p>
    <w:bookmarkEnd w:id="2592"/>
    <w:bookmarkStart w:name="z2868" w:id="2593"/>
    <w:p>
      <w:pPr>
        <w:spacing w:after="0"/>
        <w:ind w:left="0"/>
        <w:jc w:val="both"/>
      </w:pPr>
      <w:r>
        <w:rPr>
          <w:rFonts w:ascii="Times New Roman"/>
          <w:b w:val="false"/>
          <w:i w:val="false"/>
          <w:color w:val="000000"/>
          <w:sz w:val="28"/>
        </w:rPr>
        <w:t>
      Өңір: ______________________________</w:t>
      </w:r>
    </w:p>
    <w:bookmarkEnd w:id="2593"/>
    <w:bookmarkStart w:name="z2869" w:id="2594"/>
    <w:p>
      <w:pPr>
        <w:spacing w:after="0"/>
        <w:ind w:left="0"/>
        <w:jc w:val="both"/>
      </w:pPr>
      <w:r>
        <w:rPr>
          <w:rFonts w:ascii="Times New Roman"/>
          <w:b w:val="false"/>
          <w:i w:val="false"/>
          <w:color w:val="000000"/>
          <w:sz w:val="28"/>
        </w:rPr>
        <w:t>
      Бюджет түрі: _______________________</w:t>
      </w:r>
    </w:p>
    <w:bookmarkEnd w:id="2594"/>
    <w:bookmarkStart w:name="z2870" w:id="2595"/>
    <w:p>
      <w:pPr>
        <w:spacing w:after="0"/>
        <w:ind w:left="0"/>
        <w:jc w:val="both"/>
      </w:pPr>
      <w:r>
        <w:rPr>
          <w:rFonts w:ascii="Times New Roman"/>
          <w:b w:val="false"/>
          <w:i w:val="false"/>
          <w:color w:val="000000"/>
          <w:sz w:val="28"/>
        </w:rPr>
        <w:t>
      Мем.мекеме коды: ___________________</w:t>
      </w:r>
    </w:p>
    <w:bookmarkEnd w:id="2595"/>
    <w:bookmarkStart w:name="z2871" w:id="2596"/>
    <w:p>
      <w:pPr>
        <w:spacing w:after="0"/>
        <w:ind w:left="0"/>
        <w:jc w:val="both"/>
      </w:pPr>
      <w:r>
        <w:rPr>
          <w:rFonts w:ascii="Times New Roman"/>
          <w:b w:val="false"/>
          <w:i w:val="false"/>
          <w:color w:val="000000"/>
          <w:sz w:val="28"/>
        </w:rPr>
        <w:t>
      Мем.мекеме атауы: __________________</w:t>
      </w:r>
    </w:p>
    <w:bookmarkEnd w:id="2596"/>
    <w:bookmarkStart w:name="z2872" w:id="2597"/>
    <w:p>
      <w:pPr>
        <w:spacing w:after="0"/>
        <w:ind w:left="0"/>
        <w:jc w:val="both"/>
      </w:pPr>
      <w:r>
        <w:rPr>
          <w:rFonts w:ascii="Times New Roman"/>
          <w:b w:val="false"/>
          <w:i w:val="false"/>
          <w:color w:val="000000"/>
          <w:sz w:val="28"/>
        </w:rPr>
        <w:t>
      Кезең ______________________________</w:t>
      </w:r>
    </w:p>
    <w:bookmarkEnd w:id="2597"/>
    <w:bookmarkStart w:name="z2873" w:id="2598"/>
    <w:p>
      <w:pPr>
        <w:spacing w:after="0"/>
        <w:ind w:left="0"/>
        <w:jc w:val="both"/>
      </w:pPr>
      <w:r>
        <w:rPr>
          <w:rFonts w:ascii="Times New Roman"/>
          <w:b w:val="false"/>
          <w:i w:val="false"/>
          <w:color w:val="000000"/>
          <w:sz w:val="28"/>
        </w:rPr>
        <w:t>
      Өлшем бірлігі:_____________________</w:t>
      </w:r>
    </w:p>
    <w:bookmarkEnd w:id="25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алушының/жіберушінің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4" w:id="2599"/>
    <w:p>
      <w:pPr>
        <w:spacing w:after="0"/>
        <w:ind w:left="0"/>
        <w:jc w:val="both"/>
      </w:pPr>
      <w:r>
        <w:rPr>
          <w:rFonts w:ascii="Times New Roman"/>
          <w:b w:val="false"/>
          <w:i w:val="false"/>
          <w:color w:val="000000"/>
          <w:sz w:val="28"/>
        </w:rPr>
        <w:t>
      Шыққан қалдық:</w:t>
      </w:r>
    </w:p>
    <w:bookmarkEnd w:id="2599"/>
    <w:bookmarkStart w:name="z2875" w:id="2600"/>
    <w:p>
      <w:pPr>
        <w:spacing w:after="0"/>
        <w:ind w:left="0"/>
        <w:jc w:val="both"/>
      </w:pPr>
      <w:r>
        <w:rPr>
          <w:rFonts w:ascii="Times New Roman"/>
          <w:b w:val="false"/>
          <w:i w:val="false"/>
          <w:color w:val="000000"/>
          <w:sz w:val="28"/>
        </w:rPr>
        <w:t>
      Жауапты орындаушы _______________  (қолы)</w:t>
      </w:r>
    </w:p>
    <w:bookmarkEnd w:id="2600"/>
    <w:bookmarkStart w:name="z2876" w:id="2601"/>
    <w:p>
      <w:pPr>
        <w:spacing w:after="0"/>
        <w:ind w:left="0"/>
        <w:jc w:val="both"/>
      </w:pPr>
      <w:r>
        <w:rPr>
          <w:rFonts w:ascii="Times New Roman"/>
          <w:b w:val="false"/>
          <w:i w:val="false"/>
          <w:color w:val="000000"/>
          <w:sz w:val="28"/>
        </w:rPr>
        <w:t>
      Мөртабан орны</w:t>
      </w:r>
    </w:p>
    <w:bookmarkEnd w:id="2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8-17</w:t>
            </w:r>
            <w:r>
              <w:br/>
            </w:r>
            <w:r>
              <w:rPr>
                <w:rFonts w:ascii="Times New Roman"/>
                <w:b w:val="false"/>
                <w:i w:val="false"/>
                <w:color w:val="000000"/>
                <w:sz w:val="20"/>
              </w:rPr>
              <w:t>Есеп жүргізілді:</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2879" w:id="2602"/>
    <w:p>
      <w:pPr>
        <w:spacing w:after="0"/>
        <w:ind w:left="0"/>
        <w:jc w:val="left"/>
      </w:pPr>
      <w:r>
        <w:rPr>
          <w:rFonts w:ascii="Times New Roman"/>
          <w:b/>
          <w:i w:val="false"/>
          <w:color w:val="000000"/>
        </w:rPr>
        <w:t xml:space="preserve"> Мемлекеттік мекемелердің шетелдік валютадағы шоттары, сыртқы қарыздардың немесе байланысты гранттардың арнайы шоттары, сыртқы қарыздардың немесе байланысты гранттардың арнайы шоттарына арналған шоттары бойынша үзінді</w:t>
      </w:r>
    </w:p>
    <w:bookmarkEnd w:id="2602"/>
    <w:bookmarkStart w:name="z2880" w:id="2603"/>
    <w:p>
      <w:pPr>
        <w:spacing w:after="0"/>
        <w:ind w:left="0"/>
        <w:jc w:val="both"/>
      </w:pPr>
      <w:r>
        <w:rPr>
          <w:rFonts w:ascii="Times New Roman"/>
          <w:b w:val="false"/>
          <w:i w:val="false"/>
          <w:color w:val="000000"/>
          <w:sz w:val="28"/>
        </w:rPr>
        <w:t>
      Өңір: ______________________________</w:t>
      </w:r>
    </w:p>
    <w:bookmarkEnd w:id="2603"/>
    <w:bookmarkStart w:name="z2881" w:id="2604"/>
    <w:p>
      <w:pPr>
        <w:spacing w:after="0"/>
        <w:ind w:left="0"/>
        <w:jc w:val="both"/>
      </w:pPr>
      <w:r>
        <w:rPr>
          <w:rFonts w:ascii="Times New Roman"/>
          <w:b w:val="false"/>
          <w:i w:val="false"/>
          <w:color w:val="000000"/>
          <w:sz w:val="28"/>
        </w:rPr>
        <w:t>
      Бюджет түрі: ________________________</w:t>
      </w:r>
    </w:p>
    <w:bookmarkEnd w:id="2604"/>
    <w:bookmarkStart w:name="z2882" w:id="2605"/>
    <w:p>
      <w:pPr>
        <w:spacing w:after="0"/>
        <w:ind w:left="0"/>
        <w:jc w:val="both"/>
      </w:pPr>
      <w:r>
        <w:rPr>
          <w:rFonts w:ascii="Times New Roman"/>
          <w:b w:val="false"/>
          <w:i w:val="false"/>
          <w:color w:val="000000"/>
          <w:sz w:val="28"/>
        </w:rPr>
        <w:t>
      Қаржыландыру көзі __________________</w:t>
      </w:r>
    </w:p>
    <w:bookmarkEnd w:id="2605"/>
    <w:bookmarkStart w:name="z2883" w:id="2606"/>
    <w:p>
      <w:pPr>
        <w:spacing w:after="0"/>
        <w:ind w:left="0"/>
        <w:jc w:val="both"/>
      </w:pPr>
      <w:r>
        <w:rPr>
          <w:rFonts w:ascii="Times New Roman"/>
          <w:b w:val="false"/>
          <w:i w:val="false"/>
          <w:color w:val="000000"/>
          <w:sz w:val="28"/>
        </w:rPr>
        <w:t>
      Мемлекеттік мекеме атауы: ___________</w:t>
      </w:r>
    </w:p>
    <w:bookmarkEnd w:id="2606"/>
    <w:bookmarkStart w:name="z2884" w:id="2607"/>
    <w:p>
      <w:pPr>
        <w:spacing w:after="0"/>
        <w:ind w:left="0"/>
        <w:jc w:val="both"/>
      </w:pPr>
      <w:r>
        <w:rPr>
          <w:rFonts w:ascii="Times New Roman"/>
          <w:b w:val="false"/>
          <w:i w:val="false"/>
          <w:color w:val="000000"/>
          <w:sz w:val="28"/>
        </w:rPr>
        <w:t>
      Ерекшелігі: _________________________</w:t>
      </w:r>
    </w:p>
    <w:bookmarkEnd w:id="2607"/>
    <w:bookmarkStart w:name="z2885" w:id="2608"/>
    <w:p>
      <w:pPr>
        <w:spacing w:after="0"/>
        <w:ind w:left="0"/>
        <w:jc w:val="both"/>
      </w:pPr>
      <w:r>
        <w:rPr>
          <w:rFonts w:ascii="Times New Roman"/>
          <w:b w:val="false"/>
          <w:i w:val="false"/>
          <w:color w:val="000000"/>
          <w:sz w:val="28"/>
        </w:rPr>
        <w:t>
      Валюта коды: _______________________</w:t>
      </w:r>
    </w:p>
    <w:bookmarkEnd w:id="2608"/>
    <w:bookmarkStart w:name="z2886" w:id="2609"/>
    <w:p>
      <w:pPr>
        <w:spacing w:after="0"/>
        <w:ind w:left="0"/>
        <w:jc w:val="both"/>
      </w:pPr>
      <w:r>
        <w:rPr>
          <w:rFonts w:ascii="Times New Roman"/>
          <w:b w:val="false"/>
          <w:i w:val="false"/>
          <w:color w:val="000000"/>
          <w:sz w:val="28"/>
        </w:rPr>
        <w:t>
      Кезең: _____________________________</w:t>
      </w:r>
    </w:p>
    <w:bookmarkEnd w:id="2609"/>
    <w:bookmarkStart w:name="z2887" w:id="2610"/>
    <w:p>
      <w:pPr>
        <w:spacing w:after="0"/>
        <w:ind w:left="0"/>
        <w:jc w:val="both"/>
      </w:pPr>
      <w:r>
        <w:rPr>
          <w:rFonts w:ascii="Times New Roman"/>
          <w:b w:val="false"/>
          <w:i w:val="false"/>
          <w:color w:val="000000"/>
          <w:sz w:val="28"/>
        </w:rPr>
        <w:t>
      Өлшем бірлігі: ______________________</w:t>
      </w:r>
    </w:p>
    <w:bookmarkEnd w:id="26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қалдықтар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қалдықтардың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8" w:id="2611"/>
    <w:p>
      <w:pPr>
        <w:spacing w:after="0"/>
        <w:ind w:left="0"/>
        <w:jc w:val="both"/>
      </w:pPr>
      <w:r>
        <w:rPr>
          <w:rFonts w:ascii="Times New Roman"/>
          <w:b w:val="false"/>
          <w:i w:val="false"/>
          <w:color w:val="000000"/>
          <w:sz w:val="28"/>
        </w:rPr>
        <w:t>
      Жауапты орындаушы _______________</w:t>
      </w:r>
    </w:p>
    <w:bookmarkEnd w:id="2611"/>
    <w:bookmarkStart w:name="z2889" w:id="2612"/>
    <w:p>
      <w:pPr>
        <w:spacing w:after="0"/>
        <w:ind w:left="0"/>
        <w:jc w:val="both"/>
      </w:pPr>
      <w:r>
        <w:rPr>
          <w:rFonts w:ascii="Times New Roman"/>
          <w:b w:val="false"/>
          <w:i w:val="false"/>
          <w:color w:val="000000"/>
          <w:sz w:val="28"/>
        </w:rPr>
        <w:t>
      (қолы)</w:t>
      </w:r>
    </w:p>
    <w:bookmarkEnd w:id="2612"/>
    <w:bookmarkStart w:name="z2890" w:id="2613"/>
    <w:p>
      <w:pPr>
        <w:spacing w:after="0"/>
        <w:ind w:left="0"/>
        <w:jc w:val="both"/>
      </w:pPr>
      <w:r>
        <w:rPr>
          <w:rFonts w:ascii="Times New Roman"/>
          <w:b w:val="false"/>
          <w:i w:val="false"/>
          <w:color w:val="000000"/>
          <w:sz w:val="28"/>
        </w:rPr>
        <w:t>
      Мөртабан орны</w:t>
      </w:r>
    </w:p>
    <w:bookmarkEnd w:id="2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5-30 нысан</w:t>
            </w:r>
            <w:r>
              <w:br/>
            </w:r>
            <w:r>
              <w:rPr>
                <w:rFonts w:ascii="Times New Roman"/>
                <w:b w:val="false"/>
                <w:i w:val="false"/>
                <w:color w:val="000000"/>
                <w:sz w:val="20"/>
              </w:rPr>
              <w:t>Күні-уақыты</w:t>
            </w:r>
            <w:r>
              <w:br/>
            </w:r>
            <w:r>
              <w:rPr>
                <w:rFonts w:ascii="Times New Roman"/>
                <w:b w:val="false"/>
                <w:i w:val="false"/>
                <w:color w:val="000000"/>
                <w:sz w:val="20"/>
              </w:rPr>
              <w:t>Х-парақтан Х-парағы</w:t>
            </w:r>
            <w:r>
              <w:br/>
            </w:r>
            <w:r>
              <w:rPr>
                <w:rFonts w:ascii="Times New Roman"/>
                <w:b w:val="false"/>
                <w:i w:val="false"/>
                <w:color w:val="000000"/>
                <w:sz w:val="20"/>
              </w:rPr>
              <w:t>Кезең: ___________</w:t>
            </w:r>
            <w:r>
              <w:br/>
            </w:r>
            <w:r>
              <w:rPr>
                <w:rFonts w:ascii="Times New Roman"/>
                <w:b w:val="false"/>
                <w:i w:val="false"/>
                <w:color w:val="000000"/>
                <w:sz w:val="20"/>
              </w:rPr>
              <w:t>Күні: _____________</w:t>
            </w:r>
          </w:p>
        </w:tc>
      </w:tr>
    </w:tbl>
    <w:bookmarkStart w:name="z2893" w:id="2614"/>
    <w:p>
      <w:pPr>
        <w:spacing w:after="0"/>
        <w:ind w:left="0"/>
        <w:jc w:val="left"/>
      </w:pPr>
      <w:r>
        <w:rPr>
          <w:rFonts w:ascii="Times New Roman"/>
          <w:b/>
          <w:i w:val="false"/>
          <w:color w:val="000000"/>
        </w:rPr>
        <w:t xml:space="preserve"> Ақылы қызметтердің қолма-қол ақшасын бақылау шотындағы қалдық</w:t>
      </w:r>
    </w:p>
    <w:bookmarkEnd w:id="2614"/>
    <w:bookmarkStart w:name="z2894" w:id="2615"/>
    <w:p>
      <w:pPr>
        <w:spacing w:after="0"/>
        <w:ind w:left="0"/>
        <w:jc w:val="both"/>
      </w:pPr>
      <w:r>
        <w:rPr>
          <w:rFonts w:ascii="Times New Roman"/>
          <w:b w:val="false"/>
          <w:i w:val="false"/>
          <w:color w:val="000000"/>
          <w:sz w:val="28"/>
        </w:rPr>
        <w:t>
      Мемлекеттік мекеме: ______________________________</w:t>
      </w:r>
    </w:p>
    <w:bookmarkEnd w:id="2615"/>
    <w:bookmarkStart w:name="z2895" w:id="2616"/>
    <w:p>
      <w:pPr>
        <w:spacing w:after="0"/>
        <w:ind w:left="0"/>
        <w:jc w:val="both"/>
      </w:pPr>
      <w:r>
        <w:rPr>
          <w:rFonts w:ascii="Times New Roman"/>
          <w:b w:val="false"/>
          <w:i w:val="false"/>
          <w:color w:val="000000"/>
          <w:sz w:val="28"/>
        </w:rPr>
        <w:t>
      Қаржыландыру көзі-3 (ақылы қызметтер)</w:t>
      </w:r>
    </w:p>
    <w:bookmarkEnd w:id="2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бір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шоттарынын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6" w:id="2617"/>
    <w:p>
      <w:pPr>
        <w:spacing w:after="0"/>
        <w:ind w:left="0"/>
        <w:jc w:val="both"/>
      </w:pPr>
      <w:r>
        <w:rPr>
          <w:rFonts w:ascii="Times New Roman"/>
          <w:b w:val="false"/>
          <w:i w:val="false"/>
          <w:color w:val="000000"/>
          <w:sz w:val="28"/>
        </w:rPr>
        <w:t>
      Жауапты орындаушы ___________________________________</w:t>
      </w:r>
    </w:p>
    <w:bookmarkEnd w:id="2617"/>
    <w:bookmarkStart w:name="z2897" w:id="2618"/>
    <w:p>
      <w:pPr>
        <w:spacing w:after="0"/>
        <w:ind w:left="0"/>
        <w:jc w:val="both"/>
      </w:pPr>
      <w:r>
        <w:rPr>
          <w:rFonts w:ascii="Times New Roman"/>
          <w:b w:val="false"/>
          <w:i w:val="false"/>
          <w:color w:val="000000"/>
          <w:sz w:val="28"/>
        </w:rPr>
        <w:t>
                                                                          (қолы)</w:t>
      </w:r>
    </w:p>
    <w:bookmarkEnd w:id="2618"/>
    <w:bookmarkStart w:name="z2898" w:id="2619"/>
    <w:p>
      <w:pPr>
        <w:spacing w:after="0"/>
        <w:ind w:left="0"/>
        <w:jc w:val="both"/>
      </w:pPr>
      <w:r>
        <w:rPr>
          <w:rFonts w:ascii="Times New Roman"/>
          <w:b w:val="false"/>
          <w:i w:val="false"/>
          <w:color w:val="000000"/>
          <w:sz w:val="28"/>
        </w:rPr>
        <w:t>
      Мөр орны</w:t>
      </w:r>
    </w:p>
    <w:bookmarkEnd w:id="2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8-07-нысан</w:t>
            </w:r>
            <w:r>
              <w:br/>
            </w:r>
            <w:r>
              <w:rPr>
                <w:rFonts w:ascii="Times New Roman"/>
                <w:b w:val="false"/>
                <w:i w:val="false"/>
                <w:color w:val="000000"/>
                <w:sz w:val="20"/>
              </w:rPr>
              <w:t>Есеп жүргізілді</w:t>
            </w:r>
            <w:r>
              <w:br/>
            </w:r>
            <w:r>
              <w:rPr>
                <w:rFonts w:ascii="Times New Roman"/>
                <w:b w:val="false"/>
                <w:i w:val="false"/>
                <w:color w:val="000000"/>
                <w:sz w:val="20"/>
              </w:rPr>
              <w:t>күні-уақыты</w:t>
            </w:r>
            <w:r>
              <w:br/>
            </w:r>
            <w:r>
              <w:rPr>
                <w:rFonts w:ascii="Times New Roman"/>
                <w:b w:val="false"/>
                <w:i w:val="false"/>
                <w:color w:val="000000"/>
                <w:sz w:val="20"/>
              </w:rPr>
              <w:t>Х-парақтан Х-парағы</w:t>
            </w:r>
          </w:p>
        </w:tc>
      </w:tr>
    </w:tbl>
    <w:bookmarkStart w:name="z2901" w:id="2620"/>
    <w:p>
      <w:pPr>
        <w:spacing w:after="0"/>
        <w:ind w:left="0"/>
        <w:jc w:val="left"/>
      </w:pPr>
      <w:r>
        <w:rPr>
          <w:rFonts w:ascii="Times New Roman"/>
          <w:b/>
          <w:i w:val="false"/>
          <w:color w:val="000000"/>
        </w:rPr>
        <w:t xml:space="preserve">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арналған шоттардағы қалдықтар туралы есеп _____________ бастап ___________ аралығында</w:t>
      </w:r>
    </w:p>
    <w:bookmarkEnd w:id="2620"/>
    <w:bookmarkStart w:name="z2902" w:id="2621"/>
    <w:p>
      <w:pPr>
        <w:spacing w:after="0"/>
        <w:ind w:left="0"/>
        <w:jc w:val="both"/>
      </w:pPr>
      <w:r>
        <w:rPr>
          <w:rFonts w:ascii="Times New Roman"/>
          <w:b w:val="false"/>
          <w:i w:val="false"/>
          <w:color w:val="000000"/>
          <w:sz w:val="28"/>
        </w:rPr>
        <w:t>
      Өңір: ____________________________</w:t>
      </w:r>
    </w:p>
    <w:bookmarkEnd w:id="2621"/>
    <w:bookmarkStart w:name="z2903" w:id="2622"/>
    <w:p>
      <w:pPr>
        <w:spacing w:after="0"/>
        <w:ind w:left="0"/>
        <w:jc w:val="both"/>
      </w:pPr>
      <w:r>
        <w:rPr>
          <w:rFonts w:ascii="Times New Roman"/>
          <w:b w:val="false"/>
          <w:i w:val="false"/>
          <w:color w:val="000000"/>
          <w:sz w:val="28"/>
        </w:rPr>
        <w:t>
      Бюджет түрі: _____________________</w:t>
      </w:r>
    </w:p>
    <w:bookmarkEnd w:id="2622"/>
    <w:bookmarkStart w:name="z2904" w:id="2623"/>
    <w:p>
      <w:pPr>
        <w:spacing w:after="0"/>
        <w:ind w:left="0"/>
        <w:jc w:val="both"/>
      </w:pPr>
      <w:r>
        <w:rPr>
          <w:rFonts w:ascii="Times New Roman"/>
          <w:b w:val="false"/>
          <w:i w:val="false"/>
          <w:color w:val="000000"/>
          <w:sz w:val="28"/>
        </w:rPr>
        <w:t>
      Мемлекеттік мекеме коды: _________</w:t>
      </w:r>
    </w:p>
    <w:bookmarkEnd w:id="2623"/>
    <w:bookmarkStart w:name="z2905" w:id="2624"/>
    <w:p>
      <w:pPr>
        <w:spacing w:after="0"/>
        <w:ind w:left="0"/>
        <w:jc w:val="both"/>
      </w:pPr>
      <w:r>
        <w:rPr>
          <w:rFonts w:ascii="Times New Roman"/>
          <w:b w:val="false"/>
          <w:i w:val="false"/>
          <w:color w:val="000000"/>
          <w:sz w:val="28"/>
        </w:rPr>
        <w:t>
      Валюта түрі ______________________</w:t>
      </w:r>
    </w:p>
    <w:bookmarkEnd w:id="2624"/>
    <w:bookmarkStart w:name="z2906" w:id="2625"/>
    <w:p>
      <w:pPr>
        <w:spacing w:after="0"/>
        <w:ind w:left="0"/>
        <w:jc w:val="both"/>
      </w:pPr>
      <w:r>
        <w:rPr>
          <w:rFonts w:ascii="Times New Roman"/>
          <w:b w:val="false"/>
          <w:i w:val="false"/>
          <w:color w:val="000000"/>
          <w:sz w:val="28"/>
        </w:rPr>
        <w:t>
      Қаржыландыру көзі: _______________</w:t>
      </w:r>
    </w:p>
    <w:bookmarkEnd w:id="2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bl>
    <w:bookmarkStart w:name="z2907" w:id="2626"/>
    <w:p>
      <w:pPr>
        <w:spacing w:after="0"/>
        <w:ind w:left="0"/>
        <w:jc w:val="both"/>
      </w:pPr>
      <w:r>
        <w:rPr>
          <w:rFonts w:ascii="Times New Roman"/>
          <w:b w:val="false"/>
          <w:i w:val="false"/>
          <w:color w:val="000000"/>
          <w:sz w:val="28"/>
        </w:rPr>
        <w:t>
      Мемлекеттік қазынашылық органының басшысы</w:t>
      </w:r>
    </w:p>
    <w:bookmarkEnd w:id="2626"/>
    <w:bookmarkStart w:name="z2908" w:id="2627"/>
    <w:p>
      <w:pPr>
        <w:spacing w:after="0"/>
        <w:ind w:left="0"/>
        <w:jc w:val="both"/>
      </w:pPr>
      <w:r>
        <w:rPr>
          <w:rFonts w:ascii="Times New Roman"/>
          <w:b w:val="false"/>
          <w:i w:val="false"/>
          <w:color w:val="000000"/>
          <w:sz w:val="28"/>
        </w:rPr>
        <w:t>
      ____________________________________________</w:t>
      </w:r>
    </w:p>
    <w:bookmarkEnd w:id="2627"/>
    <w:bookmarkStart w:name="z2909" w:id="2628"/>
    <w:p>
      <w:pPr>
        <w:spacing w:after="0"/>
        <w:ind w:left="0"/>
        <w:jc w:val="both"/>
      </w:pPr>
      <w:r>
        <w:rPr>
          <w:rFonts w:ascii="Times New Roman"/>
          <w:b w:val="false"/>
          <w:i w:val="false"/>
          <w:color w:val="000000"/>
          <w:sz w:val="28"/>
        </w:rPr>
        <w:t>
       (қолы) (тегі, аты, әкесінің аты) (ол болған жағдайда)</w:t>
      </w:r>
    </w:p>
    <w:bookmarkEnd w:id="2628"/>
    <w:bookmarkStart w:name="z2910" w:id="2629"/>
    <w:p>
      <w:pPr>
        <w:spacing w:after="0"/>
        <w:ind w:left="0"/>
        <w:jc w:val="both"/>
      </w:pPr>
      <w:r>
        <w:rPr>
          <w:rFonts w:ascii="Times New Roman"/>
          <w:b w:val="false"/>
          <w:i w:val="false"/>
          <w:color w:val="000000"/>
          <w:sz w:val="28"/>
        </w:rPr>
        <w:t>
      Мөр орны</w:t>
      </w:r>
    </w:p>
    <w:bookmarkEnd w:id="2629"/>
    <w:bookmarkStart w:name="z2911" w:id="2630"/>
    <w:p>
      <w:pPr>
        <w:spacing w:after="0"/>
        <w:ind w:left="0"/>
        <w:jc w:val="both"/>
      </w:pPr>
      <w:r>
        <w:rPr>
          <w:rFonts w:ascii="Times New Roman"/>
          <w:b w:val="false"/>
          <w:i w:val="false"/>
          <w:color w:val="000000"/>
          <w:sz w:val="28"/>
        </w:rPr>
        <w:t>
      Жауапты орындаушы___________________ _____________________________</w:t>
      </w:r>
    </w:p>
    <w:bookmarkEnd w:id="2630"/>
    <w:bookmarkStart w:name="z2912" w:id="2631"/>
    <w:p>
      <w:pPr>
        <w:spacing w:after="0"/>
        <w:ind w:left="0"/>
        <w:jc w:val="both"/>
      </w:pPr>
      <w:r>
        <w:rPr>
          <w:rFonts w:ascii="Times New Roman"/>
          <w:b w:val="false"/>
          <w:i w:val="false"/>
          <w:color w:val="000000"/>
          <w:sz w:val="28"/>
        </w:rPr>
        <w:t>
                                                (қолы) (тегі, аты, әкесінің аты) (ол болған жағдайда)</w:t>
      </w:r>
    </w:p>
    <w:bookmarkEnd w:id="2631"/>
    <w:bookmarkStart w:name="z2913" w:id="2632"/>
    <w:p>
      <w:pPr>
        <w:spacing w:after="0"/>
        <w:ind w:left="0"/>
        <w:jc w:val="both"/>
      </w:pPr>
      <w:r>
        <w:rPr>
          <w:rFonts w:ascii="Times New Roman"/>
          <w:b w:val="false"/>
          <w:i w:val="false"/>
          <w:color w:val="000000"/>
          <w:sz w:val="28"/>
        </w:rPr>
        <w:t>
      Мөртабан орны.</w:t>
      </w:r>
    </w:p>
    <w:bookmarkEnd w:id="2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5-34А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2918" w:id="2633"/>
    <w:p>
      <w:pPr>
        <w:spacing w:after="0"/>
        <w:ind w:left="0"/>
        <w:jc w:val="left"/>
      </w:pPr>
      <w:r>
        <w:rPr>
          <w:rFonts w:ascii="Times New Roman"/>
          <w:b/>
          <w:i w:val="false"/>
          <w:color w:val="000000"/>
        </w:rPr>
        <w:t xml:space="preserve">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шоттарындағы және квазимемлекеттік сектор субъектілерінің шоттарындағы қалдықтар туралы есеп</w:t>
      </w:r>
    </w:p>
    <w:bookmarkEnd w:id="2633"/>
    <w:bookmarkStart w:name="z2919" w:id="2634"/>
    <w:p>
      <w:pPr>
        <w:spacing w:after="0"/>
        <w:ind w:left="0"/>
        <w:jc w:val="both"/>
      </w:pPr>
      <w:r>
        <w:rPr>
          <w:rFonts w:ascii="Times New Roman"/>
          <w:b w:val="false"/>
          <w:i w:val="false"/>
          <w:color w:val="000000"/>
          <w:sz w:val="28"/>
        </w:rPr>
        <w:t>
      Өңір: ________________________________</w:t>
      </w:r>
    </w:p>
    <w:bookmarkEnd w:id="2634"/>
    <w:bookmarkStart w:name="z2920" w:id="2635"/>
    <w:p>
      <w:pPr>
        <w:spacing w:after="0"/>
        <w:ind w:left="0"/>
        <w:jc w:val="both"/>
      </w:pPr>
      <w:r>
        <w:rPr>
          <w:rFonts w:ascii="Times New Roman"/>
          <w:b w:val="false"/>
          <w:i w:val="false"/>
          <w:color w:val="000000"/>
          <w:sz w:val="28"/>
        </w:rPr>
        <w:t>
      Бюджеттің түрі: _______________________</w:t>
      </w:r>
    </w:p>
    <w:bookmarkEnd w:id="2635"/>
    <w:bookmarkStart w:name="z2921" w:id="2636"/>
    <w:p>
      <w:pPr>
        <w:spacing w:after="0"/>
        <w:ind w:left="0"/>
        <w:jc w:val="both"/>
      </w:pPr>
      <w:r>
        <w:rPr>
          <w:rFonts w:ascii="Times New Roman"/>
          <w:b w:val="false"/>
          <w:i w:val="false"/>
          <w:color w:val="000000"/>
          <w:sz w:val="28"/>
        </w:rPr>
        <w:t>
      Бюджеттік бағдарламалардың әкімшісі: _________________</w:t>
      </w:r>
    </w:p>
    <w:bookmarkEnd w:id="2636"/>
    <w:bookmarkStart w:name="z2922" w:id="2637"/>
    <w:p>
      <w:pPr>
        <w:spacing w:after="0"/>
        <w:ind w:left="0"/>
        <w:jc w:val="both"/>
      </w:pPr>
      <w:r>
        <w:rPr>
          <w:rFonts w:ascii="Times New Roman"/>
          <w:b w:val="false"/>
          <w:i w:val="false"/>
          <w:color w:val="000000"/>
          <w:sz w:val="28"/>
        </w:rPr>
        <w:t>
      Қаржыландыру көзі: ___________________</w:t>
      </w:r>
    </w:p>
    <w:bookmarkEnd w:id="2637"/>
    <w:bookmarkStart w:name="z2923" w:id="2638"/>
    <w:p>
      <w:pPr>
        <w:spacing w:after="0"/>
        <w:ind w:left="0"/>
        <w:jc w:val="both"/>
      </w:pPr>
      <w:r>
        <w:rPr>
          <w:rFonts w:ascii="Times New Roman"/>
          <w:b w:val="false"/>
          <w:i w:val="false"/>
          <w:color w:val="000000"/>
          <w:sz w:val="28"/>
        </w:rPr>
        <w:t>
      Ерекшелiк: ___________________________</w:t>
      </w:r>
    </w:p>
    <w:bookmarkEnd w:id="2638"/>
    <w:bookmarkStart w:name="z2924" w:id="2639"/>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bookmarkEnd w:id="2639"/>
    <w:bookmarkStart w:name="z2925" w:id="2640"/>
    <w:p>
      <w:pPr>
        <w:spacing w:after="0"/>
        <w:ind w:left="0"/>
        <w:jc w:val="both"/>
      </w:pPr>
      <w:r>
        <w:rPr>
          <w:rFonts w:ascii="Times New Roman"/>
          <w:b w:val="false"/>
          <w:i w:val="false"/>
          <w:color w:val="000000"/>
          <w:sz w:val="28"/>
        </w:rPr>
        <w:t>
      Кезең: _______ бастап ___________ дейін</w:t>
      </w:r>
    </w:p>
    <w:bookmarkEnd w:id="2640"/>
    <w:bookmarkStart w:name="z2926" w:id="2641"/>
    <w:p>
      <w:pPr>
        <w:spacing w:after="0"/>
        <w:ind w:left="0"/>
        <w:jc w:val="both"/>
      </w:pPr>
      <w:r>
        <w:rPr>
          <w:rFonts w:ascii="Times New Roman"/>
          <w:b w:val="false"/>
          <w:i w:val="false"/>
          <w:color w:val="000000"/>
          <w:sz w:val="28"/>
        </w:rPr>
        <w:t>
      Өлшем бірлігі: мың теңге</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/мемлекетік мекеме / квазимемлекеттік сектор субъектісі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7" w:id="2642"/>
    <w:p>
      <w:pPr>
        <w:spacing w:after="0"/>
        <w:ind w:left="0"/>
        <w:jc w:val="both"/>
      </w:pPr>
      <w:r>
        <w:rPr>
          <w:rFonts w:ascii="Times New Roman"/>
          <w:b w:val="false"/>
          <w:i w:val="false"/>
          <w:color w:val="000000"/>
          <w:sz w:val="28"/>
        </w:rPr>
        <w:t>
      Мемлекеттік қазынашылық органдарының басшысы _______________________</w:t>
      </w:r>
    </w:p>
    <w:bookmarkEnd w:id="2642"/>
    <w:bookmarkStart w:name="z2928" w:id="2643"/>
    <w:p>
      <w:pPr>
        <w:spacing w:after="0"/>
        <w:ind w:left="0"/>
        <w:jc w:val="both"/>
      </w:pPr>
      <w:r>
        <w:rPr>
          <w:rFonts w:ascii="Times New Roman"/>
          <w:b w:val="false"/>
          <w:i w:val="false"/>
          <w:color w:val="000000"/>
          <w:sz w:val="28"/>
        </w:rPr>
        <w:t>
      ____________________________________</w:t>
      </w:r>
    </w:p>
    <w:bookmarkEnd w:id="2643"/>
    <w:bookmarkStart w:name="z2929" w:id="2644"/>
    <w:p>
      <w:pPr>
        <w:spacing w:after="0"/>
        <w:ind w:left="0"/>
        <w:jc w:val="both"/>
      </w:pPr>
      <w:r>
        <w:rPr>
          <w:rFonts w:ascii="Times New Roman"/>
          <w:b w:val="false"/>
          <w:i w:val="false"/>
          <w:color w:val="000000"/>
          <w:sz w:val="28"/>
        </w:rPr>
        <w:t>
      (қолы) (тегі, аты, әкесінің аты) (ол болған жағдайда)</w:t>
      </w:r>
    </w:p>
    <w:bookmarkEnd w:id="2644"/>
    <w:bookmarkStart w:name="z2930" w:id="2645"/>
    <w:p>
      <w:pPr>
        <w:spacing w:after="0"/>
        <w:ind w:left="0"/>
        <w:jc w:val="both"/>
      </w:pPr>
      <w:r>
        <w:rPr>
          <w:rFonts w:ascii="Times New Roman"/>
          <w:b w:val="false"/>
          <w:i w:val="false"/>
          <w:color w:val="000000"/>
          <w:sz w:val="28"/>
        </w:rPr>
        <w:t>
      Мөр орны</w:t>
      </w:r>
    </w:p>
    <w:bookmarkEnd w:id="2645"/>
    <w:bookmarkStart w:name="z2931" w:id="2646"/>
    <w:p>
      <w:pPr>
        <w:spacing w:after="0"/>
        <w:ind w:left="0"/>
        <w:jc w:val="both"/>
      </w:pPr>
      <w:r>
        <w:rPr>
          <w:rFonts w:ascii="Times New Roman"/>
          <w:b w:val="false"/>
          <w:i w:val="false"/>
          <w:color w:val="000000"/>
          <w:sz w:val="28"/>
        </w:rPr>
        <w:t>
      Мемлекеттік қазынашылық органының жауапты орындаушысы ______</w:t>
      </w:r>
    </w:p>
    <w:bookmarkEnd w:id="2646"/>
    <w:bookmarkStart w:name="z2932" w:id="2647"/>
    <w:p>
      <w:pPr>
        <w:spacing w:after="0"/>
        <w:ind w:left="0"/>
        <w:jc w:val="both"/>
      </w:pPr>
      <w:r>
        <w:rPr>
          <w:rFonts w:ascii="Times New Roman"/>
          <w:b w:val="false"/>
          <w:i w:val="false"/>
          <w:color w:val="000000"/>
          <w:sz w:val="28"/>
        </w:rPr>
        <w:t>
      ____________________________________</w:t>
      </w:r>
    </w:p>
    <w:bookmarkEnd w:id="2647"/>
    <w:bookmarkStart w:name="z2933" w:id="2648"/>
    <w:p>
      <w:pPr>
        <w:spacing w:after="0"/>
        <w:ind w:left="0"/>
        <w:jc w:val="both"/>
      </w:pPr>
      <w:r>
        <w:rPr>
          <w:rFonts w:ascii="Times New Roman"/>
          <w:b w:val="false"/>
          <w:i w:val="false"/>
          <w:color w:val="000000"/>
          <w:sz w:val="28"/>
        </w:rPr>
        <w:t>
      (қолы) (тегі, аты, әкесінің аты) (ол болған жағдайда)</w:t>
      </w:r>
    </w:p>
    <w:bookmarkEnd w:id="2648"/>
    <w:bookmarkStart w:name="z2934" w:id="2649"/>
    <w:p>
      <w:pPr>
        <w:spacing w:after="0"/>
        <w:ind w:left="0"/>
        <w:jc w:val="both"/>
      </w:pPr>
      <w:r>
        <w:rPr>
          <w:rFonts w:ascii="Times New Roman"/>
          <w:b w:val="false"/>
          <w:i w:val="false"/>
          <w:color w:val="000000"/>
          <w:sz w:val="28"/>
        </w:rPr>
        <w:t>
      Мөр орны</w:t>
      </w:r>
    </w:p>
    <w:bookmarkEnd w:id="2649"/>
    <w:bookmarkStart w:name="z2935" w:id="2650"/>
    <w:p>
      <w:pPr>
        <w:spacing w:after="0"/>
        <w:ind w:left="0"/>
        <w:jc w:val="both"/>
      </w:pPr>
      <w:r>
        <w:rPr>
          <w:rFonts w:ascii="Times New Roman"/>
          <w:b w:val="false"/>
          <w:i w:val="false"/>
          <w:color w:val="000000"/>
          <w:sz w:val="28"/>
        </w:rPr>
        <w:t>
      Есепті тексеруге жауапты құрылымдық бөлімшенің басшысы</w:t>
      </w:r>
    </w:p>
    <w:bookmarkEnd w:id="2650"/>
    <w:bookmarkStart w:name="z2936" w:id="2651"/>
    <w:p>
      <w:pPr>
        <w:spacing w:after="0"/>
        <w:ind w:left="0"/>
        <w:jc w:val="both"/>
      </w:pPr>
      <w:r>
        <w:rPr>
          <w:rFonts w:ascii="Times New Roman"/>
          <w:b w:val="false"/>
          <w:i w:val="false"/>
          <w:color w:val="000000"/>
          <w:sz w:val="28"/>
        </w:rPr>
        <w:t>
      ____________________________________</w:t>
      </w:r>
    </w:p>
    <w:bookmarkEnd w:id="2651"/>
    <w:bookmarkStart w:name="z2937" w:id="2652"/>
    <w:p>
      <w:pPr>
        <w:spacing w:after="0"/>
        <w:ind w:left="0"/>
        <w:jc w:val="both"/>
      </w:pPr>
      <w:r>
        <w:rPr>
          <w:rFonts w:ascii="Times New Roman"/>
          <w:b w:val="false"/>
          <w:i w:val="false"/>
          <w:color w:val="000000"/>
          <w:sz w:val="28"/>
        </w:rPr>
        <w:t>
      (қолы) (тегі, аты, әкесінің аты) (ол болған жағдайда)</w:t>
      </w:r>
    </w:p>
    <w:bookmarkEnd w:id="2652"/>
    <w:bookmarkStart w:name="z2938" w:id="2653"/>
    <w:p>
      <w:pPr>
        <w:spacing w:after="0"/>
        <w:ind w:left="0"/>
        <w:jc w:val="both"/>
      </w:pPr>
      <w:r>
        <w:rPr>
          <w:rFonts w:ascii="Times New Roman"/>
          <w:b w:val="false"/>
          <w:i w:val="false"/>
          <w:color w:val="000000"/>
          <w:sz w:val="28"/>
        </w:rPr>
        <w:t>
      Бюджетті атқару жөніндегі жергілікті уәкілетті органның басшысы ___________</w:t>
      </w:r>
    </w:p>
    <w:bookmarkEnd w:id="2653"/>
    <w:bookmarkStart w:name="z2939" w:id="2654"/>
    <w:p>
      <w:pPr>
        <w:spacing w:after="0"/>
        <w:ind w:left="0"/>
        <w:jc w:val="both"/>
      </w:pPr>
      <w:r>
        <w:rPr>
          <w:rFonts w:ascii="Times New Roman"/>
          <w:b w:val="false"/>
          <w:i w:val="false"/>
          <w:color w:val="000000"/>
          <w:sz w:val="28"/>
        </w:rPr>
        <w:t>
      (қолы) (тегі, аты, әкесінің аты) (ол болған жағдайда)</w:t>
      </w:r>
    </w:p>
    <w:bookmarkEnd w:id="2654"/>
    <w:bookmarkStart w:name="z2940" w:id="2655"/>
    <w:p>
      <w:pPr>
        <w:spacing w:after="0"/>
        <w:ind w:left="0"/>
        <w:jc w:val="both"/>
      </w:pPr>
      <w:r>
        <w:rPr>
          <w:rFonts w:ascii="Times New Roman"/>
          <w:b w:val="false"/>
          <w:i w:val="false"/>
          <w:color w:val="000000"/>
          <w:sz w:val="28"/>
        </w:rPr>
        <w:t>
      Мөр орны</w:t>
      </w:r>
    </w:p>
    <w:bookmarkEnd w:id="2655"/>
    <w:bookmarkStart w:name="z2941" w:id="2656"/>
    <w:p>
      <w:pPr>
        <w:spacing w:after="0"/>
        <w:ind w:left="0"/>
        <w:jc w:val="both"/>
      </w:pPr>
      <w:r>
        <w:rPr>
          <w:rFonts w:ascii="Times New Roman"/>
          <w:b w:val="false"/>
          <w:i w:val="false"/>
          <w:color w:val="000000"/>
          <w:sz w:val="28"/>
        </w:rPr>
        <w:t>
      Бюджетті атқару жөніндегі жергілікті уәкілетті органның жауапты орындаушысы</w:t>
      </w:r>
    </w:p>
    <w:bookmarkEnd w:id="2656"/>
    <w:bookmarkStart w:name="z2942" w:id="2657"/>
    <w:p>
      <w:pPr>
        <w:spacing w:after="0"/>
        <w:ind w:left="0"/>
        <w:jc w:val="both"/>
      </w:pPr>
      <w:r>
        <w:rPr>
          <w:rFonts w:ascii="Times New Roman"/>
          <w:b w:val="false"/>
          <w:i w:val="false"/>
          <w:color w:val="000000"/>
          <w:sz w:val="28"/>
        </w:rPr>
        <w:t>
      _______ ____________________________________ ________________________</w:t>
      </w:r>
    </w:p>
    <w:bookmarkEnd w:id="2657"/>
    <w:bookmarkStart w:name="z2943" w:id="2658"/>
    <w:p>
      <w:pPr>
        <w:spacing w:after="0"/>
        <w:ind w:left="0"/>
        <w:jc w:val="both"/>
      </w:pPr>
      <w:r>
        <w:rPr>
          <w:rFonts w:ascii="Times New Roman"/>
          <w:b w:val="false"/>
          <w:i w:val="false"/>
          <w:color w:val="000000"/>
          <w:sz w:val="28"/>
        </w:rPr>
        <w:t>
      (қолы) (тегі, аты, әкесінің аты) (ол болған жағдайда)</w:t>
      </w:r>
    </w:p>
    <w:bookmarkEnd w:id="2658"/>
    <w:bookmarkStart w:name="z2944" w:id="2659"/>
    <w:p>
      <w:pPr>
        <w:spacing w:after="0"/>
        <w:ind w:left="0"/>
        <w:jc w:val="both"/>
      </w:pPr>
      <w:r>
        <w:rPr>
          <w:rFonts w:ascii="Times New Roman"/>
          <w:b w:val="false"/>
          <w:i w:val="false"/>
          <w:color w:val="000000"/>
          <w:sz w:val="28"/>
        </w:rPr>
        <w:t>
      Бюджеттік бағдарламалар әкімшісінің басшысы_ (аудандық маңызы бар қала, ауыл, кент, ауылдық округ әкімі) ________________________________________</w:t>
      </w:r>
    </w:p>
    <w:bookmarkEnd w:id="2659"/>
    <w:bookmarkStart w:name="z2945" w:id="2660"/>
    <w:p>
      <w:pPr>
        <w:spacing w:after="0"/>
        <w:ind w:left="0"/>
        <w:jc w:val="both"/>
      </w:pPr>
      <w:r>
        <w:rPr>
          <w:rFonts w:ascii="Times New Roman"/>
          <w:b w:val="false"/>
          <w:i w:val="false"/>
          <w:color w:val="000000"/>
          <w:sz w:val="28"/>
        </w:rPr>
        <w:t>
                                  (қолы) (тегі, аты, әкесінің аты) (ол болған жағдайда)</w:t>
      </w:r>
    </w:p>
    <w:bookmarkEnd w:id="2660"/>
    <w:bookmarkStart w:name="z2946" w:id="2661"/>
    <w:p>
      <w:pPr>
        <w:spacing w:after="0"/>
        <w:ind w:left="0"/>
        <w:jc w:val="both"/>
      </w:pPr>
      <w:r>
        <w:rPr>
          <w:rFonts w:ascii="Times New Roman"/>
          <w:b w:val="false"/>
          <w:i w:val="false"/>
          <w:color w:val="000000"/>
          <w:sz w:val="28"/>
        </w:rPr>
        <w:t>
      Мөртабан орны</w:t>
      </w:r>
    </w:p>
    <w:bookmarkEnd w:id="2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60-қосымша</w:t>
            </w:r>
          </w:p>
        </w:tc>
      </w:tr>
    </w:tbl>
    <w:bookmarkStart w:name="z2948" w:id="2662"/>
    <w:p>
      <w:pPr>
        <w:spacing w:after="0"/>
        <w:ind w:left="0"/>
        <w:jc w:val="left"/>
      </w:pPr>
      <w:r>
        <w:rPr>
          <w:rFonts w:ascii="Times New Roman"/>
          <w:b/>
          <w:i w:val="false"/>
          <w:color w:val="000000"/>
        </w:rPr>
        <w:t xml:space="preserve"> _________________________________________________________________</w:t>
      </w:r>
    </w:p>
    <w:bookmarkEnd w:id="2662"/>
    <w:bookmarkStart w:name="z2949" w:id="2663"/>
    <w:p>
      <w:pPr>
        <w:spacing w:after="0"/>
        <w:ind w:left="0"/>
        <w:jc w:val="left"/>
      </w:pPr>
      <w:r>
        <w:rPr>
          <w:rFonts w:ascii="Times New Roman"/>
          <w:b/>
          <w:i w:val="false"/>
          <w:color w:val="000000"/>
        </w:rPr>
        <w:t xml:space="preserve"> (Мемлекеттік қазынашылыққа/мемлекеттік қазынашылық органына)</w:t>
      </w:r>
    </w:p>
    <w:bookmarkEnd w:id="2663"/>
    <w:bookmarkStart w:name="z2950" w:id="2664"/>
    <w:p>
      <w:pPr>
        <w:spacing w:after="0"/>
        <w:ind w:left="0"/>
        <w:jc w:val="left"/>
      </w:pPr>
      <w:r>
        <w:rPr>
          <w:rFonts w:ascii="Times New Roman"/>
          <w:b/>
          <w:i w:val="false"/>
          <w:color w:val="000000"/>
        </w:rPr>
        <w:t xml:space="preserve"> ___________________________________________________________________</w:t>
      </w:r>
    </w:p>
    <w:bookmarkEnd w:id="2664"/>
    <w:bookmarkStart w:name="z2951" w:id="2665"/>
    <w:p>
      <w:pPr>
        <w:spacing w:after="0"/>
        <w:ind w:left="0"/>
        <w:jc w:val="left"/>
      </w:pPr>
      <w:r>
        <w:rPr>
          <w:rFonts w:ascii="Times New Roman"/>
          <w:b/>
          <w:i w:val="false"/>
          <w:color w:val="000000"/>
        </w:rPr>
        <w:t xml:space="preserve"> (бюджеттік бағдарламалар әкімшісі) ______жылғы "__"____________  мемлекеттік мекемелердің кодтарының әрекеттерін  тоқтатуға арналған өтінім</w:t>
      </w:r>
    </w:p>
    <w:bookmarkEnd w:id="2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кірістер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Бизнес -сәйкестендіру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мемлекеттік мекеменің мекенжайы, телефон, факсі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52" w:id="2666"/>
    <w:p>
      <w:pPr>
        <w:spacing w:after="0"/>
        <w:ind w:left="0"/>
        <w:jc w:val="both"/>
      </w:pPr>
      <w:r>
        <w:rPr>
          <w:rFonts w:ascii="Times New Roman"/>
          <w:b w:val="false"/>
          <w:i w:val="false"/>
          <w:color w:val="000000"/>
          <w:sz w:val="28"/>
        </w:rPr>
        <w:t>
       Бюджеттік бағдарламалар әкімшісінің басшысы_________________</w:t>
      </w:r>
    </w:p>
    <w:bookmarkEnd w:id="2666"/>
    <w:bookmarkStart w:name="z2953" w:id="2667"/>
    <w:p>
      <w:pPr>
        <w:spacing w:after="0"/>
        <w:ind w:left="0"/>
        <w:jc w:val="both"/>
      </w:pPr>
      <w:r>
        <w:rPr>
          <w:rFonts w:ascii="Times New Roman"/>
          <w:b w:val="false"/>
          <w:i w:val="false"/>
          <w:color w:val="000000"/>
          <w:sz w:val="28"/>
        </w:rPr>
        <w:t>
      ______ ________________</w:t>
      </w:r>
    </w:p>
    <w:bookmarkEnd w:id="2667"/>
    <w:bookmarkStart w:name="z2954" w:id="2668"/>
    <w:p>
      <w:pPr>
        <w:spacing w:after="0"/>
        <w:ind w:left="0"/>
        <w:jc w:val="both"/>
      </w:pPr>
      <w:r>
        <w:rPr>
          <w:rFonts w:ascii="Times New Roman"/>
          <w:b w:val="false"/>
          <w:i w:val="false"/>
          <w:color w:val="000000"/>
          <w:sz w:val="28"/>
        </w:rPr>
        <w:t>
      (қолы) (қолды таратып жазу)</w:t>
      </w:r>
    </w:p>
    <w:bookmarkEnd w:id="2668"/>
    <w:bookmarkStart w:name="z2955" w:id="2669"/>
    <w:p>
      <w:pPr>
        <w:spacing w:after="0"/>
        <w:ind w:left="0"/>
        <w:jc w:val="both"/>
      </w:pPr>
      <w:r>
        <w:rPr>
          <w:rFonts w:ascii="Times New Roman"/>
          <w:b w:val="false"/>
          <w:i w:val="false"/>
          <w:color w:val="000000"/>
          <w:sz w:val="28"/>
        </w:rPr>
        <w:t>
      Мөр орны</w:t>
      </w:r>
    </w:p>
    <w:bookmarkEnd w:id="2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61-қосымша</w:t>
            </w:r>
          </w:p>
        </w:tc>
      </w:tr>
    </w:tbl>
    <w:bookmarkStart w:name="z2957" w:id="2670"/>
    <w:p>
      <w:pPr>
        <w:spacing w:after="0"/>
        <w:ind w:left="0"/>
        <w:jc w:val="left"/>
      </w:pPr>
      <w:r>
        <w:rPr>
          <w:rFonts w:ascii="Times New Roman"/>
          <w:b/>
          <w:i w:val="false"/>
          <w:color w:val="000000"/>
        </w:rPr>
        <w:t xml:space="preserve"> __________________________________________________________________</w:t>
      </w:r>
    </w:p>
    <w:bookmarkEnd w:id="2670"/>
    <w:bookmarkStart w:name="z2958" w:id="2671"/>
    <w:p>
      <w:pPr>
        <w:spacing w:after="0"/>
        <w:ind w:left="0"/>
        <w:jc w:val="left"/>
      </w:pPr>
      <w:r>
        <w:rPr>
          <w:rFonts w:ascii="Times New Roman"/>
          <w:b/>
          <w:i w:val="false"/>
          <w:color w:val="000000"/>
        </w:rPr>
        <w:t xml:space="preserve"> (Мемлекеттік қазынашылыққа/мемлекеттік қазынашылық органына)</w:t>
      </w:r>
    </w:p>
    <w:bookmarkEnd w:id="2671"/>
    <w:bookmarkStart w:name="z2959" w:id="2672"/>
    <w:p>
      <w:pPr>
        <w:spacing w:after="0"/>
        <w:ind w:left="0"/>
        <w:jc w:val="left"/>
      </w:pPr>
      <w:r>
        <w:rPr>
          <w:rFonts w:ascii="Times New Roman"/>
          <w:b/>
          <w:i w:val="false"/>
          <w:color w:val="000000"/>
        </w:rPr>
        <w:t xml:space="preserve"> _____ жылғы "___" ___________ _____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 кодтарының әрекеттерін тоқтатуға және шоттарын жабуға арналған өтінім</w:t>
      </w:r>
    </w:p>
    <w:bookmarkEnd w:id="2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Бизнес - сәйкестендіру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мекенжайы, телефоны,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60" w:id="2673"/>
    <w:p>
      <w:pPr>
        <w:spacing w:after="0"/>
        <w:ind w:left="0"/>
        <w:jc w:val="both"/>
      </w:pPr>
      <w:r>
        <w:rPr>
          <w:rFonts w:ascii="Times New Roman"/>
          <w:b w:val="false"/>
          <w:i w:val="false"/>
          <w:color w:val="000000"/>
          <w:sz w:val="28"/>
        </w:rPr>
        <w:t>
      Бір мезгілде _____________________________________ жабуды сұрайды</w:t>
      </w:r>
    </w:p>
    <w:bookmarkEnd w:id="2673"/>
    <w:bookmarkStart w:name="z2961" w:id="2674"/>
    <w:p>
      <w:pPr>
        <w:spacing w:after="0"/>
        <w:ind w:left="0"/>
        <w:jc w:val="both"/>
      </w:pPr>
      <w:r>
        <w:rPr>
          <w:rFonts w:ascii="Times New Roman"/>
          <w:b w:val="false"/>
          <w:i w:val="false"/>
          <w:color w:val="000000"/>
          <w:sz w:val="28"/>
        </w:rPr>
        <w:t>
           (қолма-қол ақшаны бақылау шоттарынын № көрсетіледі)</w:t>
      </w:r>
    </w:p>
    <w:bookmarkEnd w:id="2674"/>
    <w:bookmarkStart w:name="z2962" w:id="2675"/>
    <w:p>
      <w:pPr>
        <w:spacing w:after="0"/>
        <w:ind w:left="0"/>
        <w:jc w:val="both"/>
      </w:pPr>
      <w:r>
        <w:rPr>
          <w:rFonts w:ascii="Times New Roman"/>
          <w:b w:val="false"/>
          <w:i w:val="false"/>
          <w:color w:val="000000"/>
          <w:sz w:val="28"/>
        </w:rPr>
        <w:t>
      Басшы _________________________   (қолы) (қолды таратып жазу)</w:t>
      </w:r>
    </w:p>
    <w:bookmarkEnd w:id="2675"/>
    <w:bookmarkStart w:name="z2963" w:id="2676"/>
    <w:p>
      <w:pPr>
        <w:spacing w:after="0"/>
        <w:ind w:left="0"/>
        <w:jc w:val="both"/>
      </w:pPr>
      <w:r>
        <w:rPr>
          <w:rFonts w:ascii="Times New Roman"/>
          <w:b w:val="false"/>
          <w:i w:val="false"/>
          <w:color w:val="000000"/>
          <w:sz w:val="28"/>
        </w:rPr>
        <w:t>
      Мөр орны</w:t>
      </w:r>
    </w:p>
    <w:bookmarkEnd w:id="2676"/>
    <w:bookmarkStart w:name="z2964" w:id="2677"/>
    <w:p>
      <w:pPr>
        <w:spacing w:after="0"/>
        <w:ind w:left="0"/>
        <w:jc w:val="both"/>
      </w:pPr>
      <w:r>
        <w:rPr>
          <w:rFonts w:ascii="Times New Roman"/>
          <w:b w:val="false"/>
          <w:i w:val="false"/>
          <w:color w:val="000000"/>
          <w:sz w:val="28"/>
        </w:rPr>
        <w:t xml:space="preserve">
      Мемлекеттік қазынашылық органының белгісі </w:t>
      </w:r>
    </w:p>
    <w:bookmarkEnd w:id="2677"/>
    <w:bookmarkStart w:name="z2965" w:id="2678"/>
    <w:p>
      <w:pPr>
        <w:spacing w:after="0"/>
        <w:ind w:left="0"/>
        <w:jc w:val="both"/>
      </w:pPr>
      <w:r>
        <w:rPr>
          <w:rFonts w:ascii="Times New Roman"/>
          <w:b w:val="false"/>
          <w:i w:val="false"/>
          <w:color w:val="000000"/>
          <w:sz w:val="28"/>
        </w:rPr>
        <w:t>
      ___ жылғы "___" __________ _______________ жабылды  (код №)</w:t>
      </w:r>
    </w:p>
    <w:bookmarkEnd w:id="2678"/>
    <w:bookmarkStart w:name="z2966" w:id="2679"/>
    <w:p>
      <w:pPr>
        <w:spacing w:after="0"/>
        <w:ind w:left="0"/>
        <w:jc w:val="both"/>
      </w:pPr>
      <w:r>
        <w:rPr>
          <w:rFonts w:ascii="Times New Roman"/>
          <w:b w:val="false"/>
          <w:i w:val="false"/>
          <w:color w:val="000000"/>
          <w:sz w:val="28"/>
        </w:rPr>
        <w:t>
      ___ жылғы "___" __________ _______________ жабылды</w:t>
      </w:r>
    </w:p>
    <w:bookmarkEnd w:id="2679"/>
    <w:bookmarkStart w:name="z2967" w:id="2680"/>
    <w:p>
      <w:pPr>
        <w:spacing w:after="0"/>
        <w:ind w:left="0"/>
        <w:jc w:val="both"/>
      </w:pPr>
      <w:r>
        <w:rPr>
          <w:rFonts w:ascii="Times New Roman"/>
          <w:b w:val="false"/>
          <w:i w:val="false"/>
          <w:color w:val="000000"/>
          <w:sz w:val="28"/>
        </w:rPr>
        <w:t>
      (қолма-қол ақшаны бақылау шоты)</w:t>
      </w:r>
    </w:p>
    <w:bookmarkEnd w:id="2680"/>
    <w:bookmarkStart w:name="z2968" w:id="2681"/>
    <w:p>
      <w:pPr>
        <w:spacing w:after="0"/>
        <w:ind w:left="0"/>
        <w:jc w:val="both"/>
      </w:pPr>
      <w:r>
        <w:rPr>
          <w:rFonts w:ascii="Times New Roman"/>
          <w:b w:val="false"/>
          <w:i w:val="false"/>
          <w:color w:val="000000"/>
          <w:sz w:val="28"/>
        </w:rPr>
        <w:t>
      Мемлекеттік қазынашылық органның басшысы_______________________</w:t>
      </w:r>
    </w:p>
    <w:bookmarkEnd w:id="2681"/>
    <w:bookmarkStart w:name="z2969" w:id="2682"/>
    <w:p>
      <w:pPr>
        <w:spacing w:after="0"/>
        <w:ind w:left="0"/>
        <w:jc w:val="both"/>
      </w:pPr>
      <w:r>
        <w:rPr>
          <w:rFonts w:ascii="Times New Roman"/>
          <w:b w:val="false"/>
          <w:i w:val="false"/>
          <w:color w:val="000000"/>
          <w:sz w:val="28"/>
        </w:rPr>
        <w:t>
                                                                                 (қолы) (қолды таратып жазу)</w:t>
      </w:r>
    </w:p>
    <w:bookmarkEnd w:id="2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62-қосымша</w:t>
            </w:r>
          </w:p>
        </w:tc>
      </w:tr>
    </w:tbl>
    <w:bookmarkStart w:name="z2971" w:id="2683"/>
    <w:p>
      <w:pPr>
        <w:spacing w:after="0"/>
        <w:ind w:left="0"/>
        <w:jc w:val="left"/>
      </w:pPr>
      <w:r>
        <w:rPr>
          <w:rFonts w:ascii="Times New Roman"/>
          <w:b/>
          <w:i w:val="false"/>
          <w:color w:val="000000"/>
        </w:rPr>
        <w:t xml:space="preserve"> _________________________________________________________________</w:t>
      </w:r>
    </w:p>
    <w:bookmarkEnd w:id="2683"/>
    <w:bookmarkStart w:name="z2972" w:id="2684"/>
    <w:p>
      <w:pPr>
        <w:spacing w:after="0"/>
        <w:ind w:left="0"/>
        <w:jc w:val="left"/>
      </w:pPr>
      <w:r>
        <w:rPr>
          <w:rFonts w:ascii="Times New Roman"/>
          <w:b/>
          <w:i w:val="false"/>
          <w:color w:val="000000"/>
        </w:rPr>
        <w:t xml:space="preserve">  (Мемлекеттік қазынашылық / мемлекеттік қазынашылық органы)</w:t>
      </w:r>
    </w:p>
    <w:bookmarkEnd w:id="2684"/>
    <w:bookmarkStart w:name="z2973" w:id="2685"/>
    <w:p>
      <w:pPr>
        <w:spacing w:after="0"/>
        <w:ind w:left="0"/>
        <w:jc w:val="left"/>
      </w:pPr>
      <w:r>
        <w:rPr>
          <w:rFonts w:ascii="Times New Roman"/>
          <w:b/>
          <w:i w:val="false"/>
          <w:color w:val="000000"/>
        </w:rPr>
        <w:t xml:space="preserve"> Қолма-қол ақшасын бақылау шоттарын және шоттарды жабуға арналған өтінім</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шоттың қызмет етуін тоқтату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шоттарынын,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шоттарынын, шоттағы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4" w:id="2686"/>
    <w:p>
      <w:pPr>
        <w:spacing w:after="0"/>
        <w:ind w:left="0"/>
        <w:jc w:val="both"/>
      </w:pPr>
      <w:r>
        <w:rPr>
          <w:rFonts w:ascii="Times New Roman"/>
          <w:b w:val="false"/>
          <w:i w:val="false"/>
          <w:color w:val="000000"/>
          <w:sz w:val="28"/>
        </w:rPr>
        <w:t>
      Мемлекеттік мекеменің басшысы (мемлекеттік қазынашылық  органы)</w:t>
      </w:r>
    </w:p>
    <w:bookmarkEnd w:id="2686"/>
    <w:bookmarkStart w:name="z2975" w:id="2687"/>
    <w:p>
      <w:pPr>
        <w:spacing w:after="0"/>
        <w:ind w:left="0"/>
        <w:jc w:val="both"/>
      </w:pPr>
      <w:r>
        <w:rPr>
          <w:rFonts w:ascii="Times New Roman"/>
          <w:b w:val="false"/>
          <w:i w:val="false"/>
          <w:color w:val="000000"/>
          <w:sz w:val="28"/>
        </w:rPr>
        <w:t>
      _____________________________________________________  ________ ______</w:t>
      </w:r>
    </w:p>
    <w:bookmarkEnd w:id="2687"/>
    <w:bookmarkStart w:name="z2976" w:id="2688"/>
    <w:p>
      <w:pPr>
        <w:spacing w:after="0"/>
        <w:ind w:left="0"/>
        <w:jc w:val="both"/>
      </w:pPr>
      <w:r>
        <w:rPr>
          <w:rFonts w:ascii="Times New Roman"/>
          <w:b w:val="false"/>
          <w:i w:val="false"/>
          <w:color w:val="000000"/>
          <w:sz w:val="28"/>
        </w:rPr>
        <w:t>
      (қолы) (қолды таратып жазу)</w:t>
      </w:r>
    </w:p>
    <w:bookmarkEnd w:id="2688"/>
    <w:bookmarkStart w:name="z2977" w:id="2689"/>
    <w:p>
      <w:pPr>
        <w:spacing w:after="0"/>
        <w:ind w:left="0"/>
        <w:jc w:val="both"/>
      </w:pPr>
      <w:r>
        <w:rPr>
          <w:rFonts w:ascii="Times New Roman"/>
          <w:b w:val="false"/>
          <w:i w:val="false"/>
          <w:color w:val="000000"/>
          <w:sz w:val="28"/>
        </w:rPr>
        <w:t>
      Мөр орны</w:t>
      </w:r>
    </w:p>
    <w:bookmarkEnd w:id="2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63-қосымша</w:t>
            </w:r>
          </w:p>
        </w:tc>
      </w:tr>
    </w:tbl>
    <w:bookmarkStart w:name="z2979" w:id="2690"/>
    <w:p>
      <w:pPr>
        <w:spacing w:after="0"/>
        <w:ind w:left="0"/>
        <w:jc w:val="left"/>
      </w:pPr>
      <w:r>
        <w:rPr>
          <w:rFonts w:ascii="Times New Roman"/>
          <w:b/>
          <w:i w:val="false"/>
          <w:color w:val="000000"/>
        </w:rPr>
        <w:t xml:space="preserve"> Төлем тапсырмаларының тiзiлiмi</w:t>
      </w:r>
    </w:p>
    <w:bookmarkEnd w:id="2690"/>
    <w:bookmarkStart w:name="z2980" w:id="2691"/>
    <w:p>
      <w:pPr>
        <w:spacing w:after="0"/>
        <w:ind w:left="0"/>
        <w:jc w:val="both"/>
      </w:pPr>
      <w:r>
        <w:rPr>
          <w:rFonts w:ascii="Times New Roman"/>
          <w:b w:val="false"/>
          <w:i w:val="false"/>
          <w:color w:val="000000"/>
          <w:sz w:val="28"/>
        </w:rPr>
        <w:t>
      __________________________________________________________</w:t>
      </w:r>
    </w:p>
    <w:bookmarkEnd w:id="2691"/>
    <w:bookmarkStart w:name="z2981" w:id="2692"/>
    <w:p>
      <w:pPr>
        <w:spacing w:after="0"/>
        <w:ind w:left="0"/>
        <w:jc w:val="both"/>
      </w:pPr>
      <w:r>
        <w:rPr>
          <w:rFonts w:ascii="Times New Roman"/>
          <w:b w:val="false"/>
          <w:i w:val="false"/>
          <w:color w:val="000000"/>
          <w:sz w:val="28"/>
        </w:rPr>
        <w:t>
      (мемлекеттік кірістер органының атауы)</w:t>
      </w:r>
    </w:p>
    <w:bookmarkEnd w:id="2692"/>
    <w:bookmarkStart w:name="z2982" w:id="2693"/>
    <w:p>
      <w:pPr>
        <w:spacing w:after="0"/>
        <w:ind w:left="0"/>
        <w:jc w:val="both"/>
      </w:pPr>
      <w:r>
        <w:rPr>
          <w:rFonts w:ascii="Times New Roman"/>
          <w:b w:val="false"/>
          <w:i w:val="false"/>
          <w:color w:val="000000"/>
          <w:sz w:val="28"/>
        </w:rPr>
        <w:t>
      __________________________________________________________</w:t>
      </w:r>
    </w:p>
    <w:bookmarkEnd w:id="2693"/>
    <w:bookmarkStart w:name="z2983" w:id="2694"/>
    <w:p>
      <w:pPr>
        <w:spacing w:after="0"/>
        <w:ind w:left="0"/>
        <w:jc w:val="both"/>
      </w:pPr>
      <w:r>
        <w:rPr>
          <w:rFonts w:ascii="Times New Roman"/>
          <w:b w:val="false"/>
          <w:i w:val="false"/>
          <w:color w:val="000000"/>
          <w:sz w:val="28"/>
        </w:rPr>
        <w:t>
      (Мемлекеттік қазынашылық органының атауы)</w:t>
      </w:r>
    </w:p>
    <w:bookmarkEnd w:id="2694"/>
    <w:bookmarkStart w:name="z2984" w:id="2695"/>
    <w:p>
      <w:pPr>
        <w:spacing w:after="0"/>
        <w:ind w:left="0"/>
        <w:jc w:val="both"/>
      </w:pPr>
      <w:r>
        <w:rPr>
          <w:rFonts w:ascii="Times New Roman"/>
          <w:b w:val="false"/>
          <w:i w:val="false"/>
          <w:color w:val="000000"/>
          <w:sz w:val="28"/>
        </w:rPr>
        <w:t>
      _______________________________</w:t>
      </w:r>
    </w:p>
    <w:bookmarkEnd w:id="2695"/>
    <w:bookmarkStart w:name="z2985" w:id="2696"/>
    <w:p>
      <w:pPr>
        <w:spacing w:after="0"/>
        <w:ind w:left="0"/>
        <w:jc w:val="both"/>
      </w:pPr>
      <w:r>
        <w:rPr>
          <w:rFonts w:ascii="Times New Roman"/>
          <w:b w:val="false"/>
          <w:i w:val="false"/>
          <w:color w:val="000000"/>
          <w:sz w:val="28"/>
        </w:rPr>
        <w:t>
      (тiзiлiм берiлген күнi)</w:t>
      </w:r>
    </w:p>
    <w:bookmarkEnd w:id="2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орындалмауы туралы белгi*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86" w:id="2697"/>
    <w:p>
      <w:pPr>
        <w:spacing w:after="0"/>
        <w:ind w:left="0"/>
        <w:jc w:val="both"/>
      </w:pPr>
      <w:r>
        <w:rPr>
          <w:rFonts w:ascii="Times New Roman"/>
          <w:b w:val="false"/>
          <w:i w:val="false"/>
          <w:color w:val="000000"/>
          <w:sz w:val="28"/>
        </w:rPr>
        <w:t>
      Мемлекеттік кірістер органының басшысы ___________________</w:t>
      </w:r>
    </w:p>
    <w:bookmarkEnd w:id="2697"/>
    <w:bookmarkStart w:name="z2987" w:id="2698"/>
    <w:p>
      <w:pPr>
        <w:spacing w:after="0"/>
        <w:ind w:left="0"/>
        <w:jc w:val="both"/>
      </w:pPr>
      <w:r>
        <w:rPr>
          <w:rFonts w:ascii="Times New Roman"/>
          <w:b w:val="false"/>
          <w:i w:val="false"/>
          <w:color w:val="000000"/>
          <w:sz w:val="28"/>
        </w:rPr>
        <w:t>
      Мемлекеттік кірістер органының құрылымдық бөлiмшесiнiң басшысы __________</w:t>
      </w:r>
    </w:p>
    <w:bookmarkEnd w:id="2698"/>
    <w:bookmarkStart w:name="z2988" w:id="2699"/>
    <w:p>
      <w:pPr>
        <w:spacing w:after="0"/>
        <w:ind w:left="0"/>
        <w:jc w:val="both"/>
      </w:pPr>
      <w:r>
        <w:rPr>
          <w:rFonts w:ascii="Times New Roman"/>
          <w:b w:val="false"/>
          <w:i w:val="false"/>
          <w:color w:val="000000"/>
          <w:sz w:val="28"/>
        </w:rPr>
        <w:t>
      Жауапты орындаушы ________________________________________</w:t>
      </w:r>
    </w:p>
    <w:bookmarkEnd w:id="2699"/>
    <w:bookmarkStart w:name="z2989" w:id="2700"/>
    <w:p>
      <w:pPr>
        <w:spacing w:after="0"/>
        <w:ind w:left="0"/>
        <w:jc w:val="both"/>
      </w:pPr>
      <w:r>
        <w:rPr>
          <w:rFonts w:ascii="Times New Roman"/>
          <w:b w:val="false"/>
          <w:i w:val="false"/>
          <w:color w:val="000000"/>
          <w:sz w:val="28"/>
        </w:rPr>
        <w:t>
      Мөр орны.</w:t>
      </w:r>
    </w:p>
    <w:bookmarkEnd w:id="2700"/>
    <w:bookmarkStart w:name="z2990" w:id="2701"/>
    <w:p>
      <w:pPr>
        <w:spacing w:after="0"/>
        <w:ind w:left="0"/>
        <w:jc w:val="both"/>
      </w:pPr>
      <w:r>
        <w:rPr>
          <w:rFonts w:ascii="Times New Roman"/>
          <w:b w:val="false"/>
          <w:i w:val="false"/>
          <w:color w:val="000000"/>
          <w:sz w:val="28"/>
        </w:rPr>
        <w:t>
      * осы ашық жолдарды мемлекеттік қазынашылық органының жауапты орындаушысы толтырады</w:t>
      </w:r>
    </w:p>
    <w:bookmarkEnd w:id="2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64-қосымша</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w:t>
      </w:r>
    </w:p>
    <w:bookmarkStart w:name="z2992" w:id="2702"/>
    <w:p>
      <w:pPr>
        <w:spacing w:after="0"/>
        <w:ind w:left="0"/>
        <w:jc w:val="left"/>
      </w:pPr>
      <w:r>
        <w:rPr>
          <w:rFonts w:ascii="Times New Roman"/>
          <w:b/>
          <w:i w:val="false"/>
          <w:color w:val="000000"/>
        </w:rPr>
        <w:t xml:space="preserve"> Ақша алушыны ақша алушы анықтамасына енгізуге өтінім</w:t>
      </w:r>
    </w:p>
    <w:bookmarkEnd w:id="2702"/>
    <w:p>
      <w:pPr>
        <w:spacing w:after="0"/>
        <w:ind w:left="0"/>
        <w:jc w:val="both"/>
      </w:pPr>
      <w:r>
        <w:rPr>
          <w:rFonts w:ascii="Times New Roman"/>
          <w:b w:val="false"/>
          <w:i w:val="false"/>
          <w:color w:val="ff0000"/>
          <w:sz w:val="28"/>
        </w:rPr>
        <w:t xml:space="preserve">
      Ескерту. 64-қосымша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65-қосымша</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(мемлекеттік қазынашылық органы)</w:t>
      </w:r>
    </w:p>
    <w:bookmarkStart w:name="z3005" w:id="2703"/>
    <w:p>
      <w:pPr>
        <w:spacing w:after="0"/>
        <w:ind w:left="0"/>
        <w:jc w:val="left"/>
      </w:pPr>
      <w:r>
        <w:rPr>
          <w:rFonts w:ascii="Times New Roman"/>
          <w:b/>
          <w:i w:val="false"/>
          <w:color w:val="000000"/>
        </w:rPr>
        <w:t xml:space="preserve"> </w:t>
      </w:r>
      <w:r>
        <w:rPr>
          <w:rFonts w:ascii="Times New Roman"/>
          <w:b/>
          <w:i w:val="false"/>
          <w:color w:val="000000"/>
        </w:rPr>
        <w:t>Ақша алушыны ақша алушы анықтамасына енгізуге өтінім</w:t>
      </w:r>
    </w:p>
    <w:bookmarkEnd w:id="2703"/>
    <w:p>
      <w:pPr>
        <w:spacing w:after="0"/>
        <w:ind w:left="0"/>
        <w:jc w:val="both"/>
      </w:pPr>
      <w:r>
        <w:rPr>
          <w:rFonts w:ascii="Times New Roman"/>
          <w:b w:val="false"/>
          <w:i w:val="false"/>
          <w:color w:val="ff0000"/>
          <w:sz w:val="28"/>
        </w:rPr>
        <w:t xml:space="preserve">
      Ескерту. 65-қосымша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66-қосымша</w:t>
            </w:r>
          </w:p>
        </w:tc>
      </w:tr>
    </w:tbl>
    <w:bookmarkStart w:name="z3019" w:id="2704"/>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w:t>
      </w:r>
      <w:r>
        <w:br/>
      </w:r>
      <w:r>
        <w:rPr>
          <w:rFonts w:ascii="Times New Roman"/>
          <w:b/>
          <w:i w:val="false"/>
          <w:color w:val="000000"/>
        </w:rPr>
        <w:t>Ақша алушының деректемелеріне өзгерістер енгізуге арналған өтiнiм</w:t>
      </w:r>
    </w:p>
    <w:bookmarkEnd w:id="2704"/>
    <w:p>
      <w:pPr>
        <w:spacing w:after="0"/>
        <w:ind w:left="0"/>
        <w:jc w:val="both"/>
      </w:pPr>
      <w:r>
        <w:rPr>
          <w:rFonts w:ascii="Times New Roman"/>
          <w:b w:val="false"/>
          <w:i w:val="false"/>
          <w:color w:val="ff0000"/>
          <w:sz w:val="28"/>
        </w:rPr>
        <w:t xml:space="preserve">
      Ескерту. 66-қосымша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 қайта ұйымдастырылғанға дейін өнім берушінің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67-қосымша</w:t>
            </w:r>
          </w:p>
        </w:tc>
      </w:tr>
    </w:tbl>
    <w:bookmarkStart w:name="z3035" w:id="270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w:t>
      </w:r>
      <w:r>
        <w:br/>
      </w:r>
      <w:r>
        <w:rPr>
          <w:rFonts w:ascii="Times New Roman"/>
          <w:b/>
          <w:i w:val="false"/>
          <w:color w:val="000000"/>
        </w:rPr>
        <w:t>Ақша алушының деректемелеріне өзгерістер енгізуге арналған өтінім</w:t>
      </w:r>
    </w:p>
    <w:bookmarkEnd w:id="2705"/>
    <w:p>
      <w:pPr>
        <w:spacing w:after="0"/>
        <w:ind w:left="0"/>
        <w:jc w:val="both"/>
      </w:pPr>
      <w:r>
        <w:rPr>
          <w:rFonts w:ascii="Times New Roman"/>
          <w:b w:val="false"/>
          <w:i w:val="false"/>
          <w:color w:val="ff0000"/>
          <w:sz w:val="28"/>
        </w:rPr>
        <w:t xml:space="preserve">
      Ескерту. 67-қосымша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 жылы</w:t>
            </w:r>
            <w:r>
              <w:br/>
            </w:r>
            <w:r>
              <w:rPr>
                <w:rFonts w:ascii="Times New Roman"/>
                <w:b w:val="false"/>
                <w:i w:val="false"/>
                <w:color w:val="000000"/>
                <w:sz w:val="20"/>
              </w:rPr>
              <w:t>Мөр орны</w:t>
            </w:r>
          </w:p>
        </w:tc>
      </w:tr>
    </w:tbl>
    <w:bookmarkStart w:name="z3053" w:id="2706"/>
    <w:p>
      <w:pPr>
        <w:spacing w:after="0"/>
        <w:ind w:left="0"/>
        <w:jc w:val="left"/>
      </w:pPr>
      <w:r>
        <w:rPr>
          <w:rFonts w:ascii="Times New Roman"/>
          <w:b/>
          <w:i w:val="false"/>
          <w:color w:val="000000"/>
        </w:rPr>
        <w:t xml:space="preserve"> № __ Қорытынды</w:t>
      </w:r>
    </w:p>
    <w:bookmarkEnd w:id="2706"/>
    <w:bookmarkStart w:name="z3054" w:id="2707"/>
    <w:p>
      <w:pPr>
        <w:spacing w:after="0"/>
        <w:ind w:left="0"/>
        <w:jc w:val="both"/>
      </w:pPr>
      <w:r>
        <w:rPr>
          <w:rFonts w:ascii="Times New Roman"/>
          <w:b w:val="false"/>
          <w:i w:val="false"/>
          <w:color w:val="000000"/>
          <w:sz w:val="28"/>
        </w:rPr>
        <w:t>
      __ жыл "___" _______________ ________________</w:t>
      </w:r>
    </w:p>
    <w:bookmarkEnd w:id="2707"/>
    <w:bookmarkStart w:name="z3055" w:id="2708"/>
    <w:p>
      <w:pPr>
        <w:spacing w:after="0"/>
        <w:ind w:left="0"/>
        <w:jc w:val="both"/>
      </w:pPr>
      <w:r>
        <w:rPr>
          <w:rFonts w:ascii="Times New Roman"/>
          <w:b w:val="false"/>
          <w:i w:val="false"/>
          <w:color w:val="000000"/>
          <w:sz w:val="28"/>
        </w:rPr>
        <w:t>
       (жасалған күні)                              (жасалған жерi)</w:t>
      </w:r>
    </w:p>
    <w:bookmarkEnd w:id="2708"/>
    <w:bookmarkStart w:name="z3056" w:id="2709"/>
    <w:p>
      <w:pPr>
        <w:spacing w:after="0"/>
        <w:ind w:left="0"/>
        <w:jc w:val="both"/>
      </w:pPr>
      <w:r>
        <w:rPr>
          <w:rFonts w:ascii="Times New Roman"/>
          <w:b w:val="false"/>
          <w:i w:val="false"/>
          <w:color w:val="000000"/>
          <w:sz w:val="28"/>
        </w:rPr>
        <w:t>
      _________________________________________________________________</w:t>
      </w:r>
    </w:p>
    <w:bookmarkEnd w:id="2709"/>
    <w:bookmarkStart w:name="z3057" w:id="2710"/>
    <w:p>
      <w:pPr>
        <w:spacing w:after="0"/>
        <w:ind w:left="0"/>
        <w:jc w:val="both"/>
      </w:pPr>
      <w:r>
        <w:rPr>
          <w:rFonts w:ascii="Times New Roman"/>
          <w:b w:val="false"/>
          <w:i w:val="false"/>
          <w:color w:val="000000"/>
          <w:sz w:val="28"/>
        </w:rPr>
        <w:t>
      (уәкiлеттi органның атауы, Бизнес -сәйкестендіру нөмірі) өтініш бойынша</w:t>
      </w:r>
    </w:p>
    <w:bookmarkEnd w:id="2710"/>
    <w:bookmarkStart w:name="z3058" w:id="2711"/>
    <w:p>
      <w:pPr>
        <w:spacing w:after="0"/>
        <w:ind w:left="0"/>
        <w:jc w:val="both"/>
      </w:pPr>
      <w:r>
        <w:rPr>
          <w:rFonts w:ascii="Times New Roman"/>
          <w:b w:val="false"/>
          <w:i w:val="false"/>
          <w:color w:val="000000"/>
          <w:sz w:val="28"/>
        </w:rPr>
        <w:t>
      ____________________________________________________</w:t>
      </w:r>
    </w:p>
    <w:bookmarkEnd w:id="2711"/>
    <w:bookmarkStart w:name="z3059" w:id="2712"/>
    <w:p>
      <w:pPr>
        <w:spacing w:after="0"/>
        <w:ind w:left="0"/>
        <w:jc w:val="both"/>
      </w:pPr>
      <w:r>
        <w:rPr>
          <w:rFonts w:ascii="Times New Roman"/>
          <w:b w:val="false"/>
          <w:i w:val="false"/>
          <w:color w:val="000000"/>
          <w:sz w:val="28"/>
        </w:rPr>
        <w:t>
      (төлеушiнiң тегі, аты, әкесінің аты) (ол болған жағдайда) . немесе атауы,</w:t>
      </w:r>
    </w:p>
    <w:bookmarkEnd w:id="2712"/>
    <w:bookmarkStart w:name="z3060" w:id="2713"/>
    <w:p>
      <w:pPr>
        <w:spacing w:after="0"/>
        <w:ind w:left="0"/>
        <w:jc w:val="both"/>
      </w:pPr>
      <w:r>
        <w:rPr>
          <w:rFonts w:ascii="Times New Roman"/>
          <w:b w:val="false"/>
          <w:i w:val="false"/>
          <w:color w:val="000000"/>
          <w:sz w:val="28"/>
        </w:rPr>
        <w:t>
      Жеке  сәйкестендіру нөмірі / Бизнес -сәйкестендіру нөмірі)</w:t>
      </w:r>
    </w:p>
    <w:bookmarkEnd w:id="2713"/>
    <w:bookmarkStart w:name="z3061" w:id="2714"/>
    <w:p>
      <w:pPr>
        <w:spacing w:after="0"/>
        <w:ind w:left="0"/>
        <w:jc w:val="both"/>
      </w:pPr>
      <w:r>
        <w:rPr>
          <w:rFonts w:ascii="Times New Roman"/>
          <w:b w:val="false"/>
          <w:i w:val="false"/>
          <w:color w:val="000000"/>
          <w:sz w:val="28"/>
        </w:rPr>
        <w:t>
      ___________________________________________ қайтару/есептеу туралы</w:t>
      </w:r>
    </w:p>
    <w:bookmarkEnd w:id="2714"/>
    <w:bookmarkStart w:name="z3062" w:id="2715"/>
    <w:p>
      <w:pPr>
        <w:spacing w:after="0"/>
        <w:ind w:left="0"/>
        <w:jc w:val="both"/>
      </w:pPr>
      <w:r>
        <w:rPr>
          <w:rFonts w:ascii="Times New Roman"/>
          <w:b w:val="false"/>
          <w:i w:val="false"/>
          <w:color w:val="000000"/>
          <w:sz w:val="28"/>
        </w:rPr>
        <w:t>
      (бюджетке артық (қате) төлеген сомалар) сомасы</w:t>
      </w:r>
    </w:p>
    <w:bookmarkEnd w:id="2715"/>
    <w:bookmarkStart w:name="z3063" w:id="2716"/>
    <w:p>
      <w:pPr>
        <w:spacing w:after="0"/>
        <w:ind w:left="0"/>
        <w:jc w:val="both"/>
      </w:pPr>
      <w:r>
        <w:rPr>
          <w:rFonts w:ascii="Times New Roman"/>
          <w:b w:val="false"/>
          <w:i w:val="false"/>
          <w:color w:val="000000"/>
          <w:sz w:val="28"/>
        </w:rPr>
        <w:t>
      _______________________________________________________ теңге.</w:t>
      </w:r>
    </w:p>
    <w:bookmarkEnd w:id="2716"/>
    <w:bookmarkStart w:name="z3064" w:id="2717"/>
    <w:p>
      <w:pPr>
        <w:spacing w:after="0"/>
        <w:ind w:left="0"/>
        <w:jc w:val="both"/>
      </w:pPr>
      <w:r>
        <w:rPr>
          <w:rFonts w:ascii="Times New Roman"/>
          <w:b w:val="false"/>
          <w:i w:val="false"/>
          <w:color w:val="000000"/>
          <w:sz w:val="28"/>
        </w:rPr>
        <w:t>
      (цифрмен және қолмен таратып жазу)</w:t>
      </w:r>
    </w:p>
    <w:bookmarkEnd w:id="2717"/>
    <w:bookmarkStart w:name="z3065" w:id="2718"/>
    <w:p>
      <w:pPr>
        <w:spacing w:after="0"/>
        <w:ind w:left="0"/>
        <w:jc w:val="both"/>
      </w:pPr>
      <w:r>
        <w:rPr>
          <w:rFonts w:ascii="Times New Roman"/>
          <w:b w:val="false"/>
          <w:i w:val="false"/>
          <w:color w:val="000000"/>
          <w:sz w:val="28"/>
        </w:rPr>
        <w:t>
      Көрсетiлген сома______________________________________ шотта жасалды</w:t>
      </w:r>
    </w:p>
    <w:bookmarkEnd w:id="2718"/>
    <w:bookmarkStart w:name="z3066" w:id="2719"/>
    <w:p>
      <w:pPr>
        <w:spacing w:after="0"/>
        <w:ind w:left="0"/>
        <w:jc w:val="both"/>
      </w:pPr>
      <w:r>
        <w:rPr>
          <w:rFonts w:ascii="Times New Roman"/>
          <w:b w:val="false"/>
          <w:i w:val="false"/>
          <w:color w:val="000000"/>
          <w:sz w:val="28"/>
        </w:rPr>
        <w:t>
      ________________________________________________________________</w:t>
      </w:r>
    </w:p>
    <w:bookmarkEnd w:id="2719"/>
    <w:bookmarkStart w:name="z3067" w:id="2720"/>
    <w:p>
      <w:pPr>
        <w:spacing w:after="0"/>
        <w:ind w:left="0"/>
        <w:jc w:val="both"/>
      </w:pPr>
      <w:r>
        <w:rPr>
          <w:rFonts w:ascii="Times New Roman"/>
          <w:b w:val="false"/>
          <w:i w:val="false"/>
          <w:color w:val="000000"/>
          <w:sz w:val="28"/>
        </w:rPr>
        <w:t>
      (Жеке сәйкестендіру коды, түсiмдердiң коды мен атауы, мемлекеттік кірістер</w:t>
      </w:r>
    </w:p>
    <w:bookmarkEnd w:id="2720"/>
    <w:bookmarkStart w:name="z3068" w:id="2721"/>
    <w:p>
      <w:pPr>
        <w:spacing w:after="0"/>
        <w:ind w:left="0"/>
        <w:jc w:val="both"/>
      </w:pPr>
      <w:r>
        <w:rPr>
          <w:rFonts w:ascii="Times New Roman"/>
          <w:b w:val="false"/>
          <w:i w:val="false"/>
          <w:color w:val="000000"/>
          <w:sz w:val="28"/>
        </w:rPr>
        <w:t>
      органның атауы мен бизнес –сәйкестендіру №)</w:t>
      </w:r>
    </w:p>
    <w:bookmarkEnd w:id="2721"/>
    <w:bookmarkStart w:name="z3069" w:id="2722"/>
    <w:p>
      <w:pPr>
        <w:spacing w:after="0"/>
        <w:ind w:left="0"/>
        <w:jc w:val="both"/>
      </w:pPr>
      <w:r>
        <w:rPr>
          <w:rFonts w:ascii="Times New Roman"/>
          <w:b w:val="false"/>
          <w:i w:val="false"/>
          <w:color w:val="000000"/>
          <w:sz w:val="28"/>
        </w:rPr>
        <w:t>
      _____________________________________________________ аударуға жатады</w:t>
      </w:r>
    </w:p>
    <w:bookmarkEnd w:id="2722"/>
    <w:bookmarkStart w:name="z3070" w:id="2723"/>
    <w:p>
      <w:pPr>
        <w:spacing w:after="0"/>
        <w:ind w:left="0"/>
        <w:jc w:val="both"/>
      </w:pPr>
      <w:r>
        <w:rPr>
          <w:rFonts w:ascii="Times New Roman"/>
          <w:b w:val="false"/>
          <w:i w:val="false"/>
          <w:color w:val="000000"/>
          <w:sz w:val="28"/>
        </w:rPr>
        <w:t>
      ________________________________________________________________</w:t>
      </w:r>
    </w:p>
    <w:bookmarkEnd w:id="2723"/>
    <w:bookmarkStart w:name="z3071" w:id="2724"/>
    <w:p>
      <w:pPr>
        <w:spacing w:after="0"/>
        <w:ind w:left="0"/>
        <w:jc w:val="both"/>
      </w:pPr>
      <w:r>
        <w:rPr>
          <w:rFonts w:ascii="Times New Roman"/>
          <w:b w:val="false"/>
          <w:i w:val="false"/>
          <w:color w:val="000000"/>
          <w:sz w:val="28"/>
        </w:rPr>
        <w:t>
      (Жеке сәйкестендіру коды, түсiмдердiң коды мен атауы, бенефициар, оның</w:t>
      </w:r>
    </w:p>
    <w:bookmarkEnd w:id="2724"/>
    <w:bookmarkStart w:name="z3072" w:id="2725"/>
    <w:p>
      <w:pPr>
        <w:spacing w:after="0"/>
        <w:ind w:left="0"/>
        <w:jc w:val="both"/>
      </w:pPr>
      <w:r>
        <w:rPr>
          <w:rFonts w:ascii="Times New Roman"/>
          <w:b w:val="false"/>
          <w:i w:val="false"/>
          <w:color w:val="000000"/>
          <w:sz w:val="28"/>
        </w:rPr>
        <w:t xml:space="preserve">
      Жеке сәйкестендіру нөмірі / Бизнес -сәйкестендіру нөмірі және шот нөмірі) </w:t>
      </w:r>
    </w:p>
    <w:bookmarkEnd w:id="2725"/>
    <w:bookmarkStart w:name="z3073" w:id="2726"/>
    <w:p>
      <w:pPr>
        <w:spacing w:after="0"/>
        <w:ind w:left="0"/>
        <w:jc w:val="both"/>
      </w:pPr>
      <w:r>
        <w:rPr>
          <w:rFonts w:ascii="Times New Roman"/>
          <w:b w:val="false"/>
          <w:i w:val="false"/>
          <w:color w:val="000000"/>
          <w:sz w:val="28"/>
        </w:rPr>
        <w:t>
      ________________________________________________________________</w:t>
      </w:r>
    </w:p>
    <w:bookmarkEnd w:id="2726"/>
    <w:bookmarkStart w:name="z3074" w:id="2727"/>
    <w:p>
      <w:pPr>
        <w:spacing w:after="0"/>
        <w:ind w:left="0"/>
        <w:jc w:val="both"/>
      </w:pPr>
      <w:r>
        <w:rPr>
          <w:rFonts w:ascii="Times New Roman"/>
          <w:b w:val="false"/>
          <w:i w:val="false"/>
          <w:color w:val="000000"/>
          <w:sz w:val="28"/>
        </w:rPr>
        <w:t>
      (бенефициар банкiнiң, қазынашылық органының атауы)</w:t>
      </w:r>
    </w:p>
    <w:bookmarkEnd w:id="2727"/>
    <w:bookmarkStart w:name="z3075" w:id="2728"/>
    <w:p>
      <w:pPr>
        <w:spacing w:after="0"/>
        <w:ind w:left="0"/>
        <w:jc w:val="both"/>
      </w:pPr>
      <w:r>
        <w:rPr>
          <w:rFonts w:ascii="Times New Roman"/>
          <w:b w:val="false"/>
          <w:i w:val="false"/>
          <w:color w:val="000000"/>
          <w:sz w:val="28"/>
        </w:rPr>
        <w:t>
      Төлем белгілеу коды ______________________________________________</w:t>
      </w:r>
    </w:p>
    <w:bookmarkEnd w:id="2728"/>
    <w:bookmarkStart w:name="z3076" w:id="2729"/>
    <w:p>
      <w:pPr>
        <w:spacing w:after="0"/>
        <w:ind w:left="0"/>
        <w:jc w:val="both"/>
      </w:pPr>
      <w:r>
        <w:rPr>
          <w:rFonts w:ascii="Times New Roman"/>
          <w:b w:val="false"/>
          <w:i w:val="false"/>
          <w:color w:val="000000"/>
          <w:sz w:val="28"/>
        </w:rPr>
        <w:t>
      Банктік сәйкестендіру коды, бенефециар коды</w:t>
      </w:r>
    </w:p>
    <w:bookmarkEnd w:id="2729"/>
    <w:bookmarkStart w:name="z3077" w:id="2730"/>
    <w:p>
      <w:pPr>
        <w:spacing w:after="0"/>
        <w:ind w:left="0"/>
        <w:jc w:val="both"/>
      </w:pPr>
      <w:r>
        <w:rPr>
          <w:rFonts w:ascii="Times New Roman"/>
          <w:b w:val="false"/>
          <w:i w:val="false"/>
          <w:color w:val="000000"/>
          <w:sz w:val="28"/>
        </w:rPr>
        <w:t>
      ____________________________________________________________</w:t>
      </w:r>
    </w:p>
    <w:bookmarkEnd w:id="2730"/>
    <w:bookmarkStart w:name="z3078" w:id="2731"/>
    <w:p>
      <w:pPr>
        <w:spacing w:after="0"/>
        <w:ind w:left="0"/>
        <w:jc w:val="both"/>
      </w:pPr>
      <w:r>
        <w:rPr>
          <w:rFonts w:ascii="Times New Roman"/>
          <w:b w:val="false"/>
          <w:i w:val="false"/>
          <w:color w:val="000000"/>
          <w:sz w:val="28"/>
        </w:rPr>
        <w:t>
      Уәкiлеттi органның жауапты орындаушысы __________________________</w:t>
      </w:r>
    </w:p>
    <w:bookmarkEnd w:id="2731"/>
    <w:bookmarkStart w:name="z3079" w:id="2732"/>
    <w:p>
      <w:pPr>
        <w:spacing w:after="0"/>
        <w:ind w:left="0"/>
        <w:jc w:val="both"/>
      </w:pPr>
      <w:r>
        <w:rPr>
          <w:rFonts w:ascii="Times New Roman"/>
          <w:b w:val="false"/>
          <w:i w:val="false"/>
          <w:color w:val="000000"/>
          <w:sz w:val="28"/>
        </w:rPr>
        <w:t>
      ________________________________________________________________</w:t>
      </w:r>
    </w:p>
    <w:bookmarkEnd w:id="2732"/>
    <w:bookmarkStart w:name="z3080" w:id="2733"/>
    <w:p>
      <w:pPr>
        <w:spacing w:after="0"/>
        <w:ind w:left="0"/>
        <w:jc w:val="both"/>
      </w:pPr>
      <w:r>
        <w:rPr>
          <w:rFonts w:ascii="Times New Roman"/>
          <w:b w:val="false"/>
          <w:i w:val="false"/>
          <w:color w:val="000000"/>
          <w:sz w:val="28"/>
        </w:rPr>
        <w:t>
      (қолы) (тегі, аты, әкесінің аты) (ол болған жағдайда).</w:t>
      </w:r>
    </w:p>
    <w:bookmarkEnd w:id="2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кассалық қызмет көрсету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түсетiн түсiмдердi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алуға жауапты уәкiлеттi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3093" w:id="2734"/>
    <w:p>
      <w:pPr>
        <w:spacing w:after="0"/>
        <w:ind w:left="0"/>
        <w:jc w:val="left"/>
      </w:pPr>
      <w:r>
        <w:rPr>
          <w:rFonts w:ascii="Times New Roman"/>
          <w:b/>
          <w:i w:val="false"/>
          <w:color w:val="000000"/>
        </w:rPr>
        <w:t xml:space="preserve"> Уәкiлеттi органдар әкiмшiлендiретiн түсiмдердiң артық (қате) төленген сомаларын есептеуге және қайтаруға қорытындыларды тiркеу журналы</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Жеке сәйкестендіру нөмірі Бизнес -сәйкестендіру нөмірі мен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кодынан есептеуге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жүргiзілетiн мемлекеттік кірістер органының Банксәйкестендіру № мен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94" w:id="2735"/>
    <w:p>
      <w:pPr>
        <w:spacing w:after="0"/>
        <w:ind w:left="0"/>
        <w:jc w:val="both"/>
      </w:pPr>
      <w:r>
        <w:rPr>
          <w:rFonts w:ascii="Times New Roman"/>
          <w:b w:val="false"/>
          <w:i w:val="false"/>
          <w:color w:val="000000"/>
          <w:sz w:val="28"/>
        </w:rPr>
        <w:t>
      Кестенің жалғасы</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ұсынылған күнi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 орындаға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(Банктік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(Жеке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Бюджетке түсімдерді алуға</w:t>
            </w:r>
            <w:r>
              <w:br/>
            </w:r>
            <w:r>
              <w:rPr>
                <w:rFonts w:ascii="Times New Roman"/>
                <w:b w:val="false"/>
                <w:i w:val="false"/>
                <w:color w:val="000000"/>
                <w:sz w:val="20"/>
              </w:rPr>
              <w:t>жауапты уәкілетті органның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__жыл "__"____________</w:t>
            </w:r>
            <w:r>
              <w:br/>
            </w: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3098" w:id="2736"/>
    <w:p>
      <w:pPr>
        <w:spacing w:after="0"/>
        <w:ind w:left="0"/>
        <w:jc w:val="left"/>
      </w:pPr>
      <w:r>
        <w:rPr>
          <w:rFonts w:ascii="Times New Roman"/>
          <w:b/>
          <w:i w:val="false"/>
          <w:color w:val="000000"/>
        </w:rPr>
        <w:t xml:space="preserve"> Бюджетке түсетін түсімдердің артық (қате) төленген сомаларын қайтаруға және/немесе есептеуге арналған төлем тапсырмаларын тіркеу журналы</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шығарылған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жүргізілетін төлеушінің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кодынан есептеуге жатады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сома бюджет кірістері сыныптамасының кодына есептеледі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жүргізілетін мемлекеттік кірістер органының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Төлеушіге қайтару жүргізілді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органдарының орындау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Бенифициар-банктің атауы және банктік сәйкестендіру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Бюджетке түсімдерді алуға</w:t>
            </w:r>
            <w:r>
              <w:br/>
            </w:r>
            <w:r>
              <w:rPr>
                <w:rFonts w:ascii="Times New Roman"/>
                <w:b w:val="false"/>
                <w:i w:val="false"/>
                <w:color w:val="000000"/>
                <w:sz w:val="20"/>
              </w:rPr>
              <w:t>жауапты уәкілетті органның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__жыл "__"____________</w:t>
            </w:r>
          </w:p>
        </w:tc>
      </w:tr>
    </w:tbl>
    <w:bookmarkStart w:name="z3101" w:id="2737"/>
    <w:p>
      <w:pPr>
        <w:spacing w:after="0"/>
        <w:ind w:left="0"/>
        <w:jc w:val="left"/>
      </w:pPr>
      <w:r>
        <w:rPr>
          <w:rFonts w:ascii="Times New Roman"/>
          <w:b/>
          <w:i w:val="false"/>
          <w:color w:val="000000"/>
        </w:rPr>
        <w:t xml:space="preserve"> Мемлекеттік кірістер органдары әкiмшiлендiрмейтiн түсiмдердiң артық (қате) төленген сомаларын қайтаруға және/немесе есептеуге қорытындыларды тiркеу журналы</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Жеке сәйкестендіру №/ Бизнес –сәйкестендіру № мен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кодынан есептеуге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жүргiзілетiн мемлекеттік кірістер органының Банксәйкестендіру № мен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2" w:id="2738"/>
    <w:p>
      <w:pPr>
        <w:spacing w:after="0"/>
        <w:ind w:left="0"/>
        <w:jc w:val="both"/>
      </w:pPr>
      <w:r>
        <w:rPr>
          <w:rFonts w:ascii="Times New Roman"/>
          <w:b w:val="false"/>
          <w:i w:val="false"/>
          <w:color w:val="000000"/>
          <w:sz w:val="28"/>
        </w:rPr>
        <w:t>
      Кестенің жалғасы</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органның қорытындыны мемлекеттік кірістер органына тапсырған күнi, лауазымдық тұлғаның тегі,аты,әкесінің аты. (ол болған жағдайда), қолы күнi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органдарының орындау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(Банктік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(Жеке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2-14-нысан</w:t>
            </w:r>
            <w:r>
              <w:br/>
            </w:r>
            <w:r>
              <w:rPr>
                <w:rFonts w:ascii="Times New Roman"/>
                <w:b w:val="false"/>
                <w:i w:val="false"/>
                <w:color w:val="000000"/>
                <w:sz w:val="20"/>
              </w:rPr>
              <w:t xml:space="preserve">Есеп жүргізілді: </w:t>
            </w:r>
            <w:r>
              <w:br/>
            </w:r>
            <w:r>
              <w:rPr>
                <w:rFonts w:ascii="Times New Roman"/>
                <w:b w:val="false"/>
                <w:i w:val="false"/>
                <w:color w:val="000000"/>
                <w:sz w:val="20"/>
              </w:rPr>
              <w:t>XX XX ХХХХ</w:t>
            </w:r>
            <w:r>
              <w:br/>
            </w:r>
            <w:r>
              <w:rPr>
                <w:rFonts w:ascii="Times New Roman"/>
                <w:b w:val="false"/>
                <w:i w:val="false"/>
                <w:color w:val="000000"/>
                <w:sz w:val="20"/>
              </w:rPr>
              <w:t>Х-парақтан Х-парағы</w:t>
            </w:r>
          </w:p>
        </w:tc>
      </w:tr>
    </w:tbl>
    <w:bookmarkStart w:name="z3105" w:id="2739"/>
    <w:p>
      <w:pPr>
        <w:spacing w:after="0"/>
        <w:ind w:left="0"/>
        <w:jc w:val="left"/>
      </w:pPr>
      <w:r>
        <w:rPr>
          <w:rFonts w:ascii="Times New Roman"/>
          <w:b/>
          <w:i w:val="false"/>
          <w:color w:val="000000"/>
        </w:rPr>
        <w:t xml:space="preserve"> Бір айда түскен түсімдерді жинау жөнінде есеп</w:t>
      </w:r>
    </w:p>
    <w:bookmarkEnd w:id="2739"/>
    <w:bookmarkStart w:name="z3106" w:id="2740"/>
    <w:p>
      <w:pPr>
        <w:spacing w:after="0"/>
        <w:ind w:left="0"/>
        <w:jc w:val="both"/>
      </w:pPr>
      <w:r>
        <w:rPr>
          <w:rFonts w:ascii="Times New Roman"/>
          <w:b w:val="false"/>
          <w:i w:val="false"/>
          <w:color w:val="000000"/>
          <w:sz w:val="28"/>
        </w:rPr>
        <w:t>
      Ағымдағы кезең: XX XXX Ағымдағы күн: XX XX ХХХХ</w:t>
      </w:r>
    </w:p>
    <w:bookmarkEnd w:id="2740"/>
    <w:bookmarkStart w:name="z3107" w:id="2741"/>
    <w:p>
      <w:pPr>
        <w:spacing w:after="0"/>
        <w:ind w:left="0"/>
        <w:jc w:val="both"/>
      </w:pPr>
      <w:r>
        <w:rPr>
          <w:rFonts w:ascii="Times New Roman"/>
          <w:b w:val="false"/>
          <w:i w:val="false"/>
          <w:color w:val="000000"/>
          <w:sz w:val="28"/>
        </w:rPr>
        <w:t>
      Валютасы: теңге</w:t>
      </w:r>
    </w:p>
    <w:bookmarkEnd w:id="2741"/>
    <w:bookmarkStart w:name="z3108" w:id="2742"/>
    <w:p>
      <w:pPr>
        <w:spacing w:after="0"/>
        <w:ind w:left="0"/>
        <w:jc w:val="both"/>
      </w:pPr>
      <w:r>
        <w:rPr>
          <w:rFonts w:ascii="Times New Roman"/>
          <w:b w:val="false"/>
          <w:i w:val="false"/>
          <w:color w:val="000000"/>
          <w:sz w:val="28"/>
        </w:rPr>
        <w:t>
      Ерекшелік:</w:t>
      </w:r>
    </w:p>
    <w:bookmarkEnd w:id="2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бөлінді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bl>
    <w:bookmarkStart w:name="z3109" w:id="2743"/>
    <w:p>
      <w:pPr>
        <w:spacing w:after="0"/>
        <w:ind w:left="0"/>
        <w:jc w:val="both"/>
      </w:pPr>
      <w:r>
        <w:rPr>
          <w:rFonts w:ascii="Times New Roman"/>
          <w:b w:val="false"/>
          <w:i w:val="false"/>
          <w:color w:val="000000"/>
          <w:sz w:val="28"/>
        </w:rPr>
        <w:t>
      Республика бойынша жиыны:</w:t>
      </w:r>
    </w:p>
    <w:bookmarkEnd w:id="2743"/>
    <w:bookmarkStart w:name="z3110" w:id="2744"/>
    <w:p>
      <w:pPr>
        <w:spacing w:after="0"/>
        <w:ind w:left="0"/>
        <w:jc w:val="both"/>
      </w:pPr>
      <w:r>
        <w:rPr>
          <w:rFonts w:ascii="Times New Roman"/>
          <w:b w:val="false"/>
          <w:i w:val="false"/>
          <w:color w:val="000000"/>
          <w:sz w:val="28"/>
        </w:rPr>
        <w:t>
      Жауапты орындаушы __________________</w:t>
      </w:r>
    </w:p>
    <w:bookmarkEnd w:id="2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2-43-нысаны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XX XX ХХХХ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3115" w:id="2745"/>
    <w:p>
      <w:pPr>
        <w:spacing w:after="0"/>
        <w:ind w:left="0"/>
        <w:jc w:val="left"/>
      </w:pPr>
      <w:r>
        <w:rPr>
          <w:rFonts w:ascii="Times New Roman"/>
          <w:b/>
          <w:i w:val="false"/>
          <w:color w:val="000000"/>
        </w:rPr>
        <w:t xml:space="preserve"> Бюджет сыныптамасының коды бойынша түсетін түсімдер</w:t>
      </w:r>
    </w:p>
    <w:bookmarkEnd w:id="2745"/>
    <w:bookmarkStart w:name="z3116" w:id="2746"/>
    <w:p>
      <w:pPr>
        <w:spacing w:after="0"/>
        <w:ind w:left="0"/>
        <w:jc w:val="both"/>
      </w:pPr>
      <w:r>
        <w:rPr>
          <w:rFonts w:ascii="Times New Roman"/>
          <w:b w:val="false"/>
          <w:i w:val="false"/>
          <w:color w:val="000000"/>
          <w:sz w:val="28"/>
        </w:rPr>
        <w:t>
      Өңір:</w:t>
      </w:r>
    </w:p>
    <w:bookmarkEnd w:id="2746"/>
    <w:bookmarkStart w:name="z3117" w:id="2747"/>
    <w:p>
      <w:pPr>
        <w:spacing w:after="0"/>
        <w:ind w:left="0"/>
        <w:jc w:val="both"/>
      </w:pPr>
      <w:r>
        <w:rPr>
          <w:rFonts w:ascii="Times New Roman"/>
          <w:b w:val="false"/>
          <w:i w:val="false"/>
          <w:color w:val="000000"/>
          <w:sz w:val="28"/>
        </w:rPr>
        <w:t>
      Кезең:</w:t>
      </w:r>
    </w:p>
    <w:bookmarkEnd w:id="2747"/>
    <w:bookmarkStart w:name="z3118" w:id="2748"/>
    <w:p>
      <w:pPr>
        <w:spacing w:after="0"/>
        <w:ind w:left="0"/>
        <w:jc w:val="both"/>
      </w:pPr>
      <w:r>
        <w:rPr>
          <w:rFonts w:ascii="Times New Roman"/>
          <w:b w:val="false"/>
          <w:i w:val="false"/>
          <w:color w:val="000000"/>
          <w:sz w:val="28"/>
        </w:rPr>
        <w:t>
      Өлшем бірлігі:</w:t>
      </w:r>
    </w:p>
    <w:bookmarkEnd w:id="2748"/>
    <w:bookmarkStart w:name="z3119" w:id="2749"/>
    <w:p>
      <w:pPr>
        <w:spacing w:after="0"/>
        <w:ind w:left="0"/>
        <w:jc w:val="both"/>
      </w:pPr>
      <w:r>
        <w:rPr>
          <w:rFonts w:ascii="Times New Roman"/>
          <w:b w:val="false"/>
          <w:i w:val="false"/>
          <w:color w:val="000000"/>
          <w:sz w:val="28"/>
        </w:rPr>
        <w:t>
      Түсімдер коды:</w:t>
      </w:r>
    </w:p>
    <w:bookmarkEnd w:id="2749"/>
    <w:bookmarkStart w:name="z3120" w:id="2750"/>
    <w:p>
      <w:pPr>
        <w:spacing w:after="0"/>
        <w:ind w:left="0"/>
        <w:jc w:val="both"/>
      </w:pPr>
      <w:r>
        <w:rPr>
          <w:rFonts w:ascii="Times New Roman"/>
          <w:b w:val="false"/>
          <w:i w:val="false"/>
          <w:color w:val="000000"/>
          <w:sz w:val="28"/>
        </w:rPr>
        <w:t>
      Кіріс қалдық:</w:t>
      </w:r>
    </w:p>
    <w:bookmarkEnd w:id="2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751"/>
          <w:p>
            <w:pPr>
              <w:spacing w:after="20"/>
              <w:ind w:left="20"/>
              <w:jc w:val="both"/>
            </w:pPr>
            <w:r>
              <w:rPr>
                <w:rFonts w:ascii="Times New Roman"/>
                <w:b w:val="false"/>
                <w:i w:val="false"/>
                <w:color w:val="000000"/>
                <w:sz w:val="20"/>
              </w:rPr>
              <w:t>
Салық төлеушінің Жеке сәйкестендіру нөмірі</w:t>
            </w:r>
          </w:p>
          <w:bookmarkEnd w:id="2751"/>
          <w:p>
            <w:pPr>
              <w:spacing w:after="20"/>
              <w:ind w:left="20"/>
              <w:jc w:val="both"/>
            </w:pPr>
            <w:r>
              <w:rPr>
                <w:rFonts w:ascii="Times New Roman"/>
                <w:b w:val="false"/>
                <w:i w:val="false"/>
                <w:color w:val="000000"/>
                <w:sz w:val="20"/>
              </w:rPr>
              <w:t>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банктің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bookmarkStart w:name="z3122" w:id="2752"/>
    <w:p>
      <w:pPr>
        <w:spacing w:after="0"/>
        <w:ind w:left="0"/>
        <w:jc w:val="both"/>
      </w:pPr>
      <w:r>
        <w:rPr>
          <w:rFonts w:ascii="Times New Roman"/>
          <w:b w:val="false"/>
          <w:i w:val="false"/>
          <w:color w:val="000000"/>
          <w:sz w:val="28"/>
        </w:rPr>
        <w:t>
      Шығыс қалдық:</w:t>
      </w:r>
    </w:p>
    <w:bookmarkEnd w:id="2752"/>
    <w:bookmarkStart w:name="z3123" w:id="2753"/>
    <w:p>
      <w:pPr>
        <w:spacing w:after="0"/>
        <w:ind w:left="0"/>
        <w:jc w:val="both"/>
      </w:pPr>
      <w:r>
        <w:rPr>
          <w:rFonts w:ascii="Times New Roman"/>
          <w:b w:val="false"/>
          <w:i w:val="false"/>
          <w:color w:val="000000"/>
          <w:sz w:val="28"/>
        </w:rPr>
        <w:t>
      Жауапты орындаушы _______________</w:t>
      </w:r>
    </w:p>
    <w:bookmarkEnd w:id="2753"/>
    <w:bookmarkStart w:name="z3124" w:id="2754"/>
    <w:p>
      <w:pPr>
        <w:spacing w:after="0"/>
        <w:ind w:left="0"/>
        <w:jc w:val="both"/>
      </w:pPr>
      <w:r>
        <w:rPr>
          <w:rFonts w:ascii="Times New Roman"/>
          <w:b w:val="false"/>
          <w:i w:val="false"/>
          <w:color w:val="000000"/>
          <w:sz w:val="28"/>
        </w:rPr>
        <w:t>
      Мөртабан орны</w:t>
      </w:r>
    </w:p>
    <w:bookmarkEnd w:id="2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74-қосымша</w:t>
            </w:r>
          </w:p>
        </w:tc>
      </w:tr>
    </w:tbl>
    <w:bookmarkStart w:name="z3126" w:id="2755"/>
    <w:p>
      <w:pPr>
        <w:spacing w:after="0"/>
        <w:ind w:left="0"/>
        <w:jc w:val="left"/>
      </w:pPr>
      <w:r>
        <w:rPr>
          <w:rFonts w:ascii="Times New Roman"/>
          <w:b/>
          <w:i w:val="false"/>
          <w:color w:val="000000"/>
        </w:rPr>
        <w:t xml:space="preserve"> Шетел валютасындағы ақша алушыны енгізуге өтінім</w:t>
      </w:r>
    </w:p>
    <w:bookmarkEnd w:id="2755"/>
    <w:bookmarkStart w:name="z3127" w:id="2756"/>
    <w:p>
      <w:pPr>
        <w:spacing w:after="0"/>
        <w:ind w:left="0"/>
        <w:jc w:val="both"/>
      </w:pPr>
      <w:r>
        <w:rPr>
          <w:rFonts w:ascii="Times New Roman"/>
          <w:b w:val="false"/>
          <w:i w:val="false"/>
          <w:color w:val="000000"/>
          <w:sz w:val="28"/>
        </w:rPr>
        <w:t>
      А. Өнім беруші (бюджет қаражатын алушы) туралы жалпы ақпарат</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жеке сәйкестендіру номері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Резиденттік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Облыс/республикалық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8" w:id="2757"/>
    <w:p>
      <w:pPr>
        <w:spacing w:after="0"/>
        <w:ind w:left="0"/>
        <w:jc w:val="both"/>
      </w:pPr>
      <w:r>
        <w:rPr>
          <w:rFonts w:ascii="Times New Roman"/>
          <w:b w:val="false"/>
          <w:i w:val="false"/>
          <w:color w:val="000000"/>
          <w:sz w:val="28"/>
        </w:rPr>
        <w:t>
      В. Өнім берушінің (бюджет қаражатын алушы) шоты туралы ақпарат</w:t>
      </w:r>
    </w:p>
    <w:bookmarkEnd w:id="2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9" w:id="2758"/>
    <w:p>
      <w:pPr>
        <w:spacing w:after="0"/>
        <w:ind w:left="0"/>
        <w:jc w:val="both"/>
      </w:pPr>
      <w:r>
        <w:rPr>
          <w:rFonts w:ascii="Times New Roman"/>
          <w:b w:val="false"/>
          <w:i w:val="false"/>
          <w:color w:val="000000"/>
          <w:sz w:val="28"/>
        </w:rPr>
        <w:t>
      С. Делдал банк туралы ақпарат</w:t>
      </w:r>
    </w:p>
    <w:bookmarkEnd w:id="2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0" w:id="2759"/>
    <w:p>
      <w:pPr>
        <w:spacing w:after="0"/>
        <w:ind w:left="0"/>
        <w:jc w:val="both"/>
      </w:pPr>
      <w:r>
        <w:rPr>
          <w:rFonts w:ascii="Times New Roman"/>
          <w:b w:val="false"/>
          <w:i w:val="false"/>
          <w:color w:val="000000"/>
          <w:sz w:val="28"/>
        </w:rPr>
        <w:t>
      Мемлекет кепілдік берген қарызды тартқан қарыз алушының/мемлекетік мекеменің басшысы</w:t>
      </w:r>
    </w:p>
    <w:bookmarkEnd w:id="2759"/>
    <w:bookmarkStart w:name="z3131" w:id="2760"/>
    <w:p>
      <w:pPr>
        <w:spacing w:after="0"/>
        <w:ind w:left="0"/>
        <w:jc w:val="both"/>
      </w:pPr>
      <w:r>
        <w:rPr>
          <w:rFonts w:ascii="Times New Roman"/>
          <w:b w:val="false"/>
          <w:i w:val="false"/>
          <w:color w:val="000000"/>
          <w:sz w:val="28"/>
        </w:rPr>
        <w:t>
      ____________________________________</w:t>
      </w:r>
    </w:p>
    <w:bookmarkEnd w:id="2760"/>
    <w:bookmarkStart w:name="z3132" w:id="2761"/>
    <w:p>
      <w:pPr>
        <w:spacing w:after="0"/>
        <w:ind w:left="0"/>
        <w:jc w:val="both"/>
      </w:pPr>
      <w:r>
        <w:rPr>
          <w:rFonts w:ascii="Times New Roman"/>
          <w:b w:val="false"/>
          <w:i w:val="false"/>
          <w:color w:val="000000"/>
          <w:sz w:val="28"/>
        </w:rPr>
        <w:t>
       (қолы) (тегі, аты, әкесінің аты) (ол болған жағдайда)</w:t>
      </w:r>
    </w:p>
    <w:bookmarkEnd w:id="2761"/>
    <w:bookmarkStart w:name="z3133" w:id="2762"/>
    <w:p>
      <w:pPr>
        <w:spacing w:after="0"/>
        <w:ind w:left="0"/>
        <w:jc w:val="both"/>
      </w:pPr>
      <w:r>
        <w:rPr>
          <w:rFonts w:ascii="Times New Roman"/>
          <w:b w:val="false"/>
          <w:i w:val="false"/>
          <w:color w:val="000000"/>
          <w:sz w:val="28"/>
        </w:rPr>
        <w:t>
      Мөр орны</w:t>
      </w:r>
    </w:p>
    <w:bookmarkEnd w:id="2762"/>
    <w:bookmarkStart w:name="z3134" w:id="2763"/>
    <w:p>
      <w:pPr>
        <w:spacing w:after="0"/>
        <w:ind w:left="0"/>
        <w:jc w:val="both"/>
      </w:pPr>
      <w:r>
        <w:rPr>
          <w:rFonts w:ascii="Times New Roman"/>
          <w:b w:val="false"/>
          <w:i w:val="false"/>
          <w:color w:val="000000"/>
          <w:sz w:val="28"/>
        </w:rPr>
        <w:t>
      Мемлекет кепілдік берген қарызды тартқан қарыз алушының/мемлекеттік мекеменің</w:t>
      </w:r>
    </w:p>
    <w:bookmarkEnd w:id="2763"/>
    <w:bookmarkStart w:name="z3135" w:id="2764"/>
    <w:p>
      <w:pPr>
        <w:spacing w:after="0"/>
        <w:ind w:left="0"/>
        <w:jc w:val="both"/>
      </w:pPr>
      <w:r>
        <w:rPr>
          <w:rFonts w:ascii="Times New Roman"/>
          <w:b w:val="false"/>
          <w:i w:val="false"/>
          <w:color w:val="000000"/>
          <w:sz w:val="28"/>
        </w:rPr>
        <w:t>
      бас бухгалтері  ____________________________________</w:t>
      </w:r>
    </w:p>
    <w:bookmarkEnd w:id="2764"/>
    <w:bookmarkStart w:name="z3136" w:id="2765"/>
    <w:p>
      <w:pPr>
        <w:spacing w:after="0"/>
        <w:ind w:left="0"/>
        <w:jc w:val="both"/>
      </w:pPr>
      <w:r>
        <w:rPr>
          <w:rFonts w:ascii="Times New Roman"/>
          <w:b w:val="false"/>
          <w:i w:val="false"/>
          <w:color w:val="000000"/>
          <w:sz w:val="28"/>
        </w:rPr>
        <w:t>
      (қолы) (тегі, аты, әкесінің аты) (ол болған жағдайда)</w:t>
      </w:r>
    </w:p>
    <w:bookmarkEnd w:id="2765"/>
    <w:bookmarkStart w:name="z3137" w:id="2766"/>
    <w:p>
      <w:pPr>
        <w:spacing w:after="0"/>
        <w:ind w:left="0"/>
        <w:jc w:val="both"/>
      </w:pPr>
      <w:r>
        <w:rPr>
          <w:rFonts w:ascii="Times New Roman"/>
          <w:b w:val="false"/>
          <w:i w:val="false"/>
          <w:color w:val="000000"/>
          <w:sz w:val="28"/>
        </w:rPr>
        <w:t>
      Қазынашылықтың бiрiктiрiлген ақпараттық жүйесінде берілген  бірегей № өнім берушінің (бюджеттік қаражат алушының):</w:t>
      </w:r>
    </w:p>
    <w:bookmarkEnd w:id="2766"/>
    <w:bookmarkStart w:name="z3138" w:id="2767"/>
    <w:p>
      <w:pPr>
        <w:spacing w:after="0"/>
        <w:ind w:left="0"/>
        <w:jc w:val="both"/>
      </w:pPr>
      <w:r>
        <w:rPr>
          <w:rFonts w:ascii="Times New Roman"/>
          <w:b w:val="false"/>
          <w:i w:val="false"/>
          <w:color w:val="000000"/>
          <w:sz w:val="28"/>
        </w:rPr>
        <w:t>
      Күні __ жылғы "__" ________.</w:t>
      </w:r>
    </w:p>
    <w:bookmarkEnd w:id="2767"/>
    <w:bookmarkStart w:name="z3139" w:id="2768"/>
    <w:p>
      <w:pPr>
        <w:spacing w:after="0"/>
        <w:ind w:left="0"/>
        <w:jc w:val="both"/>
      </w:pPr>
      <w:r>
        <w:rPr>
          <w:rFonts w:ascii="Times New Roman"/>
          <w:b w:val="false"/>
          <w:i w:val="false"/>
          <w:color w:val="000000"/>
          <w:sz w:val="28"/>
        </w:rPr>
        <w:t>
      Жауапты орындаушы: ___________________</w:t>
      </w:r>
    </w:p>
    <w:bookmarkEnd w:id="2768"/>
    <w:bookmarkStart w:name="z3140" w:id="2769"/>
    <w:p>
      <w:pPr>
        <w:spacing w:after="0"/>
        <w:ind w:left="0"/>
        <w:jc w:val="both"/>
      </w:pPr>
      <w:r>
        <w:rPr>
          <w:rFonts w:ascii="Times New Roman"/>
          <w:b w:val="false"/>
          <w:i w:val="false"/>
          <w:color w:val="000000"/>
          <w:sz w:val="28"/>
        </w:rPr>
        <w:t>
      Ескертпе:</w:t>
      </w:r>
    </w:p>
    <w:bookmarkEnd w:id="2769"/>
    <w:bookmarkStart w:name="z3141" w:id="2770"/>
    <w:p>
      <w:pPr>
        <w:spacing w:after="0"/>
        <w:ind w:left="0"/>
        <w:jc w:val="both"/>
      </w:pPr>
      <w:r>
        <w:rPr>
          <w:rFonts w:ascii="Times New Roman"/>
          <w:b w:val="false"/>
          <w:i w:val="false"/>
          <w:color w:val="000000"/>
          <w:sz w:val="28"/>
        </w:rPr>
        <w:t>
      * Ресей Федерациясына ресей рублін аударуға ғана; </w:t>
      </w:r>
    </w:p>
    <w:bookmarkEnd w:id="2770"/>
    <w:bookmarkStart w:name="z3142" w:id="2771"/>
    <w:p>
      <w:pPr>
        <w:spacing w:after="0"/>
        <w:ind w:left="0"/>
        <w:jc w:val="both"/>
      </w:pPr>
      <w:r>
        <w:rPr>
          <w:rFonts w:ascii="Times New Roman"/>
          <w:b w:val="false"/>
          <w:i w:val="false"/>
          <w:color w:val="000000"/>
          <w:sz w:val="28"/>
        </w:rPr>
        <w:t xml:space="preserve">
      ** жеке тұлғаларға – жеке тұлғаны куәландыратын құжаттар (құжаттың № мен берілген күні). </w:t>
      </w:r>
    </w:p>
    <w:bookmarkEnd w:id="2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75-қосымша</w:t>
            </w:r>
          </w:p>
        </w:tc>
      </w:tr>
    </w:tbl>
    <w:bookmarkStart w:name="z3144" w:id="2772"/>
    <w:p>
      <w:pPr>
        <w:spacing w:after="0"/>
        <w:ind w:left="0"/>
        <w:jc w:val="left"/>
      </w:pPr>
      <w:r>
        <w:rPr>
          <w:rFonts w:ascii="Times New Roman"/>
          <w:b/>
          <w:i w:val="false"/>
          <w:color w:val="000000"/>
        </w:rPr>
        <w:t xml:space="preserve"> Шетел валютасындағы ақшаны аударуға өтiнiш Күнi __ жылғы "___" _______________</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жiберушi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773"/>
          <w:p>
            <w:pPr>
              <w:spacing w:after="20"/>
              <w:ind w:left="20"/>
              <w:jc w:val="both"/>
            </w:pPr>
            <w:r>
              <w:rPr>
                <w:rFonts w:ascii="Times New Roman"/>
                <w:b w:val="false"/>
                <w:i w:val="false"/>
                <w:color w:val="000000"/>
                <w:sz w:val="20"/>
              </w:rPr>
              <w:t>
Алушы Банк комиссиясы</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Ақша жiберушi есебiнен</w:t>
            </w:r>
          </w:p>
          <w:p>
            <w:pPr>
              <w:spacing w:after="20"/>
              <w:ind w:left="20"/>
              <w:jc w:val="both"/>
            </w:pPr>
            <w:r>
              <w:rPr>
                <w:rFonts w:ascii="Times New Roman"/>
                <w:b w:val="false"/>
                <w:i w:val="false"/>
                <w:color w:val="000000"/>
                <w:sz w:val="20"/>
              </w:rPr>
              <w:t>
Бенефициар есебiнен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дебеттеу жеке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774"/>
          <w:p>
            <w:pPr>
              <w:spacing w:after="20"/>
              <w:ind w:left="20"/>
              <w:jc w:val="both"/>
            </w:pPr>
            <w:r>
              <w:rPr>
                <w:rFonts w:ascii="Times New Roman"/>
                <w:b w:val="false"/>
                <w:i w:val="false"/>
                <w:color w:val="000000"/>
                <w:sz w:val="20"/>
              </w:rPr>
              <w:t>
I-(1) Резидент;(2) Резидент емес;</w:t>
            </w:r>
          </w:p>
          <w:bookmarkEnd w:id="2774"/>
          <w:p>
            <w:pPr>
              <w:spacing w:after="20"/>
              <w:ind w:left="20"/>
              <w:jc w:val="both"/>
            </w:pPr>
            <w:r>
              <w:rPr>
                <w:rFonts w:ascii="Times New Roman"/>
                <w:b w:val="false"/>
                <w:i w:val="false"/>
                <w:color w:val="000000"/>
                <w:sz w:val="20"/>
              </w:rPr>
              <w:t>
II-экономика секторы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Валютаға айналдыру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шотын 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бенеффициар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775"/>
          <w:p>
            <w:pPr>
              <w:spacing w:after="20"/>
              <w:ind w:left="20"/>
              <w:jc w:val="both"/>
            </w:pPr>
            <w:r>
              <w:rPr>
                <w:rFonts w:ascii="Times New Roman"/>
                <w:b w:val="false"/>
                <w:i w:val="false"/>
                <w:color w:val="000000"/>
                <w:sz w:val="20"/>
              </w:rPr>
              <w:t>
III-(1) Резидент; (2) Резидент емес;</w:t>
            </w:r>
          </w:p>
          <w:bookmarkEnd w:id="2775"/>
          <w:p>
            <w:pPr>
              <w:spacing w:after="20"/>
              <w:ind w:left="20"/>
              <w:jc w:val="both"/>
            </w:pPr>
            <w:r>
              <w:rPr>
                <w:rFonts w:ascii="Times New Roman"/>
                <w:b w:val="false"/>
                <w:i w:val="false"/>
                <w:color w:val="000000"/>
                <w:sz w:val="20"/>
              </w:rPr>
              <w:t>
IV-экономика секторы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776"/>
          <w:p>
            <w:pPr>
              <w:spacing w:after="20"/>
              <w:ind w:left="20"/>
              <w:jc w:val="both"/>
            </w:pPr>
            <w:r>
              <w:rPr>
                <w:rFonts w:ascii="Times New Roman"/>
                <w:b w:val="false"/>
                <w:i w:val="false"/>
                <w:color w:val="000000"/>
                <w:sz w:val="20"/>
              </w:rPr>
              <w:t>
Алушы банк комиссиясы</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Ақша жiберушi есебiнен</w:t>
            </w:r>
          </w:p>
          <w:p>
            <w:pPr>
              <w:spacing w:after="20"/>
              <w:ind w:left="20"/>
              <w:jc w:val="both"/>
            </w:pPr>
            <w:r>
              <w:rPr>
                <w:rFonts w:ascii="Times New Roman"/>
                <w:b w:val="false"/>
                <w:i w:val="false"/>
                <w:color w:val="000000"/>
                <w:sz w:val="20"/>
              </w:rPr>
              <w:t>
Бенефициар есебiнен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тағайындау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777"/>
          <w:p>
            <w:pPr>
              <w:spacing w:after="20"/>
              <w:ind w:left="20"/>
              <w:jc w:val="both"/>
            </w:pPr>
            <w:r>
              <w:rPr>
                <w:rFonts w:ascii="Times New Roman"/>
                <w:b w:val="false"/>
                <w:i w:val="false"/>
                <w:color w:val="000000"/>
                <w:sz w:val="20"/>
              </w:rPr>
              <w:t xml:space="preserve">
Ақша жiберушiнiң қолы </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Басшысының қолы тегі,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қолы</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778"/>
          <w:p>
            <w:pPr>
              <w:spacing w:after="20"/>
              <w:ind w:left="20"/>
              <w:jc w:val="both"/>
            </w:pPr>
            <w:r>
              <w:rPr>
                <w:rFonts w:ascii="Times New Roman"/>
                <w:b w:val="false"/>
                <w:i w:val="false"/>
                <w:color w:val="000000"/>
                <w:sz w:val="20"/>
              </w:rPr>
              <w:t>
Алушы банк өткiздi</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______________________</w:t>
            </w:r>
          </w:p>
          <w:p>
            <w:pPr>
              <w:spacing w:after="20"/>
              <w:ind w:left="20"/>
              <w:jc w:val="both"/>
            </w:pPr>
            <w:r>
              <w:rPr>
                <w:rFonts w:ascii="Times New Roman"/>
                <w:b w:val="false"/>
                <w:i w:val="false"/>
                <w:color w:val="000000"/>
                <w:sz w:val="20"/>
              </w:rPr>
              <w:t>
жыл жауапты орындаушылардың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бухгалтердiң тегі, аты, әкесінің аты (ол болған жағдайда) ________   қолы</w:t>
            </w:r>
          </w:p>
        </w:tc>
      </w:tr>
    </w:tbl>
    <w:bookmarkStart w:name="z3157" w:id="2779"/>
    <w:p>
      <w:pPr>
        <w:spacing w:after="0"/>
        <w:ind w:left="0"/>
        <w:jc w:val="both"/>
      </w:pPr>
      <w:r>
        <w:rPr>
          <w:rFonts w:ascii="Times New Roman"/>
          <w:b w:val="false"/>
          <w:i w:val="false"/>
          <w:color w:val="000000"/>
          <w:sz w:val="28"/>
        </w:rPr>
        <w:t>
      * тек Ресей Федерациясына ресей рублін аударуға</w:t>
      </w:r>
    </w:p>
    <w:bookmarkEnd w:id="2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76-қосымша</w:t>
            </w:r>
          </w:p>
        </w:tc>
      </w:tr>
    </w:tbl>
    <w:bookmarkStart w:name="z3159" w:id="2780"/>
    <w:p>
      <w:pPr>
        <w:spacing w:after="0"/>
        <w:ind w:left="0"/>
        <w:jc w:val="left"/>
      </w:pPr>
      <w:r>
        <w:rPr>
          <w:rFonts w:ascii="Times New Roman"/>
          <w:b/>
          <w:i w:val="false"/>
          <w:color w:val="000000"/>
        </w:rPr>
        <w:t xml:space="preserve"> Шетел валютасындағы ақшаны алушының деректемелерiне өзгерiстер енгiзуге өтiнiм</w:t>
      </w:r>
    </w:p>
    <w:bookmarkEnd w:id="2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(бюджет қарақпараттық жүйесіатын алушы) бірегей нөмімі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жүйесінде енгізілген ақпарат (атауы, жеке сәйкестендіру №, Банктік сәйкестендіру коды, жеке сәйкестендіру коды, бенеффициар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Өзгертуді қақпараттық жүйесіет ететін ақпарат (атауы, жеке сәйкестендіру №, Банктік сәйкестендіру коды, жеке сәйкестендіру коды, бенеффициар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60" w:id="2781"/>
    <w:p>
      <w:pPr>
        <w:spacing w:after="0"/>
        <w:ind w:left="0"/>
        <w:jc w:val="both"/>
      </w:pPr>
      <w:r>
        <w:rPr>
          <w:rFonts w:ascii="Times New Roman"/>
          <w:b w:val="false"/>
          <w:i w:val="false"/>
          <w:color w:val="000000"/>
          <w:sz w:val="28"/>
        </w:rPr>
        <w:t>
      Мемлекет кепілдік берген қарызды тартқан қарыз алушының/мемлекетік мекеме басшысы _________ ____________________________________</w:t>
      </w:r>
    </w:p>
    <w:bookmarkEnd w:id="2781"/>
    <w:bookmarkStart w:name="z3161" w:id="2782"/>
    <w:p>
      <w:pPr>
        <w:spacing w:after="0"/>
        <w:ind w:left="0"/>
        <w:jc w:val="both"/>
      </w:pPr>
      <w:r>
        <w:rPr>
          <w:rFonts w:ascii="Times New Roman"/>
          <w:b w:val="false"/>
          <w:i w:val="false"/>
          <w:color w:val="000000"/>
          <w:sz w:val="28"/>
        </w:rPr>
        <w:t>
      (қолы) (тегі, аты, әкесінің аты) (ол болған жағдайда)</w:t>
      </w:r>
    </w:p>
    <w:bookmarkEnd w:id="2782"/>
    <w:bookmarkStart w:name="z3162" w:id="2783"/>
    <w:p>
      <w:pPr>
        <w:spacing w:after="0"/>
        <w:ind w:left="0"/>
        <w:jc w:val="both"/>
      </w:pPr>
      <w:r>
        <w:rPr>
          <w:rFonts w:ascii="Times New Roman"/>
          <w:b w:val="false"/>
          <w:i w:val="false"/>
          <w:color w:val="000000"/>
          <w:sz w:val="28"/>
        </w:rPr>
        <w:t>
      Мөр орны</w:t>
      </w:r>
    </w:p>
    <w:bookmarkEnd w:id="2783"/>
    <w:bookmarkStart w:name="z3163" w:id="2784"/>
    <w:p>
      <w:pPr>
        <w:spacing w:after="0"/>
        <w:ind w:left="0"/>
        <w:jc w:val="both"/>
      </w:pPr>
      <w:r>
        <w:rPr>
          <w:rFonts w:ascii="Times New Roman"/>
          <w:b w:val="false"/>
          <w:i w:val="false"/>
          <w:color w:val="000000"/>
          <w:sz w:val="28"/>
        </w:rPr>
        <w:t>
      Мемлекет кепілдік берген қарызды тартқан қарыз алушының/ мемлекетік мекеме бас бухгалтері _________ ________________________</w:t>
      </w:r>
    </w:p>
    <w:bookmarkEnd w:id="2784"/>
    <w:bookmarkStart w:name="z3164" w:id="2785"/>
    <w:p>
      <w:pPr>
        <w:spacing w:after="0"/>
        <w:ind w:left="0"/>
        <w:jc w:val="both"/>
      </w:pPr>
      <w:r>
        <w:rPr>
          <w:rFonts w:ascii="Times New Roman"/>
          <w:b w:val="false"/>
          <w:i w:val="false"/>
          <w:color w:val="000000"/>
          <w:sz w:val="28"/>
        </w:rPr>
        <w:t>
      (қолы) (тегі, аты, әкесінің аты) (ол болған жағдайда)</w:t>
      </w:r>
    </w:p>
    <w:bookmarkEnd w:id="2785"/>
    <w:bookmarkStart w:name="z3165" w:id="2786"/>
    <w:p>
      <w:pPr>
        <w:spacing w:after="0"/>
        <w:ind w:left="0"/>
        <w:jc w:val="both"/>
      </w:pPr>
      <w:r>
        <w:rPr>
          <w:rFonts w:ascii="Times New Roman"/>
          <w:b w:val="false"/>
          <w:i w:val="false"/>
          <w:color w:val="000000"/>
          <w:sz w:val="28"/>
        </w:rPr>
        <w:t>
      * тек Ресей Федерациясына ресей рублін аударуға</w:t>
      </w:r>
    </w:p>
    <w:bookmarkEnd w:id="2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77-қосымша</w:t>
            </w:r>
          </w:p>
        </w:tc>
      </w:tr>
    </w:tbl>
    <w:bookmarkStart w:name="z3167" w:id="2787"/>
    <w:p>
      <w:pPr>
        <w:spacing w:after="0"/>
        <w:ind w:left="0"/>
        <w:jc w:val="left"/>
      </w:pPr>
      <w:r>
        <w:rPr>
          <w:rFonts w:ascii="Times New Roman"/>
          <w:b/>
          <w:i w:val="false"/>
          <w:color w:val="000000"/>
        </w:rPr>
        <w:t xml:space="preserve"> Мемлекеттік мекеменің азаматтық-құқықтық мәмілесін тіркеуге өтінімдер тізілімі</w:t>
      </w:r>
    </w:p>
    <w:bookmarkEnd w:id="2787"/>
    <w:bookmarkStart w:name="z3168" w:id="2788"/>
    <w:p>
      <w:pPr>
        <w:spacing w:after="0"/>
        <w:ind w:left="0"/>
        <w:jc w:val="both"/>
      </w:pPr>
      <w:r>
        <w:rPr>
          <w:rFonts w:ascii="Times New Roman"/>
          <w:b w:val="false"/>
          <w:i w:val="false"/>
          <w:color w:val="000000"/>
          <w:sz w:val="28"/>
        </w:rPr>
        <w:t>
      Мемлекеттік мекеме коды:________________________</w:t>
      </w:r>
    </w:p>
    <w:bookmarkEnd w:id="2788"/>
    <w:bookmarkStart w:name="z3169" w:id="2789"/>
    <w:p>
      <w:pPr>
        <w:spacing w:after="0"/>
        <w:ind w:left="0"/>
        <w:jc w:val="both"/>
      </w:pPr>
      <w:r>
        <w:rPr>
          <w:rFonts w:ascii="Times New Roman"/>
          <w:b w:val="false"/>
          <w:i w:val="false"/>
          <w:color w:val="000000"/>
          <w:sz w:val="28"/>
        </w:rPr>
        <w:t>
      Мемлекеттік мекеменің атауы:____________________</w:t>
      </w:r>
    </w:p>
    <w:bookmarkEnd w:id="2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бірге берілген құжаттың №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170" w:id="2790"/>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мұндайлар болмаған</w:t>
      </w:r>
    </w:p>
    <w:bookmarkEnd w:id="2790"/>
    <w:bookmarkStart w:name="z3171" w:id="2791"/>
    <w:p>
      <w:pPr>
        <w:spacing w:after="0"/>
        <w:ind w:left="0"/>
        <w:jc w:val="both"/>
      </w:pPr>
      <w:r>
        <w:rPr>
          <w:rFonts w:ascii="Times New Roman"/>
          <w:b w:val="false"/>
          <w:i w:val="false"/>
          <w:color w:val="000000"/>
          <w:sz w:val="28"/>
        </w:rPr>
        <w:t>
      жағдайда - мемлекеттік мекеменің басшысы ________________________</w:t>
      </w:r>
    </w:p>
    <w:bookmarkEnd w:id="2791"/>
    <w:bookmarkStart w:name="z3172" w:id="2792"/>
    <w:p>
      <w:pPr>
        <w:spacing w:after="0"/>
        <w:ind w:left="0"/>
        <w:jc w:val="both"/>
      </w:pPr>
      <w:r>
        <w:rPr>
          <w:rFonts w:ascii="Times New Roman"/>
          <w:b w:val="false"/>
          <w:i w:val="false"/>
          <w:color w:val="000000"/>
          <w:sz w:val="28"/>
        </w:rPr>
        <w:t>
                                                    (тегі, аты, әкесінің аты) (ол болған жағдайда)</w:t>
      </w:r>
    </w:p>
    <w:bookmarkEnd w:id="2792"/>
    <w:bookmarkStart w:name="z3173" w:id="2793"/>
    <w:p>
      <w:pPr>
        <w:spacing w:after="0"/>
        <w:ind w:left="0"/>
        <w:jc w:val="both"/>
      </w:pPr>
      <w:r>
        <w:rPr>
          <w:rFonts w:ascii="Times New Roman"/>
          <w:b w:val="false"/>
          <w:i w:val="false"/>
          <w:color w:val="000000"/>
          <w:sz w:val="28"/>
        </w:rPr>
        <w:t>
      ________________________  (қолы)</w:t>
      </w:r>
    </w:p>
    <w:bookmarkEnd w:id="2793"/>
    <w:bookmarkStart w:name="z3174" w:id="2794"/>
    <w:p>
      <w:pPr>
        <w:spacing w:after="0"/>
        <w:ind w:left="0"/>
        <w:jc w:val="both"/>
      </w:pPr>
      <w:r>
        <w:rPr>
          <w:rFonts w:ascii="Times New Roman"/>
          <w:b w:val="false"/>
          <w:i w:val="false"/>
          <w:color w:val="000000"/>
          <w:sz w:val="28"/>
        </w:rPr>
        <w:t>
      Мөр орны</w:t>
      </w:r>
    </w:p>
    <w:bookmarkEnd w:id="2794"/>
    <w:bookmarkStart w:name="z3175" w:id="2795"/>
    <w:p>
      <w:pPr>
        <w:spacing w:after="0"/>
        <w:ind w:left="0"/>
        <w:jc w:val="both"/>
      </w:pPr>
      <w:r>
        <w:rPr>
          <w:rFonts w:ascii="Times New Roman"/>
          <w:b w:val="false"/>
          <w:i w:val="false"/>
          <w:color w:val="000000"/>
          <w:sz w:val="28"/>
        </w:rPr>
        <w:t>
      мемлекеттік мекеменің бас бухгалтері _______________________</w:t>
      </w:r>
    </w:p>
    <w:bookmarkEnd w:id="2795"/>
    <w:bookmarkStart w:name="z3176" w:id="2796"/>
    <w:p>
      <w:pPr>
        <w:spacing w:after="0"/>
        <w:ind w:left="0"/>
        <w:jc w:val="both"/>
      </w:pPr>
      <w:r>
        <w:rPr>
          <w:rFonts w:ascii="Times New Roman"/>
          <w:b w:val="false"/>
          <w:i w:val="false"/>
          <w:color w:val="000000"/>
          <w:sz w:val="28"/>
        </w:rPr>
        <w:t>
                                        (тегі, аты, әкесінің аты) (ол болған жағдайда)</w:t>
      </w:r>
    </w:p>
    <w:bookmarkEnd w:id="2796"/>
    <w:bookmarkStart w:name="z3177" w:id="2797"/>
    <w:p>
      <w:pPr>
        <w:spacing w:after="0"/>
        <w:ind w:left="0"/>
        <w:jc w:val="both"/>
      </w:pPr>
      <w:r>
        <w:rPr>
          <w:rFonts w:ascii="Times New Roman"/>
          <w:b w:val="false"/>
          <w:i w:val="false"/>
          <w:color w:val="000000"/>
          <w:sz w:val="28"/>
        </w:rPr>
        <w:t>
      ________________________  (қолы)</w:t>
      </w:r>
    </w:p>
    <w:bookmarkEnd w:id="2797"/>
    <w:bookmarkStart w:name="z3178" w:id="2798"/>
    <w:p>
      <w:pPr>
        <w:spacing w:after="0"/>
        <w:ind w:left="0"/>
        <w:jc w:val="both"/>
      </w:pPr>
      <w:r>
        <w:rPr>
          <w:rFonts w:ascii="Times New Roman"/>
          <w:b w:val="false"/>
          <w:i w:val="false"/>
          <w:color w:val="000000"/>
          <w:sz w:val="28"/>
        </w:rPr>
        <w:t>
      * осы жолды мемлекеттік қазынашылық органының жауапты орындаушысы толтырады</w:t>
      </w:r>
    </w:p>
    <w:bookmarkEnd w:id="2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78-қосымша</w:t>
            </w:r>
          </w:p>
        </w:tc>
      </w:tr>
    </w:tbl>
    <w:bookmarkStart w:name="z3180" w:id="2799"/>
    <w:p>
      <w:pPr>
        <w:spacing w:after="0"/>
        <w:ind w:left="0"/>
        <w:jc w:val="both"/>
      </w:pPr>
      <w:r>
        <w:rPr>
          <w:rFonts w:ascii="Times New Roman"/>
          <w:b w:val="false"/>
          <w:i w:val="false"/>
          <w:color w:val="000000"/>
          <w:sz w:val="28"/>
        </w:rPr>
        <w:t>
      Мемлекеттiк мекеменiң коды ____________</w:t>
      </w:r>
    </w:p>
    <w:bookmarkEnd w:id="2799"/>
    <w:bookmarkStart w:name="z3181" w:id="2800"/>
    <w:p>
      <w:pPr>
        <w:spacing w:after="0"/>
        <w:ind w:left="0"/>
        <w:jc w:val="both"/>
      </w:pPr>
      <w:r>
        <w:rPr>
          <w:rFonts w:ascii="Times New Roman"/>
          <w:b w:val="false"/>
          <w:i w:val="false"/>
          <w:color w:val="000000"/>
          <w:sz w:val="28"/>
        </w:rPr>
        <w:t xml:space="preserve">
      Өтiнiм № _________ </w:t>
      </w:r>
    </w:p>
    <w:bookmarkEnd w:id="2800"/>
    <w:bookmarkStart w:name="z3182" w:id="2801"/>
    <w:p>
      <w:pPr>
        <w:spacing w:after="0"/>
        <w:ind w:left="0"/>
        <w:jc w:val="both"/>
      </w:pPr>
      <w:r>
        <w:rPr>
          <w:rFonts w:ascii="Times New Roman"/>
          <w:b w:val="false"/>
          <w:i w:val="false"/>
          <w:color w:val="000000"/>
          <w:sz w:val="28"/>
        </w:rPr>
        <w:t xml:space="preserve">
      Бюджет түрi ___________________________ </w:t>
      </w:r>
    </w:p>
    <w:bookmarkEnd w:id="2801"/>
    <w:bookmarkStart w:name="z3183" w:id="2802"/>
    <w:p>
      <w:pPr>
        <w:spacing w:after="0"/>
        <w:ind w:left="0"/>
        <w:jc w:val="both"/>
      </w:pPr>
      <w:r>
        <w:rPr>
          <w:rFonts w:ascii="Times New Roman"/>
          <w:b w:val="false"/>
          <w:i w:val="false"/>
          <w:color w:val="000000"/>
          <w:sz w:val="28"/>
        </w:rPr>
        <w:t>
      Қаржыландыру көзi _____________________</w:t>
      </w:r>
    </w:p>
    <w:bookmarkEnd w:id="2802"/>
    <w:bookmarkStart w:name="z3184" w:id="2803"/>
    <w:p>
      <w:pPr>
        <w:spacing w:after="0"/>
        <w:ind w:left="0"/>
        <w:jc w:val="left"/>
      </w:pPr>
      <w:r>
        <w:rPr>
          <w:rFonts w:ascii="Times New Roman"/>
          <w:b/>
          <w:i w:val="false"/>
          <w:color w:val="000000"/>
        </w:rPr>
        <w:t xml:space="preserve"> Мемлекеттік мекеменің азаматтық-құқықтық мәмілені тіркеуге өтінім күні_____ жылғы "___"____________.</w:t>
      </w:r>
    </w:p>
    <w:bookmarkEnd w:id="2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 (Бизнес -сәйкестендіру нөмірі), жеке сәйкестендіру коды, ақша алушының банк атауы және банктің Банктік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алдын-ала төлем мөлшері (пайызбен)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804"/>
          <w:p>
            <w:pPr>
              <w:spacing w:after="20"/>
              <w:ind w:left="20"/>
              <w:jc w:val="both"/>
            </w:pPr>
            <w:r>
              <w:rPr>
                <w:rFonts w:ascii="Times New Roman"/>
                <w:b w:val="false"/>
                <w:i w:val="false"/>
                <w:color w:val="000000"/>
                <w:sz w:val="20"/>
              </w:rPr>
              <w:t>
 </w:t>
            </w:r>
          </w:p>
          <w:bookmarkEnd w:id="2804"/>
          <w:p>
            <w:pPr>
              <w:spacing w:after="20"/>
              <w:ind w:left="20"/>
              <w:jc w:val="both"/>
            </w:pPr>
            <w:r>
              <w:rPr>
                <w:rFonts w:ascii="Times New Roman"/>
                <w:b w:val="false"/>
                <w:i w:val="false"/>
                <w:color w:val="000000"/>
                <w:sz w:val="20"/>
              </w:rPr>
              <w:t>
Мемлекетік мекеме басшысы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805"/>
          <w:p>
            <w:pPr>
              <w:spacing w:after="20"/>
              <w:ind w:left="20"/>
              <w:jc w:val="both"/>
            </w:pPr>
            <w:r>
              <w:rPr>
                <w:rFonts w:ascii="Times New Roman"/>
                <w:b w:val="false"/>
                <w:i w:val="false"/>
                <w:color w:val="000000"/>
                <w:sz w:val="20"/>
              </w:rPr>
              <w:t>
Мемлекетік мекеме бас бухгалтері</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бойынша Төлем шарттары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Бұрын төленген авансты пропорционалды ұстау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және объектіні пайдалануға қабылдау актісіне қол қойылғаннан кейін күнтізбелік отыз күн ішінде шарт сомасының 5 пайызы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79-қосымша</w:t>
            </w:r>
          </w:p>
        </w:tc>
      </w:tr>
    </w:tbl>
    <w:bookmarkStart w:name="z3191" w:id="2806"/>
    <w:p>
      <w:pPr>
        <w:spacing w:after="0"/>
        <w:ind w:left="0"/>
        <w:jc w:val="both"/>
      </w:pPr>
      <w:r>
        <w:rPr>
          <w:rFonts w:ascii="Times New Roman"/>
          <w:b w:val="false"/>
          <w:i w:val="false"/>
          <w:color w:val="000000"/>
          <w:sz w:val="28"/>
        </w:rPr>
        <w:t xml:space="preserve">
      Мемлекеттiк мекеменiң коды _____ </w:t>
      </w:r>
    </w:p>
    <w:bookmarkEnd w:id="2806"/>
    <w:bookmarkStart w:name="z3192" w:id="2807"/>
    <w:p>
      <w:pPr>
        <w:spacing w:after="0"/>
        <w:ind w:left="0"/>
        <w:jc w:val="both"/>
      </w:pPr>
      <w:r>
        <w:rPr>
          <w:rFonts w:ascii="Times New Roman"/>
          <w:b w:val="false"/>
          <w:i w:val="false"/>
          <w:color w:val="000000"/>
          <w:sz w:val="28"/>
        </w:rPr>
        <w:t>
      Өтiнiм № ________</w:t>
      </w:r>
    </w:p>
    <w:bookmarkEnd w:id="2807"/>
    <w:bookmarkStart w:name="z3193" w:id="2808"/>
    <w:p>
      <w:pPr>
        <w:spacing w:after="0"/>
        <w:ind w:left="0"/>
        <w:jc w:val="both"/>
      </w:pPr>
      <w:r>
        <w:rPr>
          <w:rFonts w:ascii="Times New Roman"/>
          <w:b w:val="false"/>
          <w:i w:val="false"/>
          <w:color w:val="000000"/>
          <w:sz w:val="28"/>
        </w:rPr>
        <w:t xml:space="preserve">
      Бюджет түрi ___________________________ </w:t>
      </w:r>
    </w:p>
    <w:bookmarkEnd w:id="2808"/>
    <w:bookmarkStart w:name="z3194" w:id="2809"/>
    <w:p>
      <w:pPr>
        <w:spacing w:after="0"/>
        <w:ind w:left="0"/>
        <w:jc w:val="both"/>
      </w:pPr>
      <w:r>
        <w:rPr>
          <w:rFonts w:ascii="Times New Roman"/>
          <w:b w:val="false"/>
          <w:i w:val="false"/>
          <w:color w:val="000000"/>
          <w:sz w:val="28"/>
        </w:rPr>
        <w:t>
      Қаржыландыру көзi _____________________</w:t>
      </w:r>
    </w:p>
    <w:bookmarkEnd w:id="2809"/>
    <w:bookmarkStart w:name="z3195" w:id="2810"/>
    <w:p>
      <w:pPr>
        <w:spacing w:after="0"/>
        <w:ind w:left="0"/>
        <w:jc w:val="left"/>
      </w:pPr>
      <w:r>
        <w:rPr>
          <w:rFonts w:ascii="Times New Roman"/>
          <w:b/>
          <w:i w:val="false"/>
          <w:color w:val="000000"/>
        </w:rPr>
        <w:t xml:space="preserve"> Мемлекеттік мекеменің азаматтық-құқықтық мәмілесін тіркеуге арналған өтінім күні ______ жылғы "__" _______</w:t>
      </w:r>
    </w:p>
    <w:bookmarkEnd w:id="2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Ақша,алушының атауы, Жеке сәйкестендіру № (бизнес сәйкестендіру №), жеке сәйкестендіру коды, ақша алушының банк атауы және банктің Банктік сәйкестендіру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(алды-ала) төлем мөлшері (пайызбен)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бойынша Төлем шарттары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Бұрын төленген авансты пропорционалды ұстау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және объектіні пайдалануға қабылдау актісіне қол қойылғаннан кейін күнтізбелік отыз күн ішінде шарт сомасының 5 пайызы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80-қосымша</w:t>
            </w:r>
          </w:p>
        </w:tc>
      </w:tr>
    </w:tbl>
    <w:bookmarkStart w:name="z3197" w:id="2811"/>
    <w:p>
      <w:pPr>
        <w:spacing w:after="0"/>
        <w:ind w:left="0"/>
        <w:jc w:val="both"/>
      </w:pPr>
      <w:r>
        <w:rPr>
          <w:rFonts w:ascii="Times New Roman"/>
          <w:b w:val="false"/>
          <w:i w:val="false"/>
          <w:color w:val="000000"/>
          <w:sz w:val="28"/>
        </w:rPr>
        <w:t xml:space="preserve">
      Мемлекеттiк мекеменiң коды _____ </w:t>
      </w:r>
    </w:p>
    <w:bookmarkEnd w:id="2811"/>
    <w:bookmarkStart w:name="z3198" w:id="2812"/>
    <w:p>
      <w:pPr>
        <w:spacing w:after="0"/>
        <w:ind w:left="0"/>
        <w:jc w:val="both"/>
      </w:pPr>
      <w:r>
        <w:rPr>
          <w:rFonts w:ascii="Times New Roman"/>
          <w:b w:val="false"/>
          <w:i w:val="false"/>
          <w:color w:val="000000"/>
          <w:sz w:val="28"/>
        </w:rPr>
        <w:t>
      Өтiнiм № ________</w:t>
      </w:r>
    </w:p>
    <w:bookmarkEnd w:id="2812"/>
    <w:bookmarkStart w:name="z3199" w:id="2813"/>
    <w:p>
      <w:pPr>
        <w:spacing w:after="0"/>
        <w:ind w:left="0"/>
        <w:jc w:val="both"/>
      </w:pPr>
      <w:r>
        <w:rPr>
          <w:rFonts w:ascii="Times New Roman"/>
          <w:b w:val="false"/>
          <w:i w:val="false"/>
          <w:color w:val="000000"/>
          <w:sz w:val="28"/>
        </w:rPr>
        <w:t xml:space="preserve">
      Бюджет түрi ___________________________ </w:t>
      </w:r>
    </w:p>
    <w:bookmarkEnd w:id="2813"/>
    <w:bookmarkStart w:name="z3200" w:id="2814"/>
    <w:p>
      <w:pPr>
        <w:spacing w:after="0"/>
        <w:ind w:left="0"/>
        <w:jc w:val="both"/>
      </w:pPr>
      <w:r>
        <w:rPr>
          <w:rFonts w:ascii="Times New Roman"/>
          <w:b w:val="false"/>
          <w:i w:val="false"/>
          <w:color w:val="000000"/>
          <w:sz w:val="28"/>
        </w:rPr>
        <w:t>
      Қаржыландыру көзi _____________________</w:t>
      </w:r>
    </w:p>
    <w:bookmarkEnd w:id="2814"/>
    <w:bookmarkStart w:name="z3201" w:id="2815"/>
    <w:p>
      <w:pPr>
        <w:spacing w:after="0"/>
        <w:ind w:left="0"/>
        <w:jc w:val="left"/>
      </w:pPr>
      <w:r>
        <w:rPr>
          <w:rFonts w:ascii="Times New Roman"/>
          <w:b/>
          <w:i w:val="false"/>
          <w:color w:val="000000"/>
        </w:rPr>
        <w:t xml:space="preserve"> Мемлекеттік мекеменің азаматтық-құқықтық мәмілесін тіркеуге арналған өтінім Күні __ жыл "___" _____________</w:t>
      </w:r>
    </w:p>
    <w:bookmarkEnd w:id="2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816"/>
          <w:p>
            <w:pPr>
              <w:spacing w:after="20"/>
              <w:ind w:left="20"/>
              <w:jc w:val="both"/>
            </w:pPr>
            <w:r>
              <w:rPr>
                <w:rFonts w:ascii="Times New Roman"/>
                <w:b w:val="false"/>
                <w:i w:val="false"/>
                <w:color w:val="000000"/>
                <w:sz w:val="20"/>
              </w:rPr>
              <w:t>
Ақша алушының атауы, Жеке сәйкестендіру №</w:t>
            </w:r>
          </w:p>
          <w:bookmarkEnd w:id="2816"/>
          <w:p>
            <w:pPr>
              <w:spacing w:after="20"/>
              <w:ind w:left="20"/>
              <w:jc w:val="both"/>
            </w:pPr>
            <w:r>
              <w:rPr>
                <w:rFonts w:ascii="Times New Roman"/>
                <w:b w:val="false"/>
                <w:i w:val="false"/>
                <w:color w:val="000000"/>
                <w:sz w:val="20"/>
              </w:rPr>
              <w:t>
(бизнес сәйкестендіру №), Жеке сәйкестендіру коды, ақша алушы банктiң атауы және Банктік сәйкестендіру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екiншi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үшiншi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бюджеттiк сыныптамасының коды (тауар түрiнiң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 таратып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мөлшерi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817"/>
          <w:p>
            <w:pPr>
              <w:spacing w:after="20"/>
              <w:ind w:left="20"/>
              <w:jc w:val="both"/>
            </w:pPr>
            <w:r>
              <w:rPr>
                <w:rFonts w:ascii="Times New Roman"/>
                <w:b w:val="false"/>
                <w:i w:val="false"/>
                <w:color w:val="000000"/>
                <w:sz w:val="20"/>
              </w:rPr>
              <w:t>
Мемлекеттік мекеменің басшысы ________________</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тегі, аты, әкесінің аты) (ол болған жағдайда)</w:t>
            </w:r>
          </w:p>
          <w:p>
            <w:pPr>
              <w:spacing w:after="20"/>
              <w:ind w:left="20"/>
              <w:jc w:val="both"/>
            </w:pPr>
            <w:r>
              <w:rPr>
                <w:rFonts w:ascii="Times New Roman"/>
                <w:b w:val="false"/>
                <w:i w:val="false"/>
                <w:color w:val="000000"/>
                <w:sz w:val="20"/>
              </w:rPr>
              <w:t>
Мөр орны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818"/>
          <w:p>
            <w:pPr>
              <w:spacing w:after="20"/>
              <w:ind w:left="20"/>
              <w:jc w:val="both"/>
            </w:pPr>
            <w:r>
              <w:rPr>
                <w:rFonts w:ascii="Times New Roman"/>
                <w:b w:val="false"/>
                <w:i w:val="false"/>
                <w:color w:val="000000"/>
                <w:sz w:val="20"/>
              </w:rPr>
              <w:t>
Мемлекеттік мекеменің бас бухгалтерi</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бойынша Төлем шарттары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Бұрын төленген авансты пропорционалды ұстау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және объектіні пайдалануға қабылдау актісіне қол қойылғаннан кейін күнтізбелік отыз күн ішінде шарт сомасының 5 пайызы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81-қосымша</w:t>
            </w:r>
          </w:p>
        </w:tc>
      </w:tr>
    </w:tbl>
    <w:bookmarkStart w:name="z3210" w:id="2819"/>
    <w:p>
      <w:pPr>
        <w:spacing w:after="0"/>
        <w:ind w:left="0"/>
        <w:jc w:val="both"/>
      </w:pPr>
      <w:r>
        <w:rPr>
          <w:rFonts w:ascii="Times New Roman"/>
          <w:b w:val="false"/>
          <w:i w:val="false"/>
          <w:color w:val="000000"/>
          <w:sz w:val="28"/>
        </w:rPr>
        <w:t xml:space="preserve">
      Мемлекеттiк мекеменiң коды _____ </w:t>
      </w:r>
    </w:p>
    <w:bookmarkEnd w:id="2819"/>
    <w:bookmarkStart w:name="z3211" w:id="2820"/>
    <w:p>
      <w:pPr>
        <w:spacing w:after="0"/>
        <w:ind w:left="0"/>
        <w:jc w:val="both"/>
      </w:pPr>
      <w:r>
        <w:rPr>
          <w:rFonts w:ascii="Times New Roman"/>
          <w:b w:val="false"/>
          <w:i w:val="false"/>
          <w:color w:val="000000"/>
          <w:sz w:val="28"/>
        </w:rPr>
        <w:t>
      Өтiнiм № ________</w:t>
      </w:r>
    </w:p>
    <w:bookmarkEnd w:id="2820"/>
    <w:bookmarkStart w:name="z3212" w:id="2821"/>
    <w:p>
      <w:pPr>
        <w:spacing w:after="0"/>
        <w:ind w:left="0"/>
        <w:jc w:val="both"/>
      </w:pPr>
      <w:r>
        <w:rPr>
          <w:rFonts w:ascii="Times New Roman"/>
          <w:b w:val="false"/>
          <w:i w:val="false"/>
          <w:color w:val="000000"/>
          <w:sz w:val="28"/>
        </w:rPr>
        <w:t xml:space="preserve">
      Бюджет түрi ___________________________ </w:t>
      </w:r>
    </w:p>
    <w:bookmarkEnd w:id="2821"/>
    <w:bookmarkStart w:name="z3213" w:id="2822"/>
    <w:p>
      <w:pPr>
        <w:spacing w:after="0"/>
        <w:ind w:left="0"/>
        <w:jc w:val="both"/>
      </w:pPr>
      <w:r>
        <w:rPr>
          <w:rFonts w:ascii="Times New Roman"/>
          <w:b w:val="false"/>
          <w:i w:val="false"/>
          <w:color w:val="000000"/>
          <w:sz w:val="28"/>
        </w:rPr>
        <w:t>
      Қаржыландыру көзi _____________________</w:t>
      </w:r>
    </w:p>
    <w:bookmarkEnd w:id="2822"/>
    <w:bookmarkStart w:name="z3214" w:id="2823"/>
    <w:p>
      <w:pPr>
        <w:spacing w:after="0"/>
        <w:ind w:left="0"/>
        <w:jc w:val="left"/>
      </w:pPr>
      <w:r>
        <w:rPr>
          <w:rFonts w:ascii="Times New Roman"/>
          <w:b/>
          <w:i w:val="false"/>
          <w:color w:val="000000"/>
        </w:rPr>
        <w:t xml:space="preserve"> Мемлекеттік мекеменің азаматтық-құқықтық мәмілесін тіркеуге арналған өтінім Күні __ жыл "___" _____________</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атауы,жеке сәйкестендіру № (бизнес сәйкестендіру №), Жеке сәйкестендіру коды, ақша алушы банктiң атауы және Банктік сәйкестендіру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екiншi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үшiншi 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бюджеттiк сыныптамасының коды (тауар түрiнiң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 таратып жазу)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Негiздеме-құжат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мөлшерi (пайызбен)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бухгалтердiң (тегі, аты, әкесінің аты) (ол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бойынша Төлем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Бұрын төленген авансты пропорционалды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және объектіні пайдалануға қабылдау актісіне қол қойылғаннан кейін күнтізбелік отыз күн ішінде шарт сомасының 5 пайызы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82-қосымша</w:t>
            </w:r>
          </w:p>
        </w:tc>
      </w:tr>
    </w:tbl>
    <w:bookmarkStart w:name="z3216" w:id="2824"/>
    <w:p>
      <w:pPr>
        <w:spacing w:after="0"/>
        <w:ind w:left="0"/>
        <w:jc w:val="both"/>
      </w:pPr>
      <w:r>
        <w:rPr>
          <w:rFonts w:ascii="Times New Roman"/>
          <w:b w:val="false"/>
          <w:i w:val="false"/>
          <w:color w:val="000000"/>
          <w:sz w:val="28"/>
        </w:rPr>
        <w:t>
      ___________________________</w:t>
      </w:r>
    </w:p>
    <w:bookmarkEnd w:id="2824"/>
    <w:bookmarkStart w:name="z3217" w:id="2825"/>
    <w:p>
      <w:pPr>
        <w:spacing w:after="0"/>
        <w:ind w:left="0"/>
        <w:jc w:val="both"/>
      </w:pPr>
      <w:r>
        <w:rPr>
          <w:rFonts w:ascii="Times New Roman"/>
          <w:b w:val="false"/>
          <w:i w:val="false"/>
          <w:color w:val="000000"/>
          <w:sz w:val="28"/>
        </w:rPr>
        <w:t>
      (мемлекеттік мекеменің атауы)</w:t>
      </w:r>
    </w:p>
    <w:bookmarkEnd w:id="2825"/>
    <w:bookmarkStart w:name="z3218" w:id="2826"/>
    <w:p>
      <w:pPr>
        <w:spacing w:after="0"/>
        <w:ind w:left="0"/>
        <w:jc w:val="left"/>
      </w:pPr>
      <w:r>
        <w:rPr>
          <w:rFonts w:ascii="Times New Roman"/>
          <w:b/>
          <w:i w:val="false"/>
          <w:color w:val="000000"/>
        </w:rPr>
        <w:t xml:space="preserve"> Мемлекеттік мекеменің азаматтық-құқықтық мәмілелерін тіркеуге арналған өтінімдерді тіркеу журналы</w:t>
      </w:r>
    </w:p>
    <w:bookmarkEnd w:id="2826"/>
    <w:bookmarkStart w:name="z3219" w:id="2827"/>
    <w:p>
      <w:pPr>
        <w:spacing w:after="0"/>
        <w:ind w:left="0"/>
        <w:jc w:val="both"/>
      </w:pPr>
      <w:r>
        <w:rPr>
          <w:rFonts w:ascii="Times New Roman"/>
          <w:b w:val="false"/>
          <w:i w:val="false"/>
          <w:color w:val="000000"/>
          <w:sz w:val="28"/>
        </w:rPr>
        <w:t>
      ____________ жылы басталды</w:t>
      </w:r>
    </w:p>
    <w:bookmarkEnd w:id="2827"/>
    <w:bookmarkStart w:name="z3220" w:id="2828"/>
    <w:p>
      <w:pPr>
        <w:spacing w:after="0"/>
        <w:ind w:left="0"/>
        <w:jc w:val="both"/>
      </w:pPr>
      <w:r>
        <w:rPr>
          <w:rFonts w:ascii="Times New Roman"/>
          <w:b w:val="false"/>
          <w:i w:val="false"/>
          <w:color w:val="000000"/>
          <w:sz w:val="28"/>
        </w:rPr>
        <w:t>
      ____________жылы аяқталды</w:t>
      </w:r>
    </w:p>
    <w:bookmarkEnd w:id="2828"/>
    <w:bookmarkStart w:name="z3221" w:id="2829"/>
    <w:p>
      <w:pPr>
        <w:spacing w:after="0"/>
        <w:ind w:left="0"/>
        <w:jc w:val="both"/>
      </w:pPr>
      <w:r>
        <w:rPr>
          <w:rFonts w:ascii="Times New Roman"/>
          <w:b w:val="false"/>
          <w:i w:val="false"/>
          <w:color w:val="000000"/>
          <w:sz w:val="28"/>
        </w:rPr>
        <w:t>
      Сақтау мерзімі_________</w:t>
      </w:r>
    </w:p>
    <w:bookmarkEnd w:id="2829"/>
    <w:bookmarkStart w:name="z3222" w:id="2830"/>
    <w:p>
      <w:pPr>
        <w:spacing w:after="0"/>
        <w:ind w:left="0"/>
        <w:jc w:val="both"/>
      </w:pPr>
      <w:r>
        <w:rPr>
          <w:rFonts w:ascii="Times New Roman"/>
          <w:b w:val="false"/>
          <w:i w:val="false"/>
          <w:color w:val="000000"/>
          <w:sz w:val="28"/>
        </w:rPr>
        <w:t>
      Номенклатура бойынша істің №_________</w:t>
      </w:r>
    </w:p>
    <w:bookmarkEnd w:id="2830"/>
    <w:bookmarkStart w:name="z3223" w:id="2831"/>
    <w:p>
      <w:pPr>
        <w:spacing w:after="0"/>
        <w:ind w:left="0"/>
        <w:jc w:val="both"/>
      </w:pPr>
      <w:r>
        <w:rPr>
          <w:rFonts w:ascii="Times New Roman"/>
          <w:b w:val="false"/>
          <w:i w:val="false"/>
          <w:color w:val="000000"/>
          <w:sz w:val="28"/>
        </w:rPr>
        <w:t>
      Жалғасы</w:t>
      </w:r>
    </w:p>
    <w:bookmarkEnd w:id="2831"/>
    <w:bookmarkStart w:name="z3224" w:id="2832"/>
    <w:p>
      <w:pPr>
        <w:spacing w:after="0"/>
        <w:ind w:left="0"/>
        <w:jc w:val="both"/>
      </w:pPr>
      <w:r>
        <w:rPr>
          <w:rFonts w:ascii="Times New Roman"/>
          <w:b w:val="false"/>
          <w:i w:val="false"/>
          <w:color w:val="000000"/>
          <w:sz w:val="28"/>
        </w:rPr>
        <w:t>
      журналдың барлық парақтарын осы үлгі бойынша басу</w:t>
      </w:r>
    </w:p>
    <w:bookmarkEnd w:id="2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қалыптастырылған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мен ақша алушының арасындағы шарттың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өтінімді қалыптастырған қызметкерінің (тегі, аты, әкесінің аты) (ол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 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4-02-нысаны</w:t>
            </w:r>
            <w:r>
              <w:br/>
            </w:r>
            <w:r>
              <w:rPr>
                <w:rFonts w:ascii="Times New Roman"/>
                <w:b w:val="false"/>
                <w:i w:val="false"/>
                <w:color w:val="000000"/>
                <w:sz w:val="20"/>
              </w:rPr>
              <w:t>Есеп жасалды:</w:t>
            </w:r>
            <w:r>
              <w:br/>
            </w:r>
            <w:r>
              <w:rPr>
                <w:rFonts w:ascii="Times New Roman"/>
                <w:b w:val="false"/>
                <w:i w:val="false"/>
                <w:color w:val="000000"/>
                <w:sz w:val="20"/>
              </w:rPr>
              <w:t>Х-парақтың Х-парағы</w:t>
            </w:r>
          </w:p>
        </w:tc>
      </w:tr>
    </w:tbl>
    <w:bookmarkStart w:name="z3227" w:id="2833"/>
    <w:p>
      <w:pPr>
        <w:spacing w:after="0"/>
        <w:ind w:left="0"/>
        <w:jc w:val="left"/>
      </w:pPr>
      <w:r>
        <w:rPr>
          <w:rFonts w:ascii="Times New Roman"/>
          <w:b/>
          <w:i w:val="false"/>
          <w:color w:val="000000"/>
        </w:rPr>
        <w:t xml:space="preserve"> Шарттардың тiркелгенi туралы хабарлама</w:t>
      </w:r>
    </w:p>
    <w:bookmarkEnd w:id="2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834"/>
          <w:p>
            <w:pPr>
              <w:spacing w:after="20"/>
              <w:ind w:left="20"/>
              <w:jc w:val="both"/>
            </w:pPr>
            <w:r>
              <w:rPr>
                <w:rFonts w:ascii="Times New Roman"/>
                <w:b w:val="false"/>
                <w:i w:val="false"/>
                <w:color w:val="000000"/>
                <w:sz w:val="20"/>
              </w:rPr>
              <w:t>
Мiндеттеменiң тiркелген күнi:</w:t>
            </w:r>
          </w:p>
          <w:bookmarkEnd w:id="2834"/>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нөмір</w:t>
            </w:r>
          </w:p>
        </w:tc>
      </w:tr>
    </w:tbl>
    <w:bookmarkStart w:name="z3229" w:id="2835"/>
    <w:p>
      <w:pPr>
        <w:spacing w:after="0"/>
        <w:ind w:left="0"/>
        <w:jc w:val="both"/>
      </w:pPr>
      <w:r>
        <w:rPr>
          <w:rFonts w:ascii="Times New Roman"/>
          <w:b w:val="false"/>
          <w:i w:val="false"/>
          <w:color w:val="000000"/>
          <w:sz w:val="28"/>
        </w:rPr>
        <w:t>
      Ақша алушы ___________________________________________________</w:t>
      </w:r>
    </w:p>
    <w:bookmarkEnd w:id="2835"/>
    <w:bookmarkStart w:name="z3230" w:id="2836"/>
    <w:p>
      <w:pPr>
        <w:spacing w:after="0"/>
        <w:ind w:left="0"/>
        <w:jc w:val="both"/>
      </w:pPr>
      <w:r>
        <w:rPr>
          <w:rFonts w:ascii="Times New Roman"/>
          <w:b w:val="false"/>
          <w:i w:val="false"/>
          <w:color w:val="000000"/>
          <w:sz w:val="28"/>
        </w:rPr>
        <w:t>
      Жеке сәйкестендіру/Бизнес сәйкестендіру нөмірі ________________________</w:t>
      </w:r>
    </w:p>
    <w:bookmarkEnd w:id="2836"/>
    <w:bookmarkStart w:name="z3231" w:id="2837"/>
    <w:p>
      <w:pPr>
        <w:spacing w:after="0"/>
        <w:ind w:left="0"/>
        <w:jc w:val="both"/>
      </w:pPr>
      <w:r>
        <w:rPr>
          <w:rFonts w:ascii="Times New Roman"/>
          <w:b w:val="false"/>
          <w:i w:val="false"/>
          <w:color w:val="000000"/>
          <w:sz w:val="28"/>
        </w:rPr>
        <w:t>
      Банктік сәйкестендіру коды _________________________________________</w:t>
      </w:r>
    </w:p>
    <w:bookmarkEnd w:id="2837"/>
    <w:bookmarkStart w:name="z3232" w:id="2838"/>
    <w:p>
      <w:pPr>
        <w:spacing w:after="0"/>
        <w:ind w:left="0"/>
        <w:jc w:val="both"/>
      </w:pPr>
      <w:r>
        <w:rPr>
          <w:rFonts w:ascii="Times New Roman"/>
          <w:b w:val="false"/>
          <w:i w:val="false"/>
          <w:color w:val="000000"/>
          <w:sz w:val="28"/>
        </w:rPr>
        <w:t>
      Жеке сәйкестендіру коды ___________________________________________</w:t>
      </w:r>
    </w:p>
    <w:bookmarkEnd w:id="2838"/>
    <w:bookmarkStart w:name="z3233" w:id="2839"/>
    <w:p>
      <w:pPr>
        <w:spacing w:after="0"/>
        <w:ind w:left="0"/>
        <w:jc w:val="both"/>
      </w:pPr>
      <w:r>
        <w:rPr>
          <w:rFonts w:ascii="Times New Roman"/>
          <w:b w:val="false"/>
          <w:i w:val="false"/>
          <w:color w:val="000000"/>
          <w:sz w:val="28"/>
        </w:rPr>
        <w:t>
      Ақша алушының коды ______________________________________________</w:t>
      </w:r>
    </w:p>
    <w:bookmarkEnd w:id="2839"/>
    <w:bookmarkStart w:name="z3234" w:id="2840"/>
    <w:p>
      <w:pPr>
        <w:spacing w:after="0"/>
        <w:ind w:left="0"/>
        <w:jc w:val="both"/>
      </w:pPr>
      <w:r>
        <w:rPr>
          <w:rFonts w:ascii="Times New Roman"/>
          <w:b w:val="false"/>
          <w:i w:val="false"/>
          <w:color w:val="000000"/>
          <w:sz w:val="28"/>
        </w:rPr>
        <w:t>
      Бөлiмше __________________________________________________________</w:t>
      </w:r>
    </w:p>
    <w:bookmarkEnd w:id="2840"/>
    <w:bookmarkStart w:name="z3235" w:id="2841"/>
    <w:p>
      <w:pPr>
        <w:spacing w:after="0"/>
        <w:ind w:left="0"/>
        <w:jc w:val="both"/>
      </w:pPr>
      <w:r>
        <w:rPr>
          <w:rFonts w:ascii="Times New Roman"/>
          <w:b w:val="false"/>
          <w:i w:val="false"/>
          <w:color w:val="000000"/>
          <w:sz w:val="28"/>
        </w:rPr>
        <w:t>
      Шарт № ______ ___________ қосымша келiсiм № _________</w:t>
      </w:r>
    </w:p>
    <w:bookmarkEnd w:id="2841"/>
    <w:bookmarkStart w:name="z3236" w:id="2842"/>
    <w:p>
      <w:pPr>
        <w:spacing w:after="0"/>
        <w:ind w:left="0"/>
        <w:jc w:val="both"/>
      </w:pPr>
      <w:r>
        <w:rPr>
          <w:rFonts w:ascii="Times New Roman"/>
          <w:b w:val="false"/>
          <w:i w:val="false"/>
          <w:color w:val="000000"/>
          <w:sz w:val="28"/>
        </w:rPr>
        <w:t>
      ____________________________________________________________________</w:t>
      </w:r>
    </w:p>
    <w:bookmarkEnd w:id="2842"/>
    <w:bookmarkStart w:name="z3237" w:id="2843"/>
    <w:p>
      <w:pPr>
        <w:spacing w:after="0"/>
        <w:ind w:left="0"/>
        <w:jc w:val="both"/>
      </w:pPr>
      <w:r>
        <w:rPr>
          <w:rFonts w:ascii="Times New Roman"/>
          <w:b w:val="false"/>
          <w:i w:val="false"/>
          <w:color w:val="000000"/>
          <w:sz w:val="28"/>
        </w:rPr>
        <w:t>
      Сипаттамасы Сомасы</w:t>
      </w:r>
    </w:p>
    <w:bookmarkEnd w:id="2843"/>
    <w:bookmarkStart w:name="z3238" w:id="2844"/>
    <w:p>
      <w:pPr>
        <w:spacing w:after="0"/>
        <w:ind w:left="0"/>
        <w:jc w:val="both"/>
      </w:pPr>
      <w:r>
        <w:rPr>
          <w:rFonts w:ascii="Times New Roman"/>
          <w:b w:val="false"/>
          <w:i w:val="false"/>
          <w:color w:val="000000"/>
          <w:sz w:val="28"/>
        </w:rPr>
        <w:t>
      Мемлекеттiк мекеменiң коды, атауы __________________________________</w:t>
      </w:r>
    </w:p>
    <w:bookmarkEnd w:id="2844"/>
    <w:bookmarkStart w:name="z3239" w:id="2845"/>
    <w:p>
      <w:pPr>
        <w:spacing w:after="0"/>
        <w:ind w:left="0"/>
        <w:jc w:val="both"/>
      </w:pPr>
      <w:r>
        <w:rPr>
          <w:rFonts w:ascii="Times New Roman"/>
          <w:b w:val="false"/>
          <w:i w:val="false"/>
          <w:color w:val="000000"/>
          <w:sz w:val="28"/>
        </w:rPr>
        <w:t>
      Шығыстардың бюджеттiк сыныптамасының коды _________________________</w:t>
      </w:r>
    </w:p>
    <w:bookmarkEnd w:id="2845"/>
    <w:bookmarkStart w:name="z3240" w:id="2846"/>
    <w:p>
      <w:pPr>
        <w:spacing w:after="0"/>
        <w:ind w:left="0"/>
        <w:jc w:val="both"/>
      </w:pPr>
      <w:r>
        <w:rPr>
          <w:rFonts w:ascii="Times New Roman"/>
          <w:b w:val="false"/>
          <w:i w:val="false"/>
          <w:color w:val="000000"/>
          <w:sz w:val="28"/>
        </w:rPr>
        <w:t>
      Мемлекеттiк мекеменiң басшысы Ақша алушының басшысы</w:t>
      </w:r>
    </w:p>
    <w:bookmarkEnd w:id="2846"/>
    <w:bookmarkStart w:name="z3241" w:id="2847"/>
    <w:p>
      <w:pPr>
        <w:spacing w:after="0"/>
        <w:ind w:left="0"/>
        <w:jc w:val="both"/>
      </w:pPr>
      <w:r>
        <w:rPr>
          <w:rFonts w:ascii="Times New Roman"/>
          <w:b w:val="false"/>
          <w:i w:val="false"/>
          <w:color w:val="000000"/>
          <w:sz w:val="28"/>
        </w:rPr>
        <w:t>
      _________________________________ ___________________________________</w:t>
      </w:r>
    </w:p>
    <w:bookmarkEnd w:id="2847"/>
    <w:bookmarkStart w:name="z3242" w:id="2848"/>
    <w:p>
      <w:pPr>
        <w:spacing w:after="0"/>
        <w:ind w:left="0"/>
        <w:jc w:val="both"/>
      </w:pPr>
      <w:r>
        <w:rPr>
          <w:rFonts w:ascii="Times New Roman"/>
          <w:b w:val="false"/>
          <w:i w:val="false"/>
          <w:color w:val="000000"/>
          <w:sz w:val="28"/>
        </w:rPr>
        <w:t>
      (тегі, аты, әкесінің аты) (тегі, аты, әкесінің аты)   (ол болған жағдайда) (ол болған жағдайда) ______________________________ _________________________________</w:t>
      </w:r>
    </w:p>
    <w:bookmarkEnd w:id="2848"/>
    <w:bookmarkStart w:name="z3243" w:id="2849"/>
    <w:p>
      <w:pPr>
        <w:spacing w:after="0"/>
        <w:ind w:left="0"/>
        <w:jc w:val="both"/>
      </w:pPr>
      <w:r>
        <w:rPr>
          <w:rFonts w:ascii="Times New Roman"/>
          <w:b w:val="false"/>
          <w:i w:val="false"/>
          <w:color w:val="000000"/>
          <w:sz w:val="28"/>
        </w:rPr>
        <w:t>
       (қолы) (қолы)</w:t>
      </w:r>
    </w:p>
    <w:bookmarkEnd w:id="2849"/>
    <w:bookmarkStart w:name="z3244" w:id="2850"/>
    <w:p>
      <w:pPr>
        <w:spacing w:after="0"/>
        <w:ind w:left="0"/>
        <w:jc w:val="both"/>
      </w:pPr>
      <w:r>
        <w:rPr>
          <w:rFonts w:ascii="Times New Roman"/>
          <w:b w:val="false"/>
          <w:i w:val="false"/>
          <w:color w:val="000000"/>
          <w:sz w:val="28"/>
        </w:rPr>
        <w:t>
      Мөр орны</w:t>
      </w:r>
    </w:p>
    <w:bookmarkEnd w:id="2850"/>
    <w:bookmarkStart w:name="z3245" w:id="2851"/>
    <w:p>
      <w:pPr>
        <w:spacing w:after="0"/>
        <w:ind w:left="0"/>
        <w:jc w:val="both"/>
      </w:pPr>
      <w:r>
        <w:rPr>
          <w:rFonts w:ascii="Times New Roman"/>
          <w:b w:val="false"/>
          <w:i w:val="false"/>
          <w:color w:val="000000"/>
          <w:sz w:val="28"/>
        </w:rPr>
        <w:t>
      Мөр орны</w:t>
      </w:r>
    </w:p>
    <w:bookmarkEnd w:id="2851"/>
    <w:bookmarkStart w:name="z3246" w:id="2852"/>
    <w:p>
      <w:pPr>
        <w:spacing w:after="0"/>
        <w:ind w:left="0"/>
        <w:jc w:val="both"/>
      </w:pPr>
      <w:r>
        <w:rPr>
          <w:rFonts w:ascii="Times New Roman"/>
          <w:b w:val="false"/>
          <w:i w:val="false"/>
          <w:color w:val="000000"/>
          <w:sz w:val="28"/>
        </w:rPr>
        <w:t>
      Мемлекеттiк мекеменiң бас Ақша алушының бас бухгалтерi</w:t>
      </w:r>
    </w:p>
    <w:bookmarkEnd w:id="2852"/>
    <w:bookmarkStart w:name="z3247" w:id="2853"/>
    <w:p>
      <w:pPr>
        <w:spacing w:after="0"/>
        <w:ind w:left="0"/>
        <w:jc w:val="both"/>
      </w:pPr>
      <w:r>
        <w:rPr>
          <w:rFonts w:ascii="Times New Roman"/>
          <w:b w:val="false"/>
          <w:i w:val="false"/>
          <w:color w:val="000000"/>
          <w:sz w:val="28"/>
        </w:rPr>
        <w:t>
      бухгалтерi ___________________________ ______________________________</w:t>
      </w:r>
    </w:p>
    <w:bookmarkEnd w:id="2853"/>
    <w:bookmarkStart w:name="z3248" w:id="2854"/>
    <w:p>
      <w:pPr>
        <w:spacing w:after="0"/>
        <w:ind w:left="0"/>
        <w:jc w:val="both"/>
      </w:pPr>
      <w:r>
        <w:rPr>
          <w:rFonts w:ascii="Times New Roman"/>
          <w:b w:val="false"/>
          <w:i w:val="false"/>
          <w:color w:val="000000"/>
          <w:sz w:val="28"/>
        </w:rPr>
        <w:t>
      (тегі, аты, әкесінің аты) (тегі, аты, әкесінің аты) (ол болған жағдайда) (ол болған жағдайда)  (қолы) (қолы)</w:t>
      </w:r>
    </w:p>
    <w:bookmarkEnd w:id="2854"/>
    <w:bookmarkStart w:name="z3249" w:id="2855"/>
    <w:p>
      <w:pPr>
        <w:spacing w:after="0"/>
        <w:ind w:left="0"/>
        <w:jc w:val="both"/>
      </w:pPr>
      <w:r>
        <w:rPr>
          <w:rFonts w:ascii="Times New Roman"/>
          <w:b w:val="false"/>
          <w:i w:val="false"/>
          <w:color w:val="000000"/>
          <w:sz w:val="28"/>
        </w:rPr>
        <w:t>
      Алдын ала төлем туралы ақпарат</w:t>
      </w:r>
    </w:p>
    <w:bookmarkEnd w:id="2855"/>
    <w:bookmarkStart w:name="z3250" w:id="2856"/>
    <w:p>
      <w:pPr>
        <w:spacing w:after="0"/>
        <w:ind w:left="0"/>
        <w:jc w:val="both"/>
      </w:pPr>
      <w:r>
        <w:rPr>
          <w:rFonts w:ascii="Times New Roman"/>
          <w:b w:val="false"/>
          <w:i w:val="false"/>
          <w:color w:val="000000"/>
          <w:sz w:val="28"/>
        </w:rPr>
        <w:t>
      Хабарламаның жалпы сомасы</w:t>
      </w:r>
    </w:p>
    <w:bookmarkEnd w:id="2856"/>
    <w:bookmarkStart w:name="z3251" w:id="2857"/>
    <w:p>
      <w:pPr>
        <w:spacing w:after="0"/>
        <w:ind w:left="0"/>
        <w:jc w:val="both"/>
      </w:pPr>
      <w:r>
        <w:rPr>
          <w:rFonts w:ascii="Times New Roman"/>
          <w:b w:val="false"/>
          <w:i w:val="false"/>
          <w:color w:val="000000"/>
          <w:sz w:val="28"/>
        </w:rPr>
        <w:t>
      ХХ,ХХХ,ХХХ.ХХ</w:t>
      </w:r>
    </w:p>
    <w:bookmarkEnd w:id="2857"/>
    <w:bookmarkStart w:name="z3252" w:id="2858"/>
    <w:p>
      <w:pPr>
        <w:spacing w:after="0"/>
        <w:ind w:left="0"/>
        <w:jc w:val="both"/>
      </w:pPr>
      <w:r>
        <w:rPr>
          <w:rFonts w:ascii="Times New Roman"/>
          <w:b w:val="false"/>
          <w:i w:val="false"/>
          <w:color w:val="000000"/>
          <w:sz w:val="28"/>
        </w:rPr>
        <w:t>
      Алдын ала төлем сомасы 0.00</w:t>
      </w:r>
    </w:p>
    <w:bookmarkEnd w:id="2858"/>
    <w:bookmarkStart w:name="z3253" w:id="2859"/>
    <w:p>
      <w:pPr>
        <w:spacing w:after="0"/>
        <w:ind w:left="0"/>
        <w:jc w:val="both"/>
      </w:pPr>
      <w:r>
        <w:rPr>
          <w:rFonts w:ascii="Times New Roman"/>
          <w:b w:val="false"/>
          <w:i w:val="false"/>
          <w:color w:val="000000"/>
          <w:sz w:val="28"/>
        </w:rPr>
        <w:t>
      Теңгерiм ХХ,ХХХ,ХХХ.ХХ</w:t>
      </w:r>
    </w:p>
    <w:bookmarkEnd w:id="2859"/>
    <w:bookmarkStart w:name="z3254" w:id="2860"/>
    <w:p>
      <w:pPr>
        <w:spacing w:after="0"/>
        <w:ind w:left="0"/>
        <w:jc w:val="both"/>
      </w:pPr>
      <w:r>
        <w:rPr>
          <w:rFonts w:ascii="Times New Roman"/>
          <w:b w:val="false"/>
          <w:i w:val="false"/>
          <w:color w:val="000000"/>
          <w:sz w:val="28"/>
        </w:rPr>
        <w:t>
      (Хабарламаның жалпы сомасының __ пайызынан аспайтын)</w:t>
      </w:r>
    </w:p>
    <w:bookmarkEnd w:id="2860"/>
    <w:bookmarkStart w:name="z3255" w:id="2861"/>
    <w:p>
      <w:pPr>
        <w:spacing w:after="0"/>
        <w:ind w:left="0"/>
        <w:jc w:val="both"/>
      </w:pPr>
      <w:r>
        <w:rPr>
          <w:rFonts w:ascii="Times New Roman"/>
          <w:b w:val="false"/>
          <w:i w:val="false"/>
          <w:color w:val="000000"/>
          <w:sz w:val="28"/>
        </w:rPr>
        <w:t>
      Мемлекеттік қазынашылық органының басшысы</w:t>
      </w:r>
    </w:p>
    <w:bookmarkEnd w:id="2861"/>
    <w:bookmarkStart w:name="z3256" w:id="2862"/>
    <w:p>
      <w:pPr>
        <w:spacing w:after="0"/>
        <w:ind w:left="0"/>
        <w:jc w:val="both"/>
      </w:pPr>
      <w:r>
        <w:rPr>
          <w:rFonts w:ascii="Times New Roman"/>
          <w:b w:val="false"/>
          <w:i w:val="false"/>
          <w:color w:val="000000"/>
          <w:sz w:val="28"/>
        </w:rPr>
        <w:t>
      _______________________ (тегі, аты, әкесінің аты)</w:t>
      </w:r>
    </w:p>
    <w:bookmarkEnd w:id="2862"/>
    <w:bookmarkStart w:name="z3257" w:id="2863"/>
    <w:p>
      <w:pPr>
        <w:spacing w:after="0"/>
        <w:ind w:left="0"/>
        <w:jc w:val="both"/>
      </w:pPr>
      <w:r>
        <w:rPr>
          <w:rFonts w:ascii="Times New Roman"/>
          <w:b w:val="false"/>
          <w:i w:val="false"/>
          <w:color w:val="000000"/>
          <w:sz w:val="28"/>
        </w:rPr>
        <w:t>
      (ол болған жағдайда)</w:t>
      </w:r>
    </w:p>
    <w:bookmarkEnd w:id="2863"/>
    <w:bookmarkStart w:name="z3258" w:id="2864"/>
    <w:p>
      <w:pPr>
        <w:spacing w:after="0"/>
        <w:ind w:left="0"/>
        <w:jc w:val="both"/>
      </w:pPr>
      <w:r>
        <w:rPr>
          <w:rFonts w:ascii="Times New Roman"/>
          <w:b w:val="false"/>
          <w:i w:val="false"/>
          <w:color w:val="000000"/>
          <w:sz w:val="28"/>
        </w:rPr>
        <w:t>
      Мөр орны</w:t>
      </w:r>
    </w:p>
    <w:bookmarkEnd w:id="2864"/>
    <w:bookmarkStart w:name="z3259" w:id="2865"/>
    <w:p>
      <w:pPr>
        <w:spacing w:after="0"/>
        <w:ind w:left="0"/>
        <w:jc w:val="both"/>
      </w:pPr>
      <w:r>
        <w:rPr>
          <w:rFonts w:ascii="Times New Roman"/>
          <w:b w:val="false"/>
          <w:i w:val="false"/>
          <w:color w:val="000000"/>
          <w:sz w:val="28"/>
        </w:rPr>
        <w:t>
      Жауапты орындаушы ________________________________________</w:t>
      </w:r>
    </w:p>
    <w:bookmarkEnd w:id="2865"/>
    <w:bookmarkStart w:name="z3260" w:id="2866"/>
    <w:p>
      <w:pPr>
        <w:spacing w:after="0"/>
        <w:ind w:left="0"/>
        <w:jc w:val="both"/>
      </w:pPr>
      <w:r>
        <w:rPr>
          <w:rFonts w:ascii="Times New Roman"/>
          <w:b w:val="false"/>
          <w:i w:val="false"/>
          <w:color w:val="000000"/>
          <w:sz w:val="28"/>
        </w:rPr>
        <w:t>
                                              (тегі, аты, әкесінің аты) (ол болған жағдайда)</w:t>
      </w:r>
    </w:p>
    <w:bookmarkEnd w:id="2866"/>
    <w:bookmarkStart w:name="z3261" w:id="2867"/>
    <w:p>
      <w:pPr>
        <w:spacing w:after="0"/>
        <w:ind w:left="0"/>
        <w:jc w:val="both"/>
      </w:pPr>
      <w:r>
        <w:rPr>
          <w:rFonts w:ascii="Times New Roman"/>
          <w:b w:val="false"/>
          <w:i w:val="false"/>
          <w:color w:val="000000"/>
          <w:sz w:val="28"/>
        </w:rPr>
        <w:t>
      Мөртабан орны</w:t>
      </w:r>
    </w:p>
    <w:bookmarkEnd w:id="2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 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нысаны</w:t>
            </w:r>
            <w:r>
              <w:br/>
            </w:r>
            <w:r>
              <w:rPr>
                <w:rFonts w:ascii="Times New Roman"/>
                <w:b w:val="false"/>
                <w:i w:val="false"/>
                <w:color w:val="000000"/>
                <w:sz w:val="20"/>
              </w:rPr>
              <w:t>Есеп жүргізілді:</w:t>
            </w:r>
            <w:r>
              <w:br/>
            </w:r>
            <w:r>
              <w:rPr>
                <w:rFonts w:ascii="Times New Roman"/>
                <w:b w:val="false"/>
                <w:i w:val="false"/>
                <w:color w:val="000000"/>
                <w:sz w:val="20"/>
              </w:rPr>
              <w:t>Х-тен Х парақ</w:t>
            </w:r>
          </w:p>
        </w:tc>
      </w:tr>
    </w:tbl>
    <w:bookmarkStart w:name="z3264" w:id="2868"/>
    <w:p>
      <w:pPr>
        <w:spacing w:after="0"/>
        <w:ind w:left="0"/>
        <w:jc w:val="left"/>
      </w:pPr>
      <w:r>
        <w:rPr>
          <w:rFonts w:ascii="Times New Roman"/>
          <w:b/>
          <w:i w:val="false"/>
          <w:color w:val="000000"/>
        </w:rPr>
        <w:t xml:space="preserve"> Шарттың тіркелгені туралы хабарлама</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869"/>
          <w:p>
            <w:pPr>
              <w:spacing w:after="20"/>
              <w:ind w:left="20"/>
              <w:jc w:val="both"/>
            </w:pPr>
            <w:r>
              <w:rPr>
                <w:rFonts w:ascii="Times New Roman"/>
                <w:b w:val="false"/>
                <w:i w:val="false"/>
                <w:color w:val="000000"/>
                <w:sz w:val="20"/>
              </w:rPr>
              <w:t>
Мiндеттеменiң тiркелген күнi:</w:t>
            </w:r>
          </w:p>
          <w:bookmarkEnd w:id="2869"/>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w:t>
            </w:r>
          </w:p>
        </w:tc>
      </w:tr>
    </w:tbl>
    <w:bookmarkStart w:name="z3266" w:id="2870"/>
    <w:p>
      <w:pPr>
        <w:spacing w:after="0"/>
        <w:ind w:left="0"/>
        <w:jc w:val="both"/>
      </w:pPr>
      <w:r>
        <w:rPr>
          <w:rFonts w:ascii="Times New Roman"/>
          <w:b w:val="false"/>
          <w:i w:val="false"/>
          <w:color w:val="000000"/>
          <w:sz w:val="28"/>
        </w:rPr>
        <w:t>
      Ақша алушы ____________________________________________________</w:t>
      </w:r>
    </w:p>
    <w:bookmarkEnd w:id="2870"/>
    <w:bookmarkStart w:name="z3267" w:id="2871"/>
    <w:p>
      <w:pPr>
        <w:spacing w:after="0"/>
        <w:ind w:left="0"/>
        <w:jc w:val="both"/>
      </w:pPr>
      <w:r>
        <w:rPr>
          <w:rFonts w:ascii="Times New Roman"/>
          <w:b w:val="false"/>
          <w:i w:val="false"/>
          <w:color w:val="000000"/>
          <w:sz w:val="28"/>
        </w:rPr>
        <w:t>
      Жеке сәйкестендіру/Бизнес сәйкестендіру нөмірі ___________________________</w:t>
      </w:r>
    </w:p>
    <w:bookmarkEnd w:id="2871"/>
    <w:bookmarkStart w:name="z3268" w:id="2872"/>
    <w:p>
      <w:pPr>
        <w:spacing w:after="0"/>
        <w:ind w:left="0"/>
        <w:jc w:val="both"/>
      </w:pPr>
      <w:r>
        <w:rPr>
          <w:rFonts w:ascii="Times New Roman"/>
          <w:b w:val="false"/>
          <w:i w:val="false"/>
          <w:color w:val="000000"/>
          <w:sz w:val="28"/>
        </w:rPr>
        <w:t>
      Банктік сәйкестендіру коды _______________________________________</w:t>
      </w:r>
    </w:p>
    <w:bookmarkEnd w:id="2872"/>
    <w:bookmarkStart w:name="z3269" w:id="2873"/>
    <w:p>
      <w:pPr>
        <w:spacing w:after="0"/>
        <w:ind w:left="0"/>
        <w:jc w:val="both"/>
      </w:pPr>
      <w:r>
        <w:rPr>
          <w:rFonts w:ascii="Times New Roman"/>
          <w:b w:val="false"/>
          <w:i w:val="false"/>
          <w:color w:val="000000"/>
          <w:sz w:val="28"/>
        </w:rPr>
        <w:t>
      Жеке сәйкестендіру коды _________________________________________</w:t>
      </w:r>
    </w:p>
    <w:bookmarkEnd w:id="2873"/>
    <w:bookmarkStart w:name="z3270" w:id="2874"/>
    <w:p>
      <w:pPr>
        <w:spacing w:after="0"/>
        <w:ind w:left="0"/>
        <w:jc w:val="both"/>
      </w:pPr>
      <w:r>
        <w:rPr>
          <w:rFonts w:ascii="Times New Roman"/>
          <w:b w:val="false"/>
          <w:i w:val="false"/>
          <w:color w:val="000000"/>
          <w:sz w:val="28"/>
        </w:rPr>
        <w:t>
      Ақша алушының коды ____________________________________________</w:t>
      </w:r>
    </w:p>
    <w:bookmarkEnd w:id="2874"/>
    <w:bookmarkStart w:name="z3271" w:id="2875"/>
    <w:p>
      <w:pPr>
        <w:spacing w:after="0"/>
        <w:ind w:left="0"/>
        <w:jc w:val="both"/>
      </w:pPr>
      <w:r>
        <w:rPr>
          <w:rFonts w:ascii="Times New Roman"/>
          <w:b w:val="false"/>
          <w:i w:val="false"/>
          <w:color w:val="000000"/>
          <w:sz w:val="28"/>
        </w:rPr>
        <w:t>
      Бөлімше _____________________________________________________</w:t>
      </w:r>
    </w:p>
    <w:bookmarkEnd w:id="2875"/>
    <w:bookmarkStart w:name="z3272" w:id="2876"/>
    <w:p>
      <w:pPr>
        <w:spacing w:after="0"/>
        <w:ind w:left="0"/>
        <w:jc w:val="both"/>
      </w:pPr>
      <w:r>
        <w:rPr>
          <w:rFonts w:ascii="Times New Roman"/>
          <w:b w:val="false"/>
          <w:i w:val="false"/>
          <w:color w:val="000000"/>
          <w:sz w:val="28"/>
        </w:rPr>
        <w:t>
      Шарт № ____ ______ қосымша келісім № _________</w:t>
      </w:r>
    </w:p>
    <w:bookmarkEnd w:id="2876"/>
    <w:bookmarkStart w:name="z3273" w:id="2877"/>
    <w:p>
      <w:pPr>
        <w:spacing w:after="0"/>
        <w:ind w:left="0"/>
        <w:jc w:val="both"/>
      </w:pPr>
      <w:r>
        <w:rPr>
          <w:rFonts w:ascii="Times New Roman"/>
          <w:b w:val="false"/>
          <w:i w:val="false"/>
          <w:color w:val="000000"/>
          <w:sz w:val="28"/>
        </w:rPr>
        <w:t>
      Сипаттамасы Сомасы</w:t>
      </w:r>
    </w:p>
    <w:bookmarkEnd w:id="2877"/>
    <w:bookmarkStart w:name="z3274" w:id="2878"/>
    <w:p>
      <w:pPr>
        <w:spacing w:after="0"/>
        <w:ind w:left="0"/>
        <w:jc w:val="both"/>
      </w:pPr>
      <w:r>
        <w:rPr>
          <w:rFonts w:ascii="Times New Roman"/>
          <w:b w:val="false"/>
          <w:i w:val="false"/>
          <w:color w:val="000000"/>
          <w:sz w:val="28"/>
        </w:rPr>
        <w:t>
      Мемлекеттiк мекеменiң коды, атауы ____________________________</w:t>
      </w:r>
    </w:p>
    <w:bookmarkEnd w:id="2878"/>
    <w:bookmarkStart w:name="z3275" w:id="2879"/>
    <w:p>
      <w:pPr>
        <w:spacing w:after="0"/>
        <w:ind w:left="0"/>
        <w:jc w:val="both"/>
      </w:pPr>
      <w:r>
        <w:rPr>
          <w:rFonts w:ascii="Times New Roman"/>
          <w:b w:val="false"/>
          <w:i w:val="false"/>
          <w:color w:val="000000"/>
          <w:sz w:val="28"/>
        </w:rPr>
        <w:t>
      Шығыстардың бюджеттік сыныптамасының коды __________________</w:t>
      </w:r>
    </w:p>
    <w:bookmarkEnd w:id="2879"/>
    <w:bookmarkStart w:name="z3276" w:id="2880"/>
    <w:p>
      <w:pPr>
        <w:spacing w:after="0"/>
        <w:ind w:left="0"/>
        <w:jc w:val="both"/>
      </w:pPr>
      <w:r>
        <w:rPr>
          <w:rFonts w:ascii="Times New Roman"/>
          <w:b w:val="false"/>
          <w:i w:val="false"/>
          <w:color w:val="000000"/>
          <w:sz w:val="28"/>
        </w:rPr>
        <w:t>
      Мемлекеттік мекеменің басшысы ________________________________</w:t>
      </w:r>
    </w:p>
    <w:bookmarkEnd w:id="2880"/>
    <w:bookmarkStart w:name="z3277" w:id="2881"/>
    <w:p>
      <w:pPr>
        <w:spacing w:after="0"/>
        <w:ind w:left="0"/>
        <w:jc w:val="both"/>
      </w:pPr>
      <w:r>
        <w:rPr>
          <w:rFonts w:ascii="Times New Roman"/>
          <w:b w:val="false"/>
          <w:i w:val="false"/>
          <w:color w:val="000000"/>
          <w:sz w:val="28"/>
        </w:rPr>
        <w:t>
                                               (тегі, аты, әкесінің аты) (ол болған жағдайда)</w:t>
      </w:r>
    </w:p>
    <w:bookmarkEnd w:id="2881"/>
    <w:bookmarkStart w:name="z3278" w:id="2882"/>
    <w:p>
      <w:pPr>
        <w:spacing w:after="0"/>
        <w:ind w:left="0"/>
        <w:jc w:val="both"/>
      </w:pPr>
      <w:r>
        <w:rPr>
          <w:rFonts w:ascii="Times New Roman"/>
          <w:b w:val="false"/>
          <w:i w:val="false"/>
          <w:color w:val="000000"/>
          <w:sz w:val="28"/>
        </w:rPr>
        <w:t>
      (қолы)  Мөр орны</w:t>
      </w:r>
    </w:p>
    <w:bookmarkEnd w:id="2882"/>
    <w:bookmarkStart w:name="z3279" w:id="2883"/>
    <w:p>
      <w:pPr>
        <w:spacing w:after="0"/>
        <w:ind w:left="0"/>
        <w:jc w:val="both"/>
      </w:pPr>
      <w:r>
        <w:rPr>
          <w:rFonts w:ascii="Times New Roman"/>
          <w:b w:val="false"/>
          <w:i w:val="false"/>
          <w:color w:val="000000"/>
          <w:sz w:val="28"/>
        </w:rPr>
        <w:t>
      Мемлекеттiк мекеменiң бас бухгалтерi _____________________________</w:t>
      </w:r>
    </w:p>
    <w:bookmarkEnd w:id="2883"/>
    <w:bookmarkStart w:name="z3280" w:id="2884"/>
    <w:p>
      <w:pPr>
        <w:spacing w:after="0"/>
        <w:ind w:left="0"/>
        <w:jc w:val="both"/>
      </w:pPr>
      <w:r>
        <w:rPr>
          <w:rFonts w:ascii="Times New Roman"/>
          <w:b w:val="false"/>
          <w:i w:val="false"/>
          <w:color w:val="000000"/>
          <w:sz w:val="28"/>
        </w:rPr>
        <w:t>
      (тегі, аты, әкесінің аты) (ол болған жағдайда)</w:t>
      </w:r>
    </w:p>
    <w:bookmarkEnd w:id="2884"/>
    <w:bookmarkStart w:name="z3281" w:id="2885"/>
    <w:p>
      <w:pPr>
        <w:spacing w:after="0"/>
        <w:ind w:left="0"/>
        <w:jc w:val="both"/>
      </w:pPr>
      <w:r>
        <w:rPr>
          <w:rFonts w:ascii="Times New Roman"/>
          <w:b w:val="false"/>
          <w:i w:val="false"/>
          <w:color w:val="000000"/>
          <w:sz w:val="28"/>
        </w:rPr>
        <w:t>
      (қолы)</w:t>
      </w:r>
    </w:p>
    <w:bookmarkEnd w:id="2885"/>
    <w:bookmarkStart w:name="z3282" w:id="2886"/>
    <w:p>
      <w:pPr>
        <w:spacing w:after="0"/>
        <w:ind w:left="0"/>
        <w:jc w:val="both"/>
      </w:pPr>
      <w:r>
        <w:rPr>
          <w:rFonts w:ascii="Times New Roman"/>
          <w:b w:val="false"/>
          <w:i w:val="false"/>
          <w:color w:val="000000"/>
          <w:sz w:val="28"/>
        </w:rPr>
        <w:t>
      Алдын ала төлем туралы ақпарат</w:t>
      </w:r>
    </w:p>
    <w:bookmarkEnd w:id="2886"/>
    <w:bookmarkStart w:name="z3283" w:id="2887"/>
    <w:p>
      <w:pPr>
        <w:spacing w:after="0"/>
        <w:ind w:left="0"/>
        <w:jc w:val="both"/>
      </w:pPr>
      <w:r>
        <w:rPr>
          <w:rFonts w:ascii="Times New Roman"/>
          <w:b w:val="false"/>
          <w:i w:val="false"/>
          <w:color w:val="000000"/>
          <w:sz w:val="28"/>
        </w:rPr>
        <w:t>
      Хабарламаның жалпы сомасы ХХ,ХХХ,ХХХ.ХХ</w:t>
      </w:r>
    </w:p>
    <w:bookmarkEnd w:id="2887"/>
    <w:bookmarkStart w:name="z3284" w:id="2888"/>
    <w:p>
      <w:pPr>
        <w:spacing w:after="0"/>
        <w:ind w:left="0"/>
        <w:jc w:val="both"/>
      </w:pPr>
      <w:r>
        <w:rPr>
          <w:rFonts w:ascii="Times New Roman"/>
          <w:b w:val="false"/>
          <w:i w:val="false"/>
          <w:color w:val="000000"/>
          <w:sz w:val="28"/>
        </w:rPr>
        <w:t>
      Алдын ала төлем сомасы 0.00</w:t>
      </w:r>
    </w:p>
    <w:bookmarkEnd w:id="2888"/>
    <w:bookmarkStart w:name="z3285" w:id="2889"/>
    <w:p>
      <w:pPr>
        <w:spacing w:after="0"/>
        <w:ind w:left="0"/>
        <w:jc w:val="both"/>
      </w:pPr>
      <w:r>
        <w:rPr>
          <w:rFonts w:ascii="Times New Roman"/>
          <w:b w:val="false"/>
          <w:i w:val="false"/>
          <w:color w:val="000000"/>
          <w:sz w:val="28"/>
        </w:rPr>
        <w:t>
      Теңгерiм ХХ,ХХХ,ХХХ.ХХ</w:t>
      </w:r>
    </w:p>
    <w:bookmarkEnd w:id="2889"/>
    <w:bookmarkStart w:name="z3286" w:id="2890"/>
    <w:p>
      <w:pPr>
        <w:spacing w:after="0"/>
        <w:ind w:left="0"/>
        <w:jc w:val="both"/>
      </w:pPr>
      <w:r>
        <w:rPr>
          <w:rFonts w:ascii="Times New Roman"/>
          <w:b w:val="false"/>
          <w:i w:val="false"/>
          <w:color w:val="000000"/>
          <w:sz w:val="28"/>
        </w:rPr>
        <w:t>
      (Хабарламаның жалпы сомасының __ пайызынан аспайтын)</w:t>
      </w:r>
    </w:p>
    <w:bookmarkEnd w:id="2890"/>
    <w:bookmarkStart w:name="z3287" w:id="2891"/>
    <w:p>
      <w:pPr>
        <w:spacing w:after="0"/>
        <w:ind w:left="0"/>
        <w:jc w:val="both"/>
      </w:pPr>
      <w:r>
        <w:rPr>
          <w:rFonts w:ascii="Times New Roman"/>
          <w:b w:val="false"/>
          <w:i w:val="false"/>
          <w:color w:val="000000"/>
          <w:sz w:val="28"/>
        </w:rPr>
        <w:t>
      Төлем туралы ақпарат</w:t>
      </w:r>
    </w:p>
    <w:bookmarkEnd w:id="2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жүргiзу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мiндеттемелердiң қалдығы</w:t>
            </w:r>
          </w:p>
        </w:tc>
      </w:tr>
    </w:tbl>
    <w:bookmarkStart w:name="z3288" w:id="2892"/>
    <w:p>
      <w:pPr>
        <w:spacing w:after="0"/>
        <w:ind w:left="0"/>
        <w:jc w:val="both"/>
      </w:pPr>
      <w:r>
        <w:rPr>
          <w:rFonts w:ascii="Times New Roman"/>
          <w:b w:val="false"/>
          <w:i w:val="false"/>
          <w:color w:val="000000"/>
          <w:sz w:val="28"/>
        </w:rPr>
        <w:t>
      Жауапты орындаушы _____________________________</w:t>
      </w:r>
    </w:p>
    <w:bookmarkEnd w:id="2892"/>
    <w:bookmarkStart w:name="z3289" w:id="2893"/>
    <w:p>
      <w:pPr>
        <w:spacing w:after="0"/>
        <w:ind w:left="0"/>
        <w:jc w:val="both"/>
      </w:pPr>
      <w:r>
        <w:rPr>
          <w:rFonts w:ascii="Times New Roman"/>
          <w:b w:val="false"/>
          <w:i w:val="false"/>
          <w:color w:val="000000"/>
          <w:sz w:val="28"/>
        </w:rPr>
        <w:t>
      (тегі, аты, әкесінің аты) (ол болған жағдайда)</w:t>
      </w:r>
    </w:p>
    <w:bookmarkEnd w:id="2893"/>
    <w:bookmarkStart w:name="z3290" w:id="2894"/>
    <w:p>
      <w:pPr>
        <w:spacing w:after="0"/>
        <w:ind w:left="0"/>
        <w:jc w:val="both"/>
      </w:pPr>
      <w:r>
        <w:rPr>
          <w:rFonts w:ascii="Times New Roman"/>
          <w:b w:val="false"/>
          <w:i w:val="false"/>
          <w:color w:val="000000"/>
          <w:sz w:val="28"/>
        </w:rPr>
        <w:t>
      _____________________  (қолы)</w:t>
      </w:r>
    </w:p>
    <w:bookmarkEnd w:id="2894"/>
    <w:bookmarkStart w:name="z3291" w:id="2895"/>
    <w:p>
      <w:pPr>
        <w:spacing w:after="0"/>
        <w:ind w:left="0"/>
        <w:jc w:val="both"/>
      </w:pPr>
      <w:r>
        <w:rPr>
          <w:rFonts w:ascii="Times New Roman"/>
          <w:b w:val="false"/>
          <w:i w:val="false"/>
          <w:color w:val="000000"/>
          <w:sz w:val="28"/>
        </w:rPr>
        <w:t>
      Мөртабан орны</w:t>
      </w:r>
    </w:p>
    <w:bookmarkEnd w:id="2895"/>
    <w:bookmarkStart w:name="z3292" w:id="2896"/>
    <w:p>
      <w:pPr>
        <w:spacing w:after="0"/>
        <w:ind w:left="0"/>
        <w:jc w:val="both"/>
      </w:pPr>
      <w:r>
        <w:rPr>
          <w:rFonts w:ascii="Times New Roman"/>
          <w:b w:val="false"/>
          <w:i w:val="false"/>
          <w:color w:val="000000"/>
          <w:sz w:val="28"/>
        </w:rPr>
        <w:t>
      Хабарламаның жабылғаны туралы белгi____________________________</w:t>
      </w:r>
    </w:p>
    <w:bookmarkEnd w:id="2896"/>
    <w:bookmarkStart w:name="z3293" w:id="2897"/>
    <w:p>
      <w:pPr>
        <w:spacing w:after="0"/>
        <w:ind w:left="0"/>
        <w:jc w:val="both"/>
      </w:pPr>
      <w:r>
        <w:rPr>
          <w:rFonts w:ascii="Times New Roman"/>
          <w:b w:val="false"/>
          <w:i w:val="false"/>
          <w:color w:val="000000"/>
          <w:sz w:val="28"/>
        </w:rPr>
        <w:t>
      хабарламаның жабылған күнi</w:t>
      </w:r>
    </w:p>
    <w:bookmarkEnd w:id="2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 № 4-09</w:t>
            </w:r>
            <w:r>
              <w:br/>
            </w:r>
            <w:r>
              <w:rPr>
                <w:rFonts w:ascii="Times New Roman"/>
                <w:b w:val="false"/>
                <w:i w:val="false"/>
                <w:color w:val="000000"/>
                <w:sz w:val="20"/>
              </w:rPr>
              <w:t>Есеп айырысу жүргізілді:</w:t>
            </w:r>
            <w:r>
              <w:br/>
            </w:r>
            <w:r>
              <w:rPr>
                <w:rFonts w:ascii="Times New Roman"/>
                <w:b w:val="false"/>
                <w:i w:val="false"/>
                <w:color w:val="000000"/>
                <w:sz w:val="20"/>
              </w:rPr>
              <w:t>Күні – Уақыты</w:t>
            </w:r>
            <w:r>
              <w:br/>
            </w:r>
            <w:r>
              <w:rPr>
                <w:rFonts w:ascii="Times New Roman"/>
                <w:b w:val="false"/>
                <w:i w:val="false"/>
                <w:color w:val="000000"/>
                <w:sz w:val="20"/>
              </w:rPr>
              <w:t>Х-парақтың Х-парағы</w:t>
            </w:r>
          </w:p>
        </w:tc>
      </w:tr>
    </w:tbl>
    <w:bookmarkStart w:name="z3296" w:id="2898"/>
    <w:p>
      <w:pPr>
        <w:spacing w:after="0"/>
        <w:ind w:left="0"/>
        <w:jc w:val="left"/>
      </w:pPr>
      <w:r>
        <w:rPr>
          <w:rFonts w:ascii="Times New Roman"/>
          <w:b/>
          <w:i w:val="false"/>
          <w:color w:val="000000"/>
        </w:rPr>
        <w:t xml:space="preserve"> Мерзімді міндеттемелердің егжей-тегжейі</w:t>
      </w:r>
    </w:p>
    <w:bookmarkEnd w:id="2898"/>
    <w:bookmarkStart w:name="z3297" w:id="2899"/>
    <w:p>
      <w:pPr>
        <w:spacing w:after="0"/>
        <w:ind w:left="0"/>
        <w:jc w:val="both"/>
      </w:pPr>
      <w:r>
        <w:rPr>
          <w:rFonts w:ascii="Times New Roman"/>
          <w:b w:val="false"/>
          <w:i w:val="false"/>
          <w:color w:val="000000"/>
          <w:sz w:val="28"/>
        </w:rPr>
        <w:t>
      Кезеңі:________________________________</w:t>
      </w:r>
    </w:p>
    <w:bookmarkEnd w:id="2899"/>
    <w:bookmarkStart w:name="z3298" w:id="2900"/>
    <w:p>
      <w:pPr>
        <w:spacing w:after="0"/>
        <w:ind w:left="0"/>
        <w:jc w:val="both"/>
      </w:pPr>
      <w:r>
        <w:rPr>
          <w:rFonts w:ascii="Times New Roman"/>
          <w:b w:val="false"/>
          <w:i w:val="false"/>
          <w:color w:val="000000"/>
          <w:sz w:val="28"/>
        </w:rPr>
        <w:t>
      Өлшем бірлігі: _________________________</w:t>
      </w:r>
    </w:p>
    <w:bookmarkEnd w:id="2900"/>
    <w:bookmarkStart w:name="z3299" w:id="2901"/>
    <w:p>
      <w:pPr>
        <w:spacing w:after="0"/>
        <w:ind w:left="0"/>
        <w:jc w:val="both"/>
      </w:pPr>
      <w:r>
        <w:rPr>
          <w:rFonts w:ascii="Times New Roman"/>
          <w:b w:val="false"/>
          <w:i w:val="false"/>
          <w:color w:val="000000"/>
          <w:sz w:val="28"/>
        </w:rPr>
        <w:t>
      Қоры:_________________________________</w:t>
      </w:r>
    </w:p>
    <w:bookmarkEnd w:id="2901"/>
    <w:bookmarkStart w:name="z3300" w:id="2902"/>
    <w:p>
      <w:pPr>
        <w:spacing w:after="0"/>
        <w:ind w:left="0"/>
        <w:jc w:val="both"/>
      </w:pPr>
      <w:r>
        <w:rPr>
          <w:rFonts w:ascii="Times New Roman"/>
          <w:b w:val="false"/>
          <w:i w:val="false"/>
          <w:color w:val="000000"/>
          <w:sz w:val="28"/>
        </w:rPr>
        <w:t>
      Орналасқан жері:________________________</w:t>
      </w:r>
    </w:p>
    <w:bookmarkEnd w:id="2902"/>
    <w:bookmarkStart w:name="z3301" w:id="2903"/>
    <w:p>
      <w:pPr>
        <w:spacing w:after="0"/>
        <w:ind w:left="0"/>
        <w:jc w:val="both"/>
      </w:pPr>
      <w:r>
        <w:rPr>
          <w:rFonts w:ascii="Times New Roman"/>
          <w:b w:val="false"/>
          <w:i w:val="false"/>
          <w:color w:val="000000"/>
          <w:sz w:val="28"/>
        </w:rPr>
        <w:t>
      Мемлекеттік мекеме:_____________________</w:t>
      </w:r>
    </w:p>
    <w:bookmarkEnd w:id="2903"/>
    <w:bookmarkStart w:name="z3302" w:id="2904"/>
    <w:p>
      <w:pPr>
        <w:spacing w:after="0"/>
        <w:ind w:left="0"/>
        <w:jc w:val="both"/>
      </w:pPr>
      <w:r>
        <w:rPr>
          <w:rFonts w:ascii="Times New Roman"/>
          <w:b w:val="false"/>
          <w:i w:val="false"/>
          <w:color w:val="000000"/>
          <w:sz w:val="28"/>
        </w:rPr>
        <w:t>
      Бюджеттік бағдарламалардың/кіші бағдарламаның әкімшісі/</w:t>
      </w:r>
    </w:p>
    <w:bookmarkEnd w:id="2904"/>
    <w:bookmarkStart w:name="z3303" w:id="2905"/>
    <w:p>
      <w:pPr>
        <w:spacing w:after="0"/>
        <w:ind w:left="0"/>
        <w:jc w:val="both"/>
      </w:pPr>
      <w:r>
        <w:rPr>
          <w:rFonts w:ascii="Times New Roman"/>
          <w:b w:val="false"/>
          <w:i w:val="false"/>
          <w:color w:val="000000"/>
          <w:sz w:val="28"/>
        </w:rPr>
        <w:t>
      Ерекшелiк:_____________________________</w:t>
      </w:r>
    </w:p>
    <w:bookmarkEnd w:id="2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/қосымша келісімнің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906"/>
          <w:p>
            <w:pPr>
              <w:spacing w:after="20"/>
              <w:ind w:left="20"/>
              <w:jc w:val="both"/>
            </w:pPr>
            <w:r>
              <w:rPr>
                <w:rFonts w:ascii="Times New Roman"/>
                <w:b w:val="false"/>
                <w:i w:val="false"/>
                <w:color w:val="000000"/>
                <w:sz w:val="20"/>
              </w:rPr>
              <w:t>
Ақша алушының Жеке сәйкестендіру нөмірі</w:t>
            </w:r>
          </w:p>
          <w:bookmarkEnd w:id="2906"/>
          <w:p>
            <w:pPr>
              <w:spacing w:after="20"/>
              <w:ind w:left="20"/>
              <w:jc w:val="both"/>
            </w:pPr>
            <w:r>
              <w:rPr>
                <w:rFonts w:ascii="Times New Roman"/>
                <w:b w:val="false"/>
                <w:i w:val="false"/>
                <w:color w:val="000000"/>
                <w:sz w:val="20"/>
              </w:rPr>
              <w:t>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міндеттемелер бойынша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қалдығы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5" w:id="2907"/>
    <w:p>
      <w:pPr>
        <w:spacing w:after="0"/>
        <w:ind w:left="0"/>
        <w:jc w:val="both"/>
      </w:pPr>
      <w:r>
        <w:rPr>
          <w:rFonts w:ascii="Times New Roman"/>
          <w:b w:val="false"/>
          <w:i w:val="false"/>
          <w:color w:val="000000"/>
          <w:sz w:val="28"/>
        </w:rPr>
        <w:t>
      Жауапты орындаушы _________________</w:t>
      </w:r>
    </w:p>
    <w:bookmarkEnd w:id="2907"/>
    <w:bookmarkStart w:name="z3306" w:id="2908"/>
    <w:p>
      <w:pPr>
        <w:spacing w:after="0"/>
        <w:ind w:left="0"/>
        <w:jc w:val="both"/>
      </w:pPr>
      <w:r>
        <w:rPr>
          <w:rFonts w:ascii="Times New Roman"/>
          <w:b w:val="false"/>
          <w:i w:val="false"/>
          <w:color w:val="000000"/>
          <w:sz w:val="28"/>
        </w:rPr>
        <w:t>
      __________________________  (қолы)</w:t>
      </w:r>
    </w:p>
    <w:bookmarkEnd w:id="2908"/>
    <w:bookmarkStart w:name="z3307" w:id="2909"/>
    <w:p>
      <w:pPr>
        <w:spacing w:after="0"/>
        <w:ind w:left="0"/>
        <w:jc w:val="both"/>
      </w:pPr>
      <w:r>
        <w:rPr>
          <w:rFonts w:ascii="Times New Roman"/>
          <w:b w:val="false"/>
          <w:i w:val="false"/>
          <w:color w:val="000000"/>
          <w:sz w:val="28"/>
        </w:rPr>
        <w:t>
      Мөртабан орны</w:t>
      </w:r>
    </w:p>
    <w:bookmarkEnd w:id="2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86-қосымша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4-12-нысан</w:t>
            </w:r>
            <w:r>
              <w:br/>
            </w:r>
            <w:r>
              <w:rPr>
                <w:rFonts w:ascii="Times New Roman"/>
                <w:b w:val="false"/>
                <w:i w:val="false"/>
                <w:color w:val="000000"/>
                <w:sz w:val="20"/>
              </w:rPr>
              <w:t>Есеп жүргізілді:</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3310" w:id="2910"/>
    <w:p>
      <w:pPr>
        <w:spacing w:after="0"/>
        <w:ind w:left="0"/>
        <w:jc w:val="left"/>
      </w:pPr>
      <w:r>
        <w:rPr>
          <w:rFonts w:ascii="Times New Roman"/>
          <w:b/>
          <w:i w:val="false"/>
          <w:color w:val="000000"/>
        </w:rPr>
        <w:t xml:space="preserve"> Орындалмаған міндеттемелердің егжей-тегжейі</w:t>
      </w:r>
    </w:p>
    <w:bookmarkEnd w:id="2910"/>
    <w:bookmarkStart w:name="z3311" w:id="2911"/>
    <w:p>
      <w:pPr>
        <w:spacing w:after="0"/>
        <w:ind w:left="0"/>
        <w:jc w:val="both"/>
      </w:pPr>
      <w:r>
        <w:rPr>
          <w:rFonts w:ascii="Times New Roman"/>
          <w:b w:val="false"/>
          <w:i w:val="false"/>
          <w:color w:val="000000"/>
          <w:sz w:val="28"/>
        </w:rPr>
        <w:t>
      Аумақ: _________________________________</w:t>
      </w:r>
    </w:p>
    <w:bookmarkEnd w:id="2911"/>
    <w:bookmarkStart w:name="z3312" w:id="2912"/>
    <w:p>
      <w:pPr>
        <w:spacing w:after="0"/>
        <w:ind w:left="0"/>
        <w:jc w:val="both"/>
      </w:pPr>
      <w:r>
        <w:rPr>
          <w:rFonts w:ascii="Times New Roman"/>
          <w:b w:val="false"/>
          <w:i w:val="false"/>
          <w:color w:val="000000"/>
          <w:sz w:val="28"/>
        </w:rPr>
        <w:t>
      Бюджет түрі ____________________________</w:t>
      </w:r>
    </w:p>
    <w:bookmarkEnd w:id="2912"/>
    <w:bookmarkStart w:name="z3313" w:id="2913"/>
    <w:p>
      <w:pPr>
        <w:spacing w:after="0"/>
        <w:ind w:left="0"/>
        <w:jc w:val="both"/>
      </w:pPr>
      <w:r>
        <w:rPr>
          <w:rFonts w:ascii="Times New Roman"/>
          <w:b w:val="false"/>
          <w:i w:val="false"/>
          <w:color w:val="000000"/>
          <w:sz w:val="28"/>
        </w:rPr>
        <w:t>
      Бағдарлама әкімшісі ____________________</w:t>
      </w:r>
    </w:p>
    <w:bookmarkEnd w:id="2913"/>
    <w:bookmarkStart w:name="z3314" w:id="2914"/>
    <w:p>
      <w:pPr>
        <w:spacing w:after="0"/>
        <w:ind w:left="0"/>
        <w:jc w:val="both"/>
      </w:pPr>
      <w:r>
        <w:rPr>
          <w:rFonts w:ascii="Times New Roman"/>
          <w:b w:val="false"/>
          <w:i w:val="false"/>
          <w:color w:val="000000"/>
          <w:sz w:val="28"/>
        </w:rPr>
        <w:t>
      Мем.мекеме атауы _______________________</w:t>
      </w:r>
    </w:p>
    <w:bookmarkEnd w:id="2914"/>
    <w:bookmarkStart w:name="z3315" w:id="2915"/>
    <w:p>
      <w:pPr>
        <w:spacing w:after="0"/>
        <w:ind w:left="0"/>
        <w:jc w:val="both"/>
      </w:pPr>
      <w:r>
        <w:rPr>
          <w:rFonts w:ascii="Times New Roman"/>
          <w:b w:val="false"/>
          <w:i w:val="false"/>
          <w:color w:val="000000"/>
          <w:sz w:val="28"/>
        </w:rPr>
        <w:t>
      Қаржыландыру көзі ______________________</w:t>
      </w:r>
    </w:p>
    <w:bookmarkEnd w:id="2915"/>
    <w:bookmarkStart w:name="z3316" w:id="2916"/>
    <w:p>
      <w:pPr>
        <w:spacing w:after="0"/>
        <w:ind w:left="0"/>
        <w:jc w:val="both"/>
      </w:pPr>
      <w:r>
        <w:rPr>
          <w:rFonts w:ascii="Times New Roman"/>
          <w:b w:val="false"/>
          <w:i w:val="false"/>
          <w:color w:val="000000"/>
          <w:sz w:val="28"/>
        </w:rPr>
        <w:t>
      Кезең __________________________________</w:t>
      </w:r>
    </w:p>
    <w:bookmarkEnd w:id="2916"/>
    <w:bookmarkStart w:name="z3317" w:id="2917"/>
    <w:p>
      <w:pPr>
        <w:spacing w:after="0"/>
        <w:ind w:left="0"/>
        <w:jc w:val="both"/>
      </w:pPr>
      <w:r>
        <w:rPr>
          <w:rFonts w:ascii="Times New Roman"/>
          <w:b w:val="false"/>
          <w:i w:val="false"/>
          <w:color w:val="000000"/>
          <w:sz w:val="28"/>
        </w:rPr>
        <w:t>
      Өлшем бірлігі: теңге</w:t>
      </w:r>
    </w:p>
    <w:bookmarkEnd w:id="2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318" w:id="2918"/>
    <w:p>
      <w:pPr>
        <w:spacing w:after="0"/>
        <w:ind w:left="0"/>
        <w:jc w:val="both"/>
      </w:pPr>
      <w:r>
        <w:rPr>
          <w:rFonts w:ascii="Times New Roman"/>
          <w:b w:val="false"/>
          <w:i w:val="false"/>
          <w:color w:val="000000"/>
          <w:sz w:val="28"/>
        </w:rPr>
        <w:t>
      Жиыны * Орындалмаған міндеттемелер</w:t>
      </w:r>
    </w:p>
    <w:bookmarkEnd w:id="2918"/>
    <w:bookmarkStart w:name="z3319" w:id="2919"/>
    <w:p>
      <w:pPr>
        <w:spacing w:after="0"/>
        <w:ind w:left="0"/>
        <w:jc w:val="both"/>
      </w:pPr>
      <w:r>
        <w:rPr>
          <w:rFonts w:ascii="Times New Roman"/>
          <w:b w:val="false"/>
          <w:i w:val="false"/>
          <w:color w:val="000000"/>
          <w:sz w:val="28"/>
        </w:rPr>
        <w:t>
      Жиыны Шот-фактуралар</w:t>
      </w:r>
    </w:p>
    <w:bookmarkEnd w:id="2919"/>
    <w:bookmarkStart w:name="z3320" w:id="2920"/>
    <w:p>
      <w:pPr>
        <w:spacing w:after="0"/>
        <w:ind w:left="0"/>
        <w:jc w:val="both"/>
      </w:pPr>
      <w:r>
        <w:rPr>
          <w:rFonts w:ascii="Times New Roman"/>
          <w:b w:val="false"/>
          <w:i w:val="false"/>
          <w:color w:val="000000"/>
          <w:sz w:val="28"/>
        </w:rPr>
        <w:t>
      Жиыны Төленбеген шот-фактуралар</w:t>
      </w:r>
    </w:p>
    <w:bookmarkEnd w:id="2920"/>
    <w:bookmarkStart w:name="z3321" w:id="2921"/>
    <w:p>
      <w:pPr>
        <w:spacing w:after="0"/>
        <w:ind w:left="0"/>
        <w:jc w:val="both"/>
      </w:pPr>
      <w:r>
        <w:rPr>
          <w:rFonts w:ascii="Times New Roman"/>
          <w:b w:val="false"/>
          <w:i w:val="false"/>
          <w:color w:val="000000"/>
          <w:sz w:val="28"/>
        </w:rPr>
        <w:t>
      Жиыны Төлемдер</w:t>
      </w:r>
    </w:p>
    <w:bookmarkEnd w:id="2921"/>
    <w:bookmarkStart w:name="z3322" w:id="2922"/>
    <w:p>
      <w:pPr>
        <w:spacing w:after="0"/>
        <w:ind w:left="0"/>
        <w:jc w:val="both"/>
      </w:pPr>
      <w:r>
        <w:rPr>
          <w:rFonts w:ascii="Times New Roman"/>
          <w:b w:val="false"/>
          <w:i w:val="false"/>
          <w:color w:val="000000"/>
          <w:sz w:val="28"/>
        </w:rPr>
        <w:t>
      ---------------------------------------------------------------------</w:t>
      </w:r>
    </w:p>
    <w:bookmarkEnd w:id="2922"/>
    <w:bookmarkStart w:name="z3323" w:id="2923"/>
    <w:p>
      <w:pPr>
        <w:spacing w:after="0"/>
        <w:ind w:left="0"/>
        <w:jc w:val="both"/>
      </w:pPr>
      <w:r>
        <w:rPr>
          <w:rFonts w:ascii="Times New Roman"/>
          <w:b w:val="false"/>
          <w:i w:val="false"/>
          <w:color w:val="000000"/>
          <w:sz w:val="28"/>
        </w:rPr>
        <w:t>
      Барлығы ** Қабылданған міндеттемелер</w:t>
      </w:r>
    </w:p>
    <w:bookmarkEnd w:id="2923"/>
    <w:bookmarkStart w:name="z3324" w:id="2924"/>
    <w:p>
      <w:pPr>
        <w:spacing w:after="0"/>
        <w:ind w:left="0"/>
        <w:jc w:val="both"/>
      </w:pPr>
      <w:r>
        <w:rPr>
          <w:rFonts w:ascii="Times New Roman"/>
          <w:b w:val="false"/>
          <w:i w:val="false"/>
          <w:color w:val="000000"/>
          <w:sz w:val="28"/>
        </w:rPr>
        <w:t>
      Барлығы Орындалмаған міндеттемелер</w:t>
      </w:r>
    </w:p>
    <w:bookmarkEnd w:id="2924"/>
    <w:bookmarkStart w:name="z3325" w:id="2925"/>
    <w:p>
      <w:pPr>
        <w:spacing w:after="0"/>
        <w:ind w:left="0"/>
        <w:jc w:val="both"/>
      </w:pPr>
      <w:r>
        <w:rPr>
          <w:rFonts w:ascii="Times New Roman"/>
          <w:b w:val="false"/>
          <w:i w:val="false"/>
          <w:color w:val="000000"/>
          <w:sz w:val="28"/>
        </w:rPr>
        <w:t>
      Барлығы Шот-фактура</w:t>
      </w:r>
    </w:p>
    <w:bookmarkEnd w:id="2925"/>
    <w:bookmarkStart w:name="z3326" w:id="2926"/>
    <w:p>
      <w:pPr>
        <w:spacing w:after="0"/>
        <w:ind w:left="0"/>
        <w:jc w:val="both"/>
      </w:pPr>
      <w:r>
        <w:rPr>
          <w:rFonts w:ascii="Times New Roman"/>
          <w:b w:val="false"/>
          <w:i w:val="false"/>
          <w:color w:val="000000"/>
          <w:sz w:val="28"/>
        </w:rPr>
        <w:t>
      Барлығы Төленбеген шот-фактура</w:t>
      </w:r>
    </w:p>
    <w:bookmarkEnd w:id="2926"/>
    <w:bookmarkStart w:name="z3327" w:id="2927"/>
    <w:p>
      <w:pPr>
        <w:spacing w:after="0"/>
        <w:ind w:left="0"/>
        <w:jc w:val="both"/>
      </w:pPr>
      <w:r>
        <w:rPr>
          <w:rFonts w:ascii="Times New Roman"/>
          <w:b w:val="false"/>
          <w:i w:val="false"/>
          <w:color w:val="000000"/>
          <w:sz w:val="28"/>
        </w:rPr>
        <w:t>
      Барлығы Төлемдер</w:t>
      </w:r>
    </w:p>
    <w:bookmarkEnd w:id="2927"/>
    <w:bookmarkStart w:name="z3328" w:id="2928"/>
    <w:p>
      <w:pPr>
        <w:spacing w:after="0"/>
        <w:ind w:left="0"/>
        <w:jc w:val="both"/>
      </w:pPr>
      <w:r>
        <w:rPr>
          <w:rFonts w:ascii="Times New Roman"/>
          <w:b w:val="false"/>
          <w:i w:val="false"/>
          <w:color w:val="000000"/>
          <w:sz w:val="28"/>
        </w:rPr>
        <w:t>
      ---------------------------------------------------------------------</w:t>
      </w:r>
    </w:p>
    <w:bookmarkEnd w:id="2928"/>
    <w:bookmarkStart w:name="z3329" w:id="2929"/>
    <w:p>
      <w:pPr>
        <w:spacing w:after="0"/>
        <w:ind w:left="0"/>
        <w:jc w:val="both"/>
      </w:pPr>
      <w:r>
        <w:rPr>
          <w:rFonts w:ascii="Times New Roman"/>
          <w:b w:val="false"/>
          <w:i w:val="false"/>
          <w:color w:val="000000"/>
          <w:sz w:val="28"/>
        </w:rPr>
        <w:t>
      Барлығы *** Қабылданған міндеттемелер</w:t>
      </w:r>
    </w:p>
    <w:bookmarkEnd w:id="2929"/>
    <w:bookmarkStart w:name="z3330" w:id="2930"/>
    <w:p>
      <w:pPr>
        <w:spacing w:after="0"/>
        <w:ind w:left="0"/>
        <w:jc w:val="both"/>
      </w:pPr>
      <w:r>
        <w:rPr>
          <w:rFonts w:ascii="Times New Roman"/>
          <w:b w:val="false"/>
          <w:i w:val="false"/>
          <w:color w:val="000000"/>
          <w:sz w:val="28"/>
        </w:rPr>
        <w:t>
      Барлығы Орындалмаған міндеттемелер</w:t>
      </w:r>
    </w:p>
    <w:bookmarkEnd w:id="2930"/>
    <w:bookmarkStart w:name="z3331" w:id="2931"/>
    <w:p>
      <w:pPr>
        <w:spacing w:after="0"/>
        <w:ind w:left="0"/>
        <w:jc w:val="both"/>
      </w:pPr>
      <w:r>
        <w:rPr>
          <w:rFonts w:ascii="Times New Roman"/>
          <w:b w:val="false"/>
          <w:i w:val="false"/>
          <w:color w:val="000000"/>
          <w:sz w:val="28"/>
        </w:rPr>
        <w:t>
      Барлығы Шот-фактуралар</w:t>
      </w:r>
    </w:p>
    <w:bookmarkEnd w:id="2931"/>
    <w:bookmarkStart w:name="z3332" w:id="2932"/>
    <w:p>
      <w:pPr>
        <w:spacing w:after="0"/>
        <w:ind w:left="0"/>
        <w:jc w:val="both"/>
      </w:pPr>
      <w:r>
        <w:rPr>
          <w:rFonts w:ascii="Times New Roman"/>
          <w:b w:val="false"/>
          <w:i w:val="false"/>
          <w:color w:val="000000"/>
          <w:sz w:val="28"/>
        </w:rPr>
        <w:t>
      Барлығы Төленбеген шот-фактуралар</w:t>
      </w:r>
    </w:p>
    <w:bookmarkEnd w:id="2932"/>
    <w:bookmarkStart w:name="z3333" w:id="2933"/>
    <w:p>
      <w:pPr>
        <w:spacing w:after="0"/>
        <w:ind w:left="0"/>
        <w:jc w:val="both"/>
      </w:pPr>
      <w:r>
        <w:rPr>
          <w:rFonts w:ascii="Times New Roman"/>
          <w:b w:val="false"/>
          <w:i w:val="false"/>
          <w:color w:val="000000"/>
          <w:sz w:val="28"/>
        </w:rPr>
        <w:t>
      Барлығы Төлемдер</w:t>
      </w:r>
    </w:p>
    <w:bookmarkEnd w:id="2933"/>
    <w:bookmarkStart w:name="z3334" w:id="2934"/>
    <w:p>
      <w:pPr>
        <w:spacing w:after="0"/>
        <w:ind w:left="0"/>
        <w:jc w:val="both"/>
      </w:pPr>
      <w:r>
        <w:rPr>
          <w:rFonts w:ascii="Times New Roman"/>
          <w:b w:val="false"/>
          <w:i w:val="false"/>
          <w:color w:val="000000"/>
          <w:sz w:val="28"/>
        </w:rPr>
        <w:t>
      ---------------------------------------------------------------------</w:t>
      </w:r>
    </w:p>
    <w:bookmarkEnd w:id="2934"/>
    <w:bookmarkStart w:name="z3335" w:id="2935"/>
    <w:p>
      <w:pPr>
        <w:spacing w:after="0"/>
        <w:ind w:left="0"/>
        <w:jc w:val="both"/>
      </w:pPr>
      <w:r>
        <w:rPr>
          <w:rFonts w:ascii="Times New Roman"/>
          <w:b w:val="false"/>
          <w:i w:val="false"/>
          <w:color w:val="000000"/>
          <w:sz w:val="28"/>
        </w:rPr>
        <w:t>
      Ескертпе:</w:t>
      </w:r>
    </w:p>
    <w:bookmarkEnd w:id="2935"/>
    <w:bookmarkStart w:name="z3336" w:id="2936"/>
    <w:p>
      <w:pPr>
        <w:spacing w:after="0"/>
        <w:ind w:left="0"/>
        <w:jc w:val="both"/>
      </w:pPr>
      <w:r>
        <w:rPr>
          <w:rFonts w:ascii="Times New Roman"/>
          <w:b w:val="false"/>
          <w:i w:val="false"/>
          <w:color w:val="000000"/>
          <w:sz w:val="28"/>
        </w:rPr>
        <w:t>
      * – хабарландыру бойынша</w:t>
      </w:r>
    </w:p>
    <w:bookmarkEnd w:id="2936"/>
    <w:bookmarkStart w:name="z3337" w:id="2937"/>
    <w:p>
      <w:pPr>
        <w:spacing w:after="0"/>
        <w:ind w:left="0"/>
        <w:jc w:val="both"/>
      </w:pPr>
      <w:r>
        <w:rPr>
          <w:rFonts w:ascii="Times New Roman"/>
          <w:b w:val="false"/>
          <w:i w:val="false"/>
          <w:color w:val="000000"/>
          <w:sz w:val="28"/>
        </w:rPr>
        <w:t>
      ** – банктік сәйкестендіру коды бойынша</w:t>
      </w:r>
    </w:p>
    <w:bookmarkEnd w:id="2937"/>
    <w:bookmarkStart w:name="z3338" w:id="2938"/>
    <w:p>
      <w:pPr>
        <w:spacing w:after="0"/>
        <w:ind w:left="0"/>
        <w:jc w:val="both"/>
      </w:pPr>
      <w:r>
        <w:rPr>
          <w:rFonts w:ascii="Times New Roman"/>
          <w:b w:val="false"/>
          <w:i w:val="false"/>
          <w:color w:val="000000"/>
          <w:sz w:val="28"/>
        </w:rPr>
        <w:t>
      *** – мемлекеттік мекеме бойынша</w:t>
      </w:r>
    </w:p>
    <w:bookmarkEnd w:id="2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87-қосымша</w:t>
            </w:r>
          </w:p>
        </w:tc>
      </w:tr>
    </w:tbl>
    <w:bookmarkStart w:name="z3340" w:id="2939"/>
    <w:p>
      <w:pPr>
        <w:spacing w:after="0"/>
        <w:ind w:left="0"/>
        <w:jc w:val="both"/>
      </w:pPr>
      <w:r>
        <w:rPr>
          <w:rFonts w:ascii="Times New Roman"/>
          <w:b w:val="false"/>
          <w:i w:val="false"/>
          <w:color w:val="000000"/>
          <w:sz w:val="28"/>
        </w:rPr>
        <w:t>
      ______________________________________</w:t>
      </w:r>
    </w:p>
    <w:bookmarkEnd w:id="2939"/>
    <w:bookmarkStart w:name="z3341" w:id="2940"/>
    <w:p>
      <w:pPr>
        <w:spacing w:after="0"/>
        <w:ind w:left="0"/>
        <w:jc w:val="both"/>
      </w:pPr>
      <w:r>
        <w:rPr>
          <w:rFonts w:ascii="Times New Roman"/>
          <w:b w:val="false"/>
          <w:i w:val="false"/>
          <w:color w:val="000000"/>
          <w:sz w:val="28"/>
        </w:rPr>
        <w:t>
      (мемлекеттік мекеменің атауы және коды)</w:t>
      </w:r>
    </w:p>
    <w:bookmarkEnd w:id="2940"/>
    <w:bookmarkStart w:name="z3342" w:id="2941"/>
    <w:p>
      <w:pPr>
        <w:spacing w:after="0"/>
        <w:ind w:left="0"/>
        <w:jc w:val="left"/>
      </w:pPr>
      <w:r>
        <w:rPr>
          <w:rFonts w:ascii="Times New Roman"/>
          <w:b/>
          <w:i w:val="false"/>
          <w:color w:val="000000"/>
        </w:rPr>
        <w:t xml:space="preserve"> Төлеуге берілетін шоттарды тіркеу журналы</w:t>
      </w:r>
    </w:p>
    <w:bookmarkEnd w:id="2941"/>
    <w:bookmarkStart w:name="z3343" w:id="2942"/>
    <w:p>
      <w:pPr>
        <w:spacing w:after="0"/>
        <w:ind w:left="0"/>
        <w:jc w:val="both"/>
      </w:pPr>
      <w:r>
        <w:rPr>
          <w:rFonts w:ascii="Times New Roman"/>
          <w:b w:val="false"/>
          <w:i w:val="false"/>
          <w:color w:val="000000"/>
          <w:sz w:val="28"/>
        </w:rPr>
        <w:t>
      ______________жылы басталды</w:t>
      </w:r>
    </w:p>
    <w:bookmarkEnd w:id="2942"/>
    <w:bookmarkStart w:name="z3344" w:id="2943"/>
    <w:p>
      <w:pPr>
        <w:spacing w:after="0"/>
        <w:ind w:left="0"/>
        <w:jc w:val="both"/>
      </w:pPr>
      <w:r>
        <w:rPr>
          <w:rFonts w:ascii="Times New Roman"/>
          <w:b w:val="false"/>
          <w:i w:val="false"/>
          <w:color w:val="000000"/>
          <w:sz w:val="28"/>
        </w:rPr>
        <w:t>
      ______________жылы аяқталды</w:t>
      </w:r>
    </w:p>
    <w:bookmarkEnd w:id="2943"/>
    <w:bookmarkStart w:name="z3345" w:id="2944"/>
    <w:p>
      <w:pPr>
        <w:spacing w:after="0"/>
        <w:ind w:left="0"/>
        <w:jc w:val="both"/>
      </w:pPr>
      <w:r>
        <w:rPr>
          <w:rFonts w:ascii="Times New Roman"/>
          <w:b w:val="false"/>
          <w:i w:val="false"/>
          <w:color w:val="000000"/>
          <w:sz w:val="28"/>
        </w:rPr>
        <w:t>
      сақтау мерзімі __________</w:t>
      </w:r>
    </w:p>
    <w:bookmarkEnd w:id="2944"/>
    <w:bookmarkStart w:name="z3346" w:id="2945"/>
    <w:p>
      <w:pPr>
        <w:spacing w:after="0"/>
        <w:ind w:left="0"/>
        <w:jc w:val="both"/>
      </w:pPr>
      <w:r>
        <w:rPr>
          <w:rFonts w:ascii="Times New Roman"/>
          <w:b w:val="false"/>
          <w:i w:val="false"/>
          <w:color w:val="000000"/>
          <w:sz w:val="28"/>
        </w:rPr>
        <w:t>
      Номенклатура бойынша істің № ____</w:t>
      </w:r>
    </w:p>
    <w:bookmarkEnd w:id="2945"/>
    <w:bookmarkStart w:name="z3347" w:id="2946"/>
    <w:p>
      <w:pPr>
        <w:spacing w:after="0"/>
        <w:ind w:left="0"/>
        <w:jc w:val="both"/>
      </w:pPr>
      <w:r>
        <w:rPr>
          <w:rFonts w:ascii="Times New Roman"/>
          <w:b w:val="false"/>
          <w:i w:val="false"/>
          <w:color w:val="000000"/>
          <w:sz w:val="28"/>
        </w:rPr>
        <w:t>
      Жалғасы</w:t>
      </w:r>
    </w:p>
    <w:bookmarkEnd w:id="2946"/>
    <w:bookmarkStart w:name="z3348" w:id="2947"/>
    <w:p>
      <w:pPr>
        <w:spacing w:after="0"/>
        <w:ind w:left="0"/>
        <w:jc w:val="both"/>
      </w:pPr>
      <w:r>
        <w:rPr>
          <w:rFonts w:ascii="Times New Roman"/>
          <w:b w:val="false"/>
          <w:i w:val="false"/>
          <w:color w:val="000000"/>
          <w:sz w:val="28"/>
        </w:rPr>
        <w:t>
      Журналдың барлық парақтары осы үлгі бойынша басылсын</w:t>
      </w:r>
    </w:p>
    <w:bookmarkEnd w:id="2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тіркеу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қалыптастыру үшін (ұсынылған бастапқы құжаттың атауы, күні, нөмірі)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(төлем қандай қарақпараттық жүйесіат есебінен жүзеге асырылады)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төлеуге берілетін шотты қалыптастырған қызметкерінің аты-жөні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88-қосымша</w:t>
            </w:r>
          </w:p>
        </w:tc>
      </w:tr>
    </w:tbl>
    <w:bookmarkStart w:name="z3350" w:id="2948"/>
    <w:p>
      <w:pPr>
        <w:spacing w:after="0"/>
        <w:ind w:left="0"/>
        <w:jc w:val="both"/>
      </w:pPr>
      <w:r>
        <w:rPr>
          <w:rFonts w:ascii="Times New Roman"/>
          <w:b w:val="false"/>
          <w:i w:val="false"/>
          <w:color w:val="000000"/>
          <w:sz w:val="28"/>
        </w:rPr>
        <w:t>
      _____ жылғы "___" ________</w:t>
      </w:r>
    </w:p>
    <w:bookmarkEnd w:id="2948"/>
    <w:bookmarkStart w:name="z3351" w:id="2949"/>
    <w:p>
      <w:pPr>
        <w:spacing w:after="0"/>
        <w:ind w:left="0"/>
        <w:jc w:val="both"/>
      </w:pPr>
      <w:r>
        <w:rPr>
          <w:rFonts w:ascii="Times New Roman"/>
          <w:b w:val="false"/>
          <w:i w:val="false"/>
          <w:color w:val="000000"/>
          <w:sz w:val="28"/>
        </w:rPr>
        <w:t xml:space="preserve">
      Мемлекеттік қазынашылық органына түстi. </w:t>
      </w:r>
    </w:p>
    <w:bookmarkEnd w:id="2949"/>
    <w:bookmarkStart w:name="z3352" w:id="2950"/>
    <w:p>
      <w:pPr>
        <w:spacing w:after="0"/>
        <w:ind w:left="0"/>
        <w:jc w:val="both"/>
      </w:pPr>
      <w:r>
        <w:rPr>
          <w:rFonts w:ascii="Times New Roman"/>
          <w:b w:val="false"/>
          <w:i w:val="false"/>
          <w:color w:val="000000"/>
          <w:sz w:val="28"/>
        </w:rPr>
        <w:t xml:space="preserve">
      Жауапты орындаушы: </w:t>
      </w:r>
    </w:p>
    <w:bookmarkEnd w:id="2950"/>
    <w:bookmarkStart w:name="z3353" w:id="2951"/>
    <w:p>
      <w:pPr>
        <w:spacing w:after="0"/>
        <w:ind w:left="0"/>
        <w:jc w:val="both"/>
      </w:pPr>
      <w:r>
        <w:rPr>
          <w:rFonts w:ascii="Times New Roman"/>
          <w:b w:val="false"/>
          <w:i w:val="false"/>
          <w:color w:val="000000"/>
          <w:sz w:val="28"/>
        </w:rPr>
        <w:t>
      Мөртабан орны</w:t>
      </w:r>
    </w:p>
    <w:bookmarkEnd w:id="2951"/>
    <w:bookmarkStart w:name="z3354" w:id="2952"/>
    <w:p>
      <w:pPr>
        <w:spacing w:after="0"/>
        <w:ind w:left="0"/>
        <w:jc w:val="left"/>
      </w:pPr>
      <w:r>
        <w:rPr>
          <w:rFonts w:ascii="Times New Roman"/>
          <w:b/>
          <w:i w:val="false"/>
          <w:color w:val="000000"/>
        </w:rPr>
        <w:t xml:space="preserve"> Төлеуге берілетін шот № _______ _____ жылғы "___" ____________</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953"/>
          <w:p>
            <w:pPr>
              <w:spacing w:after="20"/>
              <w:ind w:left="20"/>
              <w:jc w:val="both"/>
            </w:pPr>
            <w:r>
              <w:rPr>
                <w:rFonts w:ascii="Times New Roman"/>
                <w:b w:val="false"/>
                <w:i w:val="false"/>
                <w:color w:val="000000"/>
                <w:sz w:val="20"/>
              </w:rPr>
              <w:t>
Басшының тегі, аты, әкесінің аты (ол болған жағдайда): ____________ ______</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тегі, аты, әкесінің аты (ол болған жағдайда): _________ ______</w:t>
            </w:r>
          </w:p>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954"/>
          <w:p>
            <w:pPr>
              <w:spacing w:after="20"/>
              <w:ind w:left="20"/>
              <w:jc w:val="both"/>
            </w:pPr>
            <w:r>
              <w:rPr>
                <w:rFonts w:ascii="Times New Roman"/>
                <w:b w:val="false"/>
                <w:i w:val="false"/>
                <w:color w:val="000000"/>
                <w:sz w:val="20"/>
              </w:rPr>
              <w:t>
Мемлекеттік қазынашылық органы жүргiздi жауапты орындаушысымен өткізілді</w:t>
            </w:r>
          </w:p>
          <w:bookmarkEnd w:id="2954"/>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 _______</w:t>
            </w:r>
          </w:p>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89-қосымша</w:t>
            </w:r>
          </w:p>
        </w:tc>
      </w:tr>
    </w:tbl>
    <w:bookmarkStart w:name="z3361" w:id="2955"/>
    <w:p>
      <w:pPr>
        <w:spacing w:after="0"/>
        <w:ind w:left="0"/>
        <w:jc w:val="left"/>
      </w:pPr>
      <w:r>
        <w:rPr>
          <w:rFonts w:ascii="Times New Roman"/>
          <w:b/>
          <w:i w:val="false"/>
          <w:color w:val="000000"/>
        </w:rPr>
        <w:t xml:space="preserve"> Төлеуге берілетін шот № _______   _____ жылғы "___" ____________</w:t>
      </w:r>
    </w:p>
    <w:bookmarkEnd w:id="2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bookmarkStart w:name="z3362" w:id="2956"/>
    <w:p>
      <w:pPr>
        <w:spacing w:after="0"/>
        <w:ind w:left="0"/>
        <w:jc w:val="both"/>
      </w:pPr>
      <w:r>
        <w:rPr>
          <w:rFonts w:ascii="Times New Roman"/>
          <w:b w:val="false"/>
          <w:i w:val="false"/>
          <w:color w:val="000000"/>
          <w:sz w:val="28"/>
        </w:rPr>
        <w:t>
      Басшының тегі, аты, әкесінің аты (ол болған жағдайда): ____________</w:t>
      </w:r>
    </w:p>
    <w:bookmarkEnd w:id="2956"/>
    <w:bookmarkStart w:name="z3363" w:id="2957"/>
    <w:p>
      <w:pPr>
        <w:spacing w:after="0"/>
        <w:ind w:left="0"/>
        <w:jc w:val="both"/>
      </w:pPr>
      <w:r>
        <w:rPr>
          <w:rFonts w:ascii="Times New Roman"/>
          <w:b w:val="false"/>
          <w:i w:val="false"/>
          <w:color w:val="000000"/>
          <w:sz w:val="28"/>
        </w:rPr>
        <w:t>
      Бас бухгалтердің тегі, аты, әкесінің аты (ол болған жағдайда): _______</w:t>
      </w:r>
    </w:p>
    <w:bookmarkEnd w:id="2957"/>
    <w:bookmarkStart w:name="z3364" w:id="2958"/>
    <w:p>
      <w:pPr>
        <w:spacing w:after="0"/>
        <w:ind w:left="0"/>
        <w:jc w:val="both"/>
      </w:pPr>
      <w:r>
        <w:rPr>
          <w:rFonts w:ascii="Times New Roman"/>
          <w:b w:val="false"/>
          <w:i w:val="false"/>
          <w:color w:val="000000"/>
          <w:sz w:val="28"/>
        </w:rPr>
        <w:t>
      Үлгі (1 – жай,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 3 – жалақы мен дивидендтерді аудару, 4 – қосымшамен әлеуметтік аударымдар, 5 – қосымшамен міндетті әлеуметтік медициналық сақтандыруға аударымдар және (немесе) жарналар, 7 – қосымшамен жинақтаушы сақтандыру шарттары бойынша төлемдер); № _ электрондық шот-фактура негізінде № _ хабарламамен келісу.</w:t>
      </w:r>
    </w:p>
    <w:bookmarkEnd w:id="2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90-қосымша</w:t>
            </w:r>
          </w:p>
        </w:tc>
      </w:tr>
    </w:tbl>
    <w:bookmarkStart w:name="z3366" w:id="2959"/>
    <w:p>
      <w:pPr>
        <w:spacing w:after="0"/>
        <w:ind w:left="0"/>
        <w:jc w:val="left"/>
      </w:pPr>
      <w:r>
        <w:rPr>
          <w:rFonts w:ascii="Times New Roman"/>
          <w:b/>
          <w:i w:val="false"/>
          <w:color w:val="000000"/>
        </w:rPr>
        <w:t xml:space="preserve"> Төлеуге берілетін шоттардың тізілімі</w:t>
      </w:r>
    </w:p>
    <w:bookmarkEnd w:id="2959"/>
    <w:bookmarkStart w:name="z3367" w:id="2960"/>
    <w:p>
      <w:pPr>
        <w:spacing w:after="0"/>
        <w:ind w:left="0"/>
        <w:jc w:val="both"/>
      </w:pPr>
      <w:r>
        <w:rPr>
          <w:rFonts w:ascii="Times New Roman"/>
          <w:b w:val="false"/>
          <w:i w:val="false"/>
          <w:color w:val="000000"/>
          <w:sz w:val="28"/>
        </w:rPr>
        <w:t>
      Ұсынылу күні____________________________________</w:t>
      </w:r>
    </w:p>
    <w:bookmarkEnd w:id="2960"/>
    <w:bookmarkStart w:name="z3368" w:id="2961"/>
    <w:p>
      <w:pPr>
        <w:spacing w:after="0"/>
        <w:ind w:left="0"/>
        <w:jc w:val="both"/>
      </w:pPr>
      <w:r>
        <w:rPr>
          <w:rFonts w:ascii="Times New Roman"/>
          <w:b w:val="false"/>
          <w:i w:val="false"/>
          <w:color w:val="000000"/>
          <w:sz w:val="28"/>
        </w:rPr>
        <w:t>
      Мемлекеттік мекеменің коды _____________________</w:t>
      </w:r>
    </w:p>
    <w:bookmarkEnd w:id="2961"/>
    <w:bookmarkStart w:name="z3369" w:id="2962"/>
    <w:p>
      <w:pPr>
        <w:spacing w:after="0"/>
        <w:ind w:left="0"/>
        <w:jc w:val="both"/>
      </w:pPr>
      <w:r>
        <w:rPr>
          <w:rFonts w:ascii="Times New Roman"/>
          <w:b w:val="false"/>
          <w:i w:val="false"/>
          <w:color w:val="000000"/>
          <w:sz w:val="28"/>
        </w:rPr>
        <w:t>
      Мемлекеттік мекеменің атауы:____________________</w:t>
      </w:r>
    </w:p>
    <w:bookmarkEnd w:id="2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0" w:id="2963"/>
    <w:p>
      <w:pPr>
        <w:spacing w:after="0"/>
        <w:ind w:left="0"/>
        <w:jc w:val="both"/>
      </w:pPr>
      <w:r>
        <w:rPr>
          <w:rFonts w:ascii="Times New Roman"/>
          <w:b w:val="false"/>
          <w:i w:val="false"/>
          <w:color w:val="000000"/>
          <w:sz w:val="28"/>
        </w:rPr>
        <w:t>
      Мемлекеттік мекеменің басшысы ______________ ________________</w:t>
      </w:r>
    </w:p>
    <w:bookmarkEnd w:id="2963"/>
    <w:bookmarkStart w:name="z3371" w:id="2964"/>
    <w:p>
      <w:pPr>
        <w:spacing w:after="0"/>
        <w:ind w:left="0"/>
        <w:jc w:val="both"/>
      </w:pPr>
      <w:r>
        <w:rPr>
          <w:rFonts w:ascii="Times New Roman"/>
          <w:b w:val="false"/>
          <w:i w:val="false"/>
          <w:color w:val="000000"/>
          <w:sz w:val="28"/>
        </w:rPr>
        <w:t>
                                                             (аты-жөні) (қолы) (ол болған жағдайда)</w:t>
      </w:r>
    </w:p>
    <w:bookmarkEnd w:id="2964"/>
    <w:bookmarkStart w:name="z3372" w:id="2965"/>
    <w:p>
      <w:pPr>
        <w:spacing w:after="0"/>
        <w:ind w:left="0"/>
        <w:jc w:val="both"/>
      </w:pPr>
      <w:r>
        <w:rPr>
          <w:rFonts w:ascii="Times New Roman"/>
          <w:b w:val="false"/>
          <w:i w:val="false"/>
          <w:color w:val="000000"/>
          <w:sz w:val="28"/>
        </w:rPr>
        <w:t>
      Мемлекеттік мекеменің бас бухгалтері ____________ ___________</w:t>
      </w:r>
    </w:p>
    <w:bookmarkEnd w:id="2965"/>
    <w:bookmarkStart w:name="z3373" w:id="2966"/>
    <w:p>
      <w:pPr>
        <w:spacing w:after="0"/>
        <w:ind w:left="0"/>
        <w:jc w:val="both"/>
      </w:pPr>
      <w:r>
        <w:rPr>
          <w:rFonts w:ascii="Times New Roman"/>
          <w:b w:val="false"/>
          <w:i w:val="false"/>
          <w:color w:val="000000"/>
          <w:sz w:val="28"/>
        </w:rPr>
        <w:t>
                                                             (аты-жөні) (қолы) (ол болған жағдайда)</w:t>
      </w:r>
    </w:p>
    <w:bookmarkEnd w:id="2966"/>
    <w:bookmarkStart w:name="z3374" w:id="2967"/>
    <w:p>
      <w:pPr>
        <w:spacing w:after="0"/>
        <w:ind w:left="0"/>
        <w:jc w:val="both"/>
      </w:pPr>
      <w:r>
        <w:rPr>
          <w:rFonts w:ascii="Times New Roman"/>
          <w:b w:val="false"/>
          <w:i w:val="false"/>
          <w:color w:val="000000"/>
          <w:sz w:val="28"/>
        </w:rPr>
        <w:t>
      Мөр орны</w:t>
      </w:r>
    </w:p>
    <w:bookmarkEnd w:id="2967"/>
    <w:bookmarkStart w:name="z3375" w:id="2968"/>
    <w:p>
      <w:pPr>
        <w:spacing w:after="0"/>
        <w:ind w:left="0"/>
        <w:jc w:val="both"/>
      </w:pPr>
      <w:r>
        <w:rPr>
          <w:rFonts w:ascii="Times New Roman"/>
          <w:b w:val="false"/>
          <w:i w:val="false"/>
          <w:color w:val="000000"/>
          <w:sz w:val="28"/>
        </w:rPr>
        <w:t>
      * Осы ашық жолды мемлекеттік қазынашылық органдарының жауапты атқарушысы толтырады.</w:t>
      </w:r>
    </w:p>
    <w:bookmarkEnd w:id="2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380" w:id="2969"/>
    <w:p>
      <w:pPr>
        <w:spacing w:after="0"/>
        <w:ind w:left="0"/>
        <w:jc w:val="left"/>
      </w:pPr>
      <w:r>
        <w:rPr>
          <w:rFonts w:ascii="Times New Roman"/>
          <w:b/>
          <w:i w:val="false"/>
          <w:color w:val="000000"/>
        </w:rPr>
        <w:t xml:space="preserve"> Мемлекеттік мекеменің / квазимемлекеттік сектор субъектісінің, қаржылық қолдау операторының, мемлекет кепілдік берген қарызды тартқан қарыз алушының төлемдері бойынша жүргізілген күнделікті үзінді көшірме</w:t>
      </w:r>
    </w:p>
    <w:bookmarkEnd w:id="2969"/>
    <w:bookmarkStart w:name="z3381" w:id="2970"/>
    <w:p>
      <w:pPr>
        <w:spacing w:after="0"/>
        <w:ind w:left="0"/>
        <w:jc w:val="both"/>
      </w:pPr>
      <w:r>
        <w:rPr>
          <w:rFonts w:ascii="Times New Roman"/>
          <w:b w:val="false"/>
          <w:i w:val="false"/>
          <w:color w:val="000000"/>
          <w:sz w:val="28"/>
        </w:rPr>
        <w:t>
      Аймақ: ____________________________________</w:t>
      </w:r>
    </w:p>
    <w:bookmarkEnd w:id="2970"/>
    <w:bookmarkStart w:name="z3382" w:id="2971"/>
    <w:p>
      <w:pPr>
        <w:spacing w:after="0"/>
        <w:ind w:left="0"/>
        <w:jc w:val="both"/>
      </w:pPr>
      <w:r>
        <w:rPr>
          <w:rFonts w:ascii="Times New Roman"/>
          <w:b w:val="false"/>
          <w:i w:val="false"/>
          <w:color w:val="000000"/>
          <w:sz w:val="28"/>
        </w:rPr>
        <w:t>
      Бюджет түрі: ________________________________</w:t>
      </w:r>
    </w:p>
    <w:bookmarkEnd w:id="2971"/>
    <w:bookmarkStart w:name="z3383" w:id="2972"/>
    <w:p>
      <w:pPr>
        <w:spacing w:after="0"/>
        <w:ind w:left="0"/>
        <w:jc w:val="both"/>
      </w:pPr>
      <w:r>
        <w:rPr>
          <w:rFonts w:ascii="Times New Roman"/>
          <w:b w:val="false"/>
          <w:i w:val="false"/>
          <w:color w:val="000000"/>
          <w:sz w:val="28"/>
        </w:rPr>
        <w:t>
      Қаржыландыру көзі: _______________________</w:t>
      </w:r>
    </w:p>
    <w:bookmarkEnd w:id="2972"/>
    <w:bookmarkStart w:name="z3384" w:id="2973"/>
    <w:p>
      <w:pPr>
        <w:spacing w:after="0"/>
        <w:ind w:left="0"/>
        <w:jc w:val="both"/>
      </w:pPr>
      <w:r>
        <w:rPr>
          <w:rFonts w:ascii="Times New Roman"/>
          <w:b w:val="false"/>
          <w:i w:val="false"/>
          <w:color w:val="000000"/>
          <w:sz w:val="28"/>
        </w:rPr>
        <w:t>
      Мемлекеттік мекеменің/ квазимемлекеттік сектор субъектілері/қаржылық қолдау операторының/мемлекет кепілдік берген қарызды тартқан қарыз алушының коды:</w:t>
      </w:r>
    </w:p>
    <w:bookmarkEnd w:id="2973"/>
    <w:bookmarkStart w:name="z3385" w:id="2974"/>
    <w:p>
      <w:pPr>
        <w:spacing w:after="0"/>
        <w:ind w:left="0"/>
        <w:jc w:val="both"/>
      </w:pPr>
      <w:r>
        <w:rPr>
          <w:rFonts w:ascii="Times New Roman"/>
          <w:b w:val="false"/>
          <w:i w:val="false"/>
          <w:color w:val="000000"/>
          <w:sz w:val="28"/>
        </w:rPr>
        <w:t>
      _________________________</w:t>
      </w:r>
    </w:p>
    <w:bookmarkEnd w:id="2974"/>
    <w:bookmarkStart w:name="z3386" w:id="2975"/>
    <w:p>
      <w:pPr>
        <w:spacing w:after="0"/>
        <w:ind w:left="0"/>
        <w:jc w:val="both"/>
      </w:pPr>
      <w:r>
        <w:rPr>
          <w:rFonts w:ascii="Times New Roman"/>
          <w:b w:val="false"/>
          <w:i w:val="false"/>
          <w:color w:val="000000"/>
          <w:sz w:val="28"/>
        </w:rPr>
        <w:t>
      Мемлекеттік мекеменің/ квазимемлекеттік сектор субъектілері/қаржылық қолдау операторының/мемлекет кепілдік берген қарызды тартқан қарыз алушының атауы:</w:t>
      </w:r>
    </w:p>
    <w:bookmarkEnd w:id="2975"/>
    <w:bookmarkStart w:name="z3387" w:id="2976"/>
    <w:p>
      <w:pPr>
        <w:spacing w:after="0"/>
        <w:ind w:left="0"/>
        <w:jc w:val="both"/>
      </w:pPr>
      <w:r>
        <w:rPr>
          <w:rFonts w:ascii="Times New Roman"/>
          <w:b w:val="false"/>
          <w:i w:val="false"/>
          <w:color w:val="000000"/>
          <w:sz w:val="28"/>
        </w:rPr>
        <w:t>
      ______________________________</w:t>
      </w:r>
    </w:p>
    <w:bookmarkEnd w:id="2976"/>
    <w:bookmarkStart w:name="z3388" w:id="2977"/>
    <w:p>
      <w:pPr>
        <w:spacing w:after="0"/>
        <w:ind w:left="0"/>
        <w:jc w:val="both"/>
      </w:pPr>
      <w:r>
        <w:rPr>
          <w:rFonts w:ascii="Times New Roman"/>
          <w:b w:val="false"/>
          <w:i w:val="false"/>
          <w:color w:val="000000"/>
          <w:sz w:val="28"/>
        </w:rPr>
        <w:t>
      Ерекшелік: ___________________________________</w:t>
      </w:r>
    </w:p>
    <w:bookmarkEnd w:id="2977"/>
    <w:bookmarkStart w:name="z3389" w:id="2978"/>
    <w:p>
      <w:pPr>
        <w:spacing w:after="0"/>
        <w:ind w:left="0"/>
        <w:jc w:val="both"/>
      </w:pPr>
      <w:r>
        <w:rPr>
          <w:rFonts w:ascii="Times New Roman"/>
          <w:b w:val="false"/>
          <w:i w:val="false"/>
          <w:color w:val="000000"/>
          <w:sz w:val="28"/>
        </w:rPr>
        <w:t>
      Кезең: _____________________________________</w:t>
      </w:r>
    </w:p>
    <w:bookmarkEnd w:id="2978"/>
    <w:bookmarkStart w:name="z3390" w:id="2979"/>
    <w:p>
      <w:pPr>
        <w:spacing w:after="0"/>
        <w:ind w:left="0"/>
        <w:jc w:val="both"/>
      </w:pPr>
      <w:r>
        <w:rPr>
          <w:rFonts w:ascii="Times New Roman"/>
          <w:b w:val="false"/>
          <w:i w:val="false"/>
          <w:color w:val="000000"/>
          <w:sz w:val="28"/>
        </w:rPr>
        <w:t>
      Өлшем бірлігі: _______________________________</w:t>
      </w:r>
    </w:p>
    <w:bookmarkEnd w:id="29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шотының/төлем тапсырмасының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 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егжей-тегжейі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980"/>
          <w:p>
            <w:pPr>
              <w:spacing w:after="20"/>
              <w:ind w:left="20"/>
              <w:jc w:val="both"/>
            </w:pPr>
            <w:r>
              <w:rPr>
                <w:rFonts w:ascii="Times New Roman"/>
                <w:b w:val="false"/>
                <w:i w:val="false"/>
                <w:color w:val="000000"/>
                <w:sz w:val="20"/>
              </w:rPr>
              <w:t>
Жеке сәйкестендіру нөмірі</w:t>
            </w:r>
          </w:p>
          <w:bookmarkEnd w:id="2980"/>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Банктік сәйкестендіру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2" w:id="2981"/>
    <w:p>
      <w:pPr>
        <w:spacing w:after="0"/>
        <w:ind w:left="0"/>
        <w:jc w:val="both"/>
      </w:pPr>
      <w:r>
        <w:rPr>
          <w:rFonts w:ascii="Times New Roman"/>
          <w:b w:val="false"/>
          <w:i w:val="false"/>
          <w:color w:val="000000"/>
          <w:sz w:val="28"/>
        </w:rPr>
        <w:t>
      Жауапты орындаушы __________________  (қолы)</w:t>
      </w:r>
    </w:p>
    <w:bookmarkEnd w:id="2981"/>
    <w:bookmarkStart w:name="z3393" w:id="2982"/>
    <w:p>
      <w:pPr>
        <w:spacing w:after="0"/>
        <w:ind w:left="0"/>
        <w:jc w:val="both"/>
      </w:pPr>
      <w:r>
        <w:rPr>
          <w:rFonts w:ascii="Times New Roman"/>
          <w:b w:val="false"/>
          <w:i w:val="false"/>
          <w:color w:val="000000"/>
          <w:sz w:val="28"/>
        </w:rPr>
        <w:t xml:space="preserve">
      Мөртабан орны </w:t>
      </w:r>
    </w:p>
    <w:bookmarkEnd w:id="2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5-15А-нысаны</w:t>
            </w:r>
            <w:r>
              <w:br/>
            </w:r>
            <w:r>
              <w:rPr>
                <w:rFonts w:ascii="Times New Roman"/>
                <w:b w:val="false"/>
                <w:i w:val="false"/>
                <w:color w:val="000000"/>
                <w:sz w:val="20"/>
              </w:rPr>
              <w:t>Есеп жүргізілді _______</w:t>
            </w:r>
            <w:r>
              <w:br/>
            </w:r>
            <w:r>
              <w:rPr>
                <w:rFonts w:ascii="Times New Roman"/>
                <w:b w:val="false"/>
                <w:i w:val="false"/>
                <w:color w:val="000000"/>
                <w:sz w:val="20"/>
              </w:rPr>
              <w:t>Х-парақтан Х-парағы</w:t>
            </w:r>
          </w:p>
        </w:tc>
      </w:tr>
    </w:tbl>
    <w:bookmarkStart w:name="z3396" w:id="2983"/>
    <w:p>
      <w:pPr>
        <w:spacing w:after="0"/>
        <w:ind w:left="0"/>
        <w:jc w:val="left"/>
      </w:pPr>
      <w:r>
        <w:rPr>
          <w:rFonts w:ascii="Times New Roman"/>
          <w:b/>
          <w:i w:val="false"/>
          <w:color w:val="000000"/>
        </w:rPr>
        <w:t xml:space="preserve"> Aқша алушылардың тиiстi шоттарына жүргiзiлген төлемдер бойынша үзiндi</w:t>
      </w:r>
    </w:p>
    <w:bookmarkEnd w:id="2983"/>
    <w:bookmarkStart w:name="z3397" w:id="2984"/>
    <w:p>
      <w:pPr>
        <w:spacing w:after="0"/>
        <w:ind w:left="0"/>
        <w:jc w:val="both"/>
      </w:pPr>
      <w:r>
        <w:rPr>
          <w:rFonts w:ascii="Times New Roman"/>
          <w:b w:val="false"/>
          <w:i w:val="false"/>
          <w:color w:val="000000"/>
          <w:sz w:val="28"/>
        </w:rPr>
        <w:t>
      Өңiр: __________________________________________</w:t>
      </w:r>
    </w:p>
    <w:bookmarkEnd w:id="2984"/>
    <w:bookmarkStart w:name="z3398" w:id="2985"/>
    <w:p>
      <w:pPr>
        <w:spacing w:after="0"/>
        <w:ind w:left="0"/>
        <w:jc w:val="both"/>
      </w:pPr>
      <w:r>
        <w:rPr>
          <w:rFonts w:ascii="Times New Roman"/>
          <w:b w:val="false"/>
          <w:i w:val="false"/>
          <w:color w:val="000000"/>
          <w:sz w:val="28"/>
        </w:rPr>
        <w:t>
      Бюджет түрi: ____________________________________</w:t>
      </w:r>
    </w:p>
    <w:bookmarkEnd w:id="2985"/>
    <w:bookmarkStart w:name="z3399" w:id="2986"/>
    <w:p>
      <w:pPr>
        <w:spacing w:after="0"/>
        <w:ind w:left="0"/>
        <w:jc w:val="both"/>
      </w:pPr>
      <w:r>
        <w:rPr>
          <w:rFonts w:ascii="Times New Roman"/>
          <w:b w:val="false"/>
          <w:i w:val="false"/>
          <w:color w:val="000000"/>
          <w:sz w:val="28"/>
        </w:rPr>
        <w:t>
      Қаржыландыру көзi: ______________________________</w:t>
      </w:r>
    </w:p>
    <w:bookmarkEnd w:id="2986"/>
    <w:bookmarkStart w:name="z3400" w:id="2987"/>
    <w:p>
      <w:pPr>
        <w:spacing w:after="0"/>
        <w:ind w:left="0"/>
        <w:jc w:val="both"/>
      </w:pPr>
      <w:r>
        <w:rPr>
          <w:rFonts w:ascii="Times New Roman"/>
          <w:b w:val="false"/>
          <w:i w:val="false"/>
          <w:color w:val="000000"/>
          <w:sz w:val="28"/>
        </w:rPr>
        <w:t>
      Мемлекеттік мекеме/ квазимемлекеттік сектор субъектілері: ___________</w:t>
      </w:r>
    </w:p>
    <w:bookmarkEnd w:id="2987"/>
    <w:bookmarkStart w:name="z3401" w:id="2988"/>
    <w:p>
      <w:pPr>
        <w:spacing w:after="0"/>
        <w:ind w:left="0"/>
        <w:jc w:val="both"/>
      </w:pPr>
      <w:r>
        <w:rPr>
          <w:rFonts w:ascii="Times New Roman"/>
          <w:b w:val="false"/>
          <w:i w:val="false"/>
          <w:color w:val="000000"/>
          <w:sz w:val="28"/>
        </w:rPr>
        <w:t>
      Төлем түрi: ______________________________________</w:t>
      </w:r>
    </w:p>
    <w:bookmarkEnd w:id="2988"/>
    <w:bookmarkStart w:name="z3402" w:id="2989"/>
    <w:p>
      <w:pPr>
        <w:spacing w:after="0"/>
        <w:ind w:left="0"/>
        <w:jc w:val="both"/>
      </w:pPr>
      <w:r>
        <w:rPr>
          <w:rFonts w:ascii="Times New Roman"/>
          <w:b w:val="false"/>
          <w:i w:val="false"/>
          <w:color w:val="000000"/>
          <w:sz w:val="28"/>
        </w:rPr>
        <w:t>
      Кезең: __________________________________________</w:t>
      </w:r>
    </w:p>
    <w:bookmarkEnd w:id="2989"/>
    <w:bookmarkStart w:name="z3403" w:id="2990"/>
    <w:p>
      <w:pPr>
        <w:spacing w:after="0"/>
        <w:ind w:left="0"/>
        <w:jc w:val="both"/>
      </w:pPr>
      <w:r>
        <w:rPr>
          <w:rFonts w:ascii="Times New Roman"/>
          <w:b w:val="false"/>
          <w:i w:val="false"/>
          <w:color w:val="000000"/>
          <w:sz w:val="28"/>
        </w:rPr>
        <w:t>
      Өлшем бiрлiгi: ___________________________________</w:t>
      </w:r>
    </w:p>
    <w:bookmarkEnd w:id="29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991"/>
          <w:p>
            <w:pPr>
              <w:spacing w:after="20"/>
              <w:ind w:left="20"/>
              <w:jc w:val="both"/>
            </w:pPr>
            <w:r>
              <w:rPr>
                <w:rFonts w:ascii="Times New Roman"/>
                <w:b w:val="false"/>
                <w:i w:val="false"/>
                <w:color w:val="000000"/>
                <w:sz w:val="20"/>
              </w:rPr>
              <w:t>
Әкесiнiң аты</w:t>
            </w:r>
          </w:p>
          <w:bookmarkEnd w:id="2991"/>
          <w:p>
            <w:pPr>
              <w:spacing w:after="20"/>
              <w:ind w:left="20"/>
              <w:jc w:val="both"/>
            </w:pPr>
            <w:r>
              <w:rPr>
                <w:rFonts w:ascii="Times New Roman"/>
                <w:b w:val="false"/>
                <w:i w:val="false"/>
                <w:color w:val="000000"/>
                <w:sz w:val="20"/>
              </w:rPr>
              <w:t>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 картасының /ағымдағы шоттың нөмір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5" w:id="2992"/>
    <w:p>
      <w:pPr>
        <w:spacing w:after="0"/>
        <w:ind w:left="0"/>
        <w:jc w:val="both"/>
      </w:pPr>
      <w:r>
        <w:rPr>
          <w:rFonts w:ascii="Times New Roman"/>
          <w:b w:val="false"/>
          <w:i w:val="false"/>
          <w:color w:val="000000"/>
          <w:sz w:val="28"/>
        </w:rPr>
        <w:t>
      Жауапты орындаушы ______________________________________ (қолы)</w:t>
      </w:r>
    </w:p>
    <w:bookmarkEnd w:id="2992"/>
    <w:bookmarkStart w:name="z3406" w:id="2993"/>
    <w:p>
      <w:pPr>
        <w:spacing w:after="0"/>
        <w:ind w:left="0"/>
        <w:jc w:val="both"/>
      </w:pPr>
      <w:r>
        <w:rPr>
          <w:rFonts w:ascii="Times New Roman"/>
          <w:b w:val="false"/>
          <w:i w:val="false"/>
          <w:color w:val="000000"/>
          <w:sz w:val="28"/>
        </w:rPr>
        <w:t>
      Мөртабан орны</w:t>
      </w:r>
    </w:p>
    <w:bookmarkEnd w:id="2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93-қосымша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5-56-нысаны</w:t>
            </w:r>
          </w:p>
        </w:tc>
      </w:tr>
    </w:tbl>
    <w:bookmarkStart w:name="z3409" w:id="2994"/>
    <w:p>
      <w:pPr>
        <w:spacing w:after="0"/>
        <w:ind w:left="0"/>
        <w:jc w:val="left"/>
      </w:pPr>
      <w:r>
        <w:rPr>
          <w:rFonts w:ascii="Times New Roman"/>
          <w:b/>
          <w:i w:val="false"/>
          <w:color w:val="000000"/>
        </w:rPr>
        <w:t xml:space="preserve"> Жалақы және басқа да ақша төлемдері бойынша төлемдерді қайтару жөніндегі есеп</w:t>
      </w:r>
    </w:p>
    <w:bookmarkEnd w:id="2994"/>
    <w:bookmarkStart w:name="z3410" w:id="2995"/>
    <w:p>
      <w:pPr>
        <w:spacing w:after="0"/>
        <w:ind w:left="0"/>
        <w:jc w:val="both"/>
      </w:pPr>
      <w:r>
        <w:rPr>
          <w:rFonts w:ascii="Times New Roman"/>
          <w:b w:val="false"/>
          <w:i w:val="false"/>
          <w:color w:val="000000"/>
          <w:sz w:val="28"/>
        </w:rPr>
        <w:t>
      Есеп қалыптастырылды: хх.хх.хххх</w:t>
      </w:r>
    </w:p>
    <w:bookmarkEnd w:id="2995"/>
    <w:bookmarkStart w:name="z3411" w:id="2996"/>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bookmarkEnd w:id="2996"/>
    <w:bookmarkStart w:name="z3412" w:id="2997"/>
    <w:p>
      <w:pPr>
        <w:spacing w:after="0"/>
        <w:ind w:left="0"/>
        <w:jc w:val="both"/>
      </w:pPr>
      <w:r>
        <w:rPr>
          <w:rFonts w:ascii="Times New Roman"/>
          <w:b w:val="false"/>
          <w:i w:val="false"/>
          <w:color w:val="000000"/>
          <w:sz w:val="28"/>
        </w:rPr>
        <w:t>
      ___________________________________________________________________</w:t>
      </w:r>
    </w:p>
    <w:bookmarkEnd w:id="2997"/>
    <w:bookmarkStart w:name="z3413" w:id="2998"/>
    <w:p>
      <w:pPr>
        <w:spacing w:after="0"/>
        <w:ind w:left="0"/>
        <w:jc w:val="both"/>
      </w:pPr>
      <w:r>
        <w:rPr>
          <w:rFonts w:ascii="Times New Roman"/>
          <w:b w:val="false"/>
          <w:i w:val="false"/>
          <w:color w:val="000000"/>
          <w:sz w:val="28"/>
        </w:rPr>
        <w:t xml:space="preserve">
      Мемлекеттік мекеменің/квазимемлекеттік сектор субъектісінің атауы атауы </w:t>
      </w:r>
    </w:p>
    <w:bookmarkEnd w:id="2998"/>
    <w:bookmarkStart w:name="z3414" w:id="2999"/>
    <w:p>
      <w:pPr>
        <w:spacing w:after="0"/>
        <w:ind w:left="0"/>
        <w:jc w:val="both"/>
      </w:pPr>
      <w:r>
        <w:rPr>
          <w:rFonts w:ascii="Times New Roman"/>
          <w:b w:val="false"/>
          <w:i w:val="false"/>
          <w:color w:val="000000"/>
          <w:sz w:val="28"/>
        </w:rPr>
        <w:t>
      ______________________________________________________________</w:t>
      </w:r>
    </w:p>
    <w:bookmarkEnd w:id="2999"/>
    <w:bookmarkStart w:name="z3415" w:id="3000"/>
    <w:p>
      <w:pPr>
        <w:spacing w:after="0"/>
        <w:ind w:left="0"/>
        <w:jc w:val="both"/>
      </w:pPr>
      <w:r>
        <w:rPr>
          <w:rFonts w:ascii="Times New Roman"/>
          <w:b w:val="false"/>
          <w:i w:val="false"/>
          <w:color w:val="000000"/>
          <w:sz w:val="28"/>
        </w:rPr>
        <w:t>
      Қайтару күні _______________________</w:t>
      </w:r>
    </w:p>
    <w:bookmarkEnd w:id="3000"/>
    <w:bookmarkStart w:name="z3416" w:id="3001"/>
    <w:p>
      <w:pPr>
        <w:spacing w:after="0"/>
        <w:ind w:left="0"/>
        <w:jc w:val="both"/>
      </w:pPr>
      <w:r>
        <w:rPr>
          <w:rFonts w:ascii="Times New Roman"/>
          <w:b w:val="false"/>
          <w:i w:val="false"/>
          <w:color w:val="000000"/>
          <w:sz w:val="28"/>
        </w:rPr>
        <w:t>
      х-тан х парақ</w:t>
      </w:r>
    </w:p>
    <w:bookmarkEnd w:id="3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немесе жеке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7" w:id="3002"/>
    <w:p>
      <w:pPr>
        <w:spacing w:after="0"/>
        <w:ind w:left="0"/>
        <w:jc w:val="both"/>
      </w:pPr>
      <w:r>
        <w:rPr>
          <w:rFonts w:ascii="Times New Roman"/>
          <w:b w:val="false"/>
          <w:i w:val="false"/>
          <w:color w:val="000000"/>
          <w:sz w:val="28"/>
        </w:rPr>
        <w:t>
      Жиыны</w:t>
      </w:r>
    </w:p>
    <w:bookmarkEnd w:id="3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5-57-нысаны</w:t>
            </w:r>
          </w:p>
        </w:tc>
      </w:tr>
    </w:tbl>
    <w:bookmarkStart w:name="z3420" w:id="3003"/>
    <w:p>
      <w:pPr>
        <w:spacing w:after="0"/>
        <w:ind w:left="0"/>
        <w:jc w:val="left"/>
      </w:pPr>
      <w:r>
        <w:rPr>
          <w:rFonts w:ascii="Times New Roman"/>
          <w:b/>
          <w:i w:val="false"/>
          <w:color w:val="000000"/>
        </w:rPr>
        <w:t xml:space="preserve"> Зейнетақы және әлеуметтік төлемдерді, міндетті элеуметтік медициналық сақтандыру аударымдарын және (немесе) жарналарын қайтару жөніндегі есеп</w:t>
      </w:r>
    </w:p>
    <w:bookmarkEnd w:id="3003"/>
    <w:bookmarkStart w:name="z3421" w:id="3004"/>
    <w:p>
      <w:pPr>
        <w:spacing w:after="0"/>
        <w:ind w:left="0"/>
        <w:jc w:val="both"/>
      </w:pPr>
      <w:r>
        <w:rPr>
          <w:rFonts w:ascii="Times New Roman"/>
          <w:b w:val="false"/>
          <w:i w:val="false"/>
          <w:color w:val="000000"/>
          <w:sz w:val="28"/>
        </w:rPr>
        <w:t>
      Есеп қалыптастырылды: хх.хх.хххх.</w:t>
      </w:r>
    </w:p>
    <w:bookmarkEnd w:id="3004"/>
    <w:bookmarkStart w:name="z3422" w:id="3005"/>
    <w:p>
      <w:pPr>
        <w:spacing w:after="0"/>
        <w:ind w:left="0"/>
        <w:jc w:val="both"/>
      </w:pPr>
      <w:r>
        <w:rPr>
          <w:rFonts w:ascii="Times New Roman"/>
          <w:b w:val="false"/>
          <w:i w:val="false"/>
          <w:color w:val="000000"/>
          <w:sz w:val="28"/>
        </w:rPr>
        <w:t>
      Парақ х–тан х</w:t>
      </w:r>
    </w:p>
    <w:bookmarkEnd w:id="3005"/>
    <w:bookmarkStart w:name="z3423" w:id="3006"/>
    <w:p>
      <w:pPr>
        <w:spacing w:after="0"/>
        <w:ind w:left="0"/>
        <w:jc w:val="both"/>
      </w:pPr>
      <w:r>
        <w:rPr>
          <w:rFonts w:ascii="Times New Roman"/>
          <w:b w:val="false"/>
          <w:i w:val="false"/>
          <w:color w:val="000000"/>
          <w:sz w:val="28"/>
        </w:rPr>
        <w:t xml:space="preserve">
      Мемлекеттік мекеменің/квазимемлекеттік сектор субъектісінің коды </w:t>
      </w:r>
    </w:p>
    <w:bookmarkEnd w:id="3006"/>
    <w:bookmarkStart w:name="z3424" w:id="3007"/>
    <w:p>
      <w:pPr>
        <w:spacing w:after="0"/>
        <w:ind w:left="0"/>
        <w:jc w:val="both"/>
      </w:pPr>
      <w:r>
        <w:rPr>
          <w:rFonts w:ascii="Times New Roman"/>
          <w:b w:val="false"/>
          <w:i w:val="false"/>
          <w:color w:val="000000"/>
          <w:sz w:val="28"/>
        </w:rPr>
        <w:t>
      _______________________________________________________________</w:t>
      </w:r>
    </w:p>
    <w:bookmarkEnd w:id="3007"/>
    <w:bookmarkStart w:name="z3425" w:id="3008"/>
    <w:p>
      <w:pPr>
        <w:spacing w:after="0"/>
        <w:ind w:left="0"/>
        <w:jc w:val="both"/>
      </w:pPr>
      <w:r>
        <w:rPr>
          <w:rFonts w:ascii="Times New Roman"/>
          <w:b w:val="false"/>
          <w:i w:val="false"/>
          <w:color w:val="000000"/>
          <w:sz w:val="28"/>
        </w:rPr>
        <w:t xml:space="preserve">
      Мемлекеттік мекеменің атауы / квазимемлекеттік сектор субъектісінің атауы </w:t>
      </w:r>
    </w:p>
    <w:bookmarkEnd w:id="3008"/>
    <w:bookmarkStart w:name="z3426" w:id="3009"/>
    <w:p>
      <w:pPr>
        <w:spacing w:after="0"/>
        <w:ind w:left="0"/>
        <w:jc w:val="both"/>
      </w:pPr>
      <w:r>
        <w:rPr>
          <w:rFonts w:ascii="Times New Roman"/>
          <w:b w:val="false"/>
          <w:i w:val="false"/>
          <w:color w:val="000000"/>
          <w:sz w:val="28"/>
        </w:rPr>
        <w:t>
      ______________________________________________________________</w:t>
      </w:r>
    </w:p>
    <w:bookmarkEnd w:id="3009"/>
    <w:bookmarkStart w:name="z3427" w:id="3010"/>
    <w:p>
      <w:pPr>
        <w:spacing w:after="0"/>
        <w:ind w:left="0"/>
        <w:jc w:val="both"/>
      </w:pPr>
      <w:r>
        <w:rPr>
          <w:rFonts w:ascii="Times New Roman"/>
          <w:b w:val="false"/>
          <w:i w:val="false"/>
          <w:color w:val="000000"/>
          <w:sz w:val="28"/>
        </w:rPr>
        <w:t>
      Қайтару күні _______________________</w:t>
      </w:r>
    </w:p>
    <w:bookmarkEnd w:id="30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bookmarkStart w:name="z3428" w:id="3011"/>
    <w:p>
      <w:pPr>
        <w:spacing w:after="0"/>
        <w:ind w:left="0"/>
        <w:jc w:val="both"/>
      </w:pPr>
      <w:r>
        <w:rPr>
          <w:rFonts w:ascii="Times New Roman"/>
          <w:b w:val="false"/>
          <w:i w:val="false"/>
          <w:color w:val="000000"/>
          <w:sz w:val="28"/>
        </w:rPr>
        <w:t>
      Жиыны</w:t>
      </w:r>
    </w:p>
    <w:bookmarkEnd w:id="3011"/>
    <w:bookmarkStart w:name="z3429" w:id="3012"/>
    <w:p>
      <w:pPr>
        <w:spacing w:after="0"/>
        <w:ind w:left="0"/>
        <w:jc w:val="both"/>
      </w:pPr>
      <w:r>
        <w:rPr>
          <w:rFonts w:ascii="Times New Roman"/>
          <w:b w:val="false"/>
          <w:i w:val="false"/>
          <w:color w:val="000000"/>
          <w:sz w:val="28"/>
        </w:rPr>
        <w:t>
      Жауапты орындаушы _______________________________  (қолы)</w:t>
      </w:r>
    </w:p>
    <w:bookmarkEnd w:id="3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95-қосымша</w:t>
            </w:r>
          </w:p>
        </w:tc>
      </w:tr>
    </w:tbl>
    <w:bookmarkStart w:name="z3431" w:id="3013"/>
    <w:p>
      <w:pPr>
        <w:spacing w:after="0"/>
        <w:ind w:left="0"/>
        <w:jc w:val="left"/>
      </w:pPr>
      <w:r>
        <w:rPr>
          <w:rFonts w:ascii="Times New Roman"/>
          <w:b/>
          <w:i w:val="false"/>
          <w:color w:val="000000"/>
        </w:rPr>
        <w:t xml:space="preserve"> Бірлесіп қаржыландыру қаражатын алуға өтінім</w:t>
      </w:r>
    </w:p>
    <w:bookmarkEnd w:id="3013"/>
    <w:p>
      <w:pPr>
        <w:spacing w:after="0"/>
        <w:ind w:left="0"/>
        <w:jc w:val="both"/>
      </w:pPr>
      <w:r>
        <w:rPr>
          <w:rFonts w:ascii="Times New Roman"/>
          <w:b w:val="false"/>
          <w:i w:val="false"/>
          <w:color w:val="ff0000"/>
          <w:sz w:val="28"/>
        </w:rPr>
        <w:t xml:space="preserve">
      Ескерту. 95-қосымша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Шот нөмірі ____________________________________________</w:t>
      </w:r>
    </w:p>
    <w:p>
      <w:pPr>
        <w:spacing w:after="0"/>
        <w:ind w:left="0"/>
        <w:jc w:val="both"/>
      </w:pPr>
      <w:r>
        <w:rPr>
          <w:rFonts w:ascii="Times New Roman"/>
          <w:b w:val="false"/>
          <w:i w:val="false"/>
          <w:color w:val="000000"/>
          <w:sz w:val="28"/>
        </w:rPr>
        <w:t>
      Астана қаласының қазынашылық департаменті</w:t>
      </w:r>
    </w:p>
    <w:p>
      <w:pPr>
        <w:spacing w:after="0"/>
        <w:ind w:left="0"/>
        <w:jc w:val="both"/>
      </w:pPr>
      <w:r>
        <w:rPr>
          <w:rFonts w:ascii="Times New Roman"/>
          <w:b w:val="false"/>
          <w:i w:val="false"/>
          <w:color w:val="000000"/>
          <w:sz w:val="28"/>
        </w:rPr>
        <w:t>
      2. Өтінім нөмірі _________________________</w:t>
      </w:r>
    </w:p>
    <w:p>
      <w:pPr>
        <w:spacing w:after="0"/>
        <w:ind w:left="0"/>
        <w:jc w:val="both"/>
      </w:pPr>
      <w:r>
        <w:rPr>
          <w:rFonts w:ascii="Times New Roman"/>
          <w:b w:val="false"/>
          <w:i w:val="false"/>
          <w:color w:val="000000"/>
          <w:sz w:val="28"/>
        </w:rPr>
        <w:t>
      3. ___________________________________________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Бірлесіп қаржыландыру қаражатын алу туралы өтініммен жүгінеміз және өзіміздің мыналармен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 (байланысты грантқа) сәйкес сатып алынды немесе сатып алынып жатыр.</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(мемлекеттік қазынашылық органдарында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w:t>
            </w:r>
          </w:p>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өтінімде қамтылған шот-фактуралардың жалпы сомасы</w:t>
            </w:r>
          </w:p>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мөртабасынының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96-қосымша</w:t>
            </w:r>
          </w:p>
        </w:tc>
      </w:tr>
    </w:tbl>
    <w:bookmarkStart w:name="z3446" w:id="3014"/>
    <w:p>
      <w:pPr>
        <w:spacing w:after="0"/>
        <w:ind w:left="0"/>
        <w:jc w:val="both"/>
      </w:pPr>
      <w:r>
        <w:rPr>
          <w:rFonts w:ascii="Times New Roman"/>
          <w:b w:val="false"/>
          <w:i w:val="false"/>
          <w:color w:val="000000"/>
          <w:sz w:val="28"/>
        </w:rPr>
        <w:t>
      Бюджеттік бағдарламалардың әкімшісі</w:t>
      </w:r>
    </w:p>
    <w:bookmarkEnd w:id="3014"/>
    <w:bookmarkStart w:name="z3447" w:id="3015"/>
    <w:p>
      <w:pPr>
        <w:spacing w:after="0"/>
        <w:ind w:left="0"/>
        <w:jc w:val="both"/>
      </w:pPr>
      <w:r>
        <w:rPr>
          <w:rFonts w:ascii="Times New Roman"/>
          <w:b w:val="false"/>
          <w:i w:val="false"/>
          <w:color w:val="000000"/>
          <w:sz w:val="28"/>
        </w:rPr>
        <w:t>
      Бюджеттік бағдарламаның атауы</w:t>
      </w:r>
    </w:p>
    <w:bookmarkEnd w:id="3015"/>
    <w:bookmarkStart w:name="z3448" w:id="3016"/>
    <w:p>
      <w:pPr>
        <w:spacing w:after="0"/>
        <w:ind w:left="0"/>
        <w:jc w:val="left"/>
      </w:pPr>
      <w:r>
        <w:rPr>
          <w:rFonts w:ascii="Times New Roman"/>
          <w:b/>
          <w:i w:val="false"/>
          <w:color w:val="000000"/>
        </w:rPr>
        <w:t xml:space="preserve"> ________ жылы жарғылық капиталына мемлекеттің қатысуы бар заңды тұлғалардың жарғылық капиталдарын ұлғайту арқылы бюджеттік инвестицияларды іске асыру жөнінде ақпарат</w:t>
      </w:r>
    </w:p>
    <w:bookmarkEnd w:id="3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іс-шараларды іске асыруға арналған сома,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жобаны жарғылық құжаттарға сәйкес мақұлдаған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шының және бірлесіп орындаушылардың (еншілес ұйымдар, аффилиирленген заңды тұлғалар және т.б.)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 қаржыландыру көздері (жеке қаражат,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есебінен,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9" w:id="3017"/>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тұлға)/мемлекеттік  мекеменің басшысы ________________________</w:t>
      </w:r>
    </w:p>
    <w:bookmarkEnd w:id="3017"/>
    <w:bookmarkStart w:name="z3450" w:id="3018"/>
    <w:p>
      <w:pPr>
        <w:spacing w:after="0"/>
        <w:ind w:left="0"/>
        <w:jc w:val="both"/>
      </w:pPr>
      <w:r>
        <w:rPr>
          <w:rFonts w:ascii="Times New Roman"/>
          <w:b w:val="false"/>
          <w:i w:val="false"/>
          <w:color w:val="000000"/>
          <w:sz w:val="28"/>
        </w:rPr>
        <w:t>
                                                                (қолы) (қолды таратып жазу)</w:t>
      </w:r>
    </w:p>
    <w:bookmarkEnd w:id="3018"/>
    <w:bookmarkStart w:name="z3451" w:id="3019"/>
    <w:p>
      <w:pPr>
        <w:spacing w:after="0"/>
        <w:ind w:left="0"/>
        <w:jc w:val="both"/>
      </w:pPr>
      <w:r>
        <w:rPr>
          <w:rFonts w:ascii="Times New Roman"/>
          <w:b w:val="false"/>
          <w:i w:val="false"/>
          <w:color w:val="000000"/>
          <w:sz w:val="28"/>
        </w:rPr>
        <w:t>
      Мөр орны</w:t>
      </w:r>
    </w:p>
    <w:bookmarkEnd w:id="3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97-қосымша</w:t>
            </w:r>
          </w:p>
        </w:tc>
      </w:tr>
    </w:tbl>
    <w:bookmarkStart w:name="z3453" w:id="3020"/>
    <w:p>
      <w:pPr>
        <w:spacing w:after="0"/>
        <w:ind w:left="0"/>
        <w:jc w:val="left"/>
      </w:pPr>
      <w:r>
        <w:rPr>
          <w:rFonts w:ascii="Times New Roman"/>
          <w:b/>
          <w:i w:val="false"/>
          <w:color w:val="000000"/>
        </w:rPr>
        <w:t xml:space="preserve"> Корпоративтiк төлем карточкасын қолдану арқылы есеп айырысуға жол берілген шығыстар мен шығындардың экономикалық сыныптамасының ерекшелiктер тізбесі</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021"/>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жазғы демалыс және олардың оқу-жаттығу жиындарында болуы кезеңiнде тамақтануымен;</w:t>
            </w:r>
          </w:p>
          <w:bookmarkEnd w:id="3021"/>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022"/>
          <w:p>
            <w:pPr>
              <w:spacing w:after="20"/>
              <w:ind w:left="20"/>
              <w:jc w:val="both"/>
            </w:pPr>
            <w:r>
              <w:rPr>
                <w:rFonts w:ascii="Times New Roman"/>
                <w:b w:val="false"/>
                <w:i w:val="false"/>
                <w:color w:val="000000"/>
                <w:sz w:val="20"/>
              </w:rPr>
              <w:t>
Қанды сатып алу;</w:t>
            </w:r>
          </w:p>
          <w:bookmarkEnd w:id="3022"/>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023"/>
          <w:p>
            <w:pPr>
              <w:spacing w:after="20"/>
              <w:ind w:left="20"/>
              <w:jc w:val="both"/>
            </w:pPr>
            <w:r>
              <w:rPr>
                <w:rFonts w:ascii="Times New Roman"/>
                <w:b w:val="false"/>
                <w:i w:val="false"/>
                <w:color w:val="000000"/>
                <w:sz w:val="20"/>
              </w:rPr>
              <w:t>
мемлекеттiк мекемелердiң:</w:t>
            </w:r>
          </w:p>
          <w:bookmarkEnd w:id="3023"/>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жанар-жағармай материалдарының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w:t>
            </w:r>
          </w:p>
          <w:p>
            <w:pPr>
              <w:spacing w:after="20"/>
              <w:ind w:left="20"/>
              <w:jc w:val="both"/>
            </w:pPr>
            <w:r>
              <w:rPr>
                <w:rFonts w:ascii="Times New Roman"/>
                <w:b w:val="false"/>
                <w:i w:val="false"/>
                <w:color w:val="000000"/>
                <w:sz w:val="20"/>
              </w:rPr>
              <w:t>
ауырған малдарды алып қою және жою, сондай-ақ сатып алу жанар-жағармай материалдарының,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024"/>
          <w:p>
            <w:pPr>
              <w:spacing w:after="20"/>
              <w:ind w:left="20"/>
              <w:jc w:val="both"/>
            </w:pPr>
            <w:r>
              <w:rPr>
                <w:rFonts w:ascii="Times New Roman"/>
                <w:b w:val="false"/>
                <w:i w:val="false"/>
                <w:color w:val="000000"/>
                <w:sz w:val="20"/>
              </w:rPr>
              <w:t>
Мемлекеттiк мекемелердiң:</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жабдыққа, көлiк құралдарына арналған қосалқы бөлшектер сатып алумен, байланысты, бiрақ айына 20 айлық есептiк көрсеткiштен артық емес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025"/>
          <w:p>
            <w:pPr>
              <w:spacing w:after="20"/>
              <w:ind w:left="20"/>
              <w:jc w:val="both"/>
            </w:pPr>
            <w:r>
              <w:rPr>
                <w:rFonts w:ascii="Times New Roman"/>
                <w:b w:val="false"/>
                <w:i w:val="false"/>
                <w:color w:val="000000"/>
                <w:sz w:val="20"/>
              </w:rPr>
              <w:t>
телефондар үшiн абоненттiк ақы;</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қалааралық сөйлесу;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почта-телеграф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үкiметтiк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спутниктi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радио және байланыстың басқа да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3026"/>
          <w:p>
            <w:pPr>
              <w:spacing w:after="20"/>
              <w:ind w:left="20"/>
              <w:jc w:val="both"/>
            </w:pPr>
            <w:r>
              <w:rPr>
                <w:rFonts w:ascii="Times New Roman"/>
                <w:b w:val="false"/>
                <w:i w:val="false"/>
                <w:color w:val="000000"/>
                <w:sz w:val="20"/>
              </w:rPr>
              <w:t>
- заңнамалық актілерге сәйкес мәдени, спорттық және басқа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bookmarkEnd w:id="3026"/>
          <w:p>
            <w:pPr>
              <w:spacing w:after="20"/>
              <w:ind w:left="20"/>
              <w:jc w:val="both"/>
            </w:pPr>
            <w:r>
              <w:rPr>
                <w:rFonts w:ascii="Times New Roman"/>
                <w:b w:val="false"/>
                <w:i w:val="false"/>
                <w:color w:val="000000"/>
                <w:sz w:val="20"/>
              </w:rPr>
              <w:t>
</w:t>
            </w:r>
            <w:r>
              <w:rPr>
                <w:rFonts w:ascii="Times New Roman"/>
                <w:b w:val="false"/>
                <w:i w:val="false"/>
                <w:color w:val="000000"/>
                <w:sz w:val="20"/>
              </w:rPr>
              <w:t>-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 қызметкерлерінің іссапар шығыстарынан басқа,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нотариалдық қызметтерге ақы төлеуге;</w:t>
            </w:r>
          </w:p>
          <w:p>
            <w:pPr>
              <w:spacing w:after="20"/>
              <w:ind w:left="20"/>
              <w:jc w:val="both"/>
            </w:pPr>
            <w:r>
              <w:rPr>
                <w:rFonts w:ascii="Times New Roman"/>
                <w:b w:val="false"/>
                <w:i w:val="false"/>
                <w:color w:val="000000"/>
                <w:sz w:val="20"/>
              </w:rPr>
              <w:t>
- қызметтік автокөлікке міндетті техникалық тексеру жүргізуге және қызметтік автокөлікті тіркеуге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98-қосымша</w:t>
            </w:r>
          </w:p>
        </w:tc>
      </w:tr>
    </w:tbl>
    <w:bookmarkStart w:name="z3477" w:id="3027"/>
    <w:p>
      <w:pPr>
        <w:spacing w:after="0"/>
        <w:ind w:left="0"/>
        <w:jc w:val="left"/>
      </w:pPr>
      <w:r>
        <w:rPr>
          <w:rFonts w:ascii="Times New Roman"/>
          <w:b/>
          <w:i w:val="false"/>
          <w:color w:val="000000"/>
        </w:rPr>
        <w:t xml:space="preserve"> Кассалық қызмет көрсетуге арналған шарт</w:t>
      </w:r>
    </w:p>
    <w:bookmarkEnd w:id="3027"/>
    <w:bookmarkStart w:name="z3478" w:id="3028"/>
    <w:p>
      <w:pPr>
        <w:spacing w:after="0"/>
        <w:ind w:left="0"/>
        <w:jc w:val="both"/>
      </w:pPr>
      <w:r>
        <w:rPr>
          <w:rFonts w:ascii="Times New Roman"/>
          <w:b w:val="false"/>
          <w:i w:val="false"/>
          <w:color w:val="000000"/>
          <w:sz w:val="28"/>
        </w:rPr>
        <w:t>
      _________ __жыл "__"_______  қала/ауыл Бұдан әрі "Мемлекеттік мекеме" деп</w:t>
      </w:r>
    </w:p>
    <w:bookmarkEnd w:id="3028"/>
    <w:bookmarkStart w:name="z3479" w:id="3029"/>
    <w:p>
      <w:pPr>
        <w:spacing w:after="0"/>
        <w:ind w:left="0"/>
        <w:jc w:val="both"/>
      </w:pPr>
      <w:r>
        <w:rPr>
          <w:rFonts w:ascii="Times New Roman"/>
          <w:b w:val="false"/>
          <w:i w:val="false"/>
          <w:color w:val="000000"/>
          <w:sz w:val="28"/>
        </w:rPr>
        <w:t>
      аталатын, ___________________________  (мемлекеттік мекеменің атауы)</w:t>
      </w:r>
    </w:p>
    <w:bookmarkEnd w:id="3029"/>
    <w:bookmarkStart w:name="z3480" w:id="3030"/>
    <w:p>
      <w:pPr>
        <w:spacing w:after="0"/>
        <w:ind w:left="0"/>
        <w:jc w:val="both"/>
      </w:pPr>
      <w:r>
        <w:rPr>
          <w:rFonts w:ascii="Times New Roman"/>
          <w:b w:val="false"/>
          <w:i w:val="false"/>
          <w:color w:val="000000"/>
          <w:sz w:val="28"/>
        </w:rPr>
        <w:t>
      __жыл "__"__________ бекітілген қағидаларда негізінде әрекет ететін</w:t>
      </w:r>
    </w:p>
    <w:bookmarkEnd w:id="3030"/>
    <w:bookmarkStart w:name="z3481" w:id="3031"/>
    <w:p>
      <w:pPr>
        <w:spacing w:after="0"/>
        <w:ind w:left="0"/>
        <w:jc w:val="both"/>
      </w:pPr>
      <w:r>
        <w:rPr>
          <w:rFonts w:ascii="Times New Roman"/>
          <w:b w:val="false"/>
          <w:i w:val="false"/>
          <w:color w:val="000000"/>
          <w:sz w:val="28"/>
        </w:rPr>
        <w:t>
      _______________________________ қатысуы бар __________</w:t>
      </w:r>
    </w:p>
    <w:bookmarkEnd w:id="3031"/>
    <w:bookmarkStart w:name="z3482" w:id="3032"/>
    <w:p>
      <w:pPr>
        <w:spacing w:after="0"/>
        <w:ind w:left="0"/>
        <w:jc w:val="both"/>
      </w:pPr>
      <w:r>
        <w:rPr>
          <w:rFonts w:ascii="Times New Roman"/>
          <w:b w:val="false"/>
          <w:i w:val="false"/>
          <w:color w:val="000000"/>
          <w:sz w:val="28"/>
        </w:rPr>
        <w:t>
      Басшы (мемлекеттік қазынашылық органдарынын атауы)___________ бір тараптан,</w:t>
      </w:r>
    </w:p>
    <w:bookmarkEnd w:id="3032"/>
    <w:bookmarkStart w:name="z3483" w:id="3033"/>
    <w:p>
      <w:pPr>
        <w:spacing w:after="0"/>
        <w:ind w:left="0"/>
        <w:jc w:val="both"/>
      </w:pPr>
      <w:r>
        <w:rPr>
          <w:rFonts w:ascii="Times New Roman"/>
          <w:b w:val="false"/>
          <w:i w:val="false"/>
          <w:color w:val="000000"/>
          <w:sz w:val="28"/>
        </w:rPr>
        <w:t>
      бұдан әрі "Мемлекеттік қазынашылық органы" деп аталатын,___________атынан,</w:t>
      </w:r>
    </w:p>
    <w:bookmarkEnd w:id="3033"/>
    <w:bookmarkStart w:name="z3484" w:id="3034"/>
    <w:p>
      <w:pPr>
        <w:spacing w:after="0"/>
        <w:ind w:left="0"/>
        <w:jc w:val="both"/>
      </w:pPr>
      <w:r>
        <w:rPr>
          <w:rFonts w:ascii="Times New Roman"/>
          <w:b w:val="false"/>
          <w:i w:val="false"/>
          <w:color w:val="000000"/>
          <w:sz w:val="28"/>
        </w:rPr>
        <w:t>
      __жыл "__"__________ нөмір____ бекітілген қағидаларда негізінде әрекет ететін</w:t>
      </w:r>
    </w:p>
    <w:bookmarkEnd w:id="3034"/>
    <w:bookmarkStart w:name="z3485" w:id="3035"/>
    <w:p>
      <w:pPr>
        <w:spacing w:after="0"/>
        <w:ind w:left="0"/>
        <w:jc w:val="both"/>
      </w:pPr>
      <w:r>
        <w:rPr>
          <w:rFonts w:ascii="Times New Roman"/>
          <w:b w:val="false"/>
          <w:i w:val="false"/>
          <w:color w:val="000000"/>
          <w:sz w:val="28"/>
        </w:rPr>
        <w:t>
      ____________________ екінші тараптан, және бұдан әрі "Банк" деп аталатын,</w:t>
      </w:r>
    </w:p>
    <w:bookmarkEnd w:id="3035"/>
    <w:bookmarkStart w:name="z3486" w:id="3036"/>
    <w:p>
      <w:pPr>
        <w:spacing w:after="0"/>
        <w:ind w:left="0"/>
        <w:jc w:val="both"/>
      </w:pPr>
      <w:r>
        <w:rPr>
          <w:rFonts w:ascii="Times New Roman"/>
          <w:b w:val="false"/>
          <w:i w:val="false"/>
          <w:color w:val="000000"/>
          <w:sz w:val="28"/>
        </w:rPr>
        <w:t>
      _______________________________________________________</w:t>
      </w:r>
    </w:p>
    <w:bookmarkEnd w:id="3036"/>
    <w:bookmarkStart w:name="z3487" w:id="3037"/>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w:t>
      </w:r>
    </w:p>
    <w:bookmarkEnd w:id="3037"/>
    <w:bookmarkStart w:name="z3488" w:id="3038"/>
    <w:p>
      <w:pPr>
        <w:spacing w:after="0"/>
        <w:ind w:left="0"/>
        <w:jc w:val="both"/>
      </w:pPr>
      <w:r>
        <w:rPr>
          <w:rFonts w:ascii="Times New Roman"/>
          <w:b w:val="false"/>
          <w:i w:val="false"/>
          <w:color w:val="000000"/>
          <w:sz w:val="28"/>
        </w:rPr>
        <w:t>
      ұйымның атауы) _________________ атынан,</w:t>
      </w:r>
    </w:p>
    <w:bookmarkEnd w:id="3038"/>
    <w:bookmarkStart w:name="z3489" w:id="3039"/>
    <w:p>
      <w:pPr>
        <w:spacing w:after="0"/>
        <w:ind w:left="0"/>
        <w:jc w:val="both"/>
      </w:pPr>
      <w:r>
        <w:rPr>
          <w:rFonts w:ascii="Times New Roman"/>
          <w:b w:val="false"/>
          <w:i w:val="false"/>
          <w:color w:val="000000"/>
          <w:sz w:val="28"/>
        </w:rPr>
        <w:t>
      Жарғының және ___жыл "__"__________ нөмір____негізінде әрекет ететін</w:t>
      </w:r>
    </w:p>
    <w:bookmarkEnd w:id="3039"/>
    <w:bookmarkStart w:name="z3490" w:id="3040"/>
    <w:p>
      <w:pPr>
        <w:spacing w:after="0"/>
        <w:ind w:left="0"/>
        <w:jc w:val="both"/>
      </w:pPr>
      <w:r>
        <w:rPr>
          <w:rFonts w:ascii="Times New Roman"/>
          <w:b w:val="false"/>
          <w:i w:val="false"/>
          <w:color w:val="000000"/>
          <w:sz w:val="28"/>
        </w:rPr>
        <w:t>
      Басшы_________ екінші тараптан және бұдан әрі "Тараптар" деп аталатындар</w:t>
      </w:r>
    </w:p>
    <w:bookmarkEnd w:id="3040"/>
    <w:bookmarkStart w:name="z3491" w:id="3041"/>
    <w:p>
      <w:pPr>
        <w:spacing w:after="0"/>
        <w:ind w:left="0"/>
        <w:jc w:val="both"/>
      </w:pPr>
      <w:r>
        <w:rPr>
          <w:rFonts w:ascii="Times New Roman"/>
          <w:b w:val="false"/>
          <w:i w:val="false"/>
          <w:color w:val="000000"/>
          <w:sz w:val="28"/>
        </w:rPr>
        <w:t>
      кассалық қызмет көрсетуге төмендегілер туралы осы үш жақты шартты (бұдан әрі – Шарт) жасасты:</w:t>
      </w:r>
    </w:p>
    <w:bookmarkEnd w:id="3041"/>
    <w:bookmarkStart w:name="z3492" w:id="3042"/>
    <w:p>
      <w:pPr>
        <w:spacing w:after="0"/>
        <w:ind w:left="0"/>
        <w:jc w:val="both"/>
      </w:pPr>
      <w:r>
        <w:rPr>
          <w:rFonts w:ascii="Times New Roman"/>
          <w:b w:val="false"/>
          <w:i w:val="false"/>
          <w:color w:val="000000"/>
          <w:sz w:val="28"/>
        </w:rPr>
        <w:t>
      1. Шарттың мәні</w:t>
      </w:r>
    </w:p>
    <w:bookmarkEnd w:id="3042"/>
    <w:bookmarkStart w:name="z3493" w:id="3043"/>
    <w:p>
      <w:pPr>
        <w:spacing w:after="0"/>
        <w:ind w:left="0"/>
        <w:jc w:val="both"/>
      </w:pPr>
      <w:r>
        <w:rPr>
          <w:rFonts w:ascii="Times New Roman"/>
          <w:b w:val="false"/>
          <w:i w:val="false"/>
          <w:color w:val="000000"/>
          <w:sz w:val="28"/>
        </w:rPr>
        <w:t>
      1.1. Шарт негізінде Мемлекеттік қазынашылық органы тапсырады, ал Банк Шартта көзделген жағдайларда шоттарға есептеу үшін меммекемелердің өкілдерінен чектерді төлеу бойынша және қолма-қол ақша қабылдау жөніндегі</w:t>
      </w:r>
    </w:p>
    <w:bookmarkEnd w:id="3043"/>
    <w:bookmarkStart w:name="z3494" w:id="3044"/>
    <w:p>
      <w:pPr>
        <w:spacing w:after="0"/>
        <w:ind w:left="0"/>
        <w:jc w:val="both"/>
      </w:pPr>
      <w:r>
        <w:rPr>
          <w:rFonts w:ascii="Times New Roman"/>
          <w:b w:val="false"/>
          <w:i w:val="false"/>
          <w:color w:val="000000"/>
          <w:sz w:val="28"/>
        </w:rPr>
        <w:t>
      _________________________________________________________________</w:t>
      </w:r>
    </w:p>
    <w:bookmarkEnd w:id="3044"/>
    <w:bookmarkStart w:name="z3495" w:id="3045"/>
    <w:p>
      <w:pPr>
        <w:spacing w:after="0"/>
        <w:ind w:left="0"/>
        <w:jc w:val="both"/>
      </w:pPr>
      <w:r>
        <w:rPr>
          <w:rFonts w:ascii="Times New Roman"/>
          <w:b w:val="false"/>
          <w:i w:val="false"/>
          <w:color w:val="000000"/>
          <w:sz w:val="28"/>
        </w:rPr>
        <w:t>
      (республикалық немесе жергілікті бюджет)</w:t>
      </w:r>
    </w:p>
    <w:bookmarkEnd w:id="3045"/>
    <w:bookmarkStart w:name="z3496" w:id="3046"/>
    <w:p>
      <w:pPr>
        <w:spacing w:after="0"/>
        <w:ind w:left="0"/>
        <w:jc w:val="both"/>
      </w:pPr>
      <w:r>
        <w:rPr>
          <w:rFonts w:ascii="Times New Roman"/>
          <w:b w:val="false"/>
          <w:i w:val="false"/>
          <w:color w:val="000000"/>
          <w:sz w:val="28"/>
        </w:rPr>
        <w:t>
      қарақпараттық жүйесіат есебінен қаржыландыратын меммекемемен операцияны жүзеге асырады.</w:t>
      </w:r>
    </w:p>
    <w:bookmarkEnd w:id="3046"/>
    <w:bookmarkStart w:name="z3497" w:id="3047"/>
    <w:p>
      <w:pPr>
        <w:spacing w:after="0"/>
        <w:ind w:left="0"/>
        <w:jc w:val="both"/>
      </w:pPr>
      <w:r>
        <w:rPr>
          <w:rFonts w:ascii="Times New Roman"/>
          <w:b w:val="false"/>
          <w:i w:val="false"/>
          <w:color w:val="000000"/>
          <w:sz w:val="28"/>
        </w:rPr>
        <w:t>
      1.2. Мемлекеттік мекеме қолма-қол ақша алу, меммекеме өкілінің атына ресімделген чектерді төлеу, шоттарға есептеу үшін меммекеме өкілінің қолма-қол ақшасын беру, Банктің банктік қызметтеріне ақы төлеу мерзімінің тәртібі осы Шартпен, сондай-ақ бюджеттің атқарылуы жөніндегі орталық уәкілетті органның нормативтік құқықтық актілерімен және банктік заңнамамен реттеледі.</w:t>
      </w:r>
    </w:p>
    <w:bookmarkEnd w:id="3047"/>
    <w:bookmarkStart w:name="z3498" w:id="3048"/>
    <w:p>
      <w:pPr>
        <w:spacing w:after="0"/>
        <w:ind w:left="0"/>
        <w:jc w:val="both"/>
      </w:pPr>
      <w:r>
        <w:rPr>
          <w:rFonts w:ascii="Times New Roman"/>
          <w:b w:val="false"/>
          <w:i w:val="false"/>
          <w:color w:val="000000"/>
          <w:sz w:val="28"/>
        </w:rPr>
        <w:t>
      2. Тараптардың міндеттемелері</w:t>
      </w:r>
    </w:p>
    <w:bookmarkEnd w:id="3048"/>
    <w:bookmarkStart w:name="z3499" w:id="3049"/>
    <w:p>
      <w:pPr>
        <w:spacing w:after="0"/>
        <w:ind w:left="0"/>
        <w:jc w:val="both"/>
      </w:pPr>
      <w:r>
        <w:rPr>
          <w:rFonts w:ascii="Times New Roman"/>
          <w:b w:val="false"/>
          <w:i w:val="false"/>
          <w:color w:val="000000"/>
          <w:sz w:val="28"/>
        </w:rPr>
        <w:t>
      2.1. Мем.мекеме:</w:t>
      </w:r>
    </w:p>
    <w:bookmarkEnd w:id="3049"/>
    <w:bookmarkStart w:name="z3500" w:id="3050"/>
    <w:p>
      <w:pPr>
        <w:spacing w:after="0"/>
        <w:ind w:left="0"/>
        <w:jc w:val="both"/>
      </w:pPr>
      <w:r>
        <w:rPr>
          <w:rFonts w:ascii="Times New Roman"/>
          <w:b w:val="false"/>
          <w:i w:val="false"/>
          <w:color w:val="000000"/>
          <w:sz w:val="28"/>
        </w:rPr>
        <w:t>
      2.1.1. Қолма-қол ақшаны алған күнге дейін алдын ала Мемлекеттік қазынашылық органы банктің кассасынан қолма-қол ақша алуға күтілетін сомаға чекті белгіленген тәртіппен ресімделген және алынған соманың _____ пайызы есебімен Банктің банктік қызметтерін төлеуге арналған төлем шотын қоса бере отырып, жекелей әрбір шығыстар ерекшелігі бойынша төлем шотын ұсынуға;</w:t>
      </w:r>
    </w:p>
    <w:bookmarkEnd w:id="3050"/>
    <w:bookmarkStart w:name="z3501" w:id="3051"/>
    <w:p>
      <w:pPr>
        <w:spacing w:after="0"/>
        <w:ind w:left="0"/>
        <w:jc w:val="both"/>
      </w:pPr>
      <w:r>
        <w:rPr>
          <w:rFonts w:ascii="Times New Roman"/>
          <w:b w:val="false"/>
          <w:i w:val="false"/>
          <w:color w:val="000000"/>
          <w:sz w:val="28"/>
        </w:rPr>
        <w:t>
      2.1.2. Банктiң қызметiн төлеудi шотқа есепке жатқызу үшін қолма-қол ақшаны тапсырған күннен кешіктірмей тапсырылатын соманың _______________ пайызы есебінде жүргізуге мiндеттенедi.</w:t>
      </w:r>
    </w:p>
    <w:bookmarkEnd w:id="3051"/>
    <w:bookmarkStart w:name="z3502" w:id="3052"/>
    <w:p>
      <w:pPr>
        <w:spacing w:after="0"/>
        <w:ind w:left="0"/>
        <w:jc w:val="both"/>
      </w:pPr>
      <w:r>
        <w:rPr>
          <w:rFonts w:ascii="Times New Roman"/>
          <w:b w:val="false"/>
          <w:i w:val="false"/>
          <w:color w:val="000000"/>
          <w:sz w:val="28"/>
        </w:rPr>
        <w:t>
      2.2. Банк:</w:t>
      </w:r>
    </w:p>
    <w:bookmarkEnd w:id="3052"/>
    <w:bookmarkStart w:name="z3503" w:id="3053"/>
    <w:p>
      <w:pPr>
        <w:spacing w:after="0"/>
        <w:ind w:left="0"/>
        <w:jc w:val="both"/>
      </w:pPr>
      <w:r>
        <w:rPr>
          <w:rFonts w:ascii="Times New Roman"/>
          <w:b w:val="false"/>
          <w:i w:val="false"/>
          <w:color w:val="000000"/>
          <w:sz w:val="28"/>
        </w:rPr>
        <w:t>
      2.2.1. Чек бойынша операцияларды есепке алу үшін нөмір_____ ішкі банктік шот ашуға;</w:t>
      </w:r>
    </w:p>
    <w:bookmarkEnd w:id="3053"/>
    <w:bookmarkStart w:name="z3504" w:id="3054"/>
    <w:p>
      <w:pPr>
        <w:spacing w:after="0"/>
        <w:ind w:left="0"/>
        <w:jc w:val="both"/>
      </w:pPr>
      <w:r>
        <w:rPr>
          <w:rFonts w:ascii="Times New Roman"/>
          <w:b w:val="false"/>
          <w:i w:val="false"/>
          <w:color w:val="000000"/>
          <w:sz w:val="28"/>
        </w:rPr>
        <w:t>
      2.2.2. Мемлекеттік мекемеге бір данасы үшін ________ теңгеден бойынша (Қосымша құн салығын қоса алғанда) ақша чек кітапшасын сатуға;</w:t>
      </w:r>
    </w:p>
    <w:bookmarkEnd w:id="3054"/>
    <w:bookmarkStart w:name="z3505" w:id="3055"/>
    <w:p>
      <w:pPr>
        <w:spacing w:after="0"/>
        <w:ind w:left="0"/>
        <w:jc w:val="both"/>
      </w:pPr>
      <w:r>
        <w:rPr>
          <w:rFonts w:ascii="Times New Roman"/>
          <w:b w:val="false"/>
          <w:i w:val="false"/>
          <w:color w:val="000000"/>
          <w:sz w:val="28"/>
        </w:rPr>
        <w:t>
      2.2.3. Мемлекеттік мекемелердің қолма-қол ақша алуына арналған чектер және белгіленген тәртіппен ресімделген чек тізілімдерінің атқарылуын қабылдауға;</w:t>
      </w:r>
    </w:p>
    <w:bookmarkEnd w:id="3055"/>
    <w:bookmarkStart w:name="z3506" w:id="3056"/>
    <w:p>
      <w:pPr>
        <w:spacing w:after="0"/>
        <w:ind w:left="0"/>
        <w:jc w:val="both"/>
      </w:pPr>
      <w:r>
        <w:rPr>
          <w:rFonts w:ascii="Times New Roman"/>
          <w:b w:val="false"/>
          <w:i w:val="false"/>
          <w:color w:val="000000"/>
          <w:sz w:val="28"/>
        </w:rPr>
        <w:t>
      Мемлекеттік мекемелердің төлемге ұсынатын қолма-қол ақша алуға арналған чектер тізілімдері екі данада жасалады және оларға Мемлекеттік қазынашылық органы уәкілетті өкілдері қол кояды;</w:t>
      </w:r>
    </w:p>
    <w:bookmarkEnd w:id="3056"/>
    <w:bookmarkStart w:name="z3507" w:id="3057"/>
    <w:p>
      <w:pPr>
        <w:spacing w:after="0"/>
        <w:ind w:left="0"/>
        <w:jc w:val="both"/>
      </w:pPr>
      <w:r>
        <w:rPr>
          <w:rFonts w:ascii="Times New Roman"/>
          <w:b w:val="false"/>
          <w:i w:val="false"/>
          <w:color w:val="000000"/>
          <w:sz w:val="28"/>
        </w:rPr>
        <w:t>
      2.2.4. Ұсынылған чектердің төлемін сағат 9.00 (тоғыз) ден 13.00 (он үш) дейін қамтамасыз етуге;</w:t>
      </w:r>
    </w:p>
    <w:bookmarkEnd w:id="3057"/>
    <w:bookmarkStart w:name="z3508" w:id="3058"/>
    <w:p>
      <w:pPr>
        <w:spacing w:after="0"/>
        <w:ind w:left="0"/>
        <w:jc w:val="both"/>
      </w:pPr>
      <w:r>
        <w:rPr>
          <w:rFonts w:ascii="Times New Roman"/>
          <w:b w:val="false"/>
          <w:i w:val="false"/>
          <w:color w:val="000000"/>
          <w:sz w:val="28"/>
        </w:rPr>
        <w:t>
      2.2.5. Мемлекеттік қазынашылық органы төленген чектердің тізілімдерін сағат 14 (Он төрт) 30 (Отыз) дейін қамтамасыз етуге;</w:t>
      </w:r>
    </w:p>
    <w:bookmarkEnd w:id="3058"/>
    <w:bookmarkStart w:name="z3509" w:id="3059"/>
    <w:p>
      <w:pPr>
        <w:spacing w:after="0"/>
        <w:ind w:left="0"/>
        <w:jc w:val="both"/>
      </w:pPr>
      <w:r>
        <w:rPr>
          <w:rFonts w:ascii="Times New Roman"/>
          <w:b w:val="false"/>
          <w:i w:val="false"/>
          <w:color w:val="000000"/>
          <w:sz w:val="28"/>
        </w:rPr>
        <w:t>
      2.2.6. Меммекеменің өкілінен қолма-қол ақшаны 9.00 (Тоғыз) 13.00 (Он үш) дейін шотқа есептеу үшін қабылдауға және қолма-қол ақшаның қабылданған барлық сомасын сол күні тиісті шоттарға есептеу үшін Бірыңғай қазынашылық шотына аударуға міндеттенеді.</w:t>
      </w:r>
    </w:p>
    <w:bookmarkEnd w:id="3059"/>
    <w:bookmarkStart w:name="z3510" w:id="3060"/>
    <w:p>
      <w:pPr>
        <w:spacing w:after="0"/>
        <w:ind w:left="0"/>
        <w:jc w:val="both"/>
      </w:pPr>
      <w:r>
        <w:rPr>
          <w:rFonts w:ascii="Times New Roman"/>
          <w:b w:val="false"/>
          <w:i w:val="false"/>
          <w:color w:val="000000"/>
          <w:sz w:val="28"/>
        </w:rPr>
        <w:t>
      2.3. Мемлекеттік қазынашылық органы:</w:t>
      </w:r>
    </w:p>
    <w:bookmarkEnd w:id="3060"/>
    <w:bookmarkStart w:name="z3511" w:id="3061"/>
    <w:p>
      <w:pPr>
        <w:spacing w:after="0"/>
        <w:ind w:left="0"/>
        <w:jc w:val="both"/>
      </w:pPr>
      <w:r>
        <w:rPr>
          <w:rFonts w:ascii="Times New Roman"/>
          <w:b w:val="false"/>
          <w:i w:val="false"/>
          <w:color w:val="000000"/>
          <w:sz w:val="28"/>
        </w:rPr>
        <w:t>
      2.3.1. Банкке банктің кассасынан қолма-қол ақша алуға екі данада Мемлекеттік қазынашылық органың қол кою үлгілері және мөртаңбасы бар құжаттарын ұсынуға;</w:t>
      </w:r>
    </w:p>
    <w:bookmarkEnd w:id="3061"/>
    <w:bookmarkStart w:name="z3512" w:id="3062"/>
    <w:p>
      <w:pPr>
        <w:spacing w:after="0"/>
        <w:ind w:left="0"/>
        <w:jc w:val="both"/>
      </w:pPr>
      <w:r>
        <w:rPr>
          <w:rFonts w:ascii="Times New Roman"/>
          <w:b w:val="false"/>
          <w:i w:val="false"/>
          <w:color w:val="000000"/>
          <w:sz w:val="28"/>
        </w:rPr>
        <w:t>
      2.3.2. Банкке мөр жоғалған және қол қою үлгілері бар құжаттары өзгерген жағдайда тез арада хабарлауға;</w:t>
      </w:r>
    </w:p>
    <w:bookmarkEnd w:id="3062"/>
    <w:bookmarkStart w:name="z3513" w:id="3063"/>
    <w:p>
      <w:pPr>
        <w:spacing w:after="0"/>
        <w:ind w:left="0"/>
        <w:jc w:val="both"/>
      </w:pPr>
      <w:r>
        <w:rPr>
          <w:rFonts w:ascii="Times New Roman"/>
          <w:b w:val="false"/>
          <w:i w:val="false"/>
          <w:color w:val="000000"/>
          <w:sz w:val="28"/>
        </w:rPr>
        <w:t>
      2.3.3. Банкке тізілімдер мен чектерді сағат 16.00 (он алты) дейін ұсынуға;</w:t>
      </w:r>
    </w:p>
    <w:bookmarkEnd w:id="3063"/>
    <w:bookmarkStart w:name="z3514" w:id="3064"/>
    <w:p>
      <w:pPr>
        <w:spacing w:after="0"/>
        <w:ind w:left="0"/>
        <w:jc w:val="both"/>
      </w:pPr>
      <w:r>
        <w:rPr>
          <w:rFonts w:ascii="Times New Roman"/>
          <w:b w:val="false"/>
          <w:i w:val="false"/>
          <w:color w:val="000000"/>
          <w:sz w:val="28"/>
        </w:rPr>
        <w:t>
      2.3.4. Банк сағат 14 (Он төрт) 30 (Отыз) дейін ұсынған төленген чектер тізімдерінің негізінде операция күні ішінде берілген соманы қалпына келтіруді және Банктің банктік қызметтерін төлеуге ақша аударуды жүргізуді қамтамасыз етуге міндеттенеді.</w:t>
      </w:r>
    </w:p>
    <w:bookmarkEnd w:id="3064"/>
    <w:bookmarkStart w:name="z3515" w:id="3065"/>
    <w:p>
      <w:pPr>
        <w:spacing w:after="0"/>
        <w:ind w:left="0"/>
        <w:jc w:val="both"/>
      </w:pPr>
      <w:r>
        <w:rPr>
          <w:rFonts w:ascii="Times New Roman"/>
          <w:b w:val="false"/>
          <w:i w:val="false"/>
          <w:color w:val="000000"/>
          <w:sz w:val="28"/>
        </w:rPr>
        <w:t>
      2.4. Мемлекеттік мекеме:</w:t>
      </w:r>
    </w:p>
    <w:bookmarkEnd w:id="3065"/>
    <w:bookmarkStart w:name="z3516" w:id="3066"/>
    <w:p>
      <w:pPr>
        <w:spacing w:after="0"/>
        <w:ind w:left="0"/>
        <w:jc w:val="both"/>
      </w:pPr>
      <w:r>
        <w:rPr>
          <w:rFonts w:ascii="Times New Roman"/>
          <w:b w:val="false"/>
          <w:i w:val="false"/>
          <w:color w:val="000000"/>
          <w:sz w:val="28"/>
        </w:rPr>
        <w:t>
      2.4.1 Қазақстан Республикасының банк заңнамасына сәйкес банкпен чектерді пайдалану туралы шарт жасасуға;</w:t>
      </w:r>
    </w:p>
    <w:bookmarkEnd w:id="3066"/>
    <w:bookmarkStart w:name="z3517" w:id="3067"/>
    <w:p>
      <w:pPr>
        <w:spacing w:after="0"/>
        <w:ind w:left="0"/>
        <w:jc w:val="both"/>
      </w:pPr>
      <w:r>
        <w:rPr>
          <w:rFonts w:ascii="Times New Roman"/>
          <w:b w:val="false"/>
          <w:i w:val="false"/>
          <w:color w:val="000000"/>
          <w:sz w:val="28"/>
        </w:rPr>
        <w:t>
      2.4.2. Шарттың 2.2.2-тармағына сәйкес бір данасына____ теңгеден (Қосымша құн салығын қосқанда) өзінің ақшасы есебінен ақшалай чек кітапшасының құнын төлеуге;</w:t>
      </w:r>
    </w:p>
    <w:bookmarkEnd w:id="3067"/>
    <w:bookmarkStart w:name="z3518" w:id="3068"/>
    <w:p>
      <w:pPr>
        <w:spacing w:after="0"/>
        <w:ind w:left="0"/>
        <w:jc w:val="both"/>
      </w:pPr>
      <w:r>
        <w:rPr>
          <w:rFonts w:ascii="Times New Roman"/>
          <w:b w:val="false"/>
          <w:i w:val="false"/>
          <w:color w:val="000000"/>
          <w:sz w:val="28"/>
        </w:rPr>
        <w:t>
      2.4.3. Сатып алынған ақшалай чек кітапшасын тіркеу үшін оны Мемлекеттік қазынашылық органыға уақтылы беруге;</w:t>
      </w:r>
    </w:p>
    <w:bookmarkEnd w:id="3068"/>
    <w:bookmarkStart w:name="z3519" w:id="3069"/>
    <w:p>
      <w:pPr>
        <w:spacing w:after="0"/>
        <w:ind w:left="0"/>
        <w:jc w:val="both"/>
      </w:pPr>
      <w:r>
        <w:rPr>
          <w:rFonts w:ascii="Times New Roman"/>
          <w:b w:val="false"/>
          <w:i w:val="false"/>
          <w:color w:val="000000"/>
          <w:sz w:val="28"/>
        </w:rPr>
        <w:t>
      2.4.4. Чек кітапшасын жоғалтқан жағдайда ол туралы чектің пайдаланылмаған бланктерінің нөмірлерін көрсете отырып, Банкі дереу хабардар етуге міндеттенеді.</w:t>
      </w:r>
    </w:p>
    <w:bookmarkEnd w:id="3069"/>
    <w:bookmarkStart w:name="z3520" w:id="3070"/>
    <w:p>
      <w:pPr>
        <w:spacing w:after="0"/>
        <w:ind w:left="0"/>
        <w:jc w:val="both"/>
      </w:pPr>
      <w:r>
        <w:rPr>
          <w:rFonts w:ascii="Times New Roman"/>
          <w:b w:val="false"/>
          <w:i w:val="false"/>
          <w:color w:val="000000"/>
          <w:sz w:val="28"/>
        </w:rPr>
        <w:t>
      3. Тараптар құқықтары</w:t>
      </w:r>
    </w:p>
    <w:bookmarkEnd w:id="3070"/>
    <w:bookmarkStart w:name="z3521" w:id="3071"/>
    <w:p>
      <w:pPr>
        <w:spacing w:after="0"/>
        <w:ind w:left="0"/>
        <w:jc w:val="both"/>
      </w:pPr>
      <w:r>
        <w:rPr>
          <w:rFonts w:ascii="Times New Roman"/>
          <w:b w:val="false"/>
          <w:i w:val="false"/>
          <w:color w:val="000000"/>
          <w:sz w:val="28"/>
        </w:rPr>
        <w:t>
      3.1. Банктің:</w:t>
      </w:r>
    </w:p>
    <w:bookmarkEnd w:id="3071"/>
    <w:bookmarkStart w:name="z3522" w:id="3072"/>
    <w:p>
      <w:pPr>
        <w:spacing w:after="0"/>
        <w:ind w:left="0"/>
        <w:jc w:val="both"/>
      </w:pPr>
      <w:r>
        <w:rPr>
          <w:rFonts w:ascii="Times New Roman"/>
          <w:b w:val="false"/>
          <w:i w:val="false"/>
          <w:color w:val="000000"/>
          <w:sz w:val="28"/>
        </w:rPr>
        <w:t>
      3.1.1. Мемлекеттік қазынашылық органы Шарттың 2.3.4-тармақтарының талаптарын бұзғаны туралы куәландыратын фактілер болған кезде кассалық операциялар жасаудан бас тартуға, сондай-ақ дұрыс ресімделмеген чектерді төлеуден бас тартуға құқығы бар.</w:t>
      </w:r>
    </w:p>
    <w:bookmarkEnd w:id="3072"/>
    <w:bookmarkStart w:name="z3523" w:id="3073"/>
    <w:p>
      <w:pPr>
        <w:spacing w:after="0"/>
        <w:ind w:left="0"/>
        <w:jc w:val="both"/>
      </w:pPr>
      <w:r>
        <w:rPr>
          <w:rFonts w:ascii="Times New Roman"/>
          <w:b w:val="false"/>
          <w:i w:val="false"/>
          <w:color w:val="000000"/>
          <w:sz w:val="28"/>
        </w:rPr>
        <w:t>
      3.2. Мемлекеттік қазынашылық органы:</w:t>
      </w:r>
    </w:p>
    <w:bookmarkEnd w:id="3073"/>
    <w:bookmarkStart w:name="z3524" w:id="3074"/>
    <w:p>
      <w:pPr>
        <w:spacing w:after="0"/>
        <w:ind w:left="0"/>
        <w:jc w:val="both"/>
      </w:pPr>
      <w:r>
        <w:rPr>
          <w:rFonts w:ascii="Times New Roman"/>
          <w:b w:val="false"/>
          <w:i w:val="false"/>
          <w:color w:val="000000"/>
          <w:sz w:val="28"/>
        </w:rPr>
        <w:t>
      3.2.1. Атауы өзгерген (қосылуы немесе қайта ұйымдастырылуы), тозған немесе мөрі жоғалған жағдайда, ол ұсынған өтініш негізінде мөрді әзірлегенге дейін қол қою үлгісі бар көрсетілген құжатта мөрінің жоқтығы және қолының қойылғаны туралы белгісі бар төлем шоты бойынша қызмет көрсетуге;</w:t>
      </w:r>
    </w:p>
    <w:bookmarkEnd w:id="3074"/>
    <w:bookmarkStart w:name="z3525" w:id="3075"/>
    <w:p>
      <w:pPr>
        <w:spacing w:after="0"/>
        <w:ind w:left="0"/>
        <w:jc w:val="both"/>
      </w:pPr>
      <w:r>
        <w:rPr>
          <w:rFonts w:ascii="Times New Roman"/>
          <w:b w:val="false"/>
          <w:i w:val="false"/>
          <w:color w:val="000000"/>
          <w:sz w:val="28"/>
        </w:rPr>
        <w:t>
      3.2.2. Төленбеген чектер бойынша және Бірыңғай қазынашылық шотына есептеу үшін уақтылы аударылмаған ақша бойынша кідірістің әрбір күні үшін айыппұл санкцияларын ұсынуға құқылы.</w:t>
      </w:r>
    </w:p>
    <w:bookmarkEnd w:id="3075"/>
    <w:bookmarkStart w:name="z3526" w:id="3076"/>
    <w:p>
      <w:pPr>
        <w:spacing w:after="0"/>
        <w:ind w:left="0"/>
        <w:jc w:val="both"/>
      </w:pPr>
      <w:r>
        <w:rPr>
          <w:rFonts w:ascii="Times New Roman"/>
          <w:b w:val="false"/>
          <w:i w:val="false"/>
          <w:color w:val="000000"/>
          <w:sz w:val="28"/>
        </w:rPr>
        <w:t>
      3.3. Мемлекеттік мекеме:</w:t>
      </w:r>
    </w:p>
    <w:bookmarkEnd w:id="3076"/>
    <w:bookmarkStart w:name="z3527" w:id="3077"/>
    <w:p>
      <w:pPr>
        <w:spacing w:after="0"/>
        <w:ind w:left="0"/>
        <w:jc w:val="both"/>
      </w:pPr>
      <w:r>
        <w:rPr>
          <w:rFonts w:ascii="Times New Roman"/>
          <w:b w:val="false"/>
          <w:i w:val="false"/>
          <w:color w:val="000000"/>
          <w:sz w:val="28"/>
        </w:rPr>
        <w:t>
      3.3.1. Банкпен жасалған Чекті пайдалану туралы шарттың талаптарына сәйкес чектің пайдаланылмаған бланкілерін банкке қайтаруға құқылы.</w:t>
      </w:r>
    </w:p>
    <w:bookmarkEnd w:id="3077"/>
    <w:bookmarkStart w:name="z3528" w:id="3078"/>
    <w:p>
      <w:pPr>
        <w:spacing w:after="0"/>
        <w:ind w:left="0"/>
        <w:jc w:val="both"/>
      </w:pPr>
      <w:r>
        <w:rPr>
          <w:rFonts w:ascii="Times New Roman"/>
          <w:b w:val="false"/>
          <w:i w:val="false"/>
          <w:color w:val="000000"/>
          <w:sz w:val="28"/>
        </w:rPr>
        <w:t>
      4. Тараптардың жауапкершілігі</w:t>
      </w:r>
    </w:p>
    <w:bookmarkEnd w:id="3078"/>
    <w:bookmarkStart w:name="z3529" w:id="3079"/>
    <w:p>
      <w:pPr>
        <w:spacing w:after="0"/>
        <w:ind w:left="0"/>
        <w:jc w:val="both"/>
      </w:pPr>
      <w:r>
        <w:rPr>
          <w:rFonts w:ascii="Times New Roman"/>
          <w:b w:val="false"/>
          <w:i w:val="false"/>
          <w:color w:val="000000"/>
          <w:sz w:val="28"/>
        </w:rPr>
        <w:t>
      4.1. Мемлекеттік қазынашылық органы Шарттың 2.3.4-тармағына сәйкес төлем шоттарындағы деректемелердің дұрыстығы және төлем шотының уақтылы жіберілуі үшін жауапты болады. Мемлекеттік қазынашылық органың кінәсінен Банктің корреспонденттік шотына ақша түспеген жағдайда жұмыс күнінің аяғында соңғысы Қазақстан Республикасы Ұлттық Банкінің қайта қаржыландыру ставкасы бойынша мөлшерде кідіртілген әрбір күн үшін айыппұл есептей отырып, Банктің жеке шотына нөмір____банкішілік шоты бойынша қалпына келтірілмеген сома қалдығын апарады.</w:t>
      </w:r>
    </w:p>
    <w:bookmarkEnd w:id="3079"/>
    <w:bookmarkStart w:name="z3530" w:id="3080"/>
    <w:p>
      <w:pPr>
        <w:spacing w:after="0"/>
        <w:ind w:left="0"/>
        <w:jc w:val="both"/>
      </w:pPr>
      <w:r>
        <w:rPr>
          <w:rFonts w:ascii="Times New Roman"/>
          <w:b w:val="false"/>
          <w:i w:val="false"/>
          <w:color w:val="000000"/>
          <w:sz w:val="28"/>
        </w:rPr>
        <w:t>
      4.2. Мемлекеттік қазынашылық органы чектер бойынша қолма-қол ақшаны беру және меммекеме өкілінен қолма-қол ақшаны қабылдау бойынша төлем жүйесіндегі (әртүрлі төлемдер жүйесі - Ірі төлемдер жүйесі) төлемдердің кідіріс жағдайын қоспағанда, Банкке банктік қызметтерді уақтылы төлемегені үшін Шарттың 2.3.4-тармағына сай мерзімге сәйкес мерзімі өткен әрбір күн үшін төленбеген соманың__ пайызы есебімен айырысуынан өсімақы төлейді.</w:t>
      </w:r>
    </w:p>
    <w:bookmarkEnd w:id="3080"/>
    <w:bookmarkStart w:name="z3531" w:id="3081"/>
    <w:p>
      <w:pPr>
        <w:spacing w:after="0"/>
        <w:ind w:left="0"/>
        <w:jc w:val="both"/>
      </w:pPr>
      <w:r>
        <w:rPr>
          <w:rFonts w:ascii="Times New Roman"/>
          <w:b w:val="false"/>
          <w:i w:val="false"/>
          <w:color w:val="000000"/>
          <w:sz w:val="28"/>
        </w:rPr>
        <w:t>
      4.3. Шарттың 2.2.4-тармағына сәйкес чектер төлемінің талаптарын орындамаған және Бірыңғай қазынашылық шотқа уақтылы ақша аударылмаған жағдайда Шарттың 2.2.6-тармағына сәйкес Банк тиісті бюджет кірісіне төленбеген чектер және Бірыңғай қазынашылық шотына тиісті шоттарға есептеу үшін уақтылы аударылмаған ақша сомасынан мерзімі өткен әрбір күн үшін __ пайызы есебімен айыппұл төлейді. Төленбеген чектер және Бірыңғай қазынашылық шотқа тиісті шоттарды есептеу үшін уақытылы ақша аудармау жөніндегі әрбір факт өндіріс нысанында (екі данада) актімен ресімделеді және оған Банк пен Мемлекеттік қазынашылық органы қол қояды. Актіге қол қоюдан бас тартқан жағдайда Банк Мемлекеттік қазынашылық органы жазбаша бас тарту себебінің түсіндірмесін ұсынады. Айыппұл төлемі ай сайын 30 күннен кешіктірмей акт негізінде жүргізіледі.</w:t>
      </w:r>
    </w:p>
    <w:bookmarkEnd w:id="3081"/>
    <w:bookmarkStart w:name="z3532" w:id="3082"/>
    <w:p>
      <w:pPr>
        <w:spacing w:after="0"/>
        <w:ind w:left="0"/>
        <w:jc w:val="both"/>
      </w:pPr>
      <w:r>
        <w:rPr>
          <w:rFonts w:ascii="Times New Roman"/>
          <w:b w:val="false"/>
          <w:i w:val="false"/>
          <w:color w:val="000000"/>
          <w:sz w:val="28"/>
        </w:rPr>
        <w:t>
      5. Шарттың әрекет ету мерзімі және оны өзгерту және бұзу тәртібі</w:t>
      </w:r>
    </w:p>
    <w:bookmarkEnd w:id="3082"/>
    <w:bookmarkStart w:name="z3533" w:id="3083"/>
    <w:p>
      <w:pPr>
        <w:spacing w:after="0"/>
        <w:ind w:left="0"/>
        <w:jc w:val="both"/>
      </w:pPr>
      <w:r>
        <w:rPr>
          <w:rFonts w:ascii="Times New Roman"/>
          <w:b w:val="false"/>
          <w:i w:val="false"/>
          <w:color w:val="000000"/>
          <w:sz w:val="28"/>
        </w:rPr>
        <w:t>
      5.1. Шарт қазақ және орыс тілдерінде заң күші бірдей үш данада, әрбір тарап үшін бір дана бойынша жасалды. Шарт оған қол қойылған күннен ___________бастап күшіне енеді және __жылғы 31 желтоқсанға дейін әрекет етеді. Бюджеттік шығыстар сыныптамасының ___________коды бойынша міндеттеме сомасы _____________теңгені құрайды.</w:t>
      </w:r>
    </w:p>
    <w:bookmarkEnd w:id="3083"/>
    <w:bookmarkStart w:name="z3534" w:id="3084"/>
    <w:p>
      <w:pPr>
        <w:spacing w:after="0"/>
        <w:ind w:left="0"/>
        <w:jc w:val="both"/>
      </w:pPr>
      <w:r>
        <w:rPr>
          <w:rFonts w:ascii="Times New Roman"/>
          <w:b w:val="false"/>
          <w:i w:val="false"/>
          <w:color w:val="000000"/>
          <w:sz w:val="28"/>
        </w:rPr>
        <w:t>
      5.2. Шартқа енгізілетін барлық өзгерістер мен толықтырулар оны жазбаша ресімдеген және әрбір тараптардың уәкілетті тұлғалары қол қойған кезде жарамды, одан әрі Шарттың ажырамас бөлігі болып табылады.</w:t>
      </w:r>
    </w:p>
    <w:bookmarkEnd w:id="3084"/>
    <w:bookmarkStart w:name="z3535" w:id="3085"/>
    <w:p>
      <w:pPr>
        <w:spacing w:after="0"/>
        <w:ind w:left="0"/>
        <w:jc w:val="both"/>
      </w:pPr>
      <w:r>
        <w:rPr>
          <w:rFonts w:ascii="Times New Roman"/>
          <w:b w:val="false"/>
          <w:i w:val="false"/>
          <w:color w:val="000000"/>
          <w:sz w:val="28"/>
        </w:rPr>
        <w:t>
      5.3. Тараптардың әрқайсысы екінші Тарапты бұл туралы жазбаша нысанда оның мәлімдеген бұзылатын күнге дейін кемінде бір ай ішінде хабарлап, Шартты бұзуға құқылы.</w:t>
      </w:r>
    </w:p>
    <w:bookmarkEnd w:id="3085"/>
    <w:bookmarkStart w:name="z3536" w:id="3086"/>
    <w:p>
      <w:pPr>
        <w:spacing w:after="0"/>
        <w:ind w:left="0"/>
        <w:jc w:val="both"/>
      </w:pPr>
      <w:r>
        <w:rPr>
          <w:rFonts w:ascii="Times New Roman"/>
          <w:b w:val="false"/>
          <w:i w:val="false"/>
          <w:color w:val="000000"/>
          <w:sz w:val="28"/>
        </w:rPr>
        <w:t>
      6. Дауларды шешу</w:t>
      </w:r>
    </w:p>
    <w:bookmarkEnd w:id="3086"/>
    <w:bookmarkStart w:name="z3537" w:id="3087"/>
    <w:p>
      <w:pPr>
        <w:spacing w:after="0"/>
        <w:ind w:left="0"/>
        <w:jc w:val="both"/>
      </w:pPr>
      <w:r>
        <w:rPr>
          <w:rFonts w:ascii="Times New Roman"/>
          <w:b w:val="false"/>
          <w:i w:val="false"/>
          <w:color w:val="000000"/>
          <w:sz w:val="28"/>
        </w:rPr>
        <w:t>
      6.1. Шарт бойынша Тараптар арасында туындайтын барлық даулар келіссөздер арқылы шешіледі. Тараптар уағдаластыққа келмеген келіспеушіліктер Қазақстан Республикасының заңнамасына сәйкес шешіледі.</w:t>
      </w:r>
    </w:p>
    <w:bookmarkEnd w:id="3087"/>
    <w:bookmarkStart w:name="z3538" w:id="3088"/>
    <w:p>
      <w:pPr>
        <w:spacing w:after="0"/>
        <w:ind w:left="0"/>
        <w:jc w:val="both"/>
      </w:pPr>
      <w:r>
        <w:rPr>
          <w:rFonts w:ascii="Times New Roman"/>
          <w:b w:val="false"/>
          <w:i w:val="false"/>
          <w:color w:val="000000"/>
          <w:sz w:val="28"/>
        </w:rPr>
        <w:t>
      6.2. Тараптар Шарт бойынша барлық ықтимал наразылықтарды Тараптар оларды алған сәттен бастап он күн ішінде қарауы тиіс деп белгілейді.</w:t>
      </w:r>
    </w:p>
    <w:bookmarkEnd w:id="3088"/>
    <w:bookmarkStart w:name="z3539" w:id="3089"/>
    <w:p>
      <w:pPr>
        <w:spacing w:after="0"/>
        <w:ind w:left="0"/>
        <w:jc w:val="both"/>
      </w:pPr>
      <w:r>
        <w:rPr>
          <w:rFonts w:ascii="Times New Roman"/>
          <w:b w:val="false"/>
          <w:i w:val="false"/>
          <w:color w:val="000000"/>
          <w:sz w:val="28"/>
        </w:rPr>
        <w:t>
      7. Форс-мақпараттық жүйесіор</w:t>
      </w:r>
    </w:p>
    <w:bookmarkEnd w:id="3089"/>
    <w:bookmarkStart w:name="z3540" w:id="3090"/>
    <w:p>
      <w:pPr>
        <w:spacing w:after="0"/>
        <w:ind w:left="0"/>
        <w:jc w:val="both"/>
      </w:pPr>
      <w:r>
        <w:rPr>
          <w:rFonts w:ascii="Times New Roman"/>
          <w:b w:val="false"/>
          <w:i w:val="false"/>
          <w:color w:val="000000"/>
          <w:sz w:val="28"/>
        </w:rPr>
        <w:t>
      7.1. Тараптар Шарт бойынша міндеттемелерді ішінара немесе толық орындамағаны үшін, егер бұл орындамаушылық болжанбаған мынадай жағдайлардың, атап айтқанда: Шарт бойынша міндеттемелерді орындауға тікелей ықпал еткен қауіпті табиғи жағдайлар, өрт, су тасқыны, жер сілкінісі, эпидемия, әскери әрекет, уақытша электр энергияның және телекоммуникациялық байланыстың болмауы және т.с.с. себебі болып табылса, жауапкершіліктен босатылады.</w:t>
      </w:r>
    </w:p>
    <w:bookmarkEnd w:id="3090"/>
    <w:bookmarkStart w:name="z3541" w:id="3091"/>
    <w:p>
      <w:pPr>
        <w:spacing w:after="0"/>
        <w:ind w:left="0"/>
        <w:jc w:val="both"/>
      </w:pPr>
      <w:r>
        <w:rPr>
          <w:rFonts w:ascii="Times New Roman"/>
          <w:b w:val="false"/>
          <w:i w:val="false"/>
          <w:color w:val="000000"/>
          <w:sz w:val="28"/>
        </w:rPr>
        <w:t>
      7.2. Тараптар деректемелері (заңды мекен-жайы, шот № және тағы басқа) өзгерген жағдайда бір-бірін тез арада хабардар етеді.</w:t>
      </w:r>
    </w:p>
    <w:bookmarkEnd w:id="3091"/>
    <w:bookmarkStart w:name="z3542" w:id="3092"/>
    <w:p>
      <w:pPr>
        <w:spacing w:after="0"/>
        <w:ind w:left="0"/>
        <w:jc w:val="both"/>
      </w:pPr>
      <w:r>
        <w:rPr>
          <w:rFonts w:ascii="Times New Roman"/>
          <w:b w:val="false"/>
          <w:i w:val="false"/>
          <w:color w:val="000000"/>
          <w:sz w:val="28"/>
        </w:rPr>
        <w:t>
      8. Қатысушылардың заңды мекен-жайлары мен деректемелері</w:t>
      </w:r>
    </w:p>
    <w:bookmarkEnd w:id="3092"/>
    <w:bookmarkStart w:name="z3543" w:id="3093"/>
    <w:p>
      <w:pPr>
        <w:spacing w:after="0"/>
        <w:ind w:left="0"/>
        <w:jc w:val="both"/>
      </w:pPr>
      <w:r>
        <w:rPr>
          <w:rFonts w:ascii="Times New Roman"/>
          <w:b w:val="false"/>
          <w:i w:val="false"/>
          <w:color w:val="000000"/>
          <w:sz w:val="28"/>
        </w:rPr>
        <w:t>
      Тараптардың қолы:</w:t>
      </w:r>
    </w:p>
    <w:bookmarkEnd w:id="3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094"/>
          <w:p>
            <w:pPr>
              <w:spacing w:after="20"/>
              <w:ind w:left="20"/>
              <w:jc w:val="both"/>
            </w:pPr>
            <w:r>
              <w:rPr>
                <w:rFonts w:ascii="Times New Roman"/>
                <w:b w:val="false"/>
                <w:i w:val="false"/>
                <w:color w:val="000000"/>
                <w:sz w:val="20"/>
              </w:rPr>
              <w:t>
Мемлекеттік мекеме:</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095"/>
          <w:p>
            <w:pPr>
              <w:spacing w:after="20"/>
              <w:ind w:left="20"/>
              <w:jc w:val="both"/>
            </w:pPr>
            <w:r>
              <w:rPr>
                <w:rFonts w:ascii="Times New Roman"/>
                <w:b w:val="false"/>
                <w:i w:val="false"/>
                <w:color w:val="000000"/>
                <w:sz w:val="20"/>
              </w:rPr>
              <w:t>
Мемлекеттік қазынашылық орган:</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096"/>
          <w:p>
            <w:pPr>
              <w:spacing w:after="20"/>
              <w:ind w:left="20"/>
              <w:jc w:val="both"/>
            </w:pPr>
            <w:r>
              <w:rPr>
                <w:rFonts w:ascii="Times New Roman"/>
                <w:b w:val="false"/>
                <w:i w:val="false"/>
                <w:color w:val="000000"/>
                <w:sz w:val="20"/>
              </w:rPr>
              <w:t>
Банк:</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99-қосымша</w:t>
            </w:r>
          </w:p>
        </w:tc>
      </w:tr>
    </w:tbl>
    <w:bookmarkStart w:name="z3554" w:id="3097"/>
    <w:p>
      <w:pPr>
        <w:spacing w:after="0"/>
        <w:ind w:left="0"/>
        <w:jc w:val="left"/>
      </w:pPr>
      <w:r>
        <w:rPr>
          <w:rFonts w:ascii="Times New Roman"/>
          <w:b/>
          <w:i w:val="false"/>
          <w:color w:val="000000"/>
        </w:rPr>
        <w:t xml:space="preserve"> ______________________________________ (мемлекеттік қазынашылық органына)</w:t>
      </w:r>
    </w:p>
    <w:bookmarkEnd w:id="3097"/>
    <w:bookmarkStart w:name="z3555" w:id="3098"/>
    <w:p>
      <w:pPr>
        <w:spacing w:after="0"/>
        <w:ind w:left="0"/>
        <w:jc w:val="left"/>
      </w:pPr>
      <w:r>
        <w:rPr>
          <w:rFonts w:ascii="Times New Roman"/>
          <w:b/>
          <w:i w:val="false"/>
          <w:color w:val="000000"/>
        </w:rPr>
        <w:t xml:space="preserve"> _____________________________________ (мемлекеттік мекеменің атауы және коды)</w:t>
      </w:r>
    </w:p>
    <w:bookmarkEnd w:id="3098"/>
    <w:bookmarkStart w:name="z3556" w:id="3099"/>
    <w:p>
      <w:pPr>
        <w:spacing w:after="0"/>
        <w:ind w:left="0"/>
        <w:jc w:val="left"/>
      </w:pPr>
      <w:r>
        <w:rPr>
          <w:rFonts w:ascii="Times New Roman"/>
          <w:b/>
          <w:i w:val="false"/>
          <w:color w:val="000000"/>
        </w:rPr>
        <w:t xml:space="preserve"> Қолма-қол ақша алуға арналған өтінімнің №__</w:t>
      </w:r>
    </w:p>
    <w:bookmarkEnd w:id="3099"/>
    <w:bookmarkStart w:name="z3557" w:id="3100"/>
    <w:p>
      <w:pPr>
        <w:spacing w:after="0"/>
        <w:ind w:left="0"/>
        <w:jc w:val="both"/>
      </w:pPr>
      <w:r>
        <w:rPr>
          <w:rFonts w:ascii="Times New Roman"/>
          <w:b w:val="false"/>
          <w:i w:val="false"/>
          <w:color w:val="000000"/>
          <w:sz w:val="28"/>
        </w:rPr>
        <w:t>
      __жыл "__"_______________</w:t>
      </w:r>
    </w:p>
    <w:bookmarkEnd w:id="3100"/>
    <w:bookmarkStart w:name="z3558" w:id="3101"/>
    <w:p>
      <w:pPr>
        <w:spacing w:after="0"/>
        <w:ind w:left="0"/>
        <w:jc w:val="both"/>
      </w:pPr>
      <w:r>
        <w:rPr>
          <w:rFonts w:ascii="Times New Roman"/>
          <w:b w:val="false"/>
          <w:i w:val="false"/>
          <w:color w:val="000000"/>
          <w:sz w:val="28"/>
        </w:rPr>
        <w:t>
      (жазып алынған күні)</w:t>
      </w:r>
    </w:p>
    <w:bookmarkEnd w:id="3101"/>
    <w:bookmarkStart w:name="z3559" w:id="3102"/>
    <w:p>
      <w:pPr>
        <w:spacing w:after="0"/>
        <w:ind w:left="0"/>
        <w:jc w:val="both"/>
      </w:pPr>
      <w:r>
        <w:rPr>
          <w:rFonts w:ascii="Times New Roman"/>
          <w:b w:val="false"/>
          <w:i w:val="false"/>
          <w:color w:val="000000"/>
          <w:sz w:val="28"/>
        </w:rPr>
        <w:t>
      чекке №___</w:t>
      </w:r>
    </w:p>
    <w:bookmarkEnd w:id="3102"/>
    <w:bookmarkStart w:name="z3560" w:id="3103"/>
    <w:p>
      <w:pPr>
        <w:spacing w:after="0"/>
        <w:ind w:left="0"/>
        <w:jc w:val="both"/>
      </w:pPr>
      <w:r>
        <w:rPr>
          <w:rFonts w:ascii="Times New Roman"/>
          <w:b w:val="false"/>
          <w:i w:val="false"/>
          <w:color w:val="000000"/>
          <w:sz w:val="28"/>
        </w:rPr>
        <w:t>
      _жыл "__"________________</w:t>
      </w:r>
    </w:p>
    <w:bookmarkEnd w:id="3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алуды тағайындау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1" w:id="3104"/>
    <w:p>
      <w:pPr>
        <w:spacing w:after="0"/>
        <w:ind w:left="0"/>
        <w:jc w:val="both"/>
      </w:pPr>
      <w:r>
        <w:rPr>
          <w:rFonts w:ascii="Times New Roman"/>
          <w:b w:val="false"/>
          <w:i w:val="false"/>
          <w:color w:val="000000"/>
          <w:sz w:val="28"/>
        </w:rPr>
        <w:t>
      Жиын сомасын таратып жазу _____________________________________</w:t>
      </w:r>
    </w:p>
    <w:bookmarkEnd w:id="3104"/>
    <w:bookmarkStart w:name="z3562" w:id="3105"/>
    <w:p>
      <w:pPr>
        <w:spacing w:after="0"/>
        <w:ind w:left="0"/>
        <w:jc w:val="both"/>
      </w:pPr>
      <w:r>
        <w:rPr>
          <w:rFonts w:ascii="Times New Roman"/>
          <w:b w:val="false"/>
          <w:i w:val="false"/>
          <w:color w:val="000000"/>
          <w:sz w:val="28"/>
        </w:rPr>
        <w:t>
      _______________________________________________________________</w:t>
      </w:r>
    </w:p>
    <w:bookmarkEnd w:id="3105"/>
    <w:bookmarkStart w:name="z3563" w:id="3106"/>
    <w:p>
      <w:pPr>
        <w:spacing w:after="0"/>
        <w:ind w:left="0"/>
        <w:jc w:val="both"/>
      </w:pPr>
      <w:r>
        <w:rPr>
          <w:rFonts w:ascii="Times New Roman"/>
          <w:b w:val="false"/>
          <w:i w:val="false"/>
          <w:color w:val="000000"/>
          <w:sz w:val="28"/>
        </w:rPr>
        <w:t>
      Мемлекеттік мекеменің басшысы__________________________________</w:t>
      </w:r>
    </w:p>
    <w:bookmarkEnd w:id="3106"/>
    <w:bookmarkStart w:name="z3564" w:id="3107"/>
    <w:p>
      <w:pPr>
        <w:spacing w:after="0"/>
        <w:ind w:left="0"/>
        <w:jc w:val="both"/>
      </w:pPr>
      <w:r>
        <w:rPr>
          <w:rFonts w:ascii="Times New Roman"/>
          <w:b w:val="false"/>
          <w:i w:val="false"/>
          <w:color w:val="000000"/>
          <w:sz w:val="28"/>
        </w:rPr>
        <w:t>
                                                    (тегі, аты, әкесінің аты) (ол болған жағдайда)</w:t>
      </w:r>
    </w:p>
    <w:bookmarkEnd w:id="3107"/>
    <w:bookmarkStart w:name="z3565" w:id="3108"/>
    <w:p>
      <w:pPr>
        <w:spacing w:after="0"/>
        <w:ind w:left="0"/>
        <w:jc w:val="both"/>
      </w:pPr>
      <w:r>
        <w:rPr>
          <w:rFonts w:ascii="Times New Roman"/>
          <w:b w:val="false"/>
          <w:i w:val="false"/>
          <w:color w:val="000000"/>
          <w:sz w:val="28"/>
        </w:rPr>
        <w:t>
      _________________  (қолы)</w:t>
      </w:r>
    </w:p>
    <w:bookmarkEnd w:id="3108"/>
    <w:bookmarkStart w:name="z3566" w:id="3109"/>
    <w:p>
      <w:pPr>
        <w:spacing w:after="0"/>
        <w:ind w:left="0"/>
        <w:jc w:val="both"/>
      </w:pPr>
      <w:r>
        <w:rPr>
          <w:rFonts w:ascii="Times New Roman"/>
          <w:b w:val="false"/>
          <w:i w:val="false"/>
          <w:color w:val="000000"/>
          <w:sz w:val="28"/>
        </w:rPr>
        <w:t>
      Мемлекеттік мекеменің бас бухгалтері ___________________________</w:t>
      </w:r>
    </w:p>
    <w:bookmarkEnd w:id="3109"/>
    <w:bookmarkStart w:name="z3567" w:id="3110"/>
    <w:p>
      <w:pPr>
        <w:spacing w:after="0"/>
        <w:ind w:left="0"/>
        <w:jc w:val="both"/>
      </w:pPr>
      <w:r>
        <w:rPr>
          <w:rFonts w:ascii="Times New Roman"/>
          <w:b w:val="false"/>
          <w:i w:val="false"/>
          <w:color w:val="000000"/>
          <w:sz w:val="28"/>
        </w:rPr>
        <w:t>
                                                  (тегі, аты, әкесінің аты) (ол болған жағдайда)</w:t>
      </w:r>
    </w:p>
    <w:bookmarkEnd w:id="3110"/>
    <w:bookmarkStart w:name="z3568" w:id="3111"/>
    <w:p>
      <w:pPr>
        <w:spacing w:after="0"/>
        <w:ind w:left="0"/>
        <w:jc w:val="both"/>
      </w:pPr>
      <w:r>
        <w:rPr>
          <w:rFonts w:ascii="Times New Roman"/>
          <w:b w:val="false"/>
          <w:i w:val="false"/>
          <w:color w:val="000000"/>
          <w:sz w:val="28"/>
        </w:rPr>
        <w:t>
      _________________   (қолы)</w:t>
      </w:r>
    </w:p>
    <w:bookmarkEnd w:id="3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5-55-нысан</w:t>
            </w:r>
            <w:r>
              <w:br/>
            </w:r>
            <w:r>
              <w:rPr>
                <w:rFonts w:ascii="Times New Roman"/>
                <w:b w:val="false"/>
                <w:i w:val="false"/>
                <w:color w:val="000000"/>
                <w:sz w:val="20"/>
              </w:rPr>
              <w:t>Есеп жүргізілді:</w:t>
            </w:r>
            <w:r>
              <w:br/>
            </w:r>
            <w:r>
              <w:rPr>
                <w:rFonts w:ascii="Times New Roman"/>
                <w:b w:val="false"/>
                <w:i w:val="false"/>
                <w:color w:val="000000"/>
                <w:sz w:val="20"/>
              </w:rPr>
              <w:t>Күні-Уақыт</w:t>
            </w:r>
            <w:r>
              <w:br/>
            </w:r>
            <w:r>
              <w:rPr>
                <w:rFonts w:ascii="Times New Roman"/>
                <w:b w:val="false"/>
                <w:i w:val="false"/>
                <w:color w:val="000000"/>
                <w:sz w:val="20"/>
              </w:rPr>
              <w:t>Х-парақтан Х-парағы</w:t>
            </w:r>
          </w:p>
        </w:tc>
      </w:tr>
    </w:tbl>
    <w:bookmarkStart w:name="z3571" w:id="3112"/>
    <w:p>
      <w:pPr>
        <w:spacing w:after="0"/>
        <w:ind w:left="0"/>
        <w:jc w:val="left"/>
      </w:pPr>
      <w:r>
        <w:rPr>
          <w:rFonts w:ascii="Times New Roman"/>
          <w:b/>
          <w:i w:val="false"/>
          <w:color w:val="000000"/>
        </w:rPr>
        <w:t xml:space="preserve"> Мемлекеттік мекемелердің қолма-қол ақша алуға арналған чектері тізілімінің нөмір</w:t>
      </w:r>
    </w:p>
    <w:bookmarkEnd w:id="3112"/>
    <w:bookmarkStart w:name="z3572" w:id="3113"/>
    <w:p>
      <w:pPr>
        <w:spacing w:after="0"/>
        <w:ind w:left="0"/>
        <w:jc w:val="left"/>
      </w:pPr>
      <w:r>
        <w:rPr>
          <w:rFonts w:ascii="Times New Roman"/>
          <w:b/>
          <w:i w:val="false"/>
          <w:color w:val="000000"/>
        </w:rPr>
        <w:t xml:space="preserve"> Күні: __жыл "__"_______________</w:t>
      </w:r>
    </w:p>
    <w:bookmarkEnd w:id="3113"/>
    <w:bookmarkStart w:name="z3573" w:id="3114"/>
    <w:p>
      <w:pPr>
        <w:spacing w:after="0"/>
        <w:ind w:left="0"/>
        <w:jc w:val="both"/>
      </w:pPr>
      <w:r>
        <w:rPr>
          <w:rFonts w:ascii="Times New Roman"/>
          <w:b w:val="false"/>
          <w:i w:val="false"/>
          <w:color w:val="000000"/>
          <w:sz w:val="28"/>
        </w:rPr>
        <w:t>
      Өңір:</w:t>
      </w:r>
    </w:p>
    <w:bookmarkEnd w:id="3114"/>
    <w:bookmarkStart w:name="z3574" w:id="3115"/>
    <w:p>
      <w:pPr>
        <w:spacing w:after="0"/>
        <w:ind w:left="0"/>
        <w:jc w:val="both"/>
      </w:pPr>
      <w:r>
        <w:rPr>
          <w:rFonts w:ascii="Times New Roman"/>
          <w:b w:val="false"/>
          <w:i w:val="false"/>
          <w:color w:val="000000"/>
          <w:sz w:val="28"/>
        </w:rPr>
        <w:t>
      Банк:</w:t>
      </w:r>
    </w:p>
    <w:bookmarkEnd w:id="3115"/>
    <w:bookmarkStart w:name="z3575" w:id="3116"/>
    <w:p>
      <w:pPr>
        <w:spacing w:after="0"/>
        <w:ind w:left="0"/>
        <w:jc w:val="both"/>
      </w:pPr>
      <w:r>
        <w:rPr>
          <w:rFonts w:ascii="Times New Roman"/>
          <w:b w:val="false"/>
          <w:i w:val="false"/>
          <w:color w:val="000000"/>
          <w:sz w:val="28"/>
        </w:rPr>
        <w:t>
      Бюджеттің түрі:</w:t>
      </w:r>
    </w:p>
    <w:bookmarkEnd w:id="3116"/>
    <w:bookmarkStart w:name="z3576" w:id="3117"/>
    <w:p>
      <w:pPr>
        <w:spacing w:after="0"/>
        <w:ind w:left="0"/>
        <w:jc w:val="both"/>
      </w:pPr>
      <w:r>
        <w:rPr>
          <w:rFonts w:ascii="Times New Roman"/>
          <w:b w:val="false"/>
          <w:i w:val="false"/>
          <w:color w:val="000000"/>
          <w:sz w:val="28"/>
        </w:rPr>
        <w:t>
      Мемлекеттік қазынашылық органры:</w:t>
      </w:r>
    </w:p>
    <w:bookmarkEnd w:id="3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577" w:id="3118"/>
    <w:p>
      <w:pPr>
        <w:spacing w:after="0"/>
        <w:ind w:left="0"/>
        <w:jc w:val="both"/>
      </w:pPr>
      <w:r>
        <w:rPr>
          <w:rFonts w:ascii="Times New Roman"/>
          <w:b w:val="false"/>
          <w:i w:val="false"/>
          <w:color w:val="000000"/>
          <w:sz w:val="28"/>
        </w:rPr>
        <w:t>
      ___________________ теңге сомасында қолма-қол ақша төлеміне тізілім</w:t>
      </w:r>
    </w:p>
    <w:bookmarkEnd w:id="3118"/>
    <w:bookmarkStart w:name="z3578" w:id="3119"/>
    <w:p>
      <w:pPr>
        <w:spacing w:after="0"/>
        <w:ind w:left="0"/>
        <w:jc w:val="both"/>
      </w:pPr>
      <w:r>
        <w:rPr>
          <w:rFonts w:ascii="Times New Roman"/>
          <w:b w:val="false"/>
          <w:i w:val="false"/>
          <w:color w:val="000000"/>
          <w:sz w:val="28"/>
        </w:rPr>
        <w:t>
      (санмен және жазумен)</w:t>
      </w:r>
    </w:p>
    <w:bookmarkEnd w:id="3119"/>
    <w:bookmarkStart w:name="z3579" w:id="3120"/>
    <w:p>
      <w:pPr>
        <w:spacing w:after="0"/>
        <w:ind w:left="0"/>
        <w:jc w:val="both"/>
      </w:pPr>
      <w:r>
        <w:rPr>
          <w:rFonts w:ascii="Times New Roman"/>
          <w:b w:val="false"/>
          <w:i w:val="false"/>
          <w:color w:val="000000"/>
          <w:sz w:val="28"/>
        </w:rPr>
        <w:t>
      бойынша______құжат ұсынылды</w:t>
      </w:r>
    </w:p>
    <w:bookmarkEnd w:id="3120"/>
    <w:bookmarkStart w:name="z3580" w:id="3121"/>
    <w:p>
      <w:pPr>
        <w:spacing w:after="0"/>
        <w:ind w:left="0"/>
        <w:jc w:val="both"/>
      </w:pPr>
      <w:r>
        <w:rPr>
          <w:rFonts w:ascii="Times New Roman"/>
          <w:b w:val="false"/>
          <w:i w:val="false"/>
          <w:color w:val="000000"/>
          <w:sz w:val="28"/>
        </w:rPr>
        <w:t>
      Мемлекеттік қазынашылық органынаның басшысы _____________________</w:t>
      </w:r>
    </w:p>
    <w:bookmarkEnd w:id="3121"/>
    <w:bookmarkStart w:name="z3581" w:id="3122"/>
    <w:p>
      <w:pPr>
        <w:spacing w:after="0"/>
        <w:ind w:left="0"/>
        <w:jc w:val="both"/>
      </w:pPr>
      <w:r>
        <w:rPr>
          <w:rFonts w:ascii="Times New Roman"/>
          <w:b w:val="false"/>
          <w:i w:val="false"/>
          <w:color w:val="000000"/>
          <w:sz w:val="28"/>
        </w:rPr>
        <w:t>
      Мемлекеттік қазынашылық органынаның жауапты</w:t>
      </w:r>
    </w:p>
    <w:bookmarkEnd w:id="3122"/>
    <w:bookmarkStart w:name="z3582" w:id="3123"/>
    <w:p>
      <w:pPr>
        <w:spacing w:after="0"/>
        <w:ind w:left="0"/>
        <w:jc w:val="both"/>
      </w:pPr>
      <w:r>
        <w:rPr>
          <w:rFonts w:ascii="Times New Roman"/>
          <w:b w:val="false"/>
          <w:i w:val="false"/>
          <w:color w:val="000000"/>
          <w:sz w:val="28"/>
        </w:rPr>
        <w:t>
      орындаушысы _____________________</w:t>
      </w:r>
    </w:p>
    <w:bookmarkEnd w:id="3123"/>
    <w:bookmarkStart w:name="z3583" w:id="3124"/>
    <w:p>
      <w:pPr>
        <w:spacing w:after="0"/>
        <w:ind w:left="0"/>
        <w:jc w:val="both"/>
      </w:pPr>
      <w:r>
        <w:rPr>
          <w:rFonts w:ascii="Times New Roman"/>
          <w:b w:val="false"/>
          <w:i w:val="false"/>
          <w:color w:val="000000"/>
          <w:sz w:val="28"/>
        </w:rPr>
        <w:t>
      Мөр орны</w:t>
      </w:r>
    </w:p>
    <w:bookmarkEnd w:id="3124"/>
    <w:bookmarkStart w:name="z3584" w:id="3125"/>
    <w:p>
      <w:pPr>
        <w:spacing w:after="0"/>
        <w:ind w:left="0"/>
        <w:jc w:val="both"/>
      </w:pPr>
      <w:r>
        <w:rPr>
          <w:rFonts w:ascii="Times New Roman"/>
          <w:b w:val="false"/>
          <w:i w:val="false"/>
          <w:color w:val="000000"/>
          <w:sz w:val="28"/>
        </w:rPr>
        <w:t>
      Төлемге арналған чектер тізілімі</w:t>
      </w:r>
    </w:p>
    <w:bookmarkEnd w:id="3125"/>
    <w:bookmarkStart w:name="z3585" w:id="3126"/>
    <w:p>
      <w:pPr>
        <w:spacing w:after="0"/>
        <w:ind w:left="0"/>
        <w:jc w:val="both"/>
      </w:pPr>
      <w:r>
        <w:rPr>
          <w:rFonts w:ascii="Times New Roman"/>
          <w:b w:val="false"/>
          <w:i w:val="false"/>
          <w:color w:val="000000"/>
          <w:sz w:val="28"/>
        </w:rPr>
        <w:t>
      қабылданды _______________________________________________________</w:t>
      </w:r>
    </w:p>
    <w:bookmarkEnd w:id="3126"/>
    <w:bookmarkStart w:name="z3586" w:id="3127"/>
    <w:p>
      <w:pPr>
        <w:spacing w:after="0"/>
        <w:ind w:left="0"/>
        <w:jc w:val="both"/>
      </w:pPr>
      <w:r>
        <w:rPr>
          <w:rFonts w:ascii="Times New Roman"/>
          <w:b w:val="false"/>
          <w:i w:val="false"/>
          <w:color w:val="000000"/>
          <w:sz w:val="28"/>
        </w:rPr>
        <w:t>
      (банктің жауапты орындаушысы) (қолы ) (тегі, аты, әкесінің аты) (ол болған жағдайда)</w:t>
      </w:r>
    </w:p>
    <w:bookmarkEnd w:id="3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101-қосымша</w:t>
            </w:r>
          </w:p>
        </w:tc>
      </w:tr>
    </w:tbl>
    <w:bookmarkStart w:name="z3588" w:id="3128"/>
    <w:p>
      <w:pPr>
        <w:spacing w:after="0"/>
        <w:ind w:left="0"/>
        <w:jc w:val="both"/>
      </w:pPr>
      <w:r>
        <w:rPr>
          <w:rFonts w:ascii="Times New Roman"/>
          <w:b w:val="false"/>
          <w:i w:val="false"/>
          <w:color w:val="000000"/>
          <w:sz w:val="28"/>
        </w:rPr>
        <w:t>
      _____________________________________________________</w:t>
      </w:r>
    </w:p>
    <w:bookmarkEnd w:id="3128"/>
    <w:bookmarkStart w:name="z3589" w:id="3129"/>
    <w:p>
      <w:pPr>
        <w:spacing w:after="0"/>
        <w:ind w:left="0"/>
        <w:jc w:val="both"/>
      </w:pPr>
      <w:r>
        <w:rPr>
          <w:rFonts w:ascii="Times New Roman"/>
          <w:b w:val="false"/>
          <w:i w:val="false"/>
          <w:color w:val="000000"/>
          <w:sz w:val="28"/>
        </w:rPr>
        <w:t>
      (банк атауы)</w:t>
      </w:r>
    </w:p>
    <w:bookmarkEnd w:id="3129"/>
    <w:bookmarkStart w:name="z3590" w:id="3130"/>
    <w:p>
      <w:pPr>
        <w:spacing w:after="0"/>
        <w:ind w:left="0"/>
        <w:jc w:val="both"/>
      </w:pPr>
      <w:r>
        <w:rPr>
          <w:rFonts w:ascii="Times New Roman"/>
          <w:b w:val="false"/>
          <w:i w:val="false"/>
          <w:color w:val="000000"/>
          <w:sz w:val="28"/>
        </w:rPr>
        <w:t>
      ______________________________________________________</w:t>
      </w:r>
    </w:p>
    <w:bookmarkEnd w:id="3130"/>
    <w:bookmarkStart w:name="z3591" w:id="3131"/>
    <w:p>
      <w:pPr>
        <w:spacing w:after="0"/>
        <w:ind w:left="0"/>
        <w:jc w:val="both"/>
      </w:pPr>
      <w:r>
        <w:rPr>
          <w:rFonts w:ascii="Times New Roman"/>
          <w:b w:val="false"/>
          <w:i w:val="false"/>
          <w:color w:val="000000"/>
          <w:sz w:val="28"/>
        </w:rPr>
        <w:t>
      (мемлекеттік қазынашылық органдары атауы)</w:t>
      </w:r>
    </w:p>
    <w:bookmarkEnd w:id="3131"/>
    <w:bookmarkStart w:name="z3592" w:id="3132"/>
    <w:p>
      <w:pPr>
        <w:spacing w:after="0"/>
        <w:ind w:left="0"/>
        <w:jc w:val="both"/>
      </w:pPr>
      <w:r>
        <w:rPr>
          <w:rFonts w:ascii="Times New Roman"/>
          <w:b w:val="false"/>
          <w:i w:val="false"/>
          <w:color w:val="000000"/>
          <w:sz w:val="28"/>
        </w:rPr>
        <w:t>
      Бюджет түрі____________________________________________________</w:t>
      </w:r>
    </w:p>
    <w:bookmarkEnd w:id="3132"/>
    <w:bookmarkStart w:name="z3593" w:id="3133"/>
    <w:p>
      <w:pPr>
        <w:spacing w:after="0"/>
        <w:ind w:left="0"/>
        <w:jc w:val="both"/>
      </w:pPr>
      <w:r>
        <w:rPr>
          <w:rFonts w:ascii="Times New Roman"/>
          <w:b w:val="false"/>
          <w:i w:val="false"/>
          <w:color w:val="000000"/>
          <w:sz w:val="28"/>
        </w:rPr>
        <w:t>
                                   ((республикалық, жергілікті (керегінің асты сызылсын)</w:t>
      </w:r>
    </w:p>
    <w:bookmarkEnd w:id="3133"/>
    <w:bookmarkStart w:name="z3594" w:id="3134"/>
    <w:p>
      <w:pPr>
        <w:spacing w:after="0"/>
        <w:ind w:left="0"/>
        <w:jc w:val="left"/>
      </w:pPr>
      <w:r>
        <w:rPr>
          <w:rFonts w:ascii="Times New Roman"/>
          <w:b/>
          <w:i w:val="false"/>
          <w:color w:val="000000"/>
        </w:rPr>
        <w:t xml:space="preserve"> Төленген чектердің тізілімі Күні __жыл "___"_________________</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135"/>
          <w:p>
            <w:pPr>
              <w:spacing w:after="20"/>
              <w:ind w:left="20"/>
              <w:jc w:val="both"/>
            </w:pPr>
            <w:r>
              <w:rPr>
                <w:rFonts w:ascii="Times New Roman"/>
                <w:b w:val="false"/>
                <w:i w:val="false"/>
                <w:color w:val="000000"/>
                <w:sz w:val="20"/>
              </w:rPr>
              <w:t>
Мемлекеттік қазынашылық органдары</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тізілімінің күні,</w:t>
            </w:r>
          </w:p>
          <w:p>
            <w:pPr>
              <w:spacing w:after="20"/>
              <w:ind w:left="20"/>
              <w:jc w:val="both"/>
            </w:pPr>
            <w:r>
              <w:rPr>
                <w:rFonts w:ascii="Times New Roman"/>
                <w:b w:val="false"/>
                <w:i w:val="false"/>
                <w:color w:val="000000"/>
                <w:sz w:val="20"/>
              </w:rPr>
              <w:t>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7" w:id="3136"/>
    <w:p>
      <w:pPr>
        <w:spacing w:after="0"/>
        <w:ind w:left="0"/>
        <w:jc w:val="both"/>
      </w:pPr>
      <w:r>
        <w:rPr>
          <w:rFonts w:ascii="Times New Roman"/>
          <w:b w:val="false"/>
          <w:i w:val="false"/>
          <w:color w:val="000000"/>
          <w:sz w:val="28"/>
        </w:rPr>
        <w:t>
      Осы тізілім бойынша __________________________ сомасына</w:t>
      </w:r>
    </w:p>
    <w:bookmarkEnd w:id="3136"/>
    <w:bookmarkStart w:name="z3598" w:id="3137"/>
    <w:p>
      <w:pPr>
        <w:spacing w:after="0"/>
        <w:ind w:left="0"/>
        <w:jc w:val="both"/>
      </w:pPr>
      <w:r>
        <w:rPr>
          <w:rFonts w:ascii="Times New Roman"/>
          <w:b w:val="false"/>
          <w:i w:val="false"/>
          <w:color w:val="000000"/>
          <w:sz w:val="28"/>
        </w:rPr>
        <w:t>
                                                  (санмен және жазумен)</w:t>
      </w:r>
    </w:p>
    <w:bookmarkEnd w:id="3137"/>
    <w:bookmarkStart w:name="z3599" w:id="3138"/>
    <w:p>
      <w:pPr>
        <w:spacing w:after="0"/>
        <w:ind w:left="0"/>
        <w:jc w:val="both"/>
      </w:pPr>
      <w:r>
        <w:rPr>
          <w:rFonts w:ascii="Times New Roman"/>
          <w:b w:val="false"/>
          <w:i w:val="false"/>
          <w:color w:val="000000"/>
          <w:sz w:val="28"/>
        </w:rPr>
        <w:t>
      __________ чектер төленді  Банк басшысы ____________________________</w:t>
      </w:r>
    </w:p>
    <w:bookmarkEnd w:id="3138"/>
    <w:bookmarkStart w:name="z3600" w:id="3139"/>
    <w:p>
      <w:pPr>
        <w:spacing w:after="0"/>
        <w:ind w:left="0"/>
        <w:jc w:val="both"/>
      </w:pPr>
      <w:r>
        <w:rPr>
          <w:rFonts w:ascii="Times New Roman"/>
          <w:b w:val="false"/>
          <w:i w:val="false"/>
          <w:color w:val="000000"/>
          <w:sz w:val="28"/>
        </w:rPr>
        <w:t>
      Мөр орны</w:t>
      </w:r>
    </w:p>
    <w:bookmarkEnd w:id="3139"/>
    <w:bookmarkStart w:name="z3601" w:id="3140"/>
    <w:p>
      <w:pPr>
        <w:spacing w:after="0"/>
        <w:ind w:left="0"/>
        <w:jc w:val="both"/>
      </w:pPr>
      <w:r>
        <w:rPr>
          <w:rFonts w:ascii="Times New Roman"/>
          <w:b w:val="false"/>
          <w:i w:val="false"/>
          <w:color w:val="000000"/>
          <w:sz w:val="28"/>
        </w:rPr>
        <w:t>
      Банктің жауапты орындаушысы_____________________</w:t>
      </w:r>
    </w:p>
    <w:bookmarkEnd w:id="3140"/>
    <w:bookmarkStart w:name="z3602" w:id="3141"/>
    <w:p>
      <w:pPr>
        <w:spacing w:after="0"/>
        <w:ind w:left="0"/>
        <w:jc w:val="both"/>
      </w:pPr>
      <w:r>
        <w:rPr>
          <w:rFonts w:ascii="Times New Roman"/>
          <w:b w:val="false"/>
          <w:i w:val="false"/>
          <w:color w:val="000000"/>
          <w:sz w:val="28"/>
        </w:rPr>
        <w:t>
      Төленген чектер тізілімі қабылданды</w:t>
      </w:r>
    </w:p>
    <w:bookmarkEnd w:id="3141"/>
    <w:bookmarkStart w:name="z3603" w:id="3142"/>
    <w:p>
      <w:pPr>
        <w:spacing w:after="0"/>
        <w:ind w:left="0"/>
        <w:jc w:val="both"/>
      </w:pPr>
      <w:r>
        <w:rPr>
          <w:rFonts w:ascii="Times New Roman"/>
          <w:b w:val="false"/>
          <w:i w:val="false"/>
          <w:color w:val="000000"/>
          <w:sz w:val="28"/>
        </w:rPr>
        <w:t>
      Нөмір төлеуге берілетін шотпен аударылды</w:t>
      </w:r>
    </w:p>
    <w:bookmarkEnd w:id="3142"/>
    <w:bookmarkStart w:name="z3604" w:id="3143"/>
    <w:p>
      <w:pPr>
        <w:spacing w:after="0"/>
        <w:ind w:left="0"/>
        <w:jc w:val="both"/>
      </w:pPr>
      <w:r>
        <w:rPr>
          <w:rFonts w:ascii="Times New Roman"/>
          <w:b w:val="false"/>
          <w:i w:val="false"/>
          <w:color w:val="000000"/>
          <w:sz w:val="28"/>
        </w:rPr>
        <w:t>
      _______________________________________________________________</w:t>
      </w:r>
    </w:p>
    <w:bookmarkEnd w:id="3143"/>
    <w:bookmarkStart w:name="z3605" w:id="3144"/>
    <w:p>
      <w:pPr>
        <w:spacing w:after="0"/>
        <w:ind w:left="0"/>
        <w:jc w:val="both"/>
      </w:pPr>
      <w:r>
        <w:rPr>
          <w:rFonts w:ascii="Times New Roman"/>
          <w:b w:val="false"/>
          <w:i w:val="false"/>
          <w:color w:val="000000"/>
          <w:sz w:val="28"/>
        </w:rPr>
        <w:t>
           (мемлекеттік қазынашылық органдарынің жауапты орындаушысы)</w:t>
      </w:r>
    </w:p>
    <w:bookmarkEnd w:id="3144"/>
    <w:bookmarkStart w:name="z3606" w:id="3145"/>
    <w:p>
      <w:pPr>
        <w:spacing w:after="0"/>
        <w:ind w:left="0"/>
        <w:jc w:val="both"/>
      </w:pPr>
      <w:r>
        <w:rPr>
          <w:rFonts w:ascii="Times New Roman"/>
          <w:b w:val="false"/>
          <w:i w:val="false"/>
          <w:color w:val="000000"/>
          <w:sz w:val="28"/>
        </w:rPr>
        <w:t>
      Күні __жыл "___"______________</w:t>
      </w:r>
    </w:p>
    <w:bookmarkEnd w:id="3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102-қосымша</w:t>
            </w:r>
          </w:p>
        </w:tc>
      </w:tr>
    </w:tbl>
    <w:bookmarkStart w:name="z3608" w:id="3146"/>
    <w:p>
      <w:pPr>
        <w:spacing w:after="0"/>
        <w:ind w:left="0"/>
        <w:jc w:val="left"/>
      </w:pPr>
      <w:r>
        <w:rPr>
          <w:rFonts w:ascii="Times New Roman"/>
          <w:b/>
          <w:i w:val="false"/>
          <w:color w:val="000000"/>
        </w:rPr>
        <w:t xml:space="preserve"> Ағымдағы шот ашуға арналған рұқсат ______ жылғы "___" _____________</w:t>
      </w:r>
    </w:p>
    <w:bookmarkEnd w:id="3146"/>
    <w:bookmarkStart w:name="z3609" w:id="3147"/>
    <w:p>
      <w:pPr>
        <w:spacing w:after="0"/>
        <w:ind w:left="0"/>
        <w:jc w:val="both"/>
      </w:pPr>
      <w:r>
        <w:rPr>
          <w:rFonts w:ascii="Times New Roman"/>
          <w:b w:val="false"/>
          <w:i w:val="false"/>
          <w:color w:val="000000"/>
          <w:sz w:val="28"/>
        </w:rPr>
        <w:t>
      ________________________ (бюджетінен қаржыландырылатын бюджет түрi)</w:t>
      </w:r>
    </w:p>
    <w:bookmarkEnd w:id="3147"/>
    <w:bookmarkStart w:name="z3610" w:id="3148"/>
    <w:p>
      <w:pPr>
        <w:spacing w:after="0"/>
        <w:ind w:left="0"/>
        <w:jc w:val="both"/>
      </w:pPr>
      <w:r>
        <w:rPr>
          <w:rFonts w:ascii="Times New Roman"/>
          <w:b w:val="false"/>
          <w:i w:val="false"/>
          <w:color w:val="000000"/>
          <w:sz w:val="28"/>
        </w:rPr>
        <w:t>
      ________________________________________________________________</w:t>
      </w:r>
    </w:p>
    <w:bookmarkEnd w:id="3148"/>
    <w:bookmarkStart w:name="z3611" w:id="3149"/>
    <w:p>
      <w:pPr>
        <w:spacing w:after="0"/>
        <w:ind w:left="0"/>
        <w:jc w:val="both"/>
      </w:pPr>
      <w:r>
        <w:rPr>
          <w:rFonts w:ascii="Times New Roman"/>
          <w:b w:val="false"/>
          <w:i w:val="false"/>
          <w:color w:val="000000"/>
          <w:sz w:val="28"/>
        </w:rPr>
        <w:t>
      (мемлекеттiк мекеменiң атауы және коды)</w:t>
      </w:r>
    </w:p>
    <w:bookmarkEnd w:id="3149"/>
    <w:bookmarkStart w:name="z3612" w:id="3150"/>
    <w:p>
      <w:pPr>
        <w:spacing w:after="0"/>
        <w:ind w:left="0"/>
        <w:jc w:val="both"/>
      </w:pPr>
      <w:r>
        <w:rPr>
          <w:rFonts w:ascii="Times New Roman"/>
          <w:b w:val="false"/>
          <w:i w:val="false"/>
          <w:color w:val="000000"/>
          <w:sz w:val="28"/>
        </w:rPr>
        <w:t>
      ________________________________________________________________</w:t>
      </w:r>
    </w:p>
    <w:bookmarkEnd w:id="3150"/>
    <w:bookmarkStart w:name="z3613" w:id="3151"/>
    <w:p>
      <w:pPr>
        <w:spacing w:after="0"/>
        <w:ind w:left="0"/>
        <w:jc w:val="both"/>
      </w:pPr>
      <w:r>
        <w:rPr>
          <w:rFonts w:ascii="Times New Roman"/>
          <w:b w:val="false"/>
          <w:i w:val="false"/>
          <w:color w:val="000000"/>
          <w:sz w:val="28"/>
        </w:rPr>
        <w:t>
      қолдаухаты негiзiнде (бюджеттiк бағдарламалар әкiмшiсiнiң атауы):</w:t>
      </w:r>
    </w:p>
    <w:bookmarkEnd w:id="3151"/>
    <w:bookmarkStart w:name="z3614" w:id="3152"/>
    <w:p>
      <w:pPr>
        <w:spacing w:after="0"/>
        <w:ind w:left="0"/>
        <w:jc w:val="both"/>
      </w:pPr>
      <w:r>
        <w:rPr>
          <w:rFonts w:ascii="Times New Roman"/>
          <w:b w:val="false"/>
          <w:i w:val="false"/>
          <w:color w:val="000000"/>
          <w:sz w:val="28"/>
        </w:rPr>
        <w:t>
      ________________________________________________________________</w:t>
      </w:r>
    </w:p>
    <w:bookmarkEnd w:id="3152"/>
    <w:bookmarkStart w:name="z3615" w:id="3153"/>
    <w:p>
      <w:pPr>
        <w:spacing w:after="0"/>
        <w:ind w:left="0"/>
        <w:jc w:val="both"/>
      </w:pPr>
      <w:r>
        <w:rPr>
          <w:rFonts w:ascii="Times New Roman"/>
          <w:b w:val="false"/>
          <w:i w:val="false"/>
          <w:color w:val="000000"/>
          <w:sz w:val="28"/>
        </w:rPr>
        <w:t>
      ________________________________________________________________</w:t>
      </w:r>
    </w:p>
    <w:bookmarkEnd w:id="3153"/>
    <w:bookmarkStart w:name="z3616" w:id="3154"/>
    <w:p>
      <w:pPr>
        <w:spacing w:after="0"/>
        <w:ind w:left="0"/>
        <w:jc w:val="both"/>
      </w:pPr>
      <w:r>
        <w:rPr>
          <w:rFonts w:ascii="Times New Roman"/>
          <w:b w:val="false"/>
          <w:i w:val="false"/>
          <w:color w:val="000000"/>
          <w:sz w:val="28"/>
        </w:rPr>
        <w:t>
      корпоративтiк төлем карточкасын қолдана отырып, есеп айырысу жүргiзу</w:t>
      </w:r>
    </w:p>
    <w:bookmarkEnd w:id="3154"/>
    <w:bookmarkStart w:name="z3617" w:id="3155"/>
    <w:p>
      <w:pPr>
        <w:spacing w:after="0"/>
        <w:ind w:left="0"/>
        <w:jc w:val="both"/>
      </w:pPr>
      <w:r>
        <w:rPr>
          <w:rFonts w:ascii="Times New Roman"/>
          <w:b w:val="false"/>
          <w:i w:val="false"/>
          <w:color w:val="000000"/>
          <w:sz w:val="28"/>
        </w:rPr>
        <w:t>
      үшiн ұлттық валютада ағымдағы шот ашуға рұқсат етiледi 20__ жыл "___" _.</w:t>
      </w:r>
    </w:p>
    <w:bookmarkEnd w:id="3155"/>
    <w:bookmarkStart w:name="z3618" w:id="3156"/>
    <w:p>
      <w:pPr>
        <w:spacing w:after="0"/>
        <w:ind w:left="0"/>
        <w:jc w:val="both"/>
      </w:pPr>
      <w:r>
        <w:rPr>
          <w:rFonts w:ascii="Times New Roman"/>
          <w:b w:val="false"/>
          <w:i w:val="false"/>
          <w:color w:val="000000"/>
          <w:sz w:val="28"/>
        </w:rPr>
        <w:t>
      Рұқсат бюджеттi атқару жөнiндегi орталық уәкiлеттi орган қайтарып  алғанға дейiн қолданыста болады.  Бюджеттi атқару жөнiндегi  уәкiлеттi органның басшысы</w:t>
      </w:r>
    </w:p>
    <w:bookmarkEnd w:id="3156"/>
    <w:bookmarkStart w:name="z3619" w:id="3157"/>
    <w:p>
      <w:pPr>
        <w:spacing w:after="0"/>
        <w:ind w:left="0"/>
        <w:jc w:val="both"/>
      </w:pPr>
      <w:r>
        <w:rPr>
          <w:rFonts w:ascii="Times New Roman"/>
          <w:b w:val="false"/>
          <w:i w:val="false"/>
          <w:color w:val="000000"/>
          <w:sz w:val="28"/>
        </w:rPr>
        <w:t>
      ___________________________________</w:t>
      </w:r>
    </w:p>
    <w:bookmarkEnd w:id="3157"/>
    <w:bookmarkStart w:name="z3620" w:id="3158"/>
    <w:p>
      <w:pPr>
        <w:spacing w:after="0"/>
        <w:ind w:left="0"/>
        <w:jc w:val="both"/>
      </w:pPr>
      <w:r>
        <w:rPr>
          <w:rFonts w:ascii="Times New Roman"/>
          <w:b w:val="false"/>
          <w:i w:val="false"/>
          <w:color w:val="000000"/>
          <w:sz w:val="28"/>
        </w:rPr>
        <w:t>
      (тегі, аты, әкесінің аты) (ол болған жағдайда) (қолы)</w:t>
      </w:r>
    </w:p>
    <w:bookmarkEnd w:id="3158"/>
    <w:bookmarkStart w:name="z3621" w:id="3159"/>
    <w:p>
      <w:pPr>
        <w:spacing w:after="0"/>
        <w:ind w:left="0"/>
        <w:jc w:val="both"/>
      </w:pPr>
      <w:r>
        <w:rPr>
          <w:rFonts w:ascii="Times New Roman"/>
          <w:b w:val="false"/>
          <w:i w:val="false"/>
          <w:color w:val="000000"/>
          <w:sz w:val="28"/>
        </w:rPr>
        <w:t>
      Мөр орны   Банк белгiсi  _____ жыл "___" ___________ шот нөмір ____</w:t>
      </w:r>
    </w:p>
    <w:bookmarkEnd w:id="3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103-қосымша</w:t>
            </w:r>
          </w:p>
        </w:tc>
      </w:tr>
    </w:tbl>
    <w:bookmarkStart w:name="z3623" w:id="3160"/>
    <w:p>
      <w:pPr>
        <w:spacing w:after="0"/>
        <w:ind w:left="0"/>
        <w:jc w:val="both"/>
      </w:pPr>
      <w:r>
        <w:rPr>
          <w:rFonts w:ascii="Times New Roman"/>
          <w:b w:val="false"/>
          <w:i w:val="false"/>
          <w:color w:val="000000"/>
          <w:sz w:val="28"/>
        </w:rPr>
        <w:t>
      _______________________________________________</w:t>
      </w:r>
    </w:p>
    <w:bookmarkEnd w:id="3160"/>
    <w:bookmarkStart w:name="z3624" w:id="3161"/>
    <w:p>
      <w:pPr>
        <w:spacing w:after="0"/>
        <w:ind w:left="0"/>
        <w:jc w:val="both"/>
      </w:pPr>
      <w:r>
        <w:rPr>
          <w:rFonts w:ascii="Times New Roman"/>
          <w:b w:val="false"/>
          <w:i w:val="false"/>
          <w:color w:val="000000"/>
          <w:sz w:val="28"/>
        </w:rPr>
        <w:t>
      (мемлекеттік мекеменің атауы және коды)</w:t>
      </w:r>
    </w:p>
    <w:bookmarkEnd w:id="3161"/>
    <w:bookmarkStart w:name="z3625" w:id="3162"/>
    <w:p>
      <w:pPr>
        <w:spacing w:after="0"/>
        <w:ind w:left="0"/>
        <w:jc w:val="left"/>
      </w:pPr>
      <w:r>
        <w:rPr>
          <w:rFonts w:ascii="Times New Roman"/>
          <w:b/>
          <w:i w:val="false"/>
          <w:color w:val="000000"/>
        </w:rPr>
        <w:t xml:space="preserve"> Корпоративтік карточкаларды тіркеу журналы</w:t>
      </w:r>
    </w:p>
    <w:bookmarkEnd w:id="3162"/>
    <w:bookmarkStart w:name="z3626" w:id="3163"/>
    <w:p>
      <w:pPr>
        <w:spacing w:after="0"/>
        <w:ind w:left="0"/>
        <w:jc w:val="both"/>
      </w:pPr>
      <w:r>
        <w:rPr>
          <w:rFonts w:ascii="Times New Roman"/>
          <w:b w:val="false"/>
          <w:i w:val="false"/>
          <w:color w:val="000000"/>
          <w:sz w:val="28"/>
        </w:rPr>
        <w:t>
      _______________ жылы басталды</w:t>
      </w:r>
    </w:p>
    <w:bookmarkEnd w:id="3163"/>
    <w:bookmarkStart w:name="z3627" w:id="3164"/>
    <w:p>
      <w:pPr>
        <w:spacing w:after="0"/>
        <w:ind w:left="0"/>
        <w:jc w:val="both"/>
      </w:pPr>
      <w:r>
        <w:rPr>
          <w:rFonts w:ascii="Times New Roman"/>
          <w:b w:val="false"/>
          <w:i w:val="false"/>
          <w:color w:val="000000"/>
          <w:sz w:val="28"/>
        </w:rPr>
        <w:t>
      ______________жылы аяқталды</w:t>
      </w:r>
    </w:p>
    <w:bookmarkEnd w:id="3164"/>
    <w:bookmarkStart w:name="z3628" w:id="3165"/>
    <w:p>
      <w:pPr>
        <w:spacing w:after="0"/>
        <w:ind w:left="0"/>
        <w:jc w:val="both"/>
      </w:pPr>
      <w:r>
        <w:rPr>
          <w:rFonts w:ascii="Times New Roman"/>
          <w:b w:val="false"/>
          <w:i w:val="false"/>
          <w:color w:val="000000"/>
          <w:sz w:val="28"/>
        </w:rPr>
        <w:t>
      сақталу мерзімі_________</w:t>
      </w:r>
    </w:p>
    <w:bookmarkEnd w:id="3165"/>
    <w:bookmarkStart w:name="z3629" w:id="3166"/>
    <w:p>
      <w:pPr>
        <w:spacing w:after="0"/>
        <w:ind w:left="0"/>
        <w:jc w:val="both"/>
      </w:pPr>
      <w:r>
        <w:rPr>
          <w:rFonts w:ascii="Times New Roman"/>
          <w:b w:val="false"/>
          <w:i w:val="false"/>
          <w:color w:val="000000"/>
          <w:sz w:val="28"/>
        </w:rPr>
        <w:t>
      номенклатура бойынша істің нөмірі____</w:t>
      </w:r>
    </w:p>
    <w:bookmarkEnd w:id="3166"/>
    <w:bookmarkStart w:name="z3630" w:id="3167"/>
    <w:p>
      <w:pPr>
        <w:spacing w:after="0"/>
        <w:ind w:left="0"/>
        <w:jc w:val="both"/>
      </w:pPr>
      <w:r>
        <w:rPr>
          <w:rFonts w:ascii="Times New Roman"/>
          <w:b w:val="false"/>
          <w:i w:val="false"/>
          <w:color w:val="000000"/>
          <w:sz w:val="28"/>
        </w:rPr>
        <w:t>
      журналдың барлық парағы осы үлгі бойынша басылсын</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карточка алған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төлем карточкасының иесі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беру үшін негіздеме (бұйрықтың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алу туралы белгі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карточканы қайтару туралы белгі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2-38-нысаны</w:t>
            </w:r>
          </w:p>
        </w:tc>
      </w:tr>
    </w:tbl>
    <w:bookmarkStart w:name="z3633" w:id="3168"/>
    <w:p>
      <w:pPr>
        <w:spacing w:after="0"/>
        <w:ind w:left="0"/>
        <w:jc w:val="left"/>
      </w:pPr>
      <w:r>
        <w:rPr>
          <w:rFonts w:ascii="Times New Roman"/>
          <w:b/>
          <w:i w:val="false"/>
          <w:color w:val="000000"/>
        </w:rPr>
        <w:t xml:space="preserve"> №______ Төлем тапсырмасы "____" _____</w:t>
      </w:r>
    </w:p>
    <w:bookmarkEnd w:id="3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№/бизнес-сәйкестендіру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169"/>
          <w:p>
            <w:pPr>
              <w:spacing w:after="20"/>
              <w:ind w:left="20"/>
              <w:jc w:val="both"/>
            </w:pPr>
            <w:r>
              <w:rPr>
                <w:rFonts w:ascii="Times New Roman"/>
                <w:b w:val="false"/>
                <w:i w:val="false"/>
                <w:color w:val="000000"/>
                <w:sz w:val="20"/>
              </w:rPr>
              <w:t>
Ақша жіберуші: ____________</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коды:</w:t>
            </w:r>
          </w:p>
          <w:p>
            <w:pPr>
              <w:spacing w:after="20"/>
              <w:ind w:left="20"/>
              <w:jc w:val="both"/>
            </w:pPr>
            <w:r>
              <w:rPr>
                <w:rFonts w:ascii="Times New Roman"/>
                <w:b w:val="false"/>
                <w:i w:val="false"/>
                <w:color w:val="000000"/>
                <w:sz w:val="20"/>
              </w:rPr>
              <w:t>
Жіберушінің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170"/>
          <w:p>
            <w:pPr>
              <w:spacing w:after="20"/>
              <w:ind w:left="20"/>
              <w:jc w:val="both"/>
            </w:pPr>
            <w:r>
              <w:rPr>
                <w:rFonts w:ascii="Times New Roman"/>
                <w:b w:val="false"/>
                <w:i w:val="false"/>
                <w:color w:val="000000"/>
                <w:sz w:val="20"/>
              </w:rPr>
              <w:t>
Бенефициар: __________________________________</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коды: Нақты (түпкілікті) бенефициар: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171"/>
          <w:p>
            <w:pPr>
              <w:spacing w:after="20"/>
              <w:ind w:left="20"/>
              <w:jc w:val="both"/>
            </w:pPr>
            <w:r>
              <w:rPr>
                <w:rFonts w:ascii="Times New Roman"/>
                <w:b w:val="false"/>
                <w:i w:val="false"/>
                <w:color w:val="000000"/>
                <w:sz w:val="20"/>
              </w:rPr>
              <w:t>
Сомасы жазбаша: ______________________________________________</w:t>
            </w:r>
          </w:p>
          <w:bookmarkEnd w:id="3171"/>
          <w:p>
            <w:pPr>
              <w:spacing w:after="20"/>
              <w:ind w:left="20"/>
              <w:jc w:val="both"/>
            </w:pPr>
            <w:r>
              <w:rPr>
                <w:rFonts w:ascii="Times New Roman"/>
                <w:b w:val="false"/>
                <w:i w:val="false"/>
                <w:color w:val="000000"/>
                <w:sz w:val="20"/>
              </w:rPr>
              <w:t>
</w:t>
            </w:r>
            <w:r>
              <w:rPr>
                <w:rFonts w:ascii="Times New Roman"/>
                <w:b w:val="false"/>
                <w:i w:val="false"/>
                <w:color w:val="000000"/>
                <w:sz w:val="20"/>
              </w:rPr>
              <w:t>Төлем тағайындау коды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түсімдер сыныптамасының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шығындар сыныптамасының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Валюта күні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тағайындау: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тегі, аты, әкесінің аты (ол болған жағдайда): _______________________</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5-17 нысаны</w:t>
            </w:r>
            <w:r>
              <w:br/>
            </w:r>
            <w:r>
              <w:rPr>
                <w:rFonts w:ascii="Times New Roman"/>
                <w:b w:val="false"/>
                <w:i w:val="false"/>
                <w:color w:val="000000"/>
                <w:sz w:val="20"/>
              </w:rPr>
              <w:t>Есеп жүргізілді:</w:t>
            </w:r>
            <w:r>
              <w:br/>
            </w:r>
            <w:r>
              <w:rPr>
                <w:rFonts w:ascii="Times New Roman"/>
                <w:b w:val="false"/>
                <w:i w:val="false"/>
                <w:color w:val="000000"/>
                <w:sz w:val="20"/>
              </w:rPr>
              <w:t>Күні – Уақыты</w:t>
            </w:r>
            <w:r>
              <w:br/>
            </w:r>
            <w:r>
              <w:rPr>
                <w:rFonts w:ascii="Times New Roman"/>
                <w:b w:val="false"/>
                <w:i w:val="false"/>
                <w:color w:val="000000"/>
                <w:sz w:val="20"/>
              </w:rPr>
              <w:t>Х-парақтан Х-парағы</w:t>
            </w:r>
          </w:p>
        </w:tc>
      </w:tr>
    </w:tbl>
    <w:bookmarkStart w:name="z3652" w:id="3172"/>
    <w:p>
      <w:pPr>
        <w:spacing w:after="0"/>
        <w:ind w:left="0"/>
        <w:jc w:val="left"/>
      </w:pPr>
      <w:r>
        <w:rPr>
          <w:rFonts w:ascii="Times New Roman"/>
          <w:b/>
          <w:i w:val="false"/>
          <w:color w:val="000000"/>
        </w:rPr>
        <w:t xml:space="preserve"> Қалпына келтіру және көшіру тізілімі</w:t>
      </w:r>
    </w:p>
    <w:bookmarkEnd w:id="3172"/>
    <w:bookmarkStart w:name="z3653" w:id="3173"/>
    <w:p>
      <w:pPr>
        <w:spacing w:after="0"/>
        <w:ind w:left="0"/>
        <w:jc w:val="both"/>
      </w:pPr>
      <w:r>
        <w:rPr>
          <w:rFonts w:ascii="Times New Roman"/>
          <w:b w:val="false"/>
          <w:i w:val="false"/>
          <w:color w:val="000000"/>
          <w:sz w:val="28"/>
        </w:rPr>
        <w:t>
      Өңір:_____________________________</w:t>
      </w:r>
    </w:p>
    <w:bookmarkEnd w:id="3173"/>
    <w:bookmarkStart w:name="z3654" w:id="3174"/>
    <w:p>
      <w:pPr>
        <w:spacing w:after="0"/>
        <w:ind w:left="0"/>
        <w:jc w:val="both"/>
      </w:pPr>
      <w:r>
        <w:rPr>
          <w:rFonts w:ascii="Times New Roman"/>
          <w:b w:val="false"/>
          <w:i w:val="false"/>
          <w:color w:val="000000"/>
          <w:sz w:val="28"/>
        </w:rPr>
        <w:t>
      Бюджет түрі:______________________</w:t>
      </w:r>
    </w:p>
    <w:bookmarkEnd w:id="3174"/>
    <w:bookmarkStart w:name="z3655" w:id="3175"/>
    <w:p>
      <w:pPr>
        <w:spacing w:after="0"/>
        <w:ind w:left="0"/>
        <w:jc w:val="both"/>
      </w:pPr>
      <w:r>
        <w:rPr>
          <w:rFonts w:ascii="Times New Roman"/>
          <w:b w:val="false"/>
          <w:i w:val="false"/>
          <w:color w:val="000000"/>
          <w:sz w:val="28"/>
        </w:rPr>
        <w:t>
      Қаржыландыру көзі:_________________</w:t>
      </w:r>
    </w:p>
    <w:bookmarkEnd w:id="3175"/>
    <w:bookmarkStart w:name="z3656" w:id="3176"/>
    <w:p>
      <w:pPr>
        <w:spacing w:after="0"/>
        <w:ind w:left="0"/>
        <w:jc w:val="both"/>
      </w:pPr>
      <w:r>
        <w:rPr>
          <w:rFonts w:ascii="Times New Roman"/>
          <w:b w:val="false"/>
          <w:i w:val="false"/>
          <w:color w:val="000000"/>
          <w:sz w:val="28"/>
        </w:rPr>
        <w:t>
      Мемлекеттік мекеме коды:________________</w:t>
      </w:r>
    </w:p>
    <w:bookmarkEnd w:id="3176"/>
    <w:bookmarkStart w:name="z3657" w:id="3177"/>
    <w:p>
      <w:pPr>
        <w:spacing w:after="0"/>
        <w:ind w:left="0"/>
        <w:jc w:val="both"/>
      </w:pPr>
      <w:r>
        <w:rPr>
          <w:rFonts w:ascii="Times New Roman"/>
          <w:b w:val="false"/>
          <w:i w:val="false"/>
          <w:color w:val="000000"/>
          <w:sz w:val="28"/>
        </w:rPr>
        <w:t>
      Мемлекеттік мекеме атауы:________________</w:t>
      </w:r>
    </w:p>
    <w:bookmarkEnd w:id="3177"/>
    <w:bookmarkStart w:name="z3658" w:id="3178"/>
    <w:p>
      <w:pPr>
        <w:spacing w:after="0"/>
        <w:ind w:left="0"/>
        <w:jc w:val="both"/>
      </w:pPr>
      <w:r>
        <w:rPr>
          <w:rFonts w:ascii="Times New Roman"/>
          <w:b w:val="false"/>
          <w:i w:val="false"/>
          <w:color w:val="000000"/>
          <w:sz w:val="28"/>
        </w:rPr>
        <w:t>
      Мерзімі:___________________________</w:t>
      </w:r>
    </w:p>
    <w:bookmarkEnd w:id="3178"/>
    <w:bookmarkStart w:name="z3659" w:id="3179"/>
    <w:p>
      <w:pPr>
        <w:spacing w:after="0"/>
        <w:ind w:left="0"/>
        <w:jc w:val="both"/>
      </w:pPr>
      <w:r>
        <w:rPr>
          <w:rFonts w:ascii="Times New Roman"/>
          <w:b w:val="false"/>
          <w:i w:val="false"/>
          <w:color w:val="000000"/>
          <w:sz w:val="28"/>
        </w:rPr>
        <w:t>
      Өлшем бірлігі: теңге_______________</w:t>
      </w:r>
    </w:p>
    <w:bookmarkEnd w:id="3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0" w:id="3180"/>
    <w:p>
      <w:pPr>
        <w:spacing w:after="0"/>
        <w:ind w:left="0"/>
        <w:jc w:val="both"/>
      </w:pPr>
      <w:r>
        <w:rPr>
          <w:rFonts w:ascii="Times New Roman"/>
          <w:b w:val="false"/>
          <w:i w:val="false"/>
          <w:color w:val="000000"/>
          <w:sz w:val="28"/>
        </w:rPr>
        <w:t>
      Жауапты орындаушылар __________________   (қолы)</w:t>
      </w:r>
    </w:p>
    <w:bookmarkEnd w:id="3180"/>
    <w:bookmarkStart w:name="z3661" w:id="3181"/>
    <w:p>
      <w:pPr>
        <w:spacing w:after="0"/>
        <w:ind w:left="0"/>
        <w:jc w:val="both"/>
      </w:pPr>
      <w:r>
        <w:rPr>
          <w:rFonts w:ascii="Times New Roman"/>
          <w:b w:val="false"/>
          <w:i w:val="false"/>
          <w:color w:val="000000"/>
          <w:sz w:val="28"/>
        </w:rPr>
        <w:t>
      Мөртабан орны</w:t>
      </w:r>
    </w:p>
    <w:bookmarkEnd w:id="3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106-қосымша</w:t>
            </w:r>
          </w:p>
        </w:tc>
      </w:tr>
    </w:tbl>
    <w:bookmarkStart w:name="z3663" w:id="3182"/>
    <w:p>
      <w:pPr>
        <w:spacing w:after="0"/>
        <w:ind w:left="0"/>
        <w:jc w:val="left"/>
      </w:pPr>
      <w:r>
        <w:rPr>
          <w:rFonts w:ascii="Times New Roman"/>
          <w:b/>
          <w:i w:val="false"/>
          <w:color w:val="000000"/>
        </w:rPr>
        <w:t xml:space="preserve"> Инкассолық өкімдердің тізілімі</w:t>
      </w:r>
    </w:p>
    <w:bookmarkEnd w:id="3182"/>
    <w:bookmarkStart w:name="z3664" w:id="3183"/>
    <w:p>
      <w:pPr>
        <w:spacing w:after="0"/>
        <w:ind w:left="0"/>
        <w:jc w:val="both"/>
      </w:pPr>
      <w:r>
        <w:rPr>
          <w:rFonts w:ascii="Times New Roman"/>
          <w:b w:val="false"/>
          <w:i w:val="false"/>
          <w:color w:val="000000"/>
          <w:sz w:val="28"/>
        </w:rPr>
        <w:t>
      Ұсынылу күні__________________________________</w:t>
      </w:r>
    </w:p>
    <w:bookmarkEnd w:id="3183"/>
    <w:bookmarkStart w:name="z3665" w:id="3184"/>
    <w:p>
      <w:pPr>
        <w:spacing w:after="0"/>
        <w:ind w:left="0"/>
        <w:jc w:val="both"/>
      </w:pPr>
      <w:r>
        <w:rPr>
          <w:rFonts w:ascii="Times New Roman"/>
          <w:b w:val="false"/>
          <w:i w:val="false"/>
          <w:color w:val="000000"/>
          <w:sz w:val="28"/>
        </w:rPr>
        <w:t>
      Мемлекеттік мекеменің атауы:____________________</w:t>
      </w:r>
    </w:p>
    <w:bookmarkEnd w:id="3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66" w:id="3185"/>
    <w:p>
      <w:pPr>
        <w:spacing w:after="0"/>
        <w:ind w:left="0"/>
        <w:jc w:val="both"/>
      </w:pPr>
      <w:r>
        <w:rPr>
          <w:rFonts w:ascii="Times New Roman"/>
          <w:b w:val="false"/>
          <w:i w:val="false"/>
          <w:color w:val="000000"/>
          <w:sz w:val="28"/>
        </w:rPr>
        <w:t>
      Мемлекеттік мекеменің басшысы ________________________________</w:t>
      </w:r>
    </w:p>
    <w:bookmarkEnd w:id="3185"/>
    <w:bookmarkStart w:name="z3667" w:id="3186"/>
    <w:p>
      <w:pPr>
        <w:spacing w:after="0"/>
        <w:ind w:left="0"/>
        <w:jc w:val="both"/>
      </w:pPr>
      <w:r>
        <w:rPr>
          <w:rFonts w:ascii="Times New Roman"/>
          <w:b w:val="false"/>
          <w:i w:val="false"/>
          <w:color w:val="000000"/>
          <w:sz w:val="28"/>
        </w:rPr>
        <w:t>
                                                  (тегі, аты, әкесінің аты) (ол болған жағдайда)</w:t>
      </w:r>
    </w:p>
    <w:bookmarkEnd w:id="3186"/>
    <w:bookmarkStart w:name="z3668" w:id="3187"/>
    <w:p>
      <w:pPr>
        <w:spacing w:after="0"/>
        <w:ind w:left="0"/>
        <w:jc w:val="both"/>
      </w:pPr>
      <w:r>
        <w:rPr>
          <w:rFonts w:ascii="Times New Roman"/>
          <w:b w:val="false"/>
          <w:i w:val="false"/>
          <w:color w:val="000000"/>
          <w:sz w:val="28"/>
        </w:rPr>
        <w:t>
      _________________  (қолы)</w:t>
      </w:r>
    </w:p>
    <w:bookmarkEnd w:id="3187"/>
    <w:bookmarkStart w:name="z3669" w:id="3188"/>
    <w:p>
      <w:pPr>
        <w:spacing w:after="0"/>
        <w:ind w:left="0"/>
        <w:jc w:val="both"/>
      </w:pPr>
      <w:r>
        <w:rPr>
          <w:rFonts w:ascii="Times New Roman"/>
          <w:b w:val="false"/>
          <w:i w:val="false"/>
          <w:color w:val="000000"/>
          <w:sz w:val="28"/>
        </w:rPr>
        <w:t>
      Мемлекеттік мекеменің уәкілетті тұлғасы ______________________</w:t>
      </w:r>
    </w:p>
    <w:bookmarkEnd w:id="3188"/>
    <w:bookmarkStart w:name="z3670" w:id="3189"/>
    <w:p>
      <w:pPr>
        <w:spacing w:after="0"/>
        <w:ind w:left="0"/>
        <w:jc w:val="both"/>
      </w:pPr>
      <w:r>
        <w:rPr>
          <w:rFonts w:ascii="Times New Roman"/>
          <w:b w:val="false"/>
          <w:i w:val="false"/>
          <w:color w:val="000000"/>
          <w:sz w:val="28"/>
        </w:rPr>
        <w:t>
                                           (тегі, аты, әкесінің аты) (ол болған жағдайда)</w:t>
      </w:r>
    </w:p>
    <w:bookmarkEnd w:id="3189"/>
    <w:bookmarkStart w:name="z3671" w:id="3190"/>
    <w:p>
      <w:pPr>
        <w:spacing w:after="0"/>
        <w:ind w:left="0"/>
        <w:jc w:val="both"/>
      </w:pPr>
      <w:r>
        <w:rPr>
          <w:rFonts w:ascii="Times New Roman"/>
          <w:b w:val="false"/>
          <w:i w:val="false"/>
          <w:color w:val="000000"/>
          <w:sz w:val="28"/>
        </w:rPr>
        <w:t>
      _________________  (қолы)</w:t>
      </w:r>
    </w:p>
    <w:bookmarkEnd w:id="3190"/>
    <w:bookmarkStart w:name="z3672" w:id="3191"/>
    <w:p>
      <w:pPr>
        <w:spacing w:after="0"/>
        <w:ind w:left="0"/>
        <w:jc w:val="both"/>
      </w:pPr>
      <w:r>
        <w:rPr>
          <w:rFonts w:ascii="Times New Roman"/>
          <w:b w:val="false"/>
          <w:i w:val="false"/>
          <w:color w:val="000000"/>
          <w:sz w:val="28"/>
        </w:rPr>
        <w:t>
      Мөртабан орны  * – Осы ашық жолды мемлекеттік қазынашылық органдарының жауапты  атқарушысы толтырады.</w:t>
      </w:r>
    </w:p>
    <w:bookmarkEnd w:id="3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107-қосымша</w:t>
            </w:r>
          </w:p>
        </w:tc>
      </w:tr>
    </w:tbl>
    <w:bookmarkStart w:name="z3674" w:id="3192"/>
    <w:p>
      <w:pPr>
        <w:spacing w:after="0"/>
        <w:ind w:left="0"/>
        <w:jc w:val="left"/>
      </w:pPr>
      <w:r>
        <w:rPr>
          <w:rFonts w:ascii="Times New Roman"/>
          <w:b/>
          <w:i w:val="false"/>
          <w:color w:val="000000"/>
        </w:rPr>
        <w:t xml:space="preserve"> __________________________________________ (мемлекеттік қазынашылық органының атауы) ___________________ (бюджет түрі) ________________ (қаржыландыру кезі)</w:t>
      </w:r>
    </w:p>
    <w:bookmarkEnd w:id="3192"/>
    <w:bookmarkStart w:name="z3675" w:id="3193"/>
    <w:p>
      <w:pPr>
        <w:spacing w:after="0"/>
        <w:ind w:left="0"/>
        <w:jc w:val="left"/>
      </w:pPr>
      <w:r>
        <w:rPr>
          <w:rFonts w:ascii="Times New Roman"/>
          <w:b/>
          <w:i w:val="false"/>
          <w:color w:val="000000"/>
        </w:rPr>
        <w:t xml:space="preserve"> Инкассалық өкімдерді есепке алу журналы</w:t>
      </w:r>
    </w:p>
    <w:bookmarkEnd w:id="3193"/>
    <w:bookmarkStart w:name="z3676" w:id="3194"/>
    <w:p>
      <w:pPr>
        <w:spacing w:after="0"/>
        <w:ind w:left="0"/>
        <w:jc w:val="both"/>
      </w:pPr>
      <w:r>
        <w:rPr>
          <w:rFonts w:ascii="Times New Roman"/>
          <w:b w:val="false"/>
          <w:i w:val="false"/>
          <w:color w:val="000000"/>
          <w:sz w:val="28"/>
        </w:rPr>
        <w:t>
      _______________жылы басталды</w:t>
      </w:r>
    </w:p>
    <w:bookmarkEnd w:id="3194"/>
    <w:bookmarkStart w:name="z3677" w:id="3195"/>
    <w:p>
      <w:pPr>
        <w:spacing w:after="0"/>
        <w:ind w:left="0"/>
        <w:jc w:val="both"/>
      </w:pPr>
      <w:r>
        <w:rPr>
          <w:rFonts w:ascii="Times New Roman"/>
          <w:b w:val="false"/>
          <w:i w:val="false"/>
          <w:color w:val="000000"/>
          <w:sz w:val="28"/>
        </w:rPr>
        <w:t>
      _______________жылы аяқталды</w:t>
      </w:r>
    </w:p>
    <w:bookmarkEnd w:id="3195"/>
    <w:bookmarkStart w:name="z3678" w:id="3196"/>
    <w:p>
      <w:pPr>
        <w:spacing w:after="0"/>
        <w:ind w:left="0"/>
        <w:jc w:val="both"/>
      </w:pPr>
      <w:r>
        <w:rPr>
          <w:rFonts w:ascii="Times New Roman"/>
          <w:b w:val="false"/>
          <w:i w:val="false"/>
          <w:color w:val="000000"/>
          <w:sz w:val="28"/>
        </w:rPr>
        <w:t>
      сақтау мерзімі___________</w:t>
      </w:r>
    </w:p>
    <w:bookmarkEnd w:id="3196"/>
    <w:bookmarkStart w:name="z3679" w:id="3197"/>
    <w:p>
      <w:pPr>
        <w:spacing w:after="0"/>
        <w:ind w:left="0"/>
        <w:jc w:val="both"/>
      </w:pPr>
      <w:r>
        <w:rPr>
          <w:rFonts w:ascii="Times New Roman"/>
          <w:b w:val="false"/>
          <w:i w:val="false"/>
          <w:color w:val="000000"/>
          <w:sz w:val="28"/>
        </w:rPr>
        <w:t>
      Номенклатура бойынша істің нөмір____</w:t>
      </w:r>
    </w:p>
    <w:bookmarkEnd w:id="3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108-қосымша </w:t>
            </w:r>
          </w:p>
        </w:tc>
      </w:tr>
    </w:tbl>
    <w:bookmarkStart w:name="z3681" w:id="3198"/>
    <w:p>
      <w:pPr>
        <w:spacing w:after="0"/>
        <w:ind w:left="0"/>
        <w:jc w:val="left"/>
      </w:pPr>
      <w:r>
        <w:rPr>
          <w:rFonts w:ascii="Times New Roman"/>
          <w:b/>
          <w:i w:val="false"/>
          <w:color w:val="000000"/>
        </w:rPr>
        <w:t xml:space="preserve"> ___________________________________________________________________</w:t>
      </w:r>
    </w:p>
    <w:bookmarkEnd w:id="3198"/>
    <w:bookmarkStart w:name="z3682" w:id="3199"/>
    <w:p>
      <w:pPr>
        <w:spacing w:after="0"/>
        <w:ind w:left="0"/>
        <w:jc w:val="left"/>
      </w:pPr>
      <w:r>
        <w:rPr>
          <w:rFonts w:ascii="Times New Roman"/>
          <w:b/>
          <w:i w:val="false"/>
          <w:color w:val="000000"/>
        </w:rPr>
        <w:t xml:space="preserve"> (мемлекеттік қазынашылық органының атауы)</w:t>
      </w:r>
    </w:p>
    <w:bookmarkEnd w:id="3199"/>
    <w:bookmarkStart w:name="z3683" w:id="3200"/>
    <w:p>
      <w:pPr>
        <w:spacing w:after="0"/>
        <w:ind w:left="0"/>
        <w:jc w:val="left"/>
      </w:pPr>
      <w:r>
        <w:rPr>
          <w:rFonts w:ascii="Times New Roman"/>
          <w:b/>
          <w:i w:val="false"/>
          <w:color w:val="000000"/>
        </w:rPr>
        <w:t xml:space="preserve"> Квазимемлекеттік сектор субъектісінің шотына қойылған инкассолық өкiмдердi есепке алу журналы</w:t>
      </w:r>
    </w:p>
    <w:bookmarkEnd w:id="3200"/>
    <w:bookmarkStart w:name="z3684" w:id="3201"/>
    <w:p>
      <w:pPr>
        <w:spacing w:after="0"/>
        <w:ind w:left="0"/>
        <w:jc w:val="both"/>
      </w:pPr>
      <w:r>
        <w:rPr>
          <w:rFonts w:ascii="Times New Roman"/>
          <w:b w:val="false"/>
          <w:i w:val="false"/>
          <w:color w:val="000000"/>
          <w:sz w:val="28"/>
        </w:rPr>
        <w:t>
      ________________ жылы басталды.</w:t>
      </w:r>
    </w:p>
    <w:bookmarkEnd w:id="3201"/>
    <w:bookmarkStart w:name="z3685" w:id="3202"/>
    <w:p>
      <w:pPr>
        <w:spacing w:after="0"/>
        <w:ind w:left="0"/>
        <w:jc w:val="both"/>
      </w:pPr>
      <w:r>
        <w:rPr>
          <w:rFonts w:ascii="Times New Roman"/>
          <w:b w:val="false"/>
          <w:i w:val="false"/>
          <w:color w:val="000000"/>
          <w:sz w:val="28"/>
        </w:rPr>
        <w:t>
      ________________ жылы аяқталды.</w:t>
      </w:r>
    </w:p>
    <w:bookmarkEnd w:id="3202"/>
    <w:bookmarkStart w:name="z3686" w:id="3203"/>
    <w:p>
      <w:pPr>
        <w:spacing w:after="0"/>
        <w:ind w:left="0"/>
        <w:jc w:val="both"/>
      </w:pPr>
      <w:r>
        <w:rPr>
          <w:rFonts w:ascii="Times New Roman"/>
          <w:b w:val="false"/>
          <w:i w:val="false"/>
          <w:color w:val="000000"/>
          <w:sz w:val="28"/>
        </w:rPr>
        <w:t>
      Сақтау мерзімі _____________________</w:t>
      </w:r>
    </w:p>
    <w:bookmarkEnd w:id="3203"/>
    <w:bookmarkStart w:name="z3687" w:id="3204"/>
    <w:p>
      <w:pPr>
        <w:spacing w:after="0"/>
        <w:ind w:left="0"/>
        <w:jc w:val="both"/>
      </w:pPr>
      <w:r>
        <w:rPr>
          <w:rFonts w:ascii="Times New Roman"/>
          <w:b w:val="false"/>
          <w:i w:val="false"/>
          <w:color w:val="000000"/>
          <w:sz w:val="28"/>
        </w:rPr>
        <w:t>
      Номенклатура бойынша істің нөмір _____________________</w:t>
      </w:r>
    </w:p>
    <w:bookmarkEnd w:id="3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109-қосымша </w:t>
            </w:r>
          </w:p>
        </w:tc>
      </w:tr>
    </w:tbl>
    <w:bookmarkStart w:name="z3689" w:id="3205"/>
    <w:p>
      <w:pPr>
        <w:spacing w:after="0"/>
        <w:ind w:left="0"/>
        <w:jc w:val="left"/>
      </w:pPr>
      <w:r>
        <w:rPr>
          <w:rFonts w:ascii="Times New Roman"/>
          <w:b/>
          <w:i w:val="false"/>
          <w:color w:val="000000"/>
        </w:rPr>
        <w:t xml:space="preserve"> ___ жылғы "___" ______________  шетелдік валютаны айырбастауға өтінім</w:t>
      </w:r>
    </w:p>
    <w:bookmarkEnd w:id="3205"/>
    <w:bookmarkStart w:name="z3690" w:id="3206"/>
    <w:p>
      <w:pPr>
        <w:spacing w:after="0"/>
        <w:ind w:left="0"/>
        <w:jc w:val="both"/>
      </w:pPr>
      <w:r>
        <w:rPr>
          <w:rFonts w:ascii="Times New Roman"/>
          <w:b w:val="false"/>
          <w:i w:val="false"/>
          <w:color w:val="000000"/>
          <w:sz w:val="28"/>
        </w:rPr>
        <w:t>
      Мемлекет кепілдік берген қарызды тартқан қарыз алушының /мемлекеттік мекеменің атауы және коды</w:t>
      </w:r>
    </w:p>
    <w:bookmarkEnd w:id="3206"/>
    <w:bookmarkStart w:name="z3691" w:id="3207"/>
    <w:p>
      <w:pPr>
        <w:spacing w:after="0"/>
        <w:ind w:left="0"/>
        <w:jc w:val="both"/>
      </w:pPr>
      <w:r>
        <w:rPr>
          <w:rFonts w:ascii="Times New Roman"/>
          <w:b w:val="false"/>
          <w:i w:val="false"/>
          <w:color w:val="000000"/>
          <w:sz w:val="28"/>
        </w:rPr>
        <w:t>
      Тапсырыс бойынша: ________________________________</w:t>
      </w:r>
    </w:p>
    <w:bookmarkEnd w:id="3207"/>
    <w:bookmarkStart w:name="z3692" w:id="3208"/>
    <w:p>
      <w:pPr>
        <w:spacing w:after="0"/>
        <w:ind w:left="0"/>
        <w:jc w:val="both"/>
      </w:pPr>
      <w:r>
        <w:rPr>
          <w:rFonts w:ascii="Times New Roman"/>
          <w:b w:val="false"/>
          <w:i w:val="false"/>
          <w:color w:val="000000"/>
          <w:sz w:val="28"/>
        </w:rPr>
        <w:t>
      Пошталық мекенжайы: ______________________________</w:t>
      </w:r>
    </w:p>
    <w:bookmarkEnd w:id="3208"/>
    <w:bookmarkStart w:name="z3693" w:id="3209"/>
    <w:p>
      <w:pPr>
        <w:spacing w:after="0"/>
        <w:ind w:left="0"/>
        <w:jc w:val="both"/>
      </w:pPr>
      <w:r>
        <w:rPr>
          <w:rFonts w:ascii="Times New Roman"/>
          <w:b w:val="false"/>
          <w:i w:val="false"/>
          <w:color w:val="000000"/>
          <w:sz w:val="28"/>
        </w:rPr>
        <w:t>
      (мемлекеттік мекеме/ мемлекет кепілдік берген қарызды тартқан қарыз алушы)</w:t>
      </w:r>
    </w:p>
    <w:bookmarkEnd w:id="3209"/>
    <w:bookmarkStart w:name="z3694" w:id="3210"/>
    <w:p>
      <w:pPr>
        <w:spacing w:after="0"/>
        <w:ind w:left="0"/>
        <w:jc w:val="both"/>
      </w:pPr>
      <w:r>
        <w:rPr>
          <w:rFonts w:ascii="Times New Roman"/>
          <w:b w:val="false"/>
          <w:i w:val="false"/>
          <w:color w:val="000000"/>
          <w:sz w:val="28"/>
        </w:rPr>
        <w:t>
      Уәкілетті мәміле бойынша мәселелерді шешуге жауапты орындаушының тегі, аты, әкесінің аты (ол болған жағдайда): _____________________</w:t>
      </w:r>
    </w:p>
    <w:bookmarkEnd w:id="3210"/>
    <w:bookmarkStart w:name="z3695" w:id="3211"/>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немесе мемлекеттік қазынашылық органдары)</w:t>
      </w:r>
    </w:p>
    <w:bookmarkEnd w:id="3211"/>
    <w:bookmarkStart w:name="z3696" w:id="3212"/>
    <w:p>
      <w:pPr>
        <w:spacing w:after="0"/>
        <w:ind w:left="0"/>
        <w:jc w:val="both"/>
      </w:pPr>
      <w:r>
        <w:rPr>
          <w:rFonts w:ascii="Times New Roman"/>
          <w:b w:val="false"/>
          <w:i w:val="false"/>
          <w:color w:val="000000"/>
          <w:sz w:val="28"/>
        </w:rPr>
        <w:t xml:space="preserve">
      Мемлекеттік мекеменің/мемлекет кепілдік берілген соманы қарыз алушының тартқан шетел валютасындағы шоты: </w:t>
      </w:r>
    </w:p>
    <w:bookmarkEnd w:id="3212"/>
    <w:bookmarkStart w:name="z3697" w:id="3213"/>
    <w:p>
      <w:pPr>
        <w:spacing w:after="0"/>
        <w:ind w:left="0"/>
        <w:jc w:val="both"/>
      </w:pPr>
      <w:r>
        <w:rPr>
          <w:rFonts w:ascii="Times New Roman"/>
          <w:b w:val="false"/>
          <w:i w:val="false"/>
          <w:color w:val="000000"/>
          <w:sz w:val="28"/>
        </w:rPr>
        <w:t>
      ___________________________________________________</w:t>
      </w:r>
    </w:p>
    <w:bookmarkEnd w:id="3213"/>
    <w:bookmarkStart w:name="z3698" w:id="3214"/>
    <w:p>
      <w:pPr>
        <w:spacing w:after="0"/>
        <w:ind w:left="0"/>
        <w:jc w:val="both"/>
      </w:pPr>
      <w:r>
        <w:rPr>
          <w:rFonts w:ascii="Times New Roman"/>
          <w:b w:val="false"/>
          <w:i w:val="false"/>
          <w:color w:val="000000"/>
          <w:sz w:val="28"/>
        </w:rPr>
        <w:t xml:space="preserve">
      Қазақстан Республикасының Ұлттық Банкіндегі мемлекеттік қазынашылық шоты, банктік сәйкестендіру коды </w:t>
      </w:r>
    </w:p>
    <w:bookmarkEnd w:id="3214"/>
    <w:bookmarkStart w:name="z3699" w:id="3215"/>
    <w:p>
      <w:pPr>
        <w:spacing w:after="0"/>
        <w:ind w:left="0"/>
        <w:jc w:val="both"/>
      </w:pPr>
      <w:r>
        <w:rPr>
          <w:rFonts w:ascii="Times New Roman"/>
          <w:b w:val="false"/>
          <w:i w:val="false"/>
          <w:color w:val="000000"/>
          <w:sz w:val="28"/>
        </w:rPr>
        <w:t>
      ____________________________________________________________</w:t>
      </w:r>
    </w:p>
    <w:bookmarkEnd w:id="3215"/>
    <w:bookmarkStart w:name="z3700" w:id="3216"/>
    <w:p>
      <w:pPr>
        <w:spacing w:after="0"/>
        <w:ind w:left="0"/>
        <w:jc w:val="both"/>
      </w:pPr>
      <w:r>
        <w:rPr>
          <w:rFonts w:ascii="Times New Roman"/>
          <w:b w:val="false"/>
          <w:i w:val="false"/>
          <w:color w:val="000000"/>
          <w:sz w:val="28"/>
        </w:rPr>
        <w:t>
      Шетел валютасындағы қарақпараттық жүйесіатты пайдалану бағыты:</w:t>
      </w:r>
    </w:p>
    <w:bookmarkEnd w:id="3216"/>
    <w:bookmarkStart w:name="z3701" w:id="3217"/>
    <w:p>
      <w:pPr>
        <w:spacing w:after="0"/>
        <w:ind w:left="0"/>
        <w:jc w:val="both"/>
      </w:pPr>
      <w:r>
        <w:rPr>
          <w:rFonts w:ascii="Times New Roman"/>
          <w:b w:val="false"/>
          <w:i w:val="false"/>
          <w:color w:val="000000"/>
          <w:sz w:val="28"/>
        </w:rPr>
        <w:t>
      ___________________________________________________</w:t>
      </w:r>
    </w:p>
    <w:bookmarkEnd w:id="3217"/>
    <w:bookmarkStart w:name="z3702" w:id="3218"/>
    <w:p>
      <w:pPr>
        <w:spacing w:after="0"/>
        <w:ind w:left="0"/>
        <w:jc w:val="both"/>
      </w:pPr>
      <w:r>
        <w:rPr>
          <w:rFonts w:ascii="Times New Roman"/>
          <w:b w:val="false"/>
          <w:i w:val="false"/>
          <w:color w:val="000000"/>
          <w:sz w:val="28"/>
        </w:rPr>
        <w:t>
      ___________________________________________________</w:t>
      </w:r>
    </w:p>
    <w:bookmarkEnd w:id="3218"/>
    <w:bookmarkStart w:name="z3703" w:id="3219"/>
    <w:p>
      <w:pPr>
        <w:spacing w:after="0"/>
        <w:ind w:left="0"/>
        <w:jc w:val="both"/>
      </w:pPr>
      <w:r>
        <w:rPr>
          <w:rFonts w:ascii="Times New Roman"/>
          <w:b w:val="false"/>
          <w:i w:val="false"/>
          <w:color w:val="000000"/>
          <w:sz w:val="28"/>
        </w:rPr>
        <w:t>
      ___________________________________________________</w:t>
      </w:r>
    </w:p>
    <w:bookmarkEnd w:id="3219"/>
    <w:bookmarkStart w:name="z3704" w:id="3220"/>
    <w:p>
      <w:pPr>
        <w:spacing w:after="0"/>
        <w:ind w:left="0"/>
        <w:jc w:val="both"/>
      </w:pPr>
      <w:r>
        <w:rPr>
          <w:rFonts w:ascii="Times New Roman"/>
          <w:b w:val="false"/>
          <w:i w:val="false"/>
          <w:color w:val="000000"/>
          <w:sz w:val="28"/>
        </w:rPr>
        <w:t>
      (төлеуге берілетін шотта төлемнің мақсатында сәйкес келетін төлемнің мақсаты, азаматтық-құқықтық мәмілені (келісімнің, келісімшарттың) тіркеу туралы хабарламаның нөмір көрсетіледі)</w:t>
      </w:r>
    </w:p>
    <w:bookmarkEnd w:id="3220"/>
    <w:bookmarkStart w:name="z3705" w:id="3221"/>
    <w:p>
      <w:pPr>
        <w:spacing w:after="0"/>
        <w:ind w:left="0"/>
        <w:jc w:val="both"/>
      </w:pPr>
      <w:r>
        <w:rPr>
          <w:rFonts w:ascii="Times New Roman"/>
          <w:b w:val="false"/>
          <w:i w:val="false"/>
          <w:color w:val="000000"/>
          <w:sz w:val="28"/>
        </w:rPr>
        <w:t>
      Төлемдерді тағайындау коды:</w:t>
      </w:r>
    </w:p>
    <w:bookmarkEnd w:id="3221"/>
    <w:bookmarkStart w:name="z3706" w:id="3222"/>
    <w:p>
      <w:pPr>
        <w:spacing w:after="0"/>
        <w:ind w:left="0"/>
        <w:jc w:val="both"/>
      </w:pPr>
      <w:r>
        <w:rPr>
          <w:rFonts w:ascii="Times New Roman"/>
          <w:b w:val="false"/>
          <w:i w:val="false"/>
          <w:color w:val="000000"/>
          <w:sz w:val="28"/>
        </w:rPr>
        <w:t>
      Төлеуге берілетін шоттың нөмір</w:t>
      </w:r>
    </w:p>
    <w:bookmarkEnd w:id="3222"/>
    <w:bookmarkStart w:name="z3707" w:id="3223"/>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айырбастауға мәміле жасасуды тапсырамыз:</w:t>
      </w:r>
    </w:p>
    <w:bookmarkEnd w:id="3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сомасы теңгемен</w:t>
            </w:r>
          </w:p>
        </w:tc>
      </w:tr>
    </w:tbl>
    <w:bookmarkStart w:name="z3708" w:id="3224"/>
    <w:p>
      <w:pPr>
        <w:spacing w:after="0"/>
        <w:ind w:left="0"/>
        <w:jc w:val="both"/>
      </w:pPr>
      <w:r>
        <w:rPr>
          <w:rFonts w:ascii="Times New Roman"/>
          <w:b w:val="false"/>
          <w:i w:val="false"/>
          <w:color w:val="000000"/>
          <w:sz w:val="28"/>
        </w:rPr>
        <w:t>
      Өтінім іс-әрекетінің мерзімі __жылғы "___" ______ дейін</w:t>
      </w:r>
    </w:p>
    <w:bookmarkEnd w:id="3224"/>
    <w:bookmarkStart w:name="z3709" w:id="3225"/>
    <w:p>
      <w:pPr>
        <w:spacing w:after="0"/>
        <w:ind w:left="0"/>
        <w:jc w:val="both"/>
      </w:pPr>
      <w:r>
        <w:rPr>
          <w:rFonts w:ascii="Times New Roman"/>
          <w:b w:val="false"/>
          <w:i w:val="false"/>
          <w:color w:val="000000"/>
          <w:sz w:val="28"/>
        </w:rPr>
        <w:t>
      Қаржыландыру көзі: ________________________________</w:t>
      </w:r>
    </w:p>
    <w:bookmarkEnd w:id="3225"/>
    <w:bookmarkStart w:name="z3710" w:id="3226"/>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bookmarkEnd w:id="3226"/>
    <w:bookmarkStart w:name="z3711" w:id="3227"/>
    <w:p>
      <w:pPr>
        <w:spacing w:after="0"/>
        <w:ind w:left="0"/>
        <w:jc w:val="both"/>
      </w:pPr>
      <w:r>
        <w:rPr>
          <w:rFonts w:ascii="Times New Roman"/>
          <w:b w:val="false"/>
          <w:i w:val="false"/>
          <w:color w:val="000000"/>
          <w:sz w:val="28"/>
        </w:rPr>
        <w:t>
      ____________ _______________</w:t>
      </w:r>
    </w:p>
    <w:bookmarkEnd w:id="3227"/>
    <w:bookmarkStart w:name="z3712" w:id="3228"/>
    <w:p>
      <w:pPr>
        <w:spacing w:after="0"/>
        <w:ind w:left="0"/>
        <w:jc w:val="both"/>
      </w:pPr>
      <w:r>
        <w:rPr>
          <w:rFonts w:ascii="Times New Roman"/>
          <w:b w:val="false"/>
          <w:i w:val="false"/>
          <w:color w:val="000000"/>
          <w:sz w:val="28"/>
        </w:rPr>
        <w:t>
      (тегі, аты, әкесінің аты) (ол болған жағдайда) __________________  (қолы)</w:t>
      </w:r>
    </w:p>
    <w:bookmarkEnd w:id="3228"/>
    <w:bookmarkStart w:name="z3713" w:id="3229"/>
    <w:p>
      <w:pPr>
        <w:spacing w:after="0"/>
        <w:ind w:left="0"/>
        <w:jc w:val="both"/>
      </w:pPr>
      <w:r>
        <w:rPr>
          <w:rFonts w:ascii="Times New Roman"/>
          <w:b w:val="false"/>
          <w:i w:val="false"/>
          <w:color w:val="000000"/>
          <w:sz w:val="28"/>
        </w:rPr>
        <w:t>
      Мөр орны</w:t>
      </w:r>
    </w:p>
    <w:bookmarkEnd w:id="3229"/>
    <w:bookmarkStart w:name="z3714" w:id="3230"/>
    <w:p>
      <w:pPr>
        <w:spacing w:after="0"/>
        <w:ind w:left="0"/>
        <w:jc w:val="both"/>
      </w:pPr>
      <w:r>
        <w:rPr>
          <w:rFonts w:ascii="Times New Roman"/>
          <w:b w:val="false"/>
          <w:i w:val="false"/>
          <w:color w:val="000000"/>
          <w:sz w:val="28"/>
        </w:rPr>
        <w:t>
      Бас бухгалтер ____________________________________________</w:t>
      </w:r>
    </w:p>
    <w:bookmarkEnd w:id="3230"/>
    <w:bookmarkStart w:name="z3715" w:id="3231"/>
    <w:p>
      <w:pPr>
        <w:spacing w:after="0"/>
        <w:ind w:left="0"/>
        <w:jc w:val="both"/>
      </w:pPr>
      <w:r>
        <w:rPr>
          <w:rFonts w:ascii="Times New Roman"/>
          <w:b w:val="false"/>
          <w:i w:val="false"/>
          <w:color w:val="000000"/>
          <w:sz w:val="28"/>
        </w:rPr>
        <w:t>
                              (қолы) (тегі, аты, әкесінің аты) (ол болған жағдайда)</w:t>
      </w:r>
    </w:p>
    <w:bookmarkEnd w:id="3231"/>
    <w:bookmarkStart w:name="z3716" w:id="3232"/>
    <w:p>
      <w:pPr>
        <w:spacing w:after="0"/>
        <w:ind w:left="0"/>
        <w:jc w:val="both"/>
      </w:pPr>
      <w:r>
        <w:rPr>
          <w:rFonts w:ascii="Times New Roman"/>
          <w:b w:val="false"/>
          <w:i w:val="false"/>
          <w:color w:val="000000"/>
          <w:sz w:val="28"/>
        </w:rPr>
        <w:t>
      Мөртабан орны</w:t>
      </w:r>
    </w:p>
    <w:bookmarkEnd w:id="3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110-қосымша</w:t>
            </w:r>
          </w:p>
        </w:tc>
      </w:tr>
    </w:tbl>
    <w:bookmarkStart w:name="z3718" w:id="3233"/>
    <w:p>
      <w:pPr>
        <w:spacing w:after="0"/>
        <w:ind w:left="0"/>
        <w:jc w:val="left"/>
      </w:pPr>
      <w:r>
        <w:rPr>
          <w:rFonts w:ascii="Times New Roman"/>
          <w:b/>
          <w:i w:val="false"/>
          <w:color w:val="000000"/>
        </w:rPr>
        <w:t xml:space="preserve"> __жылғы "____" _____________ шетелдік валютаны қайта айырбастауға өтінім</w:t>
      </w:r>
    </w:p>
    <w:bookmarkEnd w:id="3233"/>
    <w:bookmarkStart w:name="z3719" w:id="3234"/>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 атауы және коды: ______________________________</w:t>
      </w:r>
    </w:p>
    <w:bookmarkEnd w:id="3234"/>
    <w:bookmarkStart w:name="z3720" w:id="3235"/>
    <w:p>
      <w:pPr>
        <w:spacing w:after="0"/>
        <w:ind w:left="0"/>
        <w:jc w:val="both"/>
      </w:pPr>
      <w:r>
        <w:rPr>
          <w:rFonts w:ascii="Times New Roman"/>
          <w:b w:val="false"/>
          <w:i w:val="false"/>
          <w:color w:val="000000"/>
          <w:sz w:val="28"/>
        </w:rPr>
        <w:t>
      Тапсырыс бойынша: _______________________________</w:t>
      </w:r>
    </w:p>
    <w:bookmarkEnd w:id="3235"/>
    <w:bookmarkStart w:name="z3721" w:id="3236"/>
    <w:p>
      <w:pPr>
        <w:spacing w:after="0"/>
        <w:ind w:left="0"/>
        <w:jc w:val="both"/>
      </w:pPr>
      <w:r>
        <w:rPr>
          <w:rFonts w:ascii="Times New Roman"/>
          <w:b w:val="false"/>
          <w:i w:val="false"/>
          <w:color w:val="000000"/>
          <w:sz w:val="28"/>
        </w:rPr>
        <w:t>
      Пошталық мекенжайы: ____________________________</w:t>
      </w:r>
    </w:p>
    <w:bookmarkEnd w:id="3236"/>
    <w:bookmarkStart w:name="z3722" w:id="3237"/>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bookmarkEnd w:id="3237"/>
    <w:bookmarkStart w:name="z3723" w:id="3238"/>
    <w:p>
      <w:pPr>
        <w:spacing w:after="0"/>
        <w:ind w:left="0"/>
        <w:jc w:val="both"/>
      </w:pPr>
      <w:r>
        <w:rPr>
          <w:rFonts w:ascii="Times New Roman"/>
          <w:b w:val="false"/>
          <w:i w:val="false"/>
          <w:color w:val="000000"/>
          <w:sz w:val="28"/>
        </w:rPr>
        <w:t>
      мәміле бойынша мәселелерді шешуге уәкілетті жауапты орындаушының тегі, аты, әкесінің аты (ол болған жағдайда):</w:t>
      </w:r>
    </w:p>
    <w:bookmarkEnd w:id="3238"/>
    <w:bookmarkStart w:name="z3724" w:id="3239"/>
    <w:p>
      <w:pPr>
        <w:spacing w:after="0"/>
        <w:ind w:left="0"/>
        <w:jc w:val="both"/>
      </w:pPr>
      <w:r>
        <w:rPr>
          <w:rFonts w:ascii="Times New Roman"/>
          <w:b w:val="false"/>
          <w:i w:val="false"/>
          <w:color w:val="000000"/>
          <w:sz w:val="28"/>
        </w:rPr>
        <w:t>
      ____________________________________________________________________</w:t>
      </w:r>
    </w:p>
    <w:bookmarkEnd w:id="3239"/>
    <w:bookmarkStart w:name="z3725" w:id="3240"/>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 мемлекеттік қазынашылық орган)</w:t>
      </w:r>
    </w:p>
    <w:bookmarkEnd w:id="3240"/>
    <w:bookmarkStart w:name="z3726" w:id="3241"/>
    <w:p>
      <w:pPr>
        <w:spacing w:after="0"/>
        <w:ind w:left="0"/>
        <w:jc w:val="both"/>
      </w:pPr>
      <w:r>
        <w:rPr>
          <w:rFonts w:ascii="Times New Roman"/>
          <w:b w:val="false"/>
          <w:i w:val="false"/>
          <w:color w:val="000000"/>
          <w:sz w:val="28"/>
        </w:rPr>
        <w:t>
      Мемлекет кепілдік берген қарызды тартқан қарыз алушының/мемлекеттік мекеменің шетел валютасындағы шоты:</w:t>
      </w:r>
    </w:p>
    <w:bookmarkEnd w:id="3241"/>
    <w:bookmarkStart w:name="z3727" w:id="3242"/>
    <w:p>
      <w:pPr>
        <w:spacing w:after="0"/>
        <w:ind w:left="0"/>
        <w:jc w:val="both"/>
      </w:pPr>
      <w:r>
        <w:rPr>
          <w:rFonts w:ascii="Times New Roman"/>
          <w:b w:val="false"/>
          <w:i w:val="false"/>
          <w:color w:val="000000"/>
          <w:sz w:val="28"/>
        </w:rPr>
        <w:t>
      _________________________________________________________________</w:t>
      </w:r>
    </w:p>
    <w:bookmarkEnd w:id="3242"/>
    <w:bookmarkStart w:name="z3728" w:id="3243"/>
    <w:p>
      <w:pPr>
        <w:spacing w:after="0"/>
        <w:ind w:left="0"/>
        <w:jc w:val="both"/>
      </w:pPr>
      <w:r>
        <w:rPr>
          <w:rFonts w:ascii="Times New Roman"/>
          <w:b w:val="false"/>
          <w:i w:val="false"/>
          <w:color w:val="000000"/>
          <w:sz w:val="28"/>
        </w:rPr>
        <w:t>
      Қазақстан Республикасының Ұлттық Банкiндегi Бюджетті атқару жөніндегі орталық уәкілетті органның шоты, банктік сәйкестендіру коды</w:t>
      </w:r>
    </w:p>
    <w:bookmarkEnd w:id="3243"/>
    <w:bookmarkStart w:name="z3729" w:id="3244"/>
    <w:p>
      <w:pPr>
        <w:spacing w:after="0"/>
        <w:ind w:left="0"/>
        <w:jc w:val="both"/>
      </w:pPr>
      <w:r>
        <w:rPr>
          <w:rFonts w:ascii="Times New Roman"/>
          <w:b w:val="false"/>
          <w:i w:val="false"/>
          <w:color w:val="000000"/>
          <w:sz w:val="28"/>
        </w:rPr>
        <w:t>
      ____________________________________________________________________</w:t>
      </w:r>
    </w:p>
    <w:bookmarkEnd w:id="3244"/>
    <w:bookmarkStart w:name="z3730" w:id="3245"/>
    <w:p>
      <w:pPr>
        <w:spacing w:after="0"/>
        <w:ind w:left="0"/>
        <w:jc w:val="both"/>
      </w:pPr>
      <w:r>
        <w:rPr>
          <w:rFonts w:ascii="Times New Roman"/>
          <w:b w:val="false"/>
          <w:i w:val="false"/>
          <w:color w:val="000000"/>
          <w:sz w:val="28"/>
        </w:rPr>
        <w:t>
      Төлемдердің атауы</w:t>
      </w:r>
    </w:p>
    <w:bookmarkEnd w:id="3245"/>
    <w:bookmarkStart w:name="z3731" w:id="3246"/>
    <w:p>
      <w:pPr>
        <w:spacing w:after="0"/>
        <w:ind w:left="0"/>
        <w:jc w:val="both"/>
      </w:pPr>
      <w:r>
        <w:rPr>
          <w:rFonts w:ascii="Times New Roman"/>
          <w:b w:val="false"/>
          <w:i w:val="false"/>
          <w:color w:val="000000"/>
          <w:sz w:val="28"/>
        </w:rPr>
        <w:t>
      Төлемдерді тағайындау коды:</w:t>
      </w:r>
    </w:p>
    <w:bookmarkEnd w:id="3246"/>
    <w:bookmarkStart w:name="z3732" w:id="3247"/>
    <w:p>
      <w:pPr>
        <w:spacing w:after="0"/>
        <w:ind w:left="0"/>
        <w:jc w:val="both"/>
      </w:pPr>
      <w:r>
        <w:rPr>
          <w:rFonts w:ascii="Times New Roman"/>
          <w:b w:val="false"/>
          <w:i w:val="false"/>
          <w:color w:val="000000"/>
          <w:sz w:val="28"/>
        </w:rPr>
        <w:t>
      Теңгемен алатын алушының шот деректемелері</w:t>
      </w:r>
    </w:p>
    <w:bookmarkEnd w:id="3247"/>
    <w:bookmarkStart w:name="z3733" w:id="3248"/>
    <w:p>
      <w:pPr>
        <w:spacing w:after="0"/>
        <w:ind w:left="0"/>
        <w:jc w:val="both"/>
      </w:pPr>
      <w:r>
        <w:rPr>
          <w:rFonts w:ascii="Times New Roman"/>
          <w:b w:val="false"/>
          <w:i w:val="false"/>
          <w:color w:val="000000"/>
          <w:sz w:val="28"/>
        </w:rPr>
        <w:t>
      (атауы, банктік сәйкестендіру номер, банктік сәйкестендіру коды, жеке сәйкестендіру коды,)</w:t>
      </w:r>
    </w:p>
    <w:bookmarkEnd w:id="3248"/>
    <w:bookmarkStart w:name="z3734" w:id="3249"/>
    <w:p>
      <w:pPr>
        <w:spacing w:after="0"/>
        <w:ind w:left="0"/>
        <w:jc w:val="both"/>
      </w:pPr>
      <w:r>
        <w:rPr>
          <w:rFonts w:ascii="Times New Roman"/>
          <w:b w:val="false"/>
          <w:i w:val="false"/>
          <w:color w:val="000000"/>
          <w:sz w:val="28"/>
        </w:rPr>
        <w:t>
      ______________________________________________</w:t>
      </w:r>
    </w:p>
    <w:bookmarkEnd w:id="3249"/>
    <w:bookmarkStart w:name="z3735" w:id="3250"/>
    <w:p>
      <w:pPr>
        <w:spacing w:after="0"/>
        <w:ind w:left="0"/>
        <w:jc w:val="both"/>
      </w:pPr>
      <w:r>
        <w:rPr>
          <w:rFonts w:ascii="Times New Roman"/>
          <w:b w:val="false"/>
          <w:i w:val="false"/>
          <w:color w:val="000000"/>
          <w:sz w:val="28"/>
        </w:rPr>
        <w:t>
      ______________________________________________</w:t>
      </w:r>
    </w:p>
    <w:bookmarkEnd w:id="3250"/>
    <w:bookmarkStart w:name="z3736" w:id="3251"/>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w:t>
      </w:r>
    </w:p>
    <w:bookmarkEnd w:id="3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 қайта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7" w:id="3252"/>
    <w:p>
      <w:pPr>
        <w:spacing w:after="0"/>
        <w:ind w:left="0"/>
        <w:jc w:val="both"/>
      </w:pPr>
      <w:r>
        <w:rPr>
          <w:rFonts w:ascii="Times New Roman"/>
          <w:b w:val="false"/>
          <w:i w:val="false"/>
          <w:color w:val="000000"/>
          <w:sz w:val="28"/>
        </w:rPr>
        <w:t>
      Өтінім іс-әрекетінің мерзімі 20__жылғы "___"___________ дейін</w:t>
      </w:r>
    </w:p>
    <w:bookmarkEnd w:id="3252"/>
    <w:bookmarkStart w:name="z3738" w:id="3253"/>
    <w:p>
      <w:pPr>
        <w:spacing w:after="0"/>
        <w:ind w:left="0"/>
        <w:jc w:val="both"/>
      </w:pPr>
      <w:r>
        <w:rPr>
          <w:rFonts w:ascii="Times New Roman"/>
          <w:b w:val="false"/>
          <w:i w:val="false"/>
          <w:color w:val="000000"/>
          <w:sz w:val="28"/>
        </w:rPr>
        <w:t>
      Қаржыландыру көзі:________________________________</w:t>
      </w:r>
    </w:p>
    <w:bookmarkEnd w:id="3253"/>
    <w:bookmarkStart w:name="z3739" w:id="3254"/>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bookmarkEnd w:id="3254"/>
    <w:bookmarkStart w:name="z3740" w:id="3255"/>
    <w:p>
      <w:pPr>
        <w:spacing w:after="0"/>
        <w:ind w:left="0"/>
        <w:jc w:val="both"/>
      </w:pPr>
      <w:r>
        <w:rPr>
          <w:rFonts w:ascii="Times New Roman"/>
          <w:b w:val="false"/>
          <w:i w:val="false"/>
          <w:color w:val="000000"/>
          <w:sz w:val="28"/>
        </w:rPr>
        <w:t>
      ____________ _______________</w:t>
      </w:r>
    </w:p>
    <w:bookmarkEnd w:id="3255"/>
    <w:bookmarkStart w:name="z3741" w:id="3256"/>
    <w:p>
      <w:pPr>
        <w:spacing w:after="0"/>
        <w:ind w:left="0"/>
        <w:jc w:val="both"/>
      </w:pPr>
      <w:r>
        <w:rPr>
          <w:rFonts w:ascii="Times New Roman"/>
          <w:b w:val="false"/>
          <w:i w:val="false"/>
          <w:color w:val="000000"/>
          <w:sz w:val="28"/>
        </w:rPr>
        <w:t>
      (қолы) (тегі, аты, әкесінің аты (ол болған жағдайда)</w:t>
      </w:r>
    </w:p>
    <w:bookmarkEnd w:id="3256"/>
    <w:bookmarkStart w:name="z3742" w:id="3257"/>
    <w:p>
      <w:pPr>
        <w:spacing w:after="0"/>
        <w:ind w:left="0"/>
        <w:jc w:val="both"/>
      </w:pPr>
      <w:r>
        <w:rPr>
          <w:rFonts w:ascii="Times New Roman"/>
          <w:b w:val="false"/>
          <w:i w:val="false"/>
          <w:color w:val="000000"/>
          <w:sz w:val="28"/>
        </w:rPr>
        <w:t xml:space="preserve">
      Мөр орны </w:t>
      </w:r>
    </w:p>
    <w:bookmarkEnd w:id="3257"/>
    <w:bookmarkStart w:name="z3743" w:id="3258"/>
    <w:p>
      <w:pPr>
        <w:spacing w:after="0"/>
        <w:ind w:left="0"/>
        <w:jc w:val="both"/>
      </w:pPr>
      <w:r>
        <w:rPr>
          <w:rFonts w:ascii="Times New Roman"/>
          <w:b w:val="false"/>
          <w:i w:val="false"/>
          <w:color w:val="000000"/>
          <w:sz w:val="28"/>
        </w:rPr>
        <w:t>
      Бас бухгалтер ____________ _______________</w:t>
      </w:r>
    </w:p>
    <w:bookmarkEnd w:id="3258"/>
    <w:bookmarkStart w:name="z3744" w:id="3259"/>
    <w:p>
      <w:pPr>
        <w:spacing w:after="0"/>
        <w:ind w:left="0"/>
        <w:jc w:val="both"/>
      </w:pPr>
      <w:r>
        <w:rPr>
          <w:rFonts w:ascii="Times New Roman"/>
          <w:b w:val="false"/>
          <w:i w:val="false"/>
          <w:color w:val="000000"/>
          <w:sz w:val="28"/>
        </w:rPr>
        <w:t>
      (қолы) (тегі, аты, әкесінің аты (ол болған жағдайда)</w:t>
      </w:r>
    </w:p>
    <w:bookmarkEnd w:id="3259"/>
    <w:bookmarkStart w:name="z3745" w:id="3260"/>
    <w:p>
      <w:pPr>
        <w:spacing w:after="0"/>
        <w:ind w:left="0"/>
        <w:jc w:val="both"/>
      </w:pPr>
      <w:r>
        <w:rPr>
          <w:rFonts w:ascii="Times New Roman"/>
          <w:b w:val="false"/>
          <w:i w:val="false"/>
          <w:color w:val="000000"/>
          <w:sz w:val="28"/>
        </w:rPr>
        <w:t>
      Мөртабан орны ___________________________________</w:t>
      </w:r>
    </w:p>
    <w:bookmarkEnd w:id="3260"/>
    <w:bookmarkStart w:name="z3746" w:id="3261"/>
    <w:p>
      <w:pPr>
        <w:spacing w:after="0"/>
        <w:ind w:left="0"/>
        <w:jc w:val="both"/>
      </w:pPr>
      <w:r>
        <w:rPr>
          <w:rFonts w:ascii="Times New Roman"/>
          <w:b w:val="false"/>
          <w:i w:val="false"/>
          <w:color w:val="000000"/>
          <w:sz w:val="28"/>
        </w:rPr>
        <w:t>
      Мемлекеттік қазынашылықпен толтырылады</w:t>
      </w:r>
    </w:p>
    <w:bookmarkEnd w:id="3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111-қосымша</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қазынашылыққа/мемлекеттік қазынашылық органына)</w:t>
      </w:r>
    </w:p>
    <w:bookmarkStart w:name="z3750" w:id="3262"/>
    <w:p>
      <w:pPr>
        <w:spacing w:after="0"/>
        <w:ind w:left="0"/>
        <w:jc w:val="left"/>
      </w:pPr>
      <w:r>
        <w:rPr>
          <w:rFonts w:ascii="Times New Roman"/>
          <w:b/>
          <w:i w:val="false"/>
          <w:color w:val="000000"/>
        </w:rPr>
        <w:t xml:space="preserve"> Квазимемлекеттік сектор субъектілеріне, қаржылық қолдау операторларына, дербес білім беру ұйымына, әлеуметтік медициналық сақтандыру қорына, мемлекеттік сатып алу саласындағы бірыңғай операторға, қазынашылық сүйемелдеу шеңберінде бас мердігерге, мемлекеттік сатып алуға кодтар беруге және қолма-қол ақшаны бақылау шоттарын ашуға өтінім __________ жылғы "___" __________</w:t>
      </w:r>
    </w:p>
    <w:bookmarkEnd w:id="3262"/>
    <w:p>
      <w:pPr>
        <w:spacing w:after="0"/>
        <w:ind w:left="0"/>
        <w:jc w:val="both"/>
      </w:pPr>
      <w:r>
        <w:rPr>
          <w:rFonts w:ascii="Times New Roman"/>
          <w:b w:val="false"/>
          <w:i w:val="false"/>
          <w:color w:val="ff0000"/>
          <w:sz w:val="28"/>
        </w:rPr>
        <w:t xml:space="preserve">
      Ескерту. 111-қосымша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мекенжайы,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(негізінде заңды тұлға құрылған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Жауапты орындаушының белгісі</w:t>
      </w:r>
    </w:p>
    <w:p>
      <w:pPr>
        <w:spacing w:after="0"/>
        <w:ind w:left="0"/>
        <w:jc w:val="both"/>
      </w:pPr>
      <w:r>
        <w:rPr>
          <w:rFonts w:ascii="Times New Roman"/>
          <w:b w:val="false"/>
          <w:i w:val="false"/>
          <w:color w:val="000000"/>
          <w:sz w:val="28"/>
        </w:rPr>
        <w:t>
      ________ жылғы "___" ________ _______________________ ашылды</w:t>
      </w:r>
    </w:p>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p>
      <w:pPr>
        <w:spacing w:after="0"/>
        <w:ind w:left="0"/>
        <w:jc w:val="both"/>
      </w:pPr>
      <w:r>
        <w:rPr>
          <w:rFonts w:ascii="Times New Roman"/>
          <w:b w:val="false"/>
          <w:i w:val="false"/>
          <w:color w:val="000000"/>
          <w:sz w:val="28"/>
        </w:rPr>
        <w:t>
      ________ жылғы "___" ________ _______________________ ашылды</w:t>
      </w:r>
    </w:p>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қолма-қол ақшаны бақылау шоты)</w:t>
      </w:r>
    </w:p>
    <w:p>
      <w:pPr>
        <w:spacing w:after="0"/>
        <w:ind w:left="0"/>
        <w:jc w:val="both"/>
      </w:pPr>
      <w:r>
        <w:rPr>
          <w:rFonts w:ascii="Times New Roman"/>
          <w:b w:val="false"/>
          <w:i w:val="false"/>
          <w:color w:val="000000"/>
          <w:sz w:val="28"/>
        </w:rPr>
        <w:t>
      Жауапты орындаушы 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112-қосымша</w:t>
            </w:r>
          </w:p>
        </w:tc>
      </w:tr>
    </w:tbl>
    <w:bookmarkStart w:name="z3764" w:id="3263"/>
    <w:p>
      <w:pPr>
        <w:spacing w:after="0"/>
        <w:ind w:left="0"/>
        <w:jc w:val="left"/>
      </w:pPr>
      <w:r>
        <w:rPr>
          <w:rFonts w:ascii="Times New Roman"/>
          <w:b/>
          <w:i w:val="false"/>
          <w:color w:val="000000"/>
        </w:rPr>
        <w:t xml:space="preserve"> _____________________________________________</w:t>
      </w:r>
    </w:p>
    <w:bookmarkEnd w:id="3263"/>
    <w:bookmarkStart w:name="z3765" w:id="3264"/>
    <w:p>
      <w:pPr>
        <w:spacing w:after="0"/>
        <w:ind w:left="0"/>
        <w:jc w:val="left"/>
      </w:pPr>
      <w:r>
        <w:rPr>
          <w:rFonts w:ascii="Times New Roman"/>
          <w:b/>
          <w:i w:val="false"/>
          <w:color w:val="000000"/>
        </w:rPr>
        <w:t xml:space="preserve"> (Мемлекеттік қазынашылық органының атауы)</w:t>
      </w:r>
    </w:p>
    <w:bookmarkEnd w:id="3264"/>
    <w:bookmarkStart w:name="z3766" w:id="3265"/>
    <w:p>
      <w:pPr>
        <w:spacing w:after="0"/>
        <w:ind w:left="0"/>
        <w:jc w:val="left"/>
      </w:pPr>
      <w:r>
        <w:rPr>
          <w:rFonts w:ascii="Times New Roman"/>
          <w:b/>
          <w:i w:val="false"/>
          <w:color w:val="000000"/>
        </w:rPr>
        <w:t xml:space="preserve"> Мемлекеттік бағдарламаларды қаржылық қолдауды жүзеге асыру бойынша төлем жүргізу үшін ____ жылғы "___" _______________</w:t>
      </w:r>
    </w:p>
    <w:bookmarkEnd w:id="3265"/>
    <w:bookmarkStart w:name="z3767" w:id="3266"/>
    <w:p>
      <w:pPr>
        <w:spacing w:after="0"/>
        <w:ind w:left="0"/>
        <w:jc w:val="both"/>
      </w:pPr>
      <w:r>
        <w:rPr>
          <w:rFonts w:ascii="Times New Roman"/>
          <w:b w:val="false"/>
          <w:i w:val="false"/>
          <w:color w:val="000000"/>
          <w:sz w:val="28"/>
        </w:rPr>
        <w:t>
      Кезең ______________________ (ай/тоқсан/жыл үшін)</w:t>
      </w:r>
    </w:p>
    <w:bookmarkEnd w:id="3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қаржылық қолдау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атауы (Жеңілдікпен кредит беру, сайақының пайыздық ставкасын субсидиялау, кепілдік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8" w:id="3267"/>
    <w:p>
      <w:pPr>
        <w:spacing w:after="0"/>
        <w:ind w:left="0"/>
        <w:jc w:val="both"/>
      </w:pPr>
      <w:r>
        <w:rPr>
          <w:rFonts w:ascii="Times New Roman"/>
          <w:b w:val="false"/>
          <w:i w:val="false"/>
          <w:color w:val="000000"/>
          <w:sz w:val="28"/>
        </w:rPr>
        <w:t>
      Оператор басшысы ______________ ____________________________</w:t>
      </w:r>
    </w:p>
    <w:bookmarkEnd w:id="3267"/>
    <w:bookmarkStart w:name="z3769" w:id="3268"/>
    <w:p>
      <w:pPr>
        <w:spacing w:after="0"/>
        <w:ind w:left="0"/>
        <w:jc w:val="both"/>
      </w:pPr>
      <w:r>
        <w:rPr>
          <w:rFonts w:ascii="Times New Roman"/>
          <w:b w:val="false"/>
          <w:i w:val="false"/>
          <w:color w:val="000000"/>
          <w:sz w:val="28"/>
        </w:rPr>
        <w:t>
                                           (тегі, аты, әкесінің аты) (ол болған жағдайда)</w:t>
      </w:r>
    </w:p>
    <w:bookmarkEnd w:id="3268"/>
    <w:bookmarkStart w:name="z3770" w:id="3269"/>
    <w:p>
      <w:pPr>
        <w:spacing w:after="0"/>
        <w:ind w:left="0"/>
        <w:jc w:val="both"/>
      </w:pPr>
      <w:r>
        <w:rPr>
          <w:rFonts w:ascii="Times New Roman"/>
          <w:b w:val="false"/>
          <w:i w:val="false"/>
          <w:color w:val="000000"/>
          <w:sz w:val="28"/>
        </w:rPr>
        <w:t>
      _____________________ (қолы)</w:t>
      </w:r>
    </w:p>
    <w:bookmarkEnd w:id="3269"/>
    <w:bookmarkStart w:name="z3771" w:id="3270"/>
    <w:p>
      <w:pPr>
        <w:spacing w:after="0"/>
        <w:ind w:left="0"/>
        <w:jc w:val="both"/>
      </w:pPr>
      <w:r>
        <w:rPr>
          <w:rFonts w:ascii="Times New Roman"/>
          <w:b w:val="false"/>
          <w:i w:val="false"/>
          <w:color w:val="000000"/>
          <w:sz w:val="28"/>
        </w:rPr>
        <w:t>
      Бас бухгалтер/маман ______________ ____________________________</w:t>
      </w:r>
    </w:p>
    <w:bookmarkEnd w:id="3270"/>
    <w:bookmarkStart w:name="z3772" w:id="3271"/>
    <w:p>
      <w:pPr>
        <w:spacing w:after="0"/>
        <w:ind w:left="0"/>
        <w:jc w:val="both"/>
      </w:pPr>
      <w:r>
        <w:rPr>
          <w:rFonts w:ascii="Times New Roman"/>
          <w:b w:val="false"/>
          <w:i w:val="false"/>
          <w:color w:val="000000"/>
          <w:sz w:val="28"/>
        </w:rPr>
        <w:t>
                                           (тегі, аты, әкесінің аты) (ол болған жағдайда)</w:t>
      </w:r>
    </w:p>
    <w:bookmarkEnd w:id="3271"/>
    <w:bookmarkStart w:name="z3773" w:id="3272"/>
    <w:p>
      <w:pPr>
        <w:spacing w:after="0"/>
        <w:ind w:left="0"/>
        <w:jc w:val="both"/>
      </w:pPr>
      <w:r>
        <w:rPr>
          <w:rFonts w:ascii="Times New Roman"/>
          <w:b w:val="false"/>
          <w:i w:val="false"/>
          <w:color w:val="000000"/>
          <w:sz w:val="28"/>
        </w:rPr>
        <w:t>
      _____________________ (қолы)</w:t>
      </w:r>
    </w:p>
    <w:bookmarkEnd w:id="3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113-қосымша</w:t>
            </w:r>
          </w:p>
        </w:tc>
      </w:tr>
    </w:tbl>
    <w:p>
      <w:pPr>
        <w:spacing w:after="0"/>
        <w:ind w:left="0"/>
        <w:jc w:val="both"/>
      </w:pPr>
      <w:r>
        <w:rPr>
          <w:rFonts w:ascii="Times New Roman"/>
          <w:b w:val="false"/>
          <w:i w:val="false"/>
          <w:color w:val="000000"/>
          <w:sz w:val="28"/>
        </w:rPr>
        <w:t>
      Тапсырыс беруші қазынашылық сүйемелдеу шеңберінде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Қазынашылық сүйемелдеу шеңберінде бас мердігер (өнім беруші)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Құрылыс объектісі _________________________________________</w:t>
      </w:r>
    </w:p>
    <w:bookmarkStart w:name="z3775" w:id="3273"/>
    <w:p>
      <w:pPr>
        <w:spacing w:after="0"/>
        <w:ind w:left="0"/>
        <w:jc w:val="left"/>
      </w:pPr>
      <w:r>
        <w:rPr>
          <w:rFonts w:ascii="Times New Roman"/>
          <w:b/>
          <w:i w:val="false"/>
          <w:color w:val="000000"/>
        </w:rPr>
        <w:t xml:space="preserve"> Төлем сертификаты № _____ __________ жылғы "___" __________</w:t>
      </w:r>
    </w:p>
    <w:bookmarkEnd w:id="3273"/>
    <w:p>
      <w:pPr>
        <w:spacing w:after="0"/>
        <w:ind w:left="0"/>
        <w:jc w:val="both"/>
      </w:pPr>
      <w:r>
        <w:rPr>
          <w:rFonts w:ascii="Times New Roman"/>
          <w:b w:val="false"/>
          <w:i w:val="false"/>
          <w:color w:val="ff0000"/>
          <w:sz w:val="28"/>
        </w:rPr>
        <w:t xml:space="preserve">
      Ескерту. 113-қосымша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(теңгемен)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p>
            <w:pPr>
              <w:spacing w:after="20"/>
              <w:ind w:left="20"/>
              <w:jc w:val="both"/>
            </w:pPr>
            <w:r>
              <w:rPr>
                <w:rFonts w:ascii="Times New Roman"/>
                <w:b w:val="false"/>
                <w:i w:val="false"/>
                <w:color w:val="000000"/>
                <w:sz w:val="20"/>
              </w:rPr>
              <w:t>
(тауарларға, жұмыстарға және қызметтерге ақы төлеу кезінде – растайтын құжаттың нөмірі мен күні)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қазынашылық сүйемелдеу шеңберінде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Қазынашылық сүйемелдеу шеңберінде бас мердігер (өнім беруші)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қызметкерлерге жалақыны және басқа да ақшалай төлемдерді, сондай-ақ жеке тұлғаларға екінші деңгейдегі банкте ашылған олардың ағымдағы немесе жинақ шоттарына басқа да төлемдерді, міндетті зейнетақы жарналарын, жұмыс берушілердің міндетті зейнетақы жарналарын, міндетті кәсіптік жарналарды, ерікті зейнетақы жарналарын және әлеуметтік аударымдарды, міндетті зейнетақы жарналарын және (немесе) жарналарды аудару жөніндегі төлемдерді жүргізу кезінде әлеуметтік медициналық сақтандыру, сақтандырудың жинақтаушы түрінің шарттары бойынша төлемдер, сондай-ақ салықтар және басқа да міндетті төлемдер 2, 3 және 6-бағандар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114-қосымша</w:t>
            </w:r>
          </w:p>
        </w:tc>
      </w:tr>
    </w:tbl>
    <w:bookmarkStart w:name="z3789" w:id="3274"/>
    <w:p>
      <w:pPr>
        <w:spacing w:after="0"/>
        <w:ind w:left="0"/>
        <w:jc w:val="left"/>
      </w:pPr>
      <w:r>
        <w:rPr>
          <w:rFonts w:ascii="Times New Roman"/>
          <w:b/>
          <w:i w:val="false"/>
          <w:color w:val="000000"/>
        </w:rPr>
        <w:t xml:space="preserve"> Уақытша бос бюджеттік ақшаны аударуға арналған Бас келісім</w:t>
      </w:r>
    </w:p>
    <w:bookmarkEnd w:id="3274"/>
    <w:bookmarkStart w:name="z3790" w:id="3275"/>
    <w:p>
      <w:pPr>
        <w:spacing w:after="0"/>
        <w:ind w:left="0"/>
        <w:jc w:val="both"/>
      </w:pPr>
      <w:r>
        <w:rPr>
          <w:rFonts w:ascii="Times New Roman"/>
          <w:b w:val="false"/>
          <w:i w:val="false"/>
          <w:color w:val="000000"/>
          <w:sz w:val="28"/>
        </w:rPr>
        <w:t>
      Астана қаласы № __</w:t>
      </w:r>
    </w:p>
    <w:bookmarkEnd w:id="3275"/>
    <w:bookmarkStart w:name="z3791" w:id="3276"/>
    <w:p>
      <w:pPr>
        <w:spacing w:after="0"/>
        <w:ind w:left="0"/>
        <w:jc w:val="both"/>
      </w:pPr>
      <w:r>
        <w:rPr>
          <w:rFonts w:ascii="Times New Roman"/>
          <w:b w:val="false"/>
          <w:i w:val="false"/>
          <w:color w:val="000000"/>
          <w:sz w:val="28"/>
        </w:rPr>
        <w:t>
       "__"________20___жыл</w:t>
      </w:r>
    </w:p>
    <w:bookmarkEnd w:id="3276"/>
    <w:bookmarkStart w:name="z3792" w:id="3277"/>
    <w:p>
      <w:pPr>
        <w:spacing w:after="0"/>
        <w:ind w:left="0"/>
        <w:jc w:val="both"/>
      </w:pPr>
      <w:r>
        <w:rPr>
          <w:rFonts w:ascii="Times New Roman"/>
          <w:b w:val="false"/>
          <w:i w:val="false"/>
          <w:color w:val="000000"/>
          <w:sz w:val="28"/>
        </w:rPr>
        <w:t>
      Мемлекеттік қазынашылық,2019 жылғы 27 желтоқсандағы № 1431 бұйрығымен бекітілген Қазақстан Республикасы Қаржы министрлігінің мемлекеттік қазынашылық комитеті туралы ереженің негізінде әрекет ететін бұдан әрі "Комитет" деп аталатын мемлекеттік қазынашылық</w:t>
      </w:r>
    </w:p>
    <w:bookmarkEnd w:id="3277"/>
    <w:bookmarkStart w:name="z3793" w:id="3278"/>
    <w:p>
      <w:pPr>
        <w:spacing w:after="0"/>
        <w:ind w:left="0"/>
        <w:jc w:val="both"/>
      </w:pPr>
      <w:r>
        <w:rPr>
          <w:rFonts w:ascii="Times New Roman"/>
          <w:b w:val="false"/>
          <w:i w:val="false"/>
          <w:color w:val="000000"/>
          <w:sz w:val="28"/>
        </w:rPr>
        <w:t>
      _______________________________________________________________</w:t>
      </w:r>
    </w:p>
    <w:bookmarkEnd w:id="3278"/>
    <w:bookmarkStart w:name="z3794" w:id="3279"/>
    <w:p>
      <w:pPr>
        <w:spacing w:after="0"/>
        <w:ind w:left="0"/>
        <w:jc w:val="both"/>
      </w:pPr>
      <w:r>
        <w:rPr>
          <w:rFonts w:ascii="Times New Roman"/>
          <w:b w:val="false"/>
          <w:i w:val="false"/>
          <w:color w:val="000000"/>
          <w:sz w:val="28"/>
        </w:rPr>
        <w:t>
      (лауазымның атауы)</w:t>
      </w:r>
    </w:p>
    <w:bookmarkEnd w:id="3279"/>
    <w:bookmarkStart w:name="z3795" w:id="3280"/>
    <w:p>
      <w:pPr>
        <w:spacing w:after="0"/>
        <w:ind w:left="0"/>
        <w:jc w:val="both"/>
      </w:pPr>
      <w:r>
        <w:rPr>
          <w:rFonts w:ascii="Times New Roman"/>
          <w:b w:val="false"/>
          <w:i w:val="false"/>
          <w:color w:val="000000"/>
          <w:sz w:val="28"/>
        </w:rPr>
        <w:t>
      ____________________________________________________________________,</w:t>
      </w:r>
    </w:p>
    <w:bookmarkEnd w:id="3280"/>
    <w:bookmarkStart w:name="z3796" w:id="3281"/>
    <w:p>
      <w:pPr>
        <w:spacing w:after="0"/>
        <w:ind w:left="0"/>
        <w:jc w:val="both"/>
      </w:pPr>
      <w:r>
        <w:rPr>
          <w:rFonts w:ascii="Times New Roman"/>
          <w:b w:val="false"/>
          <w:i w:val="false"/>
          <w:color w:val="000000"/>
          <w:sz w:val="28"/>
        </w:rPr>
        <w:t>
      (Тегі, Аты, Әкесінің аты) (ол болған жағдайда)</w:t>
      </w:r>
    </w:p>
    <w:bookmarkEnd w:id="3281"/>
    <w:bookmarkStart w:name="z3797" w:id="3282"/>
    <w:p>
      <w:pPr>
        <w:spacing w:after="0"/>
        <w:ind w:left="0"/>
        <w:jc w:val="both"/>
      </w:pPr>
      <w:r>
        <w:rPr>
          <w:rFonts w:ascii="Times New Roman"/>
          <w:b w:val="false"/>
          <w:i w:val="false"/>
          <w:color w:val="000000"/>
          <w:sz w:val="28"/>
        </w:rPr>
        <w:t>
      бір жағынан, және</w:t>
      </w:r>
    </w:p>
    <w:bookmarkEnd w:id="3282"/>
    <w:bookmarkStart w:name="z3798" w:id="3283"/>
    <w:p>
      <w:pPr>
        <w:spacing w:after="0"/>
        <w:ind w:left="0"/>
        <w:jc w:val="both"/>
      </w:pPr>
      <w:r>
        <w:rPr>
          <w:rFonts w:ascii="Times New Roman"/>
          <w:b w:val="false"/>
          <w:i w:val="false"/>
          <w:color w:val="000000"/>
          <w:sz w:val="28"/>
        </w:rPr>
        <w:t>
      _______________________________________________________________</w:t>
      </w:r>
    </w:p>
    <w:bookmarkEnd w:id="3283"/>
    <w:bookmarkStart w:name="z3799" w:id="3284"/>
    <w:p>
      <w:pPr>
        <w:spacing w:after="0"/>
        <w:ind w:left="0"/>
        <w:jc w:val="both"/>
      </w:pPr>
      <w:r>
        <w:rPr>
          <w:rFonts w:ascii="Times New Roman"/>
          <w:b w:val="false"/>
          <w:i w:val="false"/>
          <w:color w:val="000000"/>
          <w:sz w:val="28"/>
        </w:rPr>
        <w:t>
      _______________________________________________________________,</w:t>
      </w:r>
    </w:p>
    <w:bookmarkEnd w:id="3284"/>
    <w:bookmarkStart w:name="z3800" w:id="3285"/>
    <w:p>
      <w:pPr>
        <w:spacing w:after="0"/>
        <w:ind w:left="0"/>
        <w:jc w:val="both"/>
      </w:pPr>
      <w:r>
        <w:rPr>
          <w:rFonts w:ascii="Times New Roman"/>
          <w:b w:val="false"/>
          <w:i w:val="false"/>
          <w:color w:val="000000"/>
          <w:sz w:val="28"/>
        </w:rPr>
        <w:t>
      (облыс/қала бюджетін атқару жөніндегі уәкілетті органның, квазимемлекеттік сектор субъектісінің атауы)</w:t>
      </w:r>
    </w:p>
    <w:bookmarkEnd w:id="3285"/>
    <w:bookmarkStart w:name="z3801" w:id="3286"/>
    <w:p>
      <w:pPr>
        <w:spacing w:after="0"/>
        <w:ind w:left="0"/>
        <w:jc w:val="both"/>
      </w:pPr>
      <w:r>
        <w:rPr>
          <w:rFonts w:ascii="Times New Roman"/>
          <w:b w:val="false"/>
          <w:i w:val="false"/>
          <w:color w:val="000000"/>
          <w:sz w:val="28"/>
        </w:rPr>
        <w:t>
      болашақта "ақша менеджері" деп атаймыз</w:t>
      </w:r>
    </w:p>
    <w:bookmarkEnd w:id="3286"/>
    <w:bookmarkStart w:name="z3802" w:id="3287"/>
    <w:p>
      <w:pPr>
        <w:spacing w:after="0"/>
        <w:ind w:left="0"/>
        <w:jc w:val="both"/>
      </w:pPr>
      <w:r>
        <w:rPr>
          <w:rFonts w:ascii="Times New Roman"/>
          <w:b w:val="false"/>
          <w:i w:val="false"/>
          <w:color w:val="000000"/>
          <w:sz w:val="28"/>
        </w:rPr>
        <w:t>
       ______________________________________</w:t>
      </w:r>
    </w:p>
    <w:bookmarkEnd w:id="3287"/>
    <w:bookmarkStart w:name="z3803" w:id="3288"/>
    <w:p>
      <w:pPr>
        <w:spacing w:after="0"/>
        <w:ind w:left="0"/>
        <w:jc w:val="both"/>
      </w:pPr>
      <w:r>
        <w:rPr>
          <w:rFonts w:ascii="Times New Roman"/>
          <w:b w:val="false"/>
          <w:i w:val="false"/>
          <w:color w:val="000000"/>
          <w:sz w:val="28"/>
        </w:rPr>
        <w:t>
      (лауазымның атауы)</w:t>
      </w:r>
    </w:p>
    <w:bookmarkEnd w:id="3288"/>
    <w:bookmarkStart w:name="z3804" w:id="3289"/>
    <w:p>
      <w:pPr>
        <w:spacing w:after="0"/>
        <w:ind w:left="0"/>
        <w:jc w:val="both"/>
      </w:pPr>
      <w:r>
        <w:rPr>
          <w:rFonts w:ascii="Times New Roman"/>
          <w:b w:val="false"/>
          <w:i w:val="false"/>
          <w:color w:val="000000"/>
          <w:sz w:val="28"/>
        </w:rPr>
        <w:t>
      _______________________________________________________________</w:t>
      </w:r>
    </w:p>
    <w:bookmarkEnd w:id="3289"/>
    <w:bookmarkStart w:name="z3805" w:id="3290"/>
    <w:p>
      <w:pPr>
        <w:spacing w:after="0"/>
        <w:ind w:left="0"/>
        <w:jc w:val="both"/>
      </w:pPr>
      <w:r>
        <w:rPr>
          <w:rFonts w:ascii="Times New Roman"/>
          <w:b w:val="false"/>
          <w:i w:val="false"/>
          <w:color w:val="000000"/>
          <w:sz w:val="28"/>
        </w:rPr>
        <w:t>
      (Тегі, Аты, Әкесінің аты) (ол болған жағдайда)</w:t>
      </w:r>
    </w:p>
    <w:bookmarkEnd w:id="3290"/>
    <w:bookmarkStart w:name="z3806" w:id="3291"/>
    <w:p>
      <w:pPr>
        <w:spacing w:after="0"/>
        <w:ind w:left="0"/>
        <w:jc w:val="both"/>
      </w:pPr>
      <w:r>
        <w:rPr>
          <w:rFonts w:ascii="Times New Roman"/>
          <w:b w:val="false"/>
          <w:i w:val="false"/>
          <w:color w:val="000000"/>
          <w:sz w:val="28"/>
        </w:rPr>
        <w:t>
      мемлекеттік мекеме туралы Ереженің, квазимемлекеттік сектор субъектісінің Жарғысының (бұдан әрі – ҚКЖ) негізінде әрекет ететін, екінші жағынан, бұдан әрі бірлесіп "Тараптар" деп аталатын, төмендегілер туралы уақытша бос бюджет ақшасын аударуға осы бас келісімді (бұдан әрі - келісім) жасасты:</w:t>
      </w:r>
    </w:p>
    <w:bookmarkEnd w:id="3291"/>
    <w:bookmarkStart w:name="z3807" w:id="3292"/>
    <w:p>
      <w:pPr>
        <w:spacing w:after="0"/>
        <w:ind w:left="0"/>
        <w:jc w:val="both"/>
      </w:pPr>
      <w:r>
        <w:rPr>
          <w:rFonts w:ascii="Times New Roman"/>
          <w:b w:val="false"/>
          <w:i w:val="false"/>
          <w:color w:val="000000"/>
          <w:sz w:val="28"/>
        </w:rPr>
        <w:t>
      1. Келісімнің мәні</w:t>
      </w:r>
    </w:p>
    <w:bookmarkEnd w:id="3292"/>
    <w:bookmarkStart w:name="z3808" w:id="3293"/>
    <w:p>
      <w:pPr>
        <w:spacing w:after="0"/>
        <w:ind w:left="0"/>
        <w:jc w:val="both"/>
      </w:pPr>
      <w:r>
        <w:rPr>
          <w:rFonts w:ascii="Times New Roman"/>
          <w:b w:val="false"/>
          <w:i w:val="false"/>
          <w:color w:val="000000"/>
          <w:sz w:val="28"/>
        </w:rPr>
        <w:t>
      1.1. Келісімнің мәні Тараптар арасында тиісті жергілікті бюджеттердің қолма қол ақшаны бақылау шоты (бұдан әрі – ЖБ ҚБШ) мен ҚБШ – дағы уақытша бос бюджеттік ақшаны республикалық бюджеттің қолма-қол ақшаны бақылау шотына (бұдан әрі-РБ ҚБШ) аударуды жүзеге асыру болып табылады.</w:t>
      </w:r>
    </w:p>
    <w:bookmarkEnd w:id="3293"/>
    <w:bookmarkStart w:name="z3809" w:id="3294"/>
    <w:p>
      <w:pPr>
        <w:spacing w:after="0"/>
        <w:ind w:left="0"/>
        <w:jc w:val="both"/>
      </w:pPr>
      <w:r>
        <w:rPr>
          <w:rFonts w:ascii="Times New Roman"/>
          <w:b w:val="false"/>
          <w:i w:val="false"/>
          <w:color w:val="000000"/>
          <w:sz w:val="28"/>
        </w:rPr>
        <w:t>
      1.2. Келісімді орындауға байланысты барлық қажетті іс-шараларды Комитет өтеусіз негізде біржақты тәртіппен жүзеге асырады.</w:t>
      </w:r>
    </w:p>
    <w:bookmarkEnd w:id="3294"/>
    <w:bookmarkStart w:name="z3810" w:id="3295"/>
    <w:p>
      <w:pPr>
        <w:spacing w:after="0"/>
        <w:ind w:left="0"/>
        <w:jc w:val="both"/>
      </w:pPr>
      <w:r>
        <w:rPr>
          <w:rFonts w:ascii="Times New Roman"/>
          <w:b w:val="false"/>
          <w:i w:val="false"/>
          <w:color w:val="000000"/>
          <w:sz w:val="28"/>
        </w:rPr>
        <w:t>
      2. Уақытша бос бюджеттік ақшаны аудару тәртібі</w:t>
      </w:r>
    </w:p>
    <w:bookmarkEnd w:id="3295"/>
    <w:bookmarkStart w:name="z3811" w:id="3296"/>
    <w:p>
      <w:pPr>
        <w:spacing w:after="0"/>
        <w:ind w:left="0"/>
        <w:jc w:val="both"/>
      </w:pPr>
      <w:r>
        <w:rPr>
          <w:rFonts w:ascii="Times New Roman"/>
          <w:b w:val="false"/>
          <w:i w:val="false"/>
          <w:color w:val="000000"/>
          <w:sz w:val="28"/>
        </w:rPr>
        <w:t>
      2.1. Комитет Қазақстан Республикасы Қаржы министрінің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116-қосымшаға сәйкес нысан бойынша уақытша бос бюджеттік ақшаны аудару туралы өтінімді (бұдан әрі-өтінім) ақша басқарушысына жібереді.</w:t>
      </w:r>
    </w:p>
    <w:bookmarkEnd w:id="3296"/>
    <w:bookmarkStart w:name="z3812" w:id="3297"/>
    <w:p>
      <w:pPr>
        <w:spacing w:after="0"/>
        <w:ind w:left="0"/>
        <w:jc w:val="both"/>
      </w:pPr>
      <w:r>
        <w:rPr>
          <w:rFonts w:ascii="Times New Roman"/>
          <w:b w:val="false"/>
          <w:i w:val="false"/>
          <w:color w:val="000000"/>
          <w:sz w:val="28"/>
        </w:rPr>
        <w:t>
      2.2. Уақытша бос бюджет ақшасын тарту кезеңге өтеусіз және қайтарымды негізде жүзеге асырылады.</w:t>
      </w:r>
    </w:p>
    <w:bookmarkEnd w:id="3297"/>
    <w:bookmarkStart w:name="z3813" w:id="3298"/>
    <w:p>
      <w:pPr>
        <w:spacing w:after="0"/>
        <w:ind w:left="0"/>
        <w:jc w:val="both"/>
      </w:pPr>
      <w:r>
        <w:rPr>
          <w:rFonts w:ascii="Times New Roman"/>
          <w:b w:val="false"/>
          <w:i w:val="false"/>
          <w:color w:val="000000"/>
          <w:sz w:val="28"/>
        </w:rPr>
        <w:t xml:space="preserve">
      2.3. Комитет уәкілетті тұлға қол қойған және мөрмен расталған өтінімнің сканерленген нұсқасын ақша басқарушысына жібереді. Комитеттің уәкілетті тұлғасы қол қойған және мөрмен расталған өтінімнің түпнұсқасы екі данада ақша басқарушысына пошта арқылы жіберіледі. </w:t>
      </w:r>
    </w:p>
    <w:bookmarkEnd w:id="3298"/>
    <w:bookmarkStart w:name="z3814" w:id="3299"/>
    <w:p>
      <w:pPr>
        <w:spacing w:after="0"/>
        <w:ind w:left="0"/>
        <w:jc w:val="both"/>
      </w:pPr>
      <w:r>
        <w:rPr>
          <w:rFonts w:ascii="Times New Roman"/>
          <w:b w:val="false"/>
          <w:i w:val="false"/>
          <w:color w:val="000000"/>
          <w:sz w:val="28"/>
        </w:rPr>
        <w:t>
      2.4. Комитеттен өтінім келіп түскеннен кейін ақша басқарушысы бір жұмыс күні ішінде уәкілетті тұлға қол қойған және мөрмен расталған өтінімнің сканерленген нұсқасын Комитетке электрондық пошта арқылы жібереді. Уәкілетті тұлға қол қойған және мөрмен расталған өтінімнің түпнұсқасын 1-данада ақша басқарушысы Комитетке үш жұмыс күні ішінде пошта арқылы қайтарады.</w:t>
      </w:r>
    </w:p>
    <w:bookmarkEnd w:id="3299"/>
    <w:bookmarkStart w:name="z3815" w:id="3300"/>
    <w:p>
      <w:pPr>
        <w:spacing w:after="0"/>
        <w:ind w:left="0"/>
        <w:jc w:val="both"/>
      </w:pPr>
      <w:r>
        <w:rPr>
          <w:rFonts w:ascii="Times New Roman"/>
          <w:b w:val="false"/>
          <w:i w:val="false"/>
          <w:color w:val="000000"/>
          <w:sz w:val="28"/>
        </w:rPr>
        <w:t>
      2.5. Электрондық пошта арқылы ақша басқарушысынан өтінім алғаннан кейін Комитет Қазынашылықтың интеграцияланған ақпараттық жүйесінде ақша басқарушысынан түскен РБ ҚБШ-ға уақытша бос бюджеттік ақшаны аудару бойынша тиісті операцияларды жүргізеді.</w:t>
      </w:r>
    </w:p>
    <w:bookmarkEnd w:id="3300"/>
    <w:bookmarkStart w:name="z3816" w:id="3301"/>
    <w:p>
      <w:pPr>
        <w:spacing w:after="0"/>
        <w:ind w:left="0"/>
        <w:jc w:val="both"/>
      </w:pPr>
      <w:r>
        <w:rPr>
          <w:rFonts w:ascii="Times New Roman"/>
          <w:b w:val="false"/>
          <w:i w:val="false"/>
          <w:color w:val="000000"/>
          <w:sz w:val="28"/>
        </w:rPr>
        <w:t>
      3. Тараптардың құқықтары мен міндеттері</w:t>
      </w:r>
    </w:p>
    <w:bookmarkEnd w:id="3301"/>
    <w:bookmarkStart w:name="z3817" w:id="3302"/>
    <w:p>
      <w:pPr>
        <w:spacing w:after="0"/>
        <w:ind w:left="0"/>
        <w:jc w:val="both"/>
      </w:pPr>
      <w:r>
        <w:rPr>
          <w:rFonts w:ascii="Times New Roman"/>
          <w:b w:val="false"/>
          <w:i w:val="false"/>
          <w:color w:val="000000"/>
          <w:sz w:val="28"/>
        </w:rPr>
        <w:t>
      3.1. Комитет міндеттенеді:</w:t>
      </w:r>
    </w:p>
    <w:bookmarkEnd w:id="3302"/>
    <w:bookmarkStart w:name="z3818" w:id="3303"/>
    <w:p>
      <w:pPr>
        <w:spacing w:after="0"/>
        <w:ind w:left="0"/>
        <w:jc w:val="both"/>
      </w:pPr>
      <w:r>
        <w:rPr>
          <w:rFonts w:ascii="Times New Roman"/>
          <w:b w:val="false"/>
          <w:i w:val="false"/>
          <w:color w:val="000000"/>
          <w:sz w:val="28"/>
        </w:rPr>
        <w:t>
      3.1.1. Ақша түскеннен кейін оларды мақсатына сай пайдаланыңыз.</w:t>
      </w:r>
    </w:p>
    <w:bookmarkEnd w:id="3303"/>
    <w:bookmarkStart w:name="z3819" w:id="3304"/>
    <w:p>
      <w:pPr>
        <w:spacing w:after="0"/>
        <w:ind w:left="0"/>
        <w:jc w:val="both"/>
      </w:pPr>
      <w:r>
        <w:rPr>
          <w:rFonts w:ascii="Times New Roman"/>
          <w:b w:val="false"/>
          <w:i w:val="false"/>
          <w:color w:val="000000"/>
          <w:sz w:val="28"/>
        </w:rPr>
        <w:t xml:space="preserve">
      3.1.2. Өтінімде көрсетілген ақшаны пайдалану мерзімі аяқталғаннан кейін уақытша бос бюджет ақшасын тиісті ЖБ ҚБШ және ҚБШ-ға қайтару қажет. </w:t>
      </w:r>
    </w:p>
    <w:bookmarkEnd w:id="3304"/>
    <w:bookmarkStart w:name="z3820" w:id="3305"/>
    <w:p>
      <w:pPr>
        <w:spacing w:after="0"/>
        <w:ind w:left="0"/>
        <w:jc w:val="both"/>
      </w:pPr>
      <w:r>
        <w:rPr>
          <w:rFonts w:ascii="Times New Roman"/>
          <w:b w:val="false"/>
          <w:i w:val="false"/>
          <w:color w:val="000000"/>
          <w:sz w:val="28"/>
        </w:rPr>
        <w:t>
      3.2. Ақша менеджері міндеттенеді:</w:t>
      </w:r>
    </w:p>
    <w:bookmarkEnd w:id="3305"/>
    <w:bookmarkStart w:name="z3821" w:id="3306"/>
    <w:p>
      <w:pPr>
        <w:spacing w:after="0"/>
        <w:ind w:left="0"/>
        <w:jc w:val="both"/>
      </w:pPr>
      <w:r>
        <w:rPr>
          <w:rFonts w:ascii="Times New Roman"/>
          <w:b w:val="false"/>
          <w:i w:val="false"/>
          <w:color w:val="000000"/>
          <w:sz w:val="28"/>
        </w:rPr>
        <w:t>
      3.2.1. Комитеттен өтінім алғаннан кейін, уәкілетті тұлға қол қойған және мөрмен расталған электрондық пошта арқылы өтінімнің сканерленген нұсқасын және пошта арқылы өтінімнің түпнұсқасын Комитетке ұсынуды қамтамасыз ету.</w:t>
      </w:r>
    </w:p>
    <w:bookmarkEnd w:id="3306"/>
    <w:bookmarkStart w:name="z3822" w:id="3307"/>
    <w:p>
      <w:pPr>
        <w:spacing w:after="0"/>
        <w:ind w:left="0"/>
        <w:jc w:val="both"/>
      </w:pPr>
      <w:r>
        <w:rPr>
          <w:rFonts w:ascii="Times New Roman"/>
          <w:b w:val="false"/>
          <w:i w:val="false"/>
          <w:color w:val="000000"/>
          <w:sz w:val="28"/>
        </w:rPr>
        <w:t>
      4. Тараптардың жауапкершілігі</w:t>
      </w:r>
    </w:p>
    <w:bookmarkEnd w:id="3307"/>
    <w:bookmarkStart w:name="z3823" w:id="3308"/>
    <w:p>
      <w:pPr>
        <w:spacing w:after="0"/>
        <w:ind w:left="0"/>
        <w:jc w:val="both"/>
      </w:pPr>
      <w:r>
        <w:rPr>
          <w:rFonts w:ascii="Times New Roman"/>
          <w:b w:val="false"/>
          <w:i w:val="false"/>
          <w:color w:val="000000"/>
          <w:sz w:val="28"/>
        </w:rPr>
        <w:t>
      4.1. Тараптар Қазақстан Республикасының қолданыстағы заңнамасында белгіленген келісім бойынша міндеттемелерді орындамағаны немесе тиісінше орындамағаны үшін жауапты болады.</w:t>
      </w:r>
    </w:p>
    <w:bookmarkEnd w:id="3308"/>
    <w:bookmarkStart w:name="z3824" w:id="3309"/>
    <w:p>
      <w:pPr>
        <w:spacing w:after="0"/>
        <w:ind w:left="0"/>
        <w:jc w:val="both"/>
      </w:pPr>
      <w:r>
        <w:rPr>
          <w:rFonts w:ascii="Times New Roman"/>
          <w:b w:val="false"/>
          <w:i w:val="false"/>
          <w:color w:val="000000"/>
          <w:sz w:val="28"/>
        </w:rPr>
        <w:t>
      5. Форс-мажор</w:t>
      </w:r>
    </w:p>
    <w:bookmarkEnd w:id="3309"/>
    <w:bookmarkStart w:name="z3825" w:id="3310"/>
    <w:p>
      <w:pPr>
        <w:spacing w:after="0"/>
        <w:ind w:left="0"/>
        <w:jc w:val="both"/>
      </w:pPr>
      <w:r>
        <w:rPr>
          <w:rFonts w:ascii="Times New Roman"/>
          <w:b w:val="false"/>
          <w:i w:val="false"/>
          <w:color w:val="000000"/>
          <w:sz w:val="28"/>
        </w:rPr>
        <w:t>
      5.1. Егер бұл орындалмау күтпеген жағдайлардың салдары болса, атап айтқанда: төтенше жағдай, өрт, су тасқыны, жер сілкінісі, эпидемия, соғыс қимылдары, электр энергиясы мен телекоммуникациялық байланыстың уақытша болмауы және тараптардың еркіне байланысты емес басқа да жағдайлар келісім бойынша міндеттемелерді орындауға тікелей әсер еткен болса, Тараптар міндеттемелерді ішінара немесе толық орындамағаны үшін Келісім бойынша жауапкершіліктен босатылады.</w:t>
      </w:r>
    </w:p>
    <w:bookmarkEnd w:id="3310"/>
    <w:bookmarkStart w:name="z3826" w:id="3311"/>
    <w:p>
      <w:pPr>
        <w:spacing w:after="0"/>
        <w:ind w:left="0"/>
        <w:jc w:val="both"/>
      </w:pPr>
      <w:r>
        <w:rPr>
          <w:rFonts w:ascii="Times New Roman"/>
          <w:b w:val="false"/>
          <w:i w:val="false"/>
          <w:color w:val="000000"/>
          <w:sz w:val="28"/>
        </w:rPr>
        <w:t>
      6. Басқа шарттар</w:t>
      </w:r>
    </w:p>
    <w:bookmarkEnd w:id="3311"/>
    <w:bookmarkStart w:name="z3827" w:id="3312"/>
    <w:p>
      <w:pPr>
        <w:spacing w:after="0"/>
        <w:ind w:left="0"/>
        <w:jc w:val="both"/>
      </w:pPr>
      <w:r>
        <w:rPr>
          <w:rFonts w:ascii="Times New Roman"/>
          <w:b w:val="false"/>
          <w:i w:val="false"/>
          <w:color w:val="000000"/>
          <w:sz w:val="28"/>
        </w:rPr>
        <w:t>
      6.1. Келісім оған тараптар қол қойған күннен бастап жасалған болып есептеледі және ол бұзылған сәтке дейін қолданылады.</w:t>
      </w:r>
    </w:p>
    <w:bookmarkEnd w:id="3312"/>
    <w:bookmarkStart w:name="z3828" w:id="3313"/>
    <w:p>
      <w:pPr>
        <w:spacing w:after="0"/>
        <w:ind w:left="0"/>
        <w:jc w:val="both"/>
      </w:pPr>
      <w:r>
        <w:rPr>
          <w:rFonts w:ascii="Times New Roman"/>
          <w:b w:val="false"/>
          <w:i w:val="false"/>
          <w:color w:val="000000"/>
          <w:sz w:val="28"/>
        </w:rPr>
        <w:t>
      6.2. Келісім Тараптардың келісімі бойынша өзгертуге және толықтыруға жатады. Барлық өзгерістер мен толықтырулар жазбаша ресімделеді, Тараптардың уәкілетті өкілдері қол қояды, мөрлермен куәландырылады және Келісімнің ажырамас бөлігі болып табылады.</w:t>
      </w:r>
    </w:p>
    <w:bookmarkEnd w:id="3313"/>
    <w:bookmarkStart w:name="z3829" w:id="3314"/>
    <w:p>
      <w:pPr>
        <w:spacing w:after="0"/>
        <w:ind w:left="0"/>
        <w:jc w:val="both"/>
      </w:pPr>
      <w:r>
        <w:rPr>
          <w:rFonts w:ascii="Times New Roman"/>
          <w:b w:val="false"/>
          <w:i w:val="false"/>
          <w:color w:val="000000"/>
          <w:sz w:val="28"/>
        </w:rPr>
        <w:t>
      6.3. Келісім бойынша Тараптар арасында туындайтын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bookmarkEnd w:id="3314"/>
    <w:bookmarkStart w:name="z3830" w:id="3315"/>
    <w:p>
      <w:pPr>
        <w:spacing w:after="0"/>
        <w:ind w:left="0"/>
        <w:jc w:val="both"/>
      </w:pPr>
      <w:r>
        <w:rPr>
          <w:rFonts w:ascii="Times New Roman"/>
          <w:b w:val="false"/>
          <w:i w:val="false"/>
          <w:color w:val="000000"/>
          <w:sz w:val="28"/>
        </w:rPr>
        <w:t>
      6.4. Келісім төрт түпнұсқа данада, екеуі мемлекеттік тілде, екеуі бірдей заңды күші бар орыс тілінде жасалды.</w:t>
      </w:r>
    </w:p>
    <w:bookmarkEnd w:id="3315"/>
    <w:bookmarkStart w:name="z3831" w:id="3316"/>
    <w:p>
      <w:pPr>
        <w:spacing w:after="0"/>
        <w:ind w:left="0"/>
        <w:jc w:val="both"/>
      </w:pPr>
      <w:r>
        <w:rPr>
          <w:rFonts w:ascii="Times New Roman"/>
          <w:b w:val="false"/>
          <w:i w:val="false"/>
          <w:color w:val="000000"/>
          <w:sz w:val="28"/>
        </w:rPr>
        <w:t>
      6.5. Тараптардың бірі не екі тарап қайта ұйымдастырылған жағдайда шарт бойынша барлық құқықтар мен міндеттер Тараптардың құқықтық мирасқорларына өтеді.</w:t>
      </w:r>
    </w:p>
    <w:bookmarkEnd w:id="3316"/>
    <w:bookmarkStart w:name="z3832" w:id="3317"/>
    <w:p>
      <w:pPr>
        <w:spacing w:after="0"/>
        <w:ind w:left="0"/>
        <w:jc w:val="both"/>
      </w:pPr>
      <w:r>
        <w:rPr>
          <w:rFonts w:ascii="Times New Roman"/>
          <w:b w:val="false"/>
          <w:i w:val="false"/>
          <w:color w:val="000000"/>
          <w:sz w:val="28"/>
        </w:rPr>
        <w:t>
      7. Тараптардың заңды мекенжайлары мен деректемелері</w:t>
      </w:r>
    </w:p>
    <w:bookmarkEnd w:id="3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318"/>
          <w:p>
            <w:pPr>
              <w:spacing w:after="20"/>
              <w:ind w:left="20"/>
              <w:jc w:val="both"/>
            </w:pPr>
            <w:r>
              <w:rPr>
                <w:rFonts w:ascii="Times New Roman"/>
                <w:b w:val="false"/>
                <w:i w:val="false"/>
                <w:color w:val="000000"/>
                <w:sz w:val="20"/>
              </w:rPr>
              <w:t>
Мемлекеттік қазынашылық индекс 010000, Астана қаласы Жеңіс даңғылы 11</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 нөмірі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министрлігінің атынан мемлекеттік қазынашылықта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319"/>
          <w:p>
            <w:pPr>
              <w:spacing w:after="20"/>
              <w:ind w:left="20"/>
              <w:jc w:val="both"/>
            </w:pPr>
            <w:r>
              <w:rPr>
                <w:rFonts w:ascii="Times New Roman"/>
                <w:b w:val="false"/>
                <w:i w:val="false"/>
                <w:color w:val="000000"/>
                <w:sz w:val="20"/>
              </w:rPr>
              <w:t>
_________________________________</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(облыс/қала бюджетін атқару жөніндегі уәкілетті орган, квазимемлекеттік сектор субъектісі)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индексі _________, қала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 ______________,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Бизнес сәйкестендіру нөмірі 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атынан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 атқару жөніндегі уәкілетті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115-қосымша</w:t>
            </w:r>
          </w:p>
        </w:tc>
      </w:tr>
    </w:tbl>
    <w:bookmarkStart w:name="z3855" w:id="3320"/>
    <w:p>
      <w:pPr>
        <w:spacing w:after="0"/>
        <w:ind w:left="0"/>
        <w:jc w:val="both"/>
      </w:pPr>
      <w:r>
        <w:rPr>
          <w:rFonts w:ascii="Times New Roman"/>
          <w:b w:val="false"/>
          <w:i w:val="false"/>
          <w:color w:val="000000"/>
          <w:sz w:val="28"/>
        </w:rPr>
        <w:t>
      Мысырдан шығу № __________</w:t>
      </w:r>
    </w:p>
    <w:bookmarkEnd w:id="3320"/>
    <w:bookmarkStart w:name="z3856" w:id="3321"/>
    <w:p>
      <w:pPr>
        <w:spacing w:after="0"/>
        <w:ind w:left="0"/>
        <w:jc w:val="both"/>
      </w:pPr>
      <w:r>
        <w:rPr>
          <w:rFonts w:ascii="Times New Roman"/>
          <w:b w:val="false"/>
          <w:i w:val="false"/>
          <w:color w:val="000000"/>
          <w:sz w:val="28"/>
        </w:rPr>
        <w:t>
      "__" ____________ 20__ жыл</w:t>
      </w:r>
    </w:p>
    <w:bookmarkEnd w:id="3321"/>
    <w:bookmarkStart w:name="z3857" w:id="3322"/>
    <w:p>
      <w:pPr>
        <w:spacing w:after="0"/>
        <w:ind w:left="0"/>
        <w:jc w:val="left"/>
      </w:pPr>
      <w:r>
        <w:rPr>
          <w:rFonts w:ascii="Times New Roman"/>
          <w:b/>
          <w:i w:val="false"/>
          <w:color w:val="000000"/>
        </w:rPr>
        <w:t xml:space="preserve"> Уақытша бос бюджеттік ақшаны аударуға өтінім</w:t>
      </w:r>
    </w:p>
    <w:bookmarkEnd w:id="3322"/>
    <w:bookmarkStart w:name="z3858" w:id="3323"/>
    <w:p>
      <w:pPr>
        <w:spacing w:after="0"/>
        <w:ind w:left="0"/>
        <w:jc w:val="both"/>
      </w:pPr>
      <w:r>
        <w:rPr>
          <w:rFonts w:ascii="Times New Roman"/>
          <w:b w:val="false"/>
          <w:i w:val="false"/>
          <w:color w:val="000000"/>
          <w:sz w:val="28"/>
        </w:rPr>
        <w:t>
      Қазақстан Республикасы Қаржы министрлігінің мемлекеттік қазынашылық комитеті (бұдан әрі – Комитет) _____________________________</w:t>
      </w:r>
    </w:p>
    <w:bookmarkEnd w:id="3323"/>
    <w:bookmarkStart w:name="z3859" w:id="3324"/>
    <w:p>
      <w:pPr>
        <w:spacing w:after="0"/>
        <w:ind w:left="0"/>
        <w:jc w:val="both"/>
      </w:pPr>
      <w:r>
        <w:rPr>
          <w:rFonts w:ascii="Times New Roman"/>
          <w:b w:val="false"/>
          <w:i w:val="false"/>
          <w:color w:val="000000"/>
          <w:sz w:val="28"/>
        </w:rPr>
        <w:t>
      (облыс/қала бюджетін атқару жөніндегі уәкілетті орган, квазимемлекеттік сектор субъектісі)</w:t>
      </w:r>
    </w:p>
    <w:bookmarkEnd w:id="3324"/>
    <w:bookmarkStart w:name="z3860" w:id="3325"/>
    <w:p>
      <w:pPr>
        <w:spacing w:after="0"/>
        <w:ind w:left="0"/>
        <w:jc w:val="both"/>
      </w:pPr>
      <w:r>
        <w:rPr>
          <w:rFonts w:ascii="Times New Roman"/>
          <w:b w:val="false"/>
          <w:i w:val="false"/>
          <w:color w:val="000000"/>
          <w:sz w:val="28"/>
        </w:rPr>
        <w:t>
      жергілікті бюджеттің және квазимемлекеттік сектор субъектісінің тиісті қолма-қол ақшаны бақылау шотынан республикалық бюджеттің қолма-қол ақшаны бақылау шотына уақытша бос бюджет ақшасын аудару қажеттілігі туралы,</w:t>
      </w:r>
    </w:p>
    <w:bookmarkEnd w:id="3325"/>
    <w:bookmarkStart w:name="z3861" w:id="3326"/>
    <w:p>
      <w:pPr>
        <w:spacing w:after="0"/>
        <w:ind w:left="0"/>
        <w:jc w:val="both"/>
      </w:pPr>
      <w:r>
        <w:rPr>
          <w:rFonts w:ascii="Times New Roman"/>
          <w:b w:val="false"/>
          <w:i w:val="false"/>
          <w:color w:val="000000"/>
          <w:sz w:val="28"/>
        </w:rPr>
        <w:t>
      ____________________________________________________________________</w:t>
      </w:r>
    </w:p>
    <w:bookmarkEnd w:id="3326"/>
    <w:bookmarkStart w:name="z3862" w:id="3327"/>
    <w:p>
      <w:pPr>
        <w:spacing w:after="0"/>
        <w:ind w:left="0"/>
        <w:jc w:val="both"/>
      </w:pPr>
      <w:r>
        <w:rPr>
          <w:rFonts w:ascii="Times New Roman"/>
          <w:b w:val="false"/>
          <w:i w:val="false"/>
          <w:color w:val="000000"/>
          <w:sz w:val="28"/>
        </w:rPr>
        <w:t>
      сомасында</w:t>
      </w:r>
    </w:p>
    <w:bookmarkEnd w:id="3327"/>
    <w:bookmarkStart w:name="z3863" w:id="3328"/>
    <w:p>
      <w:pPr>
        <w:spacing w:after="0"/>
        <w:ind w:left="0"/>
        <w:jc w:val="both"/>
      </w:pPr>
      <w:r>
        <w:rPr>
          <w:rFonts w:ascii="Times New Roman"/>
          <w:b w:val="false"/>
          <w:i w:val="false"/>
          <w:color w:val="000000"/>
          <w:sz w:val="28"/>
        </w:rPr>
        <w:t>
      ____________________________________________________________________</w:t>
      </w:r>
    </w:p>
    <w:bookmarkEnd w:id="3328"/>
    <w:bookmarkStart w:name="z3864" w:id="3329"/>
    <w:p>
      <w:pPr>
        <w:spacing w:after="0"/>
        <w:ind w:left="0"/>
        <w:jc w:val="both"/>
      </w:pPr>
      <w:r>
        <w:rPr>
          <w:rFonts w:ascii="Times New Roman"/>
          <w:b w:val="false"/>
          <w:i w:val="false"/>
          <w:color w:val="000000"/>
          <w:sz w:val="28"/>
        </w:rPr>
        <w:t>
      (сандармен және жазбаша)</w:t>
      </w:r>
    </w:p>
    <w:bookmarkEnd w:id="3329"/>
    <w:bookmarkStart w:name="z3865" w:id="3330"/>
    <w:p>
      <w:pPr>
        <w:spacing w:after="0"/>
        <w:ind w:left="0"/>
        <w:jc w:val="both"/>
      </w:pPr>
      <w:r>
        <w:rPr>
          <w:rFonts w:ascii="Times New Roman"/>
          <w:b w:val="false"/>
          <w:i w:val="false"/>
          <w:color w:val="000000"/>
          <w:sz w:val="28"/>
        </w:rPr>
        <w:t>
      ______________ күн мерзіміне, с "__" ______ бойынша "__" ______ 20__ жыл.</w:t>
      </w:r>
    </w:p>
    <w:bookmarkEnd w:id="3330"/>
    <w:bookmarkStart w:name="z3866" w:id="3331"/>
    <w:p>
      <w:pPr>
        <w:spacing w:after="0"/>
        <w:ind w:left="0"/>
        <w:jc w:val="both"/>
      </w:pPr>
      <w:r>
        <w:rPr>
          <w:rFonts w:ascii="Times New Roman"/>
          <w:b w:val="false"/>
          <w:i w:val="false"/>
          <w:color w:val="000000"/>
          <w:sz w:val="28"/>
        </w:rPr>
        <w:t>
      Уәкілетті лауазымдық</w:t>
      </w:r>
    </w:p>
    <w:bookmarkEnd w:id="3331"/>
    <w:bookmarkStart w:name="z3867" w:id="3332"/>
    <w:p>
      <w:pPr>
        <w:spacing w:after="0"/>
        <w:ind w:left="0"/>
        <w:jc w:val="both"/>
      </w:pPr>
      <w:r>
        <w:rPr>
          <w:rFonts w:ascii="Times New Roman"/>
          <w:b w:val="false"/>
          <w:i w:val="false"/>
          <w:color w:val="000000"/>
          <w:sz w:val="28"/>
        </w:rPr>
        <w:t>
      комитет тұлғасы ____ ______________</w:t>
      </w:r>
    </w:p>
    <w:bookmarkEnd w:id="3332"/>
    <w:bookmarkStart w:name="z3868" w:id="3333"/>
    <w:p>
      <w:pPr>
        <w:spacing w:after="0"/>
        <w:ind w:left="0"/>
        <w:jc w:val="both"/>
      </w:pPr>
      <w:r>
        <w:rPr>
          <w:rFonts w:ascii="Times New Roman"/>
          <w:b w:val="false"/>
          <w:i w:val="false"/>
          <w:color w:val="000000"/>
          <w:sz w:val="28"/>
        </w:rPr>
        <w:t>
      қолы тегі, аты, әксінің аты (ол болған жағдайда)</w:t>
      </w:r>
    </w:p>
    <w:bookmarkEnd w:id="3333"/>
    <w:bookmarkStart w:name="z3869" w:id="3334"/>
    <w:p>
      <w:pPr>
        <w:spacing w:after="0"/>
        <w:ind w:left="0"/>
        <w:jc w:val="both"/>
      </w:pPr>
      <w:r>
        <w:rPr>
          <w:rFonts w:ascii="Times New Roman"/>
          <w:b w:val="false"/>
          <w:i w:val="false"/>
          <w:color w:val="000000"/>
          <w:sz w:val="28"/>
        </w:rPr>
        <w:t>
      Мөр орны.</w:t>
      </w:r>
    </w:p>
    <w:bookmarkEnd w:id="3334"/>
    <w:bookmarkStart w:name="z3870" w:id="3335"/>
    <w:p>
      <w:pPr>
        <w:spacing w:after="0"/>
        <w:ind w:left="0"/>
        <w:jc w:val="both"/>
      </w:pPr>
      <w:r>
        <w:rPr>
          <w:rFonts w:ascii="Times New Roman"/>
          <w:b w:val="false"/>
          <w:i w:val="false"/>
          <w:color w:val="000000"/>
          <w:sz w:val="28"/>
        </w:rPr>
        <w:t>
      Уәкілетті лауазымдық орындау жөніндегі уәкілетті органның тұлғасы</w:t>
      </w:r>
    </w:p>
    <w:bookmarkEnd w:id="3335"/>
    <w:bookmarkStart w:name="z3871" w:id="3336"/>
    <w:p>
      <w:pPr>
        <w:spacing w:after="0"/>
        <w:ind w:left="0"/>
        <w:jc w:val="both"/>
      </w:pPr>
      <w:r>
        <w:rPr>
          <w:rFonts w:ascii="Times New Roman"/>
          <w:b w:val="false"/>
          <w:i w:val="false"/>
          <w:color w:val="000000"/>
          <w:sz w:val="28"/>
        </w:rPr>
        <w:t>
      облыс/қала бюджеті, квазимемлекеттік сектор субъектісінің</w:t>
      </w:r>
    </w:p>
    <w:bookmarkEnd w:id="3336"/>
    <w:bookmarkStart w:name="z3872" w:id="3337"/>
    <w:p>
      <w:pPr>
        <w:spacing w:after="0"/>
        <w:ind w:left="0"/>
        <w:jc w:val="both"/>
      </w:pPr>
      <w:r>
        <w:rPr>
          <w:rFonts w:ascii="Times New Roman"/>
          <w:b w:val="false"/>
          <w:i w:val="false"/>
          <w:color w:val="000000"/>
          <w:sz w:val="28"/>
        </w:rPr>
        <w:t>
      ____ ________________________________</w:t>
      </w:r>
    </w:p>
    <w:bookmarkEnd w:id="3337"/>
    <w:bookmarkStart w:name="z3873" w:id="3338"/>
    <w:p>
      <w:pPr>
        <w:spacing w:after="0"/>
        <w:ind w:left="0"/>
        <w:jc w:val="both"/>
      </w:pPr>
      <w:r>
        <w:rPr>
          <w:rFonts w:ascii="Times New Roman"/>
          <w:b w:val="false"/>
          <w:i w:val="false"/>
          <w:color w:val="000000"/>
          <w:sz w:val="28"/>
        </w:rPr>
        <w:t>
      қолы тегі, аты, әксінің аты (ол болған жағдайда)</w:t>
      </w:r>
    </w:p>
    <w:bookmarkEnd w:id="3338"/>
    <w:bookmarkStart w:name="z3874" w:id="3339"/>
    <w:p>
      <w:pPr>
        <w:spacing w:after="0"/>
        <w:ind w:left="0"/>
        <w:jc w:val="both"/>
      </w:pPr>
      <w:r>
        <w:rPr>
          <w:rFonts w:ascii="Times New Roman"/>
          <w:b w:val="false"/>
          <w:i w:val="false"/>
          <w:color w:val="000000"/>
          <w:sz w:val="28"/>
        </w:rPr>
        <w:t>
      Мөр орны</w:t>
      </w:r>
    </w:p>
    <w:bookmarkEnd w:id="3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116-қосымша</w:t>
            </w:r>
          </w:p>
        </w:tc>
      </w:tr>
    </w:tbl>
    <w:bookmarkStart w:name="z3876" w:id="3340"/>
    <w:p>
      <w:pPr>
        <w:spacing w:after="0"/>
        <w:ind w:left="0"/>
        <w:jc w:val="left"/>
      </w:pPr>
      <w:r>
        <w:rPr>
          <w:rFonts w:ascii="Times New Roman"/>
          <w:b/>
          <w:i w:val="false"/>
          <w:color w:val="000000"/>
        </w:rPr>
        <w:t xml:space="preserve"> Мемлекеттік қазынашылық басшысы</w:t>
      </w:r>
    </w:p>
    <w:bookmarkEnd w:id="3340"/>
    <w:bookmarkStart w:name="z3877" w:id="3341"/>
    <w:p>
      <w:pPr>
        <w:spacing w:after="0"/>
        <w:ind w:left="0"/>
        <w:jc w:val="left"/>
      </w:pPr>
      <w:r>
        <w:rPr>
          <w:rFonts w:ascii="Times New Roman"/>
          <w:b/>
          <w:i w:val="false"/>
          <w:color w:val="000000"/>
        </w:rPr>
        <w:t xml:space="preserve"> Қорытынды № ___</w:t>
      </w:r>
    </w:p>
    <w:bookmarkEnd w:id="3341"/>
    <w:bookmarkStart w:name="z3878" w:id="3342"/>
    <w:p>
      <w:pPr>
        <w:spacing w:after="0"/>
        <w:ind w:left="0"/>
        <w:jc w:val="both"/>
      </w:pPr>
      <w:r>
        <w:rPr>
          <w:rFonts w:ascii="Times New Roman"/>
          <w:b w:val="false"/>
          <w:i w:val="false"/>
          <w:color w:val="000000"/>
          <w:sz w:val="28"/>
        </w:rPr>
        <w:t>
      "__" _________ _жыл</w:t>
      </w:r>
    </w:p>
    <w:bookmarkEnd w:id="3342"/>
    <w:bookmarkStart w:name="z3879" w:id="3343"/>
    <w:p>
      <w:pPr>
        <w:spacing w:after="0"/>
        <w:ind w:left="0"/>
        <w:jc w:val="both"/>
      </w:pPr>
      <w:r>
        <w:rPr>
          <w:rFonts w:ascii="Times New Roman"/>
          <w:b w:val="false"/>
          <w:i w:val="false"/>
          <w:color w:val="000000"/>
          <w:sz w:val="28"/>
        </w:rPr>
        <w:t>
      ____________ бапқа сәйкес "__" _______ бюджет пунктінің</w:t>
      </w:r>
    </w:p>
    <w:bookmarkEnd w:id="3343"/>
    <w:bookmarkStart w:name="z3880" w:id="3344"/>
    <w:p>
      <w:pPr>
        <w:spacing w:after="0"/>
        <w:ind w:left="0"/>
        <w:jc w:val="both"/>
      </w:pPr>
      <w:r>
        <w:rPr>
          <w:rFonts w:ascii="Times New Roman"/>
          <w:b w:val="false"/>
          <w:i w:val="false"/>
          <w:color w:val="000000"/>
          <w:sz w:val="28"/>
        </w:rPr>
        <w:t>
      Қазақстан Республикасының Кодексі "__" ___________ __ № ______________және</w:t>
      </w:r>
    </w:p>
    <w:bookmarkEnd w:id="3344"/>
    <w:bookmarkStart w:name="z3881" w:id="3345"/>
    <w:p>
      <w:pPr>
        <w:spacing w:after="0"/>
        <w:ind w:left="0"/>
        <w:jc w:val="both"/>
      </w:pPr>
      <w:r>
        <w:rPr>
          <w:rFonts w:ascii="Times New Roman"/>
          <w:b w:val="false"/>
          <w:i w:val="false"/>
          <w:color w:val="000000"/>
          <w:sz w:val="28"/>
        </w:rPr>
        <w:t>
      Стандарттық шарттар туралы Бас келісімнің негізінде,</w:t>
      </w:r>
    </w:p>
    <w:bookmarkEnd w:id="3345"/>
    <w:bookmarkStart w:name="z3882" w:id="3346"/>
    <w:p>
      <w:pPr>
        <w:spacing w:after="0"/>
        <w:ind w:left="0"/>
        <w:jc w:val="both"/>
      </w:pPr>
      <w:r>
        <w:rPr>
          <w:rFonts w:ascii="Times New Roman"/>
          <w:b w:val="false"/>
          <w:i w:val="false"/>
          <w:color w:val="000000"/>
          <w:sz w:val="28"/>
        </w:rPr>
        <w:t>
      салым операцияларын жүзеге асыру кезінде пайдаланылатын, "__" - дан ______ __</w:t>
      </w:r>
    </w:p>
    <w:bookmarkEnd w:id="3346"/>
    <w:bookmarkStart w:name="z3883" w:id="3347"/>
    <w:p>
      <w:pPr>
        <w:spacing w:after="0"/>
        <w:ind w:left="0"/>
        <w:jc w:val="both"/>
      </w:pPr>
      <w:r>
        <w:rPr>
          <w:rFonts w:ascii="Times New Roman"/>
          <w:b w:val="false"/>
          <w:i w:val="false"/>
          <w:color w:val="000000"/>
          <w:sz w:val="28"/>
        </w:rPr>
        <w:t>
      жыл № _______ (депозиттік мәміле паспорты № _____ "__" __________ ___ жыл)</w:t>
      </w:r>
    </w:p>
    <w:bookmarkEnd w:id="3347"/>
    <w:bookmarkStart w:name="z3884" w:id="3348"/>
    <w:p>
      <w:pPr>
        <w:spacing w:after="0"/>
        <w:ind w:left="0"/>
        <w:jc w:val="both"/>
      </w:pPr>
      <w:r>
        <w:rPr>
          <w:rFonts w:ascii="Times New Roman"/>
          <w:b w:val="false"/>
          <w:i w:val="false"/>
          <w:color w:val="000000"/>
          <w:sz w:val="28"/>
        </w:rPr>
        <w:t>
      Бірыңғай қазынашылық шоттан №________соманы аударуды сұрайды</w:t>
      </w:r>
    </w:p>
    <w:bookmarkEnd w:id="3348"/>
    <w:bookmarkStart w:name="z3885" w:id="3349"/>
    <w:p>
      <w:pPr>
        <w:spacing w:after="0"/>
        <w:ind w:left="0"/>
        <w:jc w:val="both"/>
      </w:pPr>
      <w:r>
        <w:rPr>
          <w:rFonts w:ascii="Times New Roman"/>
          <w:b w:val="false"/>
          <w:i w:val="false"/>
          <w:color w:val="000000"/>
          <w:sz w:val="28"/>
        </w:rPr>
        <w:t>
      ___________________________________________  (сандармен және жазбаша)</w:t>
      </w:r>
    </w:p>
    <w:bookmarkEnd w:id="3349"/>
    <w:bookmarkStart w:name="z3886" w:id="3350"/>
    <w:p>
      <w:pPr>
        <w:spacing w:after="0"/>
        <w:ind w:left="0"/>
        <w:jc w:val="both"/>
      </w:pPr>
      <w:r>
        <w:rPr>
          <w:rFonts w:ascii="Times New Roman"/>
          <w:b w:val="false"/>
          <w:i w:val="false"/>
          <w:color w:val="000000"/>
          <w:sz w:val="28"/>
        </w:rPr>
        <w:t>
      теңге төменде көрсетілген деректемелер бойынша.</w:t>
      </w:r>
    </w:p>
    <w:bookmarkEnd w:id="3350"/>
    <w:bookmarkStart w:name="z3887" w:id="3351"/>
    <w:p>
      <w:pPr>
        <w:spacing w:after="0"/>
        <w:ind w:left="0"/>
        <w:jc w:val="both"/>
      </w:pPr>
      <w:r>
        <w:rPr>
          <w:rFonts w:ascii="Times New Roman"/>
          <w:b w:val="false"/>
          <w:i w:val="false"/>
          <w:color w:val="000000"/>
          <w:sz w:val="28"/>
        </w:rPr>
        <w:t>
      Салымды орналастыру мерзімі: ________ күн.</w:t>
      </w:r>
    </w:p>
    <w:bookmarkEnd w:id="3351"/>
    <w:bookmarkStart w:name="z3888" w:id="3352"/>
    <w:p>
      <w:pPr>
        <w:spacing w:after="0"/>
        <w:ind w:left="0"/>
        <w:jc w:val="both"/>
      </w:pPr>
      <w:r>
        <w:rPr>
          <w:rFonts w:ascii="Times New Roman"/>
          <w:b w:val="false"/>
          <w:i w:val="false"/>
          <w:color w:val="000000"/>
          <w:sz w:val="28"/>
        </w:rPr>
        <w:t>
      Ұлттық банктің Монетарлық операциялар департаменті</w:t>
      </w:r>
    </w:p>
    <w:bookmarkEnd w:id="3352"/>
    <w:bookmarkStart w:name="z3889" w:id="3353"/>
    <w:p>
      <w:pPr>
        <w:spacing w:after="0"/>
        <w:ind w:left="0"/>
        <w:jc w:val="both"/>
      </w:pPr>
      <w:r>
        <w:rPr>
          <w:rFonts w:ascii="Times New Roman"/>
          <w:b w:val="false"/>
          <w:i w:val="false"/>
          <w:color w:val="000000"/>
          <w:sz w:val="28"/>
        </w:rPr>
        <w:t>
      Қазақстан Республикасы, Астана қ. (Банктің атауы және орналасқан жері)</w:t>
      </w:r>
    </w:p>
    <w:bookmarkEnd w:id="3353"/>
    <w:bookmarkStart w:name="z3890" w:id="3354"/>
    <w:p>
      <w:pPr>
        <w:spacing w:after="0"/>
        <w:ind w:left="0"/>
        <w:jc w:val="both"/>
      </w:pPr>
      <w:r>
        <w:rPr>
          <w:rFonts w:ascii="Times New Roman"/>
          <w:b w:val="false"/>
          <w:i w:val="false"/>
          <w:color w:val="000000"/>
          <w:sz w:val="28"/>
        </w:rPr>
        <w:t>
      № _________________________</w:t>
      </w:r>
    </w:p>
    <w:bookmarkEnd w:id="3354"/>
    <w:bookmarkStart w:name="z3891" w:id="3355"/>
    <w:p>
      <w:pPr>
        <w:spacing w:after="0"/>
        <w:ind w:left="0"/>
        <w:jc w:val="both"/>
      </w:pPr>
      <w:r>
        <w:rPr>
          <w:rFonts w:ascii="Times New Roman"/>
          <w:b w:val="false"/>
          <w:i w:val="false"/>
          <w:color w:val="000000"/>
          <w:sz w:val="28"/>
        </w:rPr>
        <w:t>
      Бизнес сәйкестендіру номер _______________________</w:t>
      </w:r>
    </w:p>
    <w:bookmarkEnd w:id="3355"/>
    <w:bookmarkStart w:name="z3892" w:id="3356"/>
    <w:p>
      <w:pPr>
        <w:spacing w:after="0"/>
        <w:ind w:left="0"/>
        <w:jc w:val="both"/>
      </w:pPr>
      <w:r>
        <w:rPr>
          <w:rFonts w:ascii="Times New Roman"/>
          <w:b w:val="false"/>
          <w:i w:val="false"/>
          <w:color w:val="000000"/>
          <w:sz w:val="28"/>
        </w:rPr>
        <w:t>
      Банктің сәйкестендіру коды _______________________</w:t>
      </w:r>
    </w:p>
    <w:bookmarkEnd w:id="3356"/>
    <w:bookmarkStart w:name="z3893" w:id="3357"/>
    <w:p>
      <w:pPr>
        <w:spacing w:after="0"/>
        <w:ind w:left="0"/>
        <w:jc w:val="both"/>
      </w:pPr>
      <w:r>
        <w:rPr>
          <w:rFonts w:ascii="Times New Roman"/>
          <w:b w:val="false"/>
          <w:i w:val="false"/>
          <w:color w:val="000000"/>
          <w:sz w:val="28"/>
        </w:rPr>
        <w:t>
      Бенефициар коды _______________________________</w:t>
      </w:r>
    </w:p>
    <w:bookmarkEnd w:id="3357"/>
    <w:bookmarkStart w:name="z3894" w:id="3358"/>
    <w:p>
      <w:pPr>
        <w:spacing w:after="0"/>
        <w:ind w:left="0"/>
        <w:jc w:val="both"/>
      </w:pPr>
      <w:r>
        <w:rPr>
          <w:rFonts w:ascii="Times New Roman"/>
          <w:b w:val="false"/>
          <w:i w:val="false"/>
          <w:color w:val="000000"/>
          <w:sz w:val="28"/>
        </w:rPr>
        <w:t>
      Төлем тағайындау коды ______________________________</w:t>
      </w:r>
    </w:p>
    <w:bookmarkEnd w:id="3358"/>
    <w:bookmarkStart w:name="z3895" w:id="3359"/>
    <w:p>
      <w:pPr>
        <w:spacing w:after="0"/>
        <w:ind w:left="0"/>
        <w:jc w:val="both"/>
      </w:pPr>
      <w:r>
        <w:rPr>
          <w:rFonts w:ascii="Times New Roman"/>
          <w:b w:val="false"/>
          <w:i w:val="false"/>
          <w:color w:val="000000"/>
          <w:sz w:val="28"/>
        </w:rPr>
        <w:t>
      Мемлекеттік қазынашылықтың құрылымдық бөлімшесінің басшысы ____</w:t>
      </w:r>
    </w:p>
    <w:bookmarkEnd w:id="3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117-қосымша </w:t>
            </w:r>
          </w:p>
        </w:tc>
      </w:tr>
    </w:tbl>
    <w:bookmarkStart w:name="z3897" w:id="3360"/>
    <w:p>
      <w:pPr>
        <w:spacing w:after="0"/>
        <w:ind w:left="0"/>
        <w:jc w:val="left"/>
      </w:pPr>
      <w:r>
        <w:rPr>
          <w:rFonts w:ascii="Times New Roman"/>
          <w:b/>
          <w:i w:val="false"/>
          <w:color w:val="000000"/>
        </w:rPr>
        <w:t xml:space="preserve"> Қазақстан Республикасының Ұлттық Банктің депозиттеріне Бірыңғай қазынашылық шоттан орналастырылатын ақша туралы талдамалық есеп ________ жыл</w:t>
      </w:r>
    </w:p>
    <w:bookmarkEnd w:id="3360"/>
    <w:bookmarkStart w:name="z3898" w:id="3361"/>
    <w:p>
      <w:pPr>
        <w:spacing w:after="0"/>
        <w:ind w:left="0"/>
        <w:jc w:val="both"/>
      </w:pPr>
      <w:r>
        <w:rPr>
          <w:rFonts w:ascii="Times New Roman"/>
          <w:b w:val="false"/>
          <w:i w:val="false"/>
          <w:color w:val="000000"/>
          <w:sz w:val="28"/>
        </w:rPr>
        <w:t>
       (теңге)</w:t>
      </w:r>
    </w:p>
    <w:bookmarkEnd w:id="3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мәміле паспорты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күндерінің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депозитті аудару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қайтару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(қызығушылық)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899" w:id="3362"/>
    <w:p>
      <w:pPr>
        <w:spacing w:after="0"/>
        <w:ind w:left="0"/>
        <w:jc w:val="both"/>
      </w:pPr>
      <w:r>
        <w:rPr>
          <w:rFonts w:ascii="Times New Roman"/>
          <w:b w:val="false"/>
          <w:i w:val="false"/>
          <w:color w:val="000000"/>
          <w:sz w:val="28"/>
        </w:rPr>
        <w:t>
      Жауапты орындаушы ______________</w:t>
      </w:r>
    </w:p>
    <w:bookmarkEnd w:id="3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118-қосымша</w:t>
            </w:r>
          </w:p>
        </w:tc>
      </w:tr>
    </w:tbl>
    <w:bookmarkStart w:name="z3901" w:id="3363"/>
    <w:p>
      <w:pPr>
        <w:spacing w:after="0"/>
        <w:ind w:left="0"/>
        <w:jc w:val="left"/>
      </w:pPr>
      <w:r>
        <w:rPr>
          <w:rFonts w:ascii="Times New Roman"/>
          <w:b/>
          <w:i w:val="false"/>
          <w:color w:val="000000"/>
        </w:rPr>
        <w:t xml:space="preserve"> ___ жылы Ұлттық пошта операторында және (немесе) екінші деңгейдегі банктерде депозиттерге бірыңғай қазынашылық шоттан орналастырылған уақытша бос бюджет ақшасы туралы ақпарат</w:t>
      </w:r>
    </w:p>
    <w:bookmarkEnd w:id="3363"/>
    <w:bookmarkStart w:name="z3902" w:id="3364"/>
    <w:p>
      <w:pPr>
        <w:spacing w:after="0"/>
        <w:ind w:left="0"/>
        <w:jc w:val="both"/>
      </w:pPr>
      <w:r>
        <w:rPr>
          <w:rFonts w:ascii="Times New Roman"/>
          <w:b w:val="false"/>
          <w:i w:val="false"/>
          <w:color w:val="000000"/>
          <w:sz w:val="28"/>
        </w:rPr>
        <w:t>
      (теңге)</w:t>
      </w:r>
    </w:p>
    <w:bookmarkEnd w:id="3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күндерінің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салымды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 (қызығушылық)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Ұлттық пошта операторы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3" w:id="3365"/>
    <w:p>
      <w:pPr>
        <w:spacing w:after="0"/>
        <w:ind w:left="0"/>
        <w:jc w:val="both"/>
      </w:pPr>
      <w:r>
        <w:rPr>
          <w:rFonts w:ascii="Times New Roman"/>
          <w:b w:val="false"/>
          <w:i w:val="false"/>
          <w:color w:val="000000"/>
          <w:sz w:val="28"/>
        </w:rPr>
        <w:t>
      Жауапты орындаушы ______________</w:t>
      </w:r>
    </w:p>
    <w:bookmarkEnd w:id="3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119-қосымша </w:t>
            </w:r>
          </w:p>
        </w:tc>
      </w:tr>
    </w:tbl>
    <w:bookmarkStart w:name="z3905" w:id="3366"/>
    <w:p>
      <w:pPr>
        <w:spacing w:after="0"/>
        <w:ind w:left="0"/>
        <w:jc w:val="left"/>
      </w:pPr>
      <w:r>
        <w:rPr>
          <w:rFonts w:ascii="Times New Roman"/>
          <w:b/>
          <w:i w:val="false"/>
          <w:color w:val="000000"/>
        </w:rPr>
        <w:t xml:space="preserve"> Квазимемлекеттік сектор субъектілерінің уақытша бос бюджет қаражатын орналастыруға өтінім</w:t>
      </w:r>
    </w:p>
    <w:bookmarkEnd w:id="3366"/>
    <w:bookmarkStart w:name="z3906" w:id="3367"/>
    <w:p>
      <w:pPr>
        <w:spacing w:after="0"/>
        <w:ind w:left="0"/>
        <w:jc w:val="both"/>
      </w:pPr>
      <w:r>
        <w:rPr>
          <w:rFonts w:ascii="Times New Roman"/>
          <w:b w:val="false"/>
          <w:i w:val="false"/>
          <w:color w:val="000000"/>
          <w:sz w:val="28"/>
        </w:rPr>
        <w:t xml:space="preserve">
      1. өтінім № ________ </w:t>
      </w:r>
    </w:p>
    <w:bookmarkEnd w:id="3367"/>
    <w:bookmarkStart w:name="z3907" w:id="3368"/>
    <w:p>
      <w:pPr>
        <w:spacing w:after="0"/>
        <w:ind w:left="0"/>
        <w:jc w:val="both"/>
      </w:pPr>
      <w:r>
        <w:rPr>
          <w:rFonts w:ascii="Times New Roman"/>
          <w:b w:val="false"/>
          <w:i w:val="false"/>
          <w:color w:val="000000"/>
          <w:sz w:val="28"/>
        </w:rPr>
        <w:t xml:space="preserve">
      2. Келісуіңізді сұраймыз __________________________________ </w:t>
      </w:r>
    </w:p>
    <w:bookmarkEnd w:id="3368"/>
    <w:bookmarkStart w:name="z3908" w:id="3369"/>
    <w:p>
      <w:pPr>
        <w:spacing w:after="0"/>
        <w:ind w:left="0"/>
        <w:jc w:val="both"/>
      </w:pPr>
      <w:r>
        <w:rPr>
          <w:rFonts w:ascii="Times New Roman"/>
          <w:b w:val="false"/>
          <w:i w:val="false"/>
          <w:color w:val="000000"/>
          <w:sz w:val="28"/>
        </w:rPr>
        <w:t xml:space="preserve">
      (валюта түрі) (орналастыруға жататын сома, сандармен және жазумен) </w:t>
      </w:r>
    </w:p>
    <w:bookmarkEnd w:id="3369"/>
    <w:bookmarkStart w:name="z3909" w:id="3370"/>
    <w:p>
      <w:pPr>
        <w:spacing w:after="0"/>
        <w:ind w:left="0"/>
        <w:jc w:val="both"/>
      </w:pPr>
      <w:r>
        <w:rPr>
          <w:rFonts w:ascii="Times New Roman"/>
          <w:b w:val="false"/>
          <w:i w:val="false"/>
          <w:color w:val="000000"/>
          <w:sz w:val="28"/>
        </w:rPr>
        <w:t xml:space="preserve">
      Уақытша бос бюджет қаражатын орналастыру туралы сұрау салумен және осымен жүгінеміз: </w:t>
      </w:r>
    </w:p>
    <w:bookmarkEnd w:id="3370"/>
    <w:bookmarkStart w:name="z3910" w:id="3371"/>
    <w:p>
      <w:pPr>
        <w:spacing w:after="0"/>
        <w:ind w:left="0"/>
        <w:jc w:val="both"/>
      </w:pPr>
      <w:r>
        <w:rPr>
          <w:rFonts w:ascii="Times New Roman"/>
          <w:b w:val="false"/>
          <w:i w:val="false"/>
          <w:color w:val="000000"/>
          <w:sz w:val="28"/>
        </w:rPr>
        <w:t xml:space="preserve">
      А. ұсынылған деректердің дұрыстығы және орналастыру шарттарының сақталуы үшін өз жауапкершілігімізді растаймыз. </w:t>
      </w:r>
    </w:p>
    <w:bookmarkEnd w:id="3371"/>
    <w:bookmarkStart w:name="z3911" w:id="3372"/>
    <w:p>
      <w:pPr>
        <w:spacing w:after="0"/>
        <w:ind w:left="0"/>
        <w:jc w:val="both"/>
      </w:pPr>
      <w:r>
        <w:rPr>
          <w:rFonts w:ascii="Times New Roman"/>
          <w:b w:val="false"/>
          <w:i w:val="false"/>
          <w:color w:val="000000"/>
          <w:sz w:val="28"/>
        </w:rPr>
        <w:t xml:space="preserve">
      Б. өтінімде көрсетілген мерзімде орналастырылған қаражатты қайтаруға кепілдік береміз. </w:t>
      </w:r>
    </w:p>
    <w:bookmarkEnd w:id="3372"/>
    <w:bookmarkStart w:name="z3912" w:id="3373"/>
    <w:p>
      <w:pPr>
        <w:spacing w:after="0"/>
        <w:ind w:left="0"/>
        <w:jc w:val="both"/>
      </w:pPr>
      <w:r>
        <w:rPr>
          <w:rFonts w:ascii="Times New Roman"/>
          <w:b w:val="false"/>
          <w:i w:val="false"/>
          <w:color w:val="000000"/>
          <w:sz w:val="28"/>
        </w:rPr>
        <w:t xml:space="preserve">
      В. уақытша бос бюджет қаражатын орналастыру барысында алынған сыйақы қаражатын республикалық бюджет кірісіне толық көлемде аударуға міндеттенеміз. </w:t>
      </w:r>
    </w:p>
    <w:bookmarkEnd w:id="3373"/>
    <w:bookmarkStart w:name="z3913" w:id="3374"/>
    <w:p>
      <w:pPr>
        <w:spacing w:after="0"/>
        <w:ind w:left="0"/>
        <w:jc w:val="both"/>
      </w:pPr>
      <w:r>
        <w:rPr>
          <w:rFonts w:ascii="Times New Roman"/>
          <w:b w:val="false"/>
          <w:i w:val="false"/>
          <w:color w:val="000000"/>
          <w:sz w:val="28"/>
        </w:rPr>
        <w:t>
      Г. Уақытша бос бюджет қаражатын орналастыру салдарынан ағымдағы міндеттемелерді орындамауға байланысты тәуекелдердің жоқтығын растаймыз.</w:t>
      </w:r>
    </w:p>
    <w:bookmarkEnd w:id="3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Квазимемлекеттік сектор субъектісінің атауы, бизнес сәйкестіндіру №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деңгейдегі банк атауы немесе қаржы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Орналастыру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Сыйақының пайыздық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деңгейдегі банк сенімділік рейтингі туралы ақпарат (банктік депозитте орналастырылған жағдайда) немесе қаржы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Орналастыру қаражатын қайтару кепілдігінің болуы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375"/>
          <w:p>
            <w:pPr>
              <w:spacing w:after="20"/>
              <w:ind w:left="20"/>
              <w:jc w:val="both"/>
            </w:pPr>
            <w:r>
              <w:rPr>
                <w:rFonts w:ascii="Times New Roman"/>
                <w:b w:val="false"/>
                <w:i w:val="false"/>
                <w:color w:val="000000"/>
                <w:sz w:val="20"/>
              </w:rPr>
              <w:t>
9. _________________________________ (квазимемлекеттік сектор субъектісінің уәкілетті өкілінің лауазымы, тегі, аты, әксінің аты (ол болған жағдайда) және қолы)</w:t>
            </w:r>
          </w:p>
          <w:bookmarkEnd w:id="3375"/>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376"/>
          <w:p>
            <w:pPr>
              <w:spacing w:after="20"/>
              <w:ind w:left="20"/>
              <w:jc w:val="both"/>
            </w:pPr>
            <w:r>
              <w:rPr>
                <w:rFonts w:ascii="Times New Roman"/>
                <w:b w:val="false"/>
                <w:i w:val="false"/>
                <w:color w:val="000000"/>
                <w:sz w:val="20"/>
              </w:rPr>
              <w:t xml:space="preserve">
10. _________________________________ </w:t>
            </w:r>
          </w:p>
          <w:bookmarkEnd w:id="3376"/>
          <w:p>
            <w:pPr>
              <w:spacing w:after="20"/>
              <w:ind w:left="20"/>
              <w:jc w:val="both"/>
            </w:pPr>
            <w:r>
              <w:rPr>
                <w:rFonts w:ascii="Times New Roman"/>
                <w:b w:val="false"/>
                <w:i w:val="false"/>
                <w:color w:val="000000"/>
                <w:sz w:val="20"/>
              </w:rPr>
              <w:t>
(мемлекеттік қазынашылықтың уәкілетті тұлғасының қолы және келісу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120-қосымша </w:t>
            </w:r>
          </w:p>
        </w:tc>
      </w:tr>
    </w:tbl>
    <w:bookmarkStart w:name="z3917" w:id="3377"/>
    <w:p>
      <w:pPr>
        <w:spacing w:after="0"/>
        <w:ind w:left="0"/>
        <w:jc w:val="left"/>
      </w:pPr>
      <w:r>
        <w:rPr>
          <w:rFonts w:ascii="Times New Roman"/>
          <w:b/>
          <w:i w:val="false"/>
          <w:color w:val="000000"/>
        </w:rPr>
        <w:t xml:space="preserve"> Квазимемлекеттік сектор субъектілерінің екінші деңгейдегі банктердің немесе банк операцияларының жекелеген түрлерін жүзеге асыратын ұйымдардың шоттарындағы уақытша бос қаражаты туралы ақпарат</w:t>
      </w:r>
    </w:p>
    <w:bookmarkEnd w:id="3377"/>
    <w:p>
      <w:pPr>
        <w:spacing w:after="0"/>
        <w:ind w:left="0"/>
        <w:jc w:val="both"/>
      </w:pPr>
      <w:r>
        <w:rPr>
          <w:rFonts w:ascii="Times New Roman"/>
          <w:b w:val="false"/>
          <w:i w:val="false"/>
          <w:color w:val="ff0000"/>
          <w:sz w:val="28"/>
        </w:rPr>
        <w:t xml:space="preserve">
      Ескерту. 120-қосымша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Аймақ: ______________________________</w:t>
      </w:r>
    </w:p>
    <w:p>
      <w:pPr>
        <w:spacing w:after="0"/>
        <w:ind w:left="0"/>
        <w:jc w:val="both"/>
      </w:pPr>
      <w:r>
        <w:rPr>
          <w:rFonts w:ascii="Times New Roman"/>
          <w:b w:val="false"/>
          <w:i w:val="false"/>
          <w:color w:val="000000"/>
          <w:sz w:val="28"/>
        </w:rPr>
        <w:t>
      Бюджет түрі: _________________________</w:t>
      </w:r>
    </w:p>
    <w:p>
      <w:pPr>
        <w:spacing w:after="0"/>
        <w:ind w:left="0"/>
        <w:jc w:val="both"/>
      </w:pPr>
      <w:r>
        <w:rPr>
          <w:rFonts w:ascii="Times New Roman"/>
          <w:b w:val="false"/>
          <w:i w:val="false"/>
          <w:color w:val="000000"/>
          <w:sz w:val="28"/>
        </w:rPr>
        <w:t xml:space="preserve">
      Квазимемлекеттік сектор субъектілерінің атауы: ________ </w:t>
      </w:r>
    </w:p>
    <w:p>
      <w:pPr>
        <w:spacing w:after="0"/>
        <w:ind w:left="0"/>
        <w:jc w:val="both"/>
      </w:pPr>
      <w:r>
        <w:rPr>
          <w:rFonts w:ascii="Times New Roman"/>
          <w:b w:val="false"/>
          <w:i w:val="false"/>
          <w:color w:val="000000"/>
          <w:sz w:val="28"/>
        </w:rPr>
        <w:t>
      Квазимемлекеттік сектор субъектілерінің коды __________________</w:t>
      </w:r>
    </w:p>
    <w:p>
      <w:pPr>
        <w:spacing w:after="0"/>
        <w:ind w:left="0"/>
        <w:jc w:val="both"/>
      </w:pPr>
      <w:r>
        <w:rPr>
          <w:rFonts w:ascii="Times New Roman"/>
          <w:b w:val="false"/>
          <w:i w:val="false"/>
          <w:color w:val="000000"/>
          <w:sz w:val="28"/>
        </w:rPr>
        <w:t>
      Мерзімі: ________ бастап __________________</w:t>
      </w:r>
    </w:p>
    <w:p>
      <w:pPr>
        <w:spacing w:after="0"/>
        <w:ind w:left="0"/>
        <w:jc w:val="both"/>
      </w:pPr>
      <w:r>
        <w:rPr>
          <w:rFonts w:ascii="Times New Roman"/>
          <w:b w:val="false"/>
          <w:i w:val="false"/>
          <w:color w:val="000000"/>
          <w:sz w:val="28"/>
        </w:rPr>
        <w:t>
      Өлшем бірліктері: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субъектісінің басшысы 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121-қосымша</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(мемлекеттік қазынашылық органы)</w:t>
      </w:r>
    </w:p>
    <w:bookmarkStart w:name="z3929" w:id="3378"/>
    <w:p>
      <w:pPr>
        <w:spacing w:after="0"/>
        <w:ind w:left="0"/>
        <w:jc w:val="left"/>
      </w:pPr>
      <w:r>
        <w:rPr>
          <w:rFonts w:ascii="Times New Roman"/>
          <w:b/>
          <w:i w:val="false"/>
          <w:color w:val="000000"/>
        </w:rPr>
        <w:t xml:space="preserve">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атауын өзгертуге өтінім __________ жылғы "___" __________</w:t>
      </w:r>
    </w:p>
    <w:bookmarkEnd w:id="3378"/>
    <w:p>
      <w:pPr>
        <w:spacing w:after="0"/>
        <w:ind w:left="0"/>
        <w:jc w:val="both"/>
      </w:pPr>
      <w:r>
        <w:rPr>
          <w:rFonts w:ascii="Times New Roman"/>
          <w:b w:val="false"/>
          <w:i w:val="false"/>
          <w:color w:val="ff0000"/>
          <w:sz w:val="28"/>
        </w:rPr>
        <w:t xml:space="preserve">
      Ескерту. 120-қосымша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122-қосымша</w:t>
            </w:r>
          </w:p>
        </w:tc>
      </w:tr>
    </w:tbl>
    <w:bookmarkStart w:name="z3934" w:id="3379"/>
    <w:p>
      <w:pPr>
        <w:spacing w:after="0"/>
        <w:ind w:left="0"/>
        <w:jc w:val="left"/>
      </w:pPr>
      <w:r>
        <w:rPr>
          <w:rFonts w:ascii="Times New Roman"/>
          <w:b/>
          <w:i w:val="false"/>
          <w:color w:val="000000"/>
        </w:rPr>
        <w:t xml:space="preserve"> ________________________________________________________________ </w:t>
      </w:r>
    </w:p>
    <w:bookmarkEnd w:id="3379"/>
    <w:bookmarkStart w:name="z3935" w:id="3380"/>
    <w:p>
      <w:pPr>
        <w:spacing w:after="0"/>
        <w:ind w:left="0"/>
        <w:jc w:val="left"/>
      </w:pPr>
      <w:r>
        <w:rPr>
          <w:rFonts w:ascii="Times New Roman"/>
          <w:b/>
          <w:i w:val="false"/>
          <w:color w:val="000000"/>
        </w:rPr>
        <w:t xml:space="preserve"> Мемлекеттік қазынашылық /(мемлекеттік қазынашылық органы)</w:t>
      </w:r>
    </w:p>
    <w:bookmarkEnd w:id="3380"/>
    <w:bookmarkStart w:name="z3936" w:id="3381"/>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қарыздарға қызмет көрсету және оларды өтеу бойынша кодтарды беруге және қолма-қол ақшаның бақылау шоттарын ашуға өтінім ______ жылғы "___" __________</w:t>
      </w:r>
    </w:p>
    <w:bookmarkEnd w:id="3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 басшысының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бас бухгалтерінің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бизнес-сәйкестендіру номірі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мемлекет кепілдік берген қарызды тартқан қарыз алушының мекенжайы, телефоны,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негіздемесі мен атауы (мемлекет кепілдік берген қарызды тартқан қарыз алушы құруға негіз болған нормативтік құқықтық 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7" w:id="3382"/>
    <w:p>
      <w:pPr>
        <w:spacing w:after="0"/>
        <w:ind w:left="0"/>
        <w:jc w:val="both"/>
      </w:pPr>
      <w:r>
        <w:rPr>
          <w:rFonts w:ascii="Times New Roman"/>
          <w:b w:val="false"/>
          <w:i w:val="false"/>
          <w:color w:val="000000"/>
          <w:sz w:val="28"/>
        </w:rPr>
        <w:t>
      Мемлекет кепілдік берген қарыз тартқан қарыз алушының басшысы</w:t>
      </w:r>
    </w:p>
    <w:bookmarkEnd w:id="3382"/>
    <w:bookmarkStart w:name="z3938" w:id="3383"/>
    <w:p>
      <w:pPr>
        <w:spacing w:after="0"/>
        <w:ind w:left="0"/>
        <w:jc w:val="both"/>
      </w:pPr>
      <w:r>
        <w:rPr>
          <w:rFonts w:ascii="Times New Roman"/>
          <w:b w:val="false"/>
          <w:i w:val="false"/>
          <w:color w:val="000000"/>
          <w:sz w:val="28"/>
        </w:rPr>
        <w:t>
      (мемлекеттік қазынашылық органы)</w:t>
      </w:r>
    </w:p>
    <w:bookmarkEnd w:id="3383"/>
    <w:bookmarkStart w:name="z3939" w:id="3384"/>
    <w:p>
      <w:pPr>
        <w:spacing w:after="0"/>
        <w:ind w:left="0"/>
        <w:jc w:val="both"/>
      </w:pPr>
      <w:r>
        <w:rPr>
          <w:rFonts w:ascii="Times New Roman"/>
          <w:b w:val="false"/>
          <w:i w:val="false"/>
          <w:color w:val="000000"/>
          <w:sz w:val="28"/>
        </w:rPr>
        <w:t>
      _____________________________________</w:t>
      </w:r>
    </w:p>
    <w:bookmarkEnd w:id="3384"/>
    <w:bookmarkStart w:name="z3940" w:id="3385"/>
    <w:p>
      <w:pPr>
        <w:spacing w:after="0"/>
        <w:ind w:left="0"/>
        <w:jc w:val="both"/>
      </w:pPr>
      <w:r>
        <w:rPr>
          <w:rFonts w:ascii="Times New Roman"/>
          <w:b w:val="false"/>
          <w:i w:val="false"/>
          <w:color w:val="000000"/>
          <w:sz w:val="28"/>
        </w:rPr>
        <w:t>
      қолы, тегі, аты, әкесінің аты (ол болған жағдайда)</w:t>
      </w:r>
    </w:p>
    <w:bookmarkEnd w:id="3385"/>
    <w:bookmarkStart w:name="z3941" w:id="3386"/>
    <w:p>
      <w:pPr>
        <w:spacing w:after="0"/>
        <w:ind w:left="0"/>
        <w:jc w:val="both"/>
      </w:pPr>
      <w:r>
        <w:rPr>
          <w:rFonts w:ascii="Times New Roman"/>
          <w:b w:val="false"/>
          <w:i w:val="false"/>
          <w:color w:val="000000"/>
          <w:sz w:val="28"/>
        </w:rPr>
        <w:t>
      Мөр орны</w:t>
      </w:r>
    </w:p>
    <w:bookmarkEnd w:id="3386"/>
    <w:bookmarkStart w:name="z3942" w:id="3387"/>
    <w:p>
      <w:pPr>
        <w:spacing w:after="0"/>
        <w:ind w:left="0"/>
        <w:jc w:val="both"/>
      </w:pPr>
      <w:r>
        <w:rPr>
          <w:rFonts w:ascii="Times New Roman"/>
          <w:b w:val="false"/>
          <w:i w:val="false"/>
          <w:color w:val="000000"/>
          <w:sz w:val="28"/>
        </w:rPr>
        <w:t>
      Жауапты орындаушының белгісі ______ жылғы "___" ____ __________ ашылды</w:t>
      </w:r>
    </w:p>
    <w:bookmarkEnd w:id="3387"/>
    <w:bookmarkStart w:name="z3943" w:id="3388"/>
    <w:p>
      <w:pPr>
        <w:spacing w:after="0"/>
        <w:ind w:left="0"/>
        <w:jc w:val="both"/>
      </w:pPr>
      <w:r>
        <w:rPr>
          <w:rFonts w:ascii="Times New Roman"/>
          <w:b w:val="false"/>
          <w:i w:val="false"/>
          <w:color w:val="000000"/>
          <w:sz w:val="28"/>
        </w:rPr>
        <w:t>
      (мемлекет кепілдік қарыз тартқан қарыз алушының коды) ______ жылғы "___"</w:t>
      </w:r>
    </w:p>
    <w:bookmarkEnd w:id="3388"/>
    <w:bookmarkStart w:name="z3944" w:id="3389"/>
    <w:p>
      <w:pPr>
        <w:spacing w:after="0"/>
        <w:ind w:left="0"/>
        <w:jc w:val="both"/>
      </w:pPr>
      <w:r>
        <w:rPr>
          <w:rFonts w:ascii="Times New Roman"/>
          <w:b w:val="false"/>
          <w:i w:val="false"/>
          <w:color w:val="000000"/>
          <w:sz w:val="28"/>
        </w:rPr>
        <w:t>
      _______ ______________________________ ашылды</w:t>
      </w:r>
    </w:p>
    <w:bookmarkEnd w:id="3389"/>
    <w:bookmarkStart w:name="z3945" w:id="3390"/>
    <w:p>
      <w:pPr>
        <w:spacing w:after="0"/>
        <w:ind w:left="0"/>
        <w:jc w:val="both"/>
      </w:pPr>
      <w:r>
        <w:rPr>
          <w:rFonts w:ascii="Times New Roman"/>
          <w:b w:val="false"/>
          <w:i w:val="false"/>
          <w:color w:val="000000"/>
          <w:sz w:val="28"/>
        </w:rPr>
        <w:t>
      (мемлекет кепілдік қарыз тартқан алушыңын шоты)</w:t>
      </w:r>
    </w:p>
    <w:bookmarkEnd w:id="3390"/>
    <w:bookmarkStart w:name="z3946" w:id="3391"/>
    <w:p>
      <w:pPr>
        <w:spacing w:after="0"/>
        <w:ind w:left="0"/>
        <w:jc w:val="both"/>
      </w:pPr>
      <w:r>
        <w:rPr>
          <w:rFonts w:ascii="Times New Roman"/>
          <w:b w:val="false"/>
          <w:i w:val="false"/>
          <w:color w:val="000000"/>
          <w:sz w:val="28"/>
        </w:rPr>
        <w:t>
      Жауапты орындаушы _____________________________________________</w:t>
      </w:r>
    </w:p>
    <w:bookmarkEnd w:id="3391"/>
    <w:bookmarkStart w:name="z3947" w:id="3392"/>
    <w:p>
      <w:pPr>
        <w:spacing w:after="0"/>
        <w:ind w:left="0"/>
        <w:jc w:val="both"/>
      </w:pPr>
      <w:r>
        <w:rPr>
          <w:rFonts w:ascii="Times New Roman"/>
          <w:b w:val="false"/>
          <w:i w:val="false"/>
          <w:color w:val="000000"/>
          <w:sz w:val="28"/>
        </w:rPr>
        <w:t>
                                                 қолы, тегі, аты, әкесінің аты (ол болған жағдайда)</w:t>
      </w:r>
    </w:p>
    <w:bookmarkEnd w:id="3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123-қосымша</w:t>
            </w:r>
          </w:p>
        </w:tc>
      </w:tr>
    </w:tbl>
    <w:bookmarkStart w:name="z3949" w:id="3393"/>
    <w:p>
      <w:pPr>
        <w:spacing w:after="0"/>
        <w:ind w:left="0"/>
        <w:jc w:val="left"/>
      </w:pPr>
      <w:r>
        <w:rPr>
          <w:rFonts w:ascii="Times New Roman"/>
          <w:b/>
          <w:i w:val="false"/>
          <w:color w:val="000000"/>
        </w:rPr>
        <w:t xml:space="preserve"> _____________________________________________________________</w:t>
      </w:r>
    </w:p>
    <w:bookmarkEnd w:id="3393"/>
    <w:bookmarkStart w:name="z3950" w:id="3394"/>
    <w:p>
      <w:pPr>
        <w:spacing w:after="0"/>
        <w:ind w:left="0"/>
        <w:jc w:val="left"/>
      </w:pPr>
      <w:r>
        <w:rPr>
          <w:rFonts w:ascii="Times New Roman"/>
          <w:b/>
          <w:i w:val="false"/>
          <w:color w:val="000000"/>
        </w:rPr>
        <w:t xml:space="preserve"> Мемлекеттік қазынашылық /(мемлекеттік қазынашылық органы)</w:t>
      </w:r>
    </w:p>
    <w:bookmarkEnd w:id="3394"/>
    <w:bookmarkStart w:name="z3951" w:id="3395"/>
    <w:p>
      <w:pPr>
        <w:spacing w:after="0"/>
        <w:ind w:left="0"/>
        <w:jc w:val="left"/>
      </w:pPr>
      <w:r>
        <w:rPr>
          <w:rFonts w:ascii="Times New Roman"/>
          <w:b/>
          <w:i w:val="false"/>
          <w:color w:val="000000"/>
        </w:rPr>
        <w:t xml:space="preserve"> Мемлекет кепілдік берген қарыз шотын және (немесе) шетел валютасында қызмет көрсету шотын ашуға өтінім</w:t>
      </w:r>
    </w:p>
    <w:bookmarkEnd w:id="3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ашуға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Мемлекет кепілдік берген шетел валютасындағы қарыз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қызмет көрсету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2" w:id="3396"/>
    <w:p>
      <w:pPr>
        <w:spacing w:after="0"/>
        <w:ind w:left="0"/>
        <w:jc w:val="both"/>
      </w:pPr>
      <w:r>
        <w:rPr>
          <w:rFonts w:ascii="Times New Roman"/>
          <w:b w:val="false"/>
          <w:i w:val="false"/>
          <w:color w:val="000000"/>
          <w:sz w:val="28"/>
        </w:rPr>
        <w:t>
      Мемлекет кепілдік берген қарыз тартқан қарыз алушының басшысы</w:t>
      </w:r>
    </w:p>
    <w:bookmarkEnd w:id="3396"/>
    <w:bookmarkStart w:name="z3953" w:id="3397"/>
    <w:p>
      <w:pPr>
        <w:spacing w:after="0"/>
        <w:ind w:left="0"/>
        <w:jc w:val="both"/>
      </w:pPr>
      <w:r>
        <w:rPr>
          <w:rFonts w:ascii="Times New Roman"/>
          <w:b w:val="false"/>
          <w:i w:val="false"/>
          <w:color w:val="000000"/>
          <w:sz w:val="28"/>
        </w:rPr>
        <w:t>
      (мемлекеттік қазынашылық органы) _________________________________</w:t>
      </w:r>
    </w:p>
    <w:bookmarkEnd w:id="3397"/>
    <w:bookmarkStart w:name="z3954" w:id="3398"/>
    <w:p>
      <w:pPr>
        <w:spacing w:after="0"/>
        <w:ind w:left="0"/>
        <w:jc w:val="both"/>
      </w:pPr>
      <w:r>
        <w:rPr>
          <w:rFonts w:ascii="Times New Roman"/>
          <w:b w:val="false"/>
          <w:i w:val="false"/>
          <w:color w:val="000000"/>
          <w:sz w:val="28"/>
        </w:rPr>
        <w:t>
                                                 қолы, тегі, аты, әкесінің аты (ол болған жағдайда)</w:t>
      </w:r>
    </w:p>
    <w:bookmarkEnd w:id="3398"/>
    <w:bookmarkStart w:name="z3955" w:id="3399"/>
    <w:p>
      <w:pPr>
        <w:spacing w:after="0"/>
        <w:ind w:left="0"/>
        <w:jc w:val="both"/>
      </w:pPr>
      <w:r>
        <w:rPr>
          <w:rFonts w:ascii="Times New Roman"/>
          <w:b w:val="false"/>
          <w:i w:val="false"/>
          <w:color w:val="000000"/>
          <w:sz w:val="28"/>
        </w:rPr>
        <w:t>
      Мөр орны</w:t>
      </w:r>
    </w:p>
    <w:bookmarkEnd w:id="3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124-қосымша</w:t>
            </w:r>
          </w:p>
        </w:tc>
      </w:tr>
    </w:tbl>
    <w:bookmarkStart w:name="z3957" w:id="3400"/>
    <w:p>
      <w:pPr>
        <w:spacing w:after="0"/>
        <w:ind w:left="0"/>
        <w:jc w:val="left"/>
      </w:pPr>
      <w:r>
        <w:rPr>
          <w:rFonts w:ascii="Times New Roman"/>
          <w:b/>
          <w:i w:val="false"/>
          <w:color w:val="000000"/>
        </w:rPr>
        <w:t xml:space="preserve"> ________________________________________________________________</w:t>
      </w:r>
    </w:p>
    <w:bookmarkEnd w:id="3400"/>
    <w:bookmarkStart w:name="z3958" w:id="3401"/>
    <w:p>
      <w:pPr>
        <w:spacing w:after="0"/>
        <w:ind w:left="0"/>
        <w:jc w:val="left"/>
      </w:pPr>
      <w:r>
        <w:rPr>
          <w:rFonts w:ascii="Times New Roman"/>
          <w:b/>
          <w:i w:val="false"/>
          <w:color w:val="000000"/>
        </w:rPr>
        <w:t xml:space="preserve"> Мемлекеттік қазынашылық /(мемлекеттік қазынашылық органы)</w:t>
      </w:r>
    </w:p>
    <w:bookmarkEnd w:id="3401"/>
    <w:bookmarkStart w:name="z3959" w:id="3402"/>
    <w:p>
      <w:pPr>
        <w:spacing w:after="0"/>
        <w:ind w:left="0"/>
        <w:jc w:val="left"/>
      </w:pPr>
      <w:r>
        <w:rPr>
          <w:rFonts w:ascii="Times New Roman"/>
          <w:b/>
          <w:i w:val="false"/>
          <w:color w:val="000000"/>
        </w:rPr>
        <w:t xml:space="preserve"> Мемлекет кепілдік берген қарыз тартқан қарыз алушының атауын өзгертуге өтінім _____жылғы "___"____________</w:t>
      </w:r>
    </w:p>
    <w:bookmarkEnd w:id="3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0" w:id="3403"/>
    <w:p>
      <w:pPr>
        <w:spacing w:after="0"/>
        <w:ind w:left="0"/>
        <w:jc w:val="both"/>
      </w:pPr>
      <w:r>
        <w:rPr>
          <w:rFonts w:ascii="Times New Roman"/>
          <w:b w:val="false"/>
          <w:i w:val="false"/>
          <w:color w:val="000000"/>
          <w:sz w:val="28"/>
        </w:rPr>
        <w:t>
      Мемлекет кепілдік берген қарызды тартқан қарыз алушының басшысы</w:t>
      </w:r>
    </w:p>
    <w:bookmarkEnd w:id="3403"/>
    <w:bookmarkStart w:name="z3961" w:id="3404"/>
    <w:p>
      <w:pPr>
        <w:spacing w:after="0"/>
        <w:ind w:left="0"/>
        <w:jc w:val="both"/>
      </w:pPr>
      <w:r>
        <w:rPr>
          <w:rFonts w:ascii="Times New Roman"/>
          <w:b w:val="false"/>
          <w:i w:val="false"/>
          <w:color w:val="000000"/>
          <w:sz w:val="28"/>
        </w:rPr>
        <w:t>
      (мемлекеттік қазынашылық органы) ___________________________________ қолы,</w:t>
      </w:r>
    </w:p>
    <w:bookmarkEnd w:id="3404"/>
    <w:bookmarkStart w:name="z3962" w:id="3405"/>
    <w:p>
      <w:pPr>
        <w:spacing w:after="0"/>
        <w:ind w:left="0"/>
        <w:jc w:val="both"/>
      </w:pPr>
      <w:r>
        <w:rPr>
          <w:rFonts w:ascii="Times New Roman"/>
          <w:b w:val="false"/>
          <w:i w:val="false"/>
          <w:color w:val="000000"/>
          <w:sz w:val="28"/>
        </w:rPr>
        <w:t>
                                                               тегі, аты, әкесінің аты (ол болған жағдайда)</w:t>
      </w:r>
    </w:p>
    <w:bookmarkEnd w:id="3405"/>
    <w:bookmarkStart w:name="z3963" w:id="3406"/>
    <w:p>
      <w:pPr>
        <w:spacing w:after="0"/>
        <w:ind w:left="0"/>
        <w:jc w:val="both"/>
      </w:pPr>
      <w:r>
        <w:rPr>
          <w:rFonts w:ascii="Times New Roman"/>
          <w:b w:val="false"/>
          <w:i w:val="false"/>
          <w:color w:val="000000"/>
          <w:sz w:val="28"/>
        </w:rPr>
        <w:t>
      Мөр орны</w:t>
      </w:r>
    </w:p>
    <w:bookmarkEnd w:id="3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125-қосымша</w:t>
            </w:r>
          </w:p>
        </w:tc>
      </w:tr>
    </w:tbl>
    <w:bookmarkStart w:name="z3965" w:id="3407"/>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қарыздарды өтеу және қызмет көрсету бойынша операцияларды жүргізуге өтінім</w:t>
      </w:r>
    </w:p>
    <w:bookmarkEnd w:id="3407"/>
    <w:bookmarkStart w:name="z3966" w:id="3408"/>
    <w:p>
      <w:pPr>
        <w:spacing w:after="0"/>
        <w:ind w:left="0"/>
        <w:jc w:val="both"/>
      </w:pPr>
      <w:r>
        <w:rPr>
          <w:rFonts w:ascii="Times New Roman"/>
          <w:b w:val="false"/>
          <w:i w:val="false"/>
          <w:color w:val="000000"/>
          <w:sz w:val="28"/>
        </w:rPr>
        <w:t>
      1. Шот № __________________________________________________</w:t>
      </w:r>
    </w:p>
    <w:bookmarkEnd w:id="3408"/>
    <w:bookmarkStart w:name="z3967" w:id="3409"/>
    <w:p>
      <w:pPr>
        <w:spacing w:after="0"/>
        <w:ind w:left="0"/>
        <w:jc w:val="both"/>
      </w:pPr>
      <w:r>
        <w:rPr>
          <w:rFonts w:ascii="Times New Roman"/>
          <w:b w:val="false"/>
          <w:i w:val="false"/>
          <w:color w:val="000000"/>
          <w:sz w:val="28"/>
        </w:rPr>
        <w:t>
      мемлекеттік қазынашылық органы</w:t>
      </w:r>
    </w:p>
    <w:bookmarkEnd w:id="3409"/>
    <w:bookmarkStart w:name="z3968" w:id="3410"/>
    <w:p>
      <w:pPr>
        <w:spacing w:after="0"/>
        <w:ind w:left="0"/>
        <w:jc w:val="both"/>
      </w:pPr>
      <w:r>
        <w:rPr>
          <w:rFonts w:ascii="Times New Roman"/>
          <w:b w:val="false"/>
          <w:i w:val="false"/>
          <w:color w:val="000000"/>
          <w:sz w:val="28"/>
        </w:rPr>
        <w:t xml:space="preserve">
      2. Өтінім № ________________________________________________ </w:t>
      </w:r>
    </w:p>
    <w:bookmarkEnd w:id="3410"/>
    <w:bookmarkStart w:name="z3969" w:id="3411"/>
    <w:p>
      <w:pPr>
        <w:spacing w:after="0"/>
        <w:ind w:left="0"/>
        <w:jc w:val="both"/>
      </w:pPr>
      <w:r>
        <w:rPr>
          <w:rFonts w:ascii="Times New Roman"/>
          <w:b w:val="false"/>
          <w:i w:val="false"/>
          <w:color w:val="000000"/>
          <w:sz w:val="28"/>
        </w:rPr>
        <w:t>
      3. Төлем жасауды сұраймыз ______________________________________</w:t>
      </w:r>
    </w:p>
    <w:bookmarkEnd w:id="3411"/>
    <w:bookmarkStart w:name="z3970" w:id="3412"/>
    <w:p>
      <w:pPr>
        <w:spacing w:after="0"/>
        <w:ind w:left="0"/>
        <w:jc w:val="both"/>
      </w:pPr>
      <w:r>
        <w:rPr>
          <w:rFonts w:ascii="Times New Roman"/>
          <w:b w:val="false"/>
          <w:i w:val="false"/>
          <w:color w:val="000000"/>
          <w:sz w:val="28"/>
        </w:rPr>
        <w:t>
                         (валюта түрі) (төлеуге жататын сома санмен және жазумен)</w:t>
      </w:r>
    </w:p>
    <w:bookmarkEnd w:id="3412"/>
    <w:bookmarkStart w:name="z3971" w:id="3413"/>
    <w:p>
      <w:pPr>
        <w:spacing w:after="0"/>
        <w:ind w:left="0"/>
        <w:jc w:val="both"/>
      </w:pPr>
      <w:r>
        <w:rPr>
          <w:rFonts w:ascii="Times New Roman"/>
          <w:b w:val="false"/>
          <w:i w:val="false"/>
          <w:color w:val="000000"/>
          <w:sz w:val="28"/>
        </w:rPr>
        <w:t>
      Төлемдер жүргізу туралы өтініш білдіреміз және осымен мемлекеттік кепілдікпен қамтамасыз етілген мемлекеттік емес қарыздарға қызмет көрсету және оларды өтеу жөніндегі операцияларды жүргізуге өз келісімімізді растаймыз</w:t>
      </w:r>
    </w:p>
    <w:bookmarkEnd w:id="3413"/>
    <w:bookmarkStart w:name="z3972" w:id="3414"/>
    <w:p>
      <w:pPr>
        <w:spacing w:after="0"/>
        <w:ind w:left="0"/>
        <w:jc w:val="both"/>
      </w:pPr>
      <w:r>
        <w:rPr>
          <w:rFonts w:ascii="Times New Roman"/>
          <w:b w:val="false"/>
          <w:i w:val="false"/>
          <w:color w:val="000000"/>
          <w:sz w:val="28"/>
        </w:rPr>
        <w:t>
      ________________________________________________________________</w:t>
      </w:r>
    </w:p>
    <w:bookmarkEnd w:id="3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Қарыз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алушының (қарыз берушінің)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3415"/>
          <w:p>
            <w:pPr>
              <w:spacing w:after="20"/>
              <w:ind w:left="20"/>
              <w:jc w:val="both"/>
            </w:pPr>
            <w:r>
              <w:rPr>
                <w:rFonts w:ascii="Times New Roman"/>
                <w:b w:val="false"/>
                <w:i w:val="false"/>
                <w:color w:val="000000"/>
                <w:sz w:val="20"/>
              </w:rPr>
              <w:t>
5. Жеткізу деректемелері:</w:t>
            </w:r>
          </w:p>
          <w:bookmarkEnd w:id="3415"/>
          <w:p>
            <w:pPr>
              <w:spacing w:after="20"/>
              <w:ind w:left="20"/>
              <w:jc w:val="both"/>
            </w:pPr>
            <w:r>
              <w:rPr>
                <w:rFonts w:ascii="Times New Roman"/>
                <w:b w:val="false"/>
                <w:i w:val="false"/>
                <w:color w:val="000000"/>
                <w:sz w:val="20"/>
              </w:rPr>
              <w:t>
1) мемлекеттік емес қарыз туралы келісімнің №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Қарақпараттық жүйесіат алушының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алушының корреспондент-банкінің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төлемнің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416"/>
          <w:p>
            <w:pPr>
              <w:spacing w:after="20"/>
              <w:ind w:left="20"/>
              <w:jc w:val="both"/>
            </w:pPr>
            <w:r>
              <w:rPr>
                <w:rFonts w:ascii="Times New Roman"/>
                <w:b w:val="false"/>
                <w:i w:val="false"/>
                <w:color w:val="000000"/>
                <w:sz w:val="20"/>
              </w:rPr>
              <w:t>
8. ____________________</w:t>
            </w:r>
          </w:p>
          <w:bookmarkEnd w:id="3416"/>
          <w:p>
            <w:pPr>
              <w:spacing w:after="20"/>
              <w:ind w:left="20"/>
              <w:jc w:val="both"/>
            </w:pPr>
            <w:r>
              <w:rPr>
                <w:rFonts w:ascii="Times New Roman"/>
                <w:b w:val="false"/>
                <w:i w:val="false"/>
                <w:color w:val="000000"/>
                <w:sz w:val="20"/>
              </w:rPr>
              <w:t>
(уәкілетті тұлғаның - сенім білдірілген агенттің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417"/>
          <w:p>
            <w:pPr>
              <w:spacing w:after="20"/>
              <w:ind w:left="20"/>
              <w:jc w:val="both"/>
            </w:pPr>
            <w:r>
              <w:rPr>
                <w:rFonts w:ascii="Times New Roman"/>
                <w:b w:val="false"/>
                <w:i w:val="false"/>
                <w:color w:val="000000"/>
                <w:sz w:val="20"/>
              </w:rPr>
              <w:t>
4. _____________________________</w:t>
            </w:r>
          </w:p>
          <w:bookmarkEnd w:id="3417"/>
          <w:p>
            <w:pPr>
              <w:spacing w:after="20"/>
              <w:ind w:left="20"/>
              <w:jc w:val="both"/>
            </w:pPr>
            <w:r>
              <w:rPr>
                <w:rFonts w:ascii="Times New Roman"/>
                <w:b w:val="false"/>
                <w:i w:val="false"/>
                <w:color w:val="000000"/>
                <w:sz w:val="20"/>
              </w:rPr>
              <w:t>
Мөр орны (Қарыз алушының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418"/>
          <w:p>
            <w:pPr>
              <w:spacing w:after="20"/>
              <w:ind w:left="20"/>
              <w:jc w:val="both"/>
            </w:pPr>
            <w:r>
              <w:rPr>
                <w:rFonts w:ascii="Times New Roman"/>
                <w:b w:val="false"/>
                <w:i w:val="false"/>
                <w:color w:val="000000"/>
                <w:sz w:val="20"/>
              </w:rPr>
              <w:t>
9. ____________________</w:t>
            </w:r>
          </w:p>
          <w:bookmarkEnd w:id="3418"/>
          <w:p>
            <w:pPr>
              <w:spacing w:after="20"/>
              <w:ind w:left="20"/>
              <w:jc w:val="both"/>
            </w:pPr>
            <w:r>
              <w:rPr>
                <w:rFonts w:ascii="Times New Roman"/>
                <w:b w:val="false"/>
                <w:i w:val="false"/>
                <w:color w:val="000000"/>
                <w:sz w:val="20"/>
              </w:rPr>
              <w:t>
(Мөр орны, қол қойған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 мұндай жоқ</w:t>
            </w:r>
            <w:r>
              <w:br/>
            </w:r>
            <w:r>
              <w:rPr>
                <w:rFonts w:ascii="Times New Roman"/>
                <w:b w:val="false"/>
                <w:i w:val="false"/>
                <w:color w:val="000000"/>
                <w:sz w:val="20"/>
              </w:rPr>
              <w:t>болған жағдайда – 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жылы"___"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3984" w:id="3419"/>
    <w:p>
      <w:pPr>
        <w:spacing w:after="0"/>
        <w:ind w:left="0"/>
        <w:jc w:val="left"/>
      </w:pPr>
      <w:r>
        <w:rPr>
          <w:rFonts w:ascii="Times New Roman"/>
          <w:b/>
          <w:i w:val="false"/>
          <w:color w:val="000000"/>
        </w:rPr>
        <w:t xml:space="preserve"> Мемлекеттік мекеменің иелігінде қалған тауарларды (жұмыстарды, қызметтерді) өткізуінен түскен акта түсімдері мен шығыстарының жоспары</w:t>
      </w:r>
    </w:p>
    <w:bookmarkEnd w:id="3419"/>
    <w:bookmarkStart w:name="z3985" w:id="3420"/>
    <w:p>
      <w:pPr>
        <w:spacing w:after="0"/>
        <w:ind w:left="0"/>
        <w:jc w:val="both"/>
      </w:pPr>
      <w:r>
        <w:rPr>
          <w:rFonts w:ascii="Times New Roman"/>
          <w:b w:val="false"/>
          <w:i w:val="false"/>
          <w:color w:val="000000"/>
          <w:sz w:val="28"/>
        </w:rPr>
        <w:t>
      Кодтар Атауы</w:t>
      </w:r>
    </w:p>
    <w:bookmarkEnd w:id="3420"/>
    <w:bookmarkStart w:name="z3986" w:id="3421"/>
    <w:p>
      <w:pPr>
        <w:spacing w:after="0"/>
        <w:ind w:left="0"/>
        <w:jc w:val="both"/>
      </w:pPr>
      <w:r>
        <w:rPr>
          <w:rFonts w:ascii="Times New Roman"/>
          <w:b w:val="false"/>
          <w:i w:val="false"/>
          <w:color w:val="000000"/>
          <w:sz w:val="28"/>
        </w:rPr>
        <w:t>
      Функционалдық топ _____________________ ____________________</w:t>
      </w:r>
    </w:p>
    <w:bookmarkEnd w:id="3421"/>
    <w:bookmarkStart w:name="z3987" w:id="3422"/>
    <w:p>
      <w:pPr>
        <w:spacing w:after="0"/>
        <w:ind w:left="0"/>
        <w:jc w:val="both"/>
      </w:pPr>
      <w:r>
        <w:rPr>
          <w:rFonts w:ascii="Times New Roman"/>
          <w:b w:val="false"/>
          <w:i w:val="false"/>
          <w:color w:val="000000"/>
          <w:sz w:val="28"/>
        </w:rPr>
        <w:t>
      Функционалдық кіші топ ________________ ____________________</w:t>
      </w:r>
    </w:p>
    <w:bookmarkEnd w:id="3422"/>
    <w:bookmarkStart w:name="z3988" w:id="3423"/>
    <w:p>
      <w:pPr>
        <w:spacing w:after="0"/>
        <w:ind w:left="0"/>
        <w:jc w:val="both"/>
      </w:pPr>
      <w:r>
        <w:rPr>
          <w:rFonts w:ascii="Times New Roman"/>
          <w:b w:val="false"/>
          <w:i w:val="false"/>
          <w:color w:val="000000"/>
          <w:sz w:val="28"/>
        </w:rPr>
        <w:t>
      Мемлекеттік мекеме ____________________ ____________________</w:t>
      </w:r>
    </w:p>
    <w:bookmarkEnd w:id="3423"/>
    <w:bookmarkStart w:name="z3989" w:id="3424"/>
    <w:p>
      <w:pPr>
        <w:spacing w:after="0"/>
        <w:ind w:left="0"/>
        <w:jc w:val="both"/>
      </w:pPr>
      <w:r>
        <w:rPr>
          <w:rFonts w:ascii="Times New Roman"/>
          <w:b w:val="false"/>
          <w:i w:val="false"/>
          <w:color w:val="000000"/>
          <w:sz w:val="28"/>
        </w:rPr>
        <w:t>
      Бюджеттік бағдарламалардың әкімшісі __________________________</w:t>
      </w:r>
    </w:p>
    <w:bookmarkEnd w:id="3424"/>
    <w:bookmarkStart w:name="z3990" w:id="3425"/>
    <w:p>
      <w:pPr>
        <w:spacing w:after="0"/>
        <w:ind w:left="0"/>
        <w:jc w:val="both"/>
      </w:pPr>
      <w:r>
        <w:rPr>
          <w:rFonts w:ascii="Times New Roman"/>
          <w:b w:val="false"/>
          <w:i w:val="false"/>
          <w:color w:val="000000"/>
          <w:sz w:val="28"/>
        </w:rPr>
        <w:t>
      Бағдарлама ____________________________ ____________________</w:t>
      </w:r>
    </w:p>
    <w:bookmarkEnd w:id="3425"/>
    <w:bookmarkStart w:name="z3991" w:id="3426"/>
    <w:p>
      <w:pPr>
        <w:spacing w:after="0"/>
        <w:ind w:left="0"/>
        <w:jc w:val="both"/>
      </w:pPr>
      <w:r>
        <w:rPr>
          <w:rFonts w:ascii="Times New Roman"/>
          <w:b w:val="false"/>
          <w:i w:val="false"/>
          <w:color w:val="000000"/>
          <w:sz w:val="28"/>
        </w:rPr>
        <w:t>
      Кіші бағдарлама _______________________ ____________________</w:t>
      </w:r>
    </w:p>
    <w:bookmarkEnd w:id="3426"/>
    <w:bookmarkStart w:name="z3992" w:id="3427"/>
    <w:p>
      <w:pPr>
        <w:spacing w:after="0"/>
        <w:ind w:left="0"/>
        <w:jc w:val="both"/>
      </w:pPr>
      <w:r>
        <w:rPr>
          <w:rFonts w:ascii="Times New Roman"/>
          <w:b w:val="false"/>
          <w:i w:val="false"/>
          <w:color w:val="000000"/>
          <w:sz w:val="28"/>
        </w:rPr>
        <w:t>
      Тауарлардың (жұмыстардың, қызметтердің) түрі ____________________</w:t>
      </w:r>
    </w:p>
    <w:bookmarkEnd w:id="3427"/>
    <w:bookmarkStart w:name="z3993" w:id="3428"/>
    <w:p>
      <w:pPr>
        <w:spacing w:after="0"/>
        <w:ind w:left="0"/>
        <w:jc w:val="both"/>
      </w:pPr>
      <w:r>
        <w:rPr>
          <w:rFonts w:ascii="Times New Roman"/>
          <w:b w:val="false"/>
          <w:i w:val="false"/>
          <w:color w:val="000000"/>
          <w:sz w:val="28"/>
        </w:rPr>
        <w:t>
      Өлшем бірлігі мың.теңге</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3429"/>
    <w:p>
      <w:pPr>
        <w:spacing w:after="0"/>
        <w:ind w:left="0"/>
        <w:jc w:val="both"/>
      </w:pPr>
      <w:r>
        <w:rPr>
          <w:rFonts w:ascii="Times New Roman"/>
          <w:b w:val="false"/>
          <w:i w:val="false"/>
          <w:color w:val="000000"/>
          <w:sz w:val="28"/>
        </w:rPr>
        <w:t>
      Қызмет көрсететін мемлекеттік қазынашылық органдарының ________ (атауы)</w:t>
      </w:r>
    </w:p>
    <w:bookmarkEnd w:id="3429"/>
    <w:bookmarkStart w:name="z3995" w:id="3430"/>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 басшысы</w:t>
      </w:r>
    </w:p>
    <w:bookmarkEnd w:id="3430"/>
    <w:bookmarkStart w:name="z3996" w:id="3431"/>
    <w:p>
      <w:pPr>
        <w:spacing w:after="0"/>
        <w:ind w:left="0"/>
        <w:jc w:val="both"/>
      </w:pPr>
      <w:r>
        <w:rPr>
          <w:rFonts w:ascii="Times New Roman"/>
          <w:b w:val="false"/>
          <w:i w:val="false"/>
          <w:color w:val="000000"/>
          <w:sz w:val="28"/>
        </w:rPr>
        <w:t>
      ____________________________________________________________</w:t>
      </w:r>
    </w:p>
    <w:bookmarkEnd w:id="3431"/>
    <w:bookmarkStart w:name="z3997" w:id="3432"/>
    <w:p>
      <w:pPr>
        <w:spacing w:after="0"/>
        <w:ind w:left="0"/>
        <w:jc w:val="both"/>
      </w:pPr>
      <w:r>
        <w:rPr>
          <w:rFonts w:ascii="Times New Roman"/>
          <w:b w:val="false"/>
          <w:i w:val="false"/>
          <w:color w:val="000000"/>
          <w:sz w:val="28"/>
        </w:rPr>
        <w:t>
      тегі, аты, әкесінің аты (ол болған жағдайда) (қолы)</w:t>
      </w:r>
    </w:p>
    <w:bookmarkEnd w:id="3432"/>
    <w:bookmarkStart w:name="z3998" w:id="3433"/>
    <w:p>
      <w:pPr>
        <w:spacing w:after="0"/>
        <w:ind w:left="0"/>
        <w:jc w:val="both"/>
      </w:pPr>
      <w:r>
        <w:rPr>
          <w:rFonts w:ascii="Times New Roman"/>
          <w:b w:val="false"/>
          <w:i w:val="false"/>
          <w:color w:val="000000"/>
          <w:sz w:val="28"/>
        </w:rPr>
        <w:t>
      Мөр орны</w:t>
      </w:r>
    </w:p>
    <w:bookmarkEnd w:id="3433"/>
    <w:bookmarkStart w:name="z3999" w:id="3434"/>
    <w:p>
      <w:pPr>
        <w:spacing w:after="0"/>
        <w:ind w:left="0"/>
        <w:jc w:val="both"/>
      </w:pPr>
      <w:r>
        <w:rPr>
          <w:rFonts w:ascii="Times New Roman"/>
          <w:b w:val="false"/>
          <w:i w:val="false"/>
          <w:color w:val="000000"/>
          <w:sz w:val="28"/>
        </w:rPr>
        <w:t>
      Мемлекеттік мекеменің тиісті құрылымдық бөлімшесінің басшысы</w:t>
      </w:r>
    </w:p>
    <w:bookmarkEnd w:id="3434"/>
    <w:bookmarkStart w:name="z4000" w:id="3435"/>
    <w:p>
      <w:pPr>
        <w:spacing w:after="0"/>
        <w:ind w:left="0"/>
        <w:jc w:val="both"/>
      </w:pPr>
      <w:r>
        <w:rPr>
          <w:rFonts w:ascii="Times New Roman"/>
          <w:b w:val="false"/>
          <w:i w:val="false"/>
          <w:color w:val="000000"/>
          <w:sz w:val="28"/>
        </w:rPr>
        <w:t>
      _________________________________________________________________</w:t>
      </w:r>
    </w:p>
    <w:bookmarkEnd w:id="3435"/>
    <w:bookmarkStart w:name="z4001" w:id="3436"/>
    <w:p>
      <w:pPr>
        <w:spacing w:after="0"/>
        <w:ind w:left="0"/>
        <w:jc w:val="both"/>
      </w:pPr>
      <w:r>
        <w:rPr>
          <w:rFonts w:ascii="Times New Roman"/>
          <w:b w:val="false"/>
          <w:i w:val="false"/>
          <w:color w:val="000000"/>
          <w:sz w:val="28"/>
        </w:rPr>
        <w:t>
      тегі, аты, әкесінің аты (ол болған жағдайда) (қолы)</w:t>
      </w:r>
    </w:p>
    <w:bookmarkEnd w:id="3436"/>
    <w:bookmarkStart w:name="z4002" w:id="3437"/>
    <w:p>
      <w:pPr>
        <w:spacing w:after="0"/>
        <w:ind w:left="0"/>
        <w:jc w:val="both"/>
      </w:pPr>
      <w:r>
        <w:rPr>
          <w:rFonts w:ascii="Times New Roman"/>
          <w:b w:val="false"/>
          <w:i w:val="false"/>
          <w:color w:val="000000"/>
          <w:sz w:val="28"/>
        </w:rPr>
        <w:t>
      Жүйеге енгізілген және қабылданған __ жыл ______</w:t>
      </w:r>
    </w:p>
    <w:bookmarkEnd w:id="3437"/>
    <w:bookmarkStart w:name="z4003" w:id="3438"/>
    <w:p>
      <w:pPr>
        <w:spacing w:after="0"/>
        <w:ind w:left="0"/>
        <w:jc w:val="both"/>
      </w:pPr>
      <w:r>
        <w:rPr>
          <w:rFonts w:ascii="Times New Roman"/>
          <w:b w:val="false"/>
          <w:i w:val="false"/>
          <w:color w:val="000000"/>
          <w:sz w:val="28"/>
        </w:rPr>
        <w:t>
      Мемлекеттік қазынашылық органдары жауапты орындаушысы</w:t>
      </w:r>
    </w:p>
    <w:bookmarkEnd w:id="3438"/>
    <w:bookmarkStart w:name="z4004" w:id="3439"/>
    <w:p>
      <w:pPr>
        <w:spacing w:after="0"/>
        <w:ind w:left="0"/>
        <w:jc w:val="both"/>
      </w:pPr>
      <w:r>
        <w:rPr>
          <w:rFonts w:ascii="Times New Roman"/>
          <w:b w:val="false"/>
          <w:i w:val="false"/>
          <w:color w:val="000000"/>
          <w:sz w:val="28"/>
        </w:rPr>
        <w:t>
      _________________________________________________________________</w:t>
      </w:r>
    </w:p>
    <w:bookmarkEnd w:id="3439"/>
    <w:bookmarkStart w:name="z4005" w:id="3440"/>
    <w:p>
      <w:pPr>
        <w:spacing w:after="0"/>
        <w:ind w:left="0"/>
        <w:jc w:val="both"/>
      </w:pPr>
      <w:r>
        <w:rPr>
          <w:rFonts w:ascii="Times New Roman"/>
          <w:b w:val="false"/>
          <w:i w:val="false"/>
          <w:color w:val="000000"/>
          <w:sz w:val="28"/>
        </w:rPr>
        <w:t>
      тегі, аты, әкесінің аты (ол болған жағдайда) (қолы)</w:t>
      </w:r>
    </w:p>
    <w:bookmarkEnd w:id="3440"/>
    <w:bookmarkStart w:name="z4006" w:id="3441"/>
    <w:p>
      <w:pPr>
        <w:spacing w:after="0"/>
        <w:ind w:left="0"/>
        <w:jc w:val="both"/>
      </w:pPr>
      <w:r>
        <w:rPr>
          <w:rFonts w:ascii="Times New Roman"/>
          <w:b w:val="false"/>
          <w:i w:val="false"/>
          <w:color w:val="000000"/>
          <w:sz w:val="28"/>
        </w:rPr>
        <w:t>
      Мөртабан орны</w:t>
      </w:r>
    </w:p>
    <w:bookmarkEnd w:id="3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442"/>
          <w:p>
            <w:pPr>
              <w:spacing w:after="20"/>
              <w:ind w:left="20"/>
              <w:jc w:val="both"/>
            </w:pPr>
            <w:r>
              <w:rPr>
                <w:rFonts w:ascii="Times New Roman"/>
                <w:b w:val="false"/>
                <w:i w:val="false"/>
                <w:color w:val="000000"/>
                <w:sz w:val="20"/>
              </w:rPr>
              <w:t>
"Келiсiлдi"</w:t>
            </w:r>
          </w:p>
          <w:bookmarkEnd w:id="34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 / жергілікті бюджетті атқару жөніндегі уәкілетті органның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443"/>
          <w:p>
            <w:pPr>
              <w:spacing w:after="20"/>
              <w:ind w:left="20"/>
              <w:jc w:val="both"/>
            </w:pPr>
            <w:r>
              <w:rPr>
                <w:rFonts w:ascii="Times New Roman"/>
                <w:b w:val="false"/>
                <w:i w:val="false"/>
                <w:color w:val="000000"/>
                <w:sz w:val="20"/>
              </w:rPr>
              <w:t>
"Бекiтемiн"</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(белгiленген тәртiппен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өкiлеттiктерi жүктелген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тұлға), олар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 бюджеттiк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 әкiмшiсiнiң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 ___</w:t>
            </w:r>
          </w:p>
          <w:p>
            <w:pPr>
              <w:spacing w:after="20"/>
              <w:ind w:left="20"/>
              <w:jc w:val="both"/>
            </w:pPr>
            <w:r>
              <w:rPr>
                <w:rFonts w:ascii="Times New Roman"/>
                <w:b w:val="false"/>
                <w:i w:val="false"/>
                <w:color w:val="000000"/>
                <w:sz w:val="20"/>
              </w:rPr>
              <w:t>
Мөр орны__________</w:t>
            </w:r>
          </w:p>
        </w:tc>
      </w:tr>
    </w:tbl>
    <w:bookmarkStart w:name="z4025" w:id="3444"/>
    <w:p>
      <w:pPr>
        <w:spacing w:after="0"/>
        <w:ind w:left="0"/>
        <w:jc w:val="left"/>
      </w:pPr>
      <w:r>
        <w:rPr>
          <w:rFonts w:ascii="Times New Roman"/>
          <w:b/>
          <w:i w:val="false"/>
          <w:color w:val="000000"/>
        </w:rPr>
        <w:t xml:space="preserve"> Мемлекеттiк мекеменiң иелігінде қалатын тауарларды (жұмыстарды, көрсетілетін қызметтердi) сатудан түскен ақша түсiмдерi мен шығыстарының жиынтық жоспары 20__ жылы "___" ____________</w:t>
      </w:r>
    </w:p>
    <w:bookmarkEnd w:id="3444"/>
    <w:bookmarkStart w:name="z4026" w:id="3445"/>
    <w:p>
      <w:pPr>
        <w:spacing w:after="0"/>
        <w:ind w:left="0"/>
        <w:jc w:val="both"/>
      </w:pPr>
      <w:r>
        <w:rPr>
          <w:rFonts w:ascii="Times New Roman"/>
          <w:b w:val="false"/>
          <w:i w:val="false"/>
          <w:color w:val="000000"/>
          <w:sz w:val="28"/>
        </w:rPr>
        <w:t>
      Кодтар Атауы</w:t>
      </w:r>
    </w:p>
    <w:bookmarkEnd w:id="3445"/>
    <w:bookmarkStart w:name="z4027" w:id="3446"/>
    <w:p>
      <w:pPr>
        <w:spacing w:after="0"/>
        <w:ind w:left="0"/>
        <w:jc w:val="both"/>
      </w:pPr>
      <w:r>
        <w:rPr>
          <w:rFonts w:ascii="Times New Roman"/>
          <w:b w:val="false"/>
          <w:i w:val="false"/>
          <w:color w:val="000000"/>
          <w:sz w:val="28"/>
        </w:rPr>
        <w:t>
      Функционалдық топ _________ _____________________</w:t>
      </w:r>
    </w:p>
    <w:bookmarkEnd w:id="3446"/>
    <w:bookmarkStart w:name="z4028" w:id="3447"/>
    <w:p>
      <w:pPr>
        <w:spacing w:after="0"/>
        <w:ind w:left="0"/>
        <w:jc w:val="both"/>
      </w:pPr>
      <w:r>
        <w:rPr>
          <w:rFonts w:ascii="Times New Roman"/>
          <w:b w:val="false"/>
          <w:i w:val="false"/>
          <w:color w:val="000000"/>
          <w:sz w:val="28"/>
        </w:rPr>
        <w:t>
      Функционалдық кiшi топ _________ _____________________</w:t>
      </w:r>
    </w:p>
    <w:bookmarkEnd w:id="3447"/>
    <w:bookmarkStart w:name="z4029" w:id="3448"/>
    <w:p>
      <w:pPr>
        <w:spacing w:after="0"/>
        <w:ind w:left="0"/>
        <w:jc w:val="both"/>
      </w:pPr>
      <w:r>
        <w:rPr>
          <w:rFonts w:ascii="Times New Roman"/>
          <w:b w:val="false"/>
          <w:i w:val="false"/>
          <w:color w:val="000000"/>
          <w:sz w:val="28"/>
        </w:rPr>
        <w:t>
      Бюджеттiк бағдарламалар әкiмшiсі _________ _____________________</w:t>
      </w:r>
    </w:p>
    <w:bookmarkEnd w:id="3448"/>
    <w:bookmarkStart w:name="z4030" w:id="3449"/>
    <w:p>
      <w:pPr>
        <w:spacing w:after="0"/>
        <w:ind w:left="0"/>
        <w:jc w:val="both"/>
      </w:pPr>
      <w:r>
        <w:rPr>
          <w:rFonts w:ascii="Times New Roman"/>
          <w:b w:val="false"/>
          <w:i w:val="false"/>
          <w:color w:val="000000"/>
          <w:sz w:val="28"/>
        </w:rPr>
        <w:t>
      Бағдарлама _________ _____________________</w:t>
      </w:r>
    </w:p>
    <w:bookmarkEnd w:id="3449"/>
    <w:bookmarkStart w:name="z4031" w:id="3450"/>
    <w:p>
      <w:pPr>
        <w:spacing w:after="0"/>
        <w:ind w:left="0"/>
        <w:jc w:val="both"/>
      </w:pPr>
      <w:r>
        <w:rPr>
          <w:rFonts w:ascii="Times New Roman"/>
          <w:b w:val="false"/>
          <w:i w:val="false"/>
          <w:color w:val="000000"/>
          <w:sz w:val="28"/>
        </w:rPr>
        <w:t>
      Кiшi бағдарлама _________ _____________________</w:t>
      </w:r>
    </w:p>
    <w:bookmarkEnd w:id="3450"/>
    <w:bookmarkStart w:name="z4032" w:id="3451"/>
    <w:p>
      <w:pPr>
        <w:spacing w:after="0"/>
        <w:ind w:left="0"/>
        <w:jc w:val="both"/>
      </w:pPr>
      <w:r>
        <w:rPr>
          <w:rFonts w:ascii="Times New Roman"/>
          <w:b w:val="false"/>
          <w:i w:val="false"/>
          <w:color w:val="000000"/>
          <w:sz w:val="28"/>
        </w:rPr>
        <w:t>
      Тауарлардың (жұмыстардың, қызметтердің) түрі _________ ___________</w:t>
      </w:r>
    </w:p>
    <w:bookmarkEnd w:id="3451"/>
    <w:bookmarkStart w:name="z4033" w:id="3452"/>
    <w:p>
      <w:pPr>
        <w:spacing w:after="0"/>
        <w:ind w:left="0"/>
        <w:jc w:val="both"/>
      </w:pPr>
      <w:r>
        <w:rPr>
          <w:rFonts w:ascii="Times New Roman"/>
          <w:b w:val="false"/>
          <w:i w:val="false"/>
          <w:color w:val="000000"/>
          <w:sz w:val="28"/>
        </w:rPr>
        <w:t>
      Өлшем бiрлiгi: мың теңге</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4" w:id="3453"/>
    <w:p>
      <w:pPr>
        <w:spacing w:after="0"/>
        <w:ind w:left="0"/>
        <w:jc w:val="both"/>
      </w:pPr>
      <w:r>
        <w:rPr>
          <w:rFonts w:ascii="Times New Roman"/>
          <w:b w:val="false"/>
          <w:i w:val="false"/>
          <w:color w:val="000000"/>
          <w:sz w:val="28"/>
        </w:rPr>
        <w:t>
      Бюджеттiк бағдарламалар әкiмшiсiнiң тиiстi құрылымдық бөлiмшесiнiң басшысы</w:t>
      </w:r>
    </w:p>
    <w:bookmarkEnd w:id="3453"/>
    <w:bookmarkStart w:name="z4035" w:id="3454"/>
    <w:p>
      <w:pPr>
        <w:spacing w:after="0"/>
        <w:ind w:left="0"/>
        <w:jc w:val="both"/>
      </w:pPr>
      <w:r>
        <w:rPr>
          <w:rFonts w:ascii="Times New Roman"/>
          <w:b w:val="false"/>
          <w:i w:val="false"/>
          <w:color w:val="000000"/>
          <w:sz w:val="28"/>
        </w:rPr>
        <w:t>
      ___________________________________________________________</w:t>
      </w:r>
    </w:p>
    <w:bookmarkEnd w:id="3454"/>
    <w:bookmarkStart w:name="z4036" w:id="3455"/>
    <w:p>
      <w:pPr>
        <w:spacing w:after="0"/>
        <w:ind w:left="0"/>
        <w:jc w:val="both"/>
      </w:pPr>
      <w:r>
        <w:rPr>
          <w:rFonts w:ascii="Times New Roman"/>
          <w:b w:val="false"/>
          <w:i w:val="false"/>
          <w:color w:val="000000"/>
          <w:sz w:val="28"/>
        </w:rPr>
        <w:t>
                         (тегі, аты, әкесінің аты) (ол болған жағдайда)</w:t>
      </w:r>
    </w:p>
    <w:bookmarkEnd w:id="3455"/>
    <w:bookmarkStart w:name="z4037" w:id="3456"/>
    <w:p>
      <w:pPr>
        <w:spacing w:after="0"/>
        <w:ind w:left="0"/>
        <w:jc w:val="both"/>
      </w:pPr>
      <w:r>
        <w:rPr>
          <w:rFonts w:ascii="Times New Roman"/>
          <w:b w:val="false"/>
          <w:i w:val="false"/>
          <w:color w:val="000000"/>
          <w:sz w:val="28"/>
        </w:rPr>
        <w:t>
      __________________________  (қолы)</w:t>
      </w:r>
    </w:p>
    <w:bookmarkEnd w:id="3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128-қосымша</w:t>
            </w:r>
          </w:p>
        </w:tc>
      </w:tr>
    </w:tbl>
    <w:bookmarkStart w:name="z4039" w:id="3457"/>
    <w:p>
      <w:pPr>
        <w:spacing w:after="0"/>
        <w:ind w:left="0"/>
        <w:jc w:val="left"/>
      </w:pPr>
      <w:r>
        <w:rPr>
          <w:rFonts w:ascii="Times New Roman"/>
          <w:b/>
          <w:i w:val="false"/>
          <w:color w:val="000000"/>
        </w:rPr>
        <w:t xml:space="preserve"> Мемлекеттік мекеменің тауарларын (жұмыстарын, көрсетілетін қызметтерін) өткізуден түсетін түсімдер мен шығыстардың жоспары</w:t>
      </w:r>
    </w:p>
    <w:bookmarkEnd w:id="3457"/>
    <w:bookmarkStart w:name="z4040" w:id="3458"/>
    <w:p>
      <w:pPr>
        <w:spacing w:after="0"/>
        <w:ind w:left="0"/>
        <w:jc w:val="both"/>
      </w:pPr>
      <w:r>
        <w:rPr>
          <w:rFonts w:ascii="Times New Roman"/>
          <w:b w:val="false"/>
          <w:i w:val="false"/>
          <w:color w:val="000000"/>
          <w:sz w:val="28"/>
        </w:rPr>
        <w:t>
      Кодтар</w:t>
      </w:r>
    </w:p>
    <w:bookmarkEnd w:id="3458"/>
    <w:bookmarkStart w:name="z4041" w:id="3459"/>
    <w:p>
      <w:pPr>
        <w:spacing w:after="0"/>
        <w:ind w:left="0"/>
        <w:jc w:val="both"/>
      </w:pPr>
      <w:r>
        <w:rPr>
          <w:rFonts w:ascii="Times New Roman"/>
          <w:b w:val="false"/>
          <w:i w:val="false"/>
          <w:color w:val="000000"/>
          <w:sz w:val="28"/>
        </w:rPr>
        <w:t>
      Атауы</w:t>
      </w:r>
    </w:p>
    <w:bookmarkEnd w:id="3459"/>
    <w:bookmarkStart w:name="z4042" w:id="3460"/>
    <w:p>
      <w:pPr>
        <w:spacing w:after="0"/>
        <w:ind w:left="0"/>
        <w:jc w:val="both"/>
      </w:pPr>
      <w:r>
        <w:rPr>
          <w:rFonts w:ascii="Times New Roman"/>
          <w:b w:val="false"/>
          <w:i w:val="false"/>
          <w:color w:val="000000"/>
          <w:sz w:val="28"/>
        </w:rPr>
        <w:t>
      Функционалдық топ _____________________</w:t>
      </w:r>
    </w:p>
    <w:bookmarkEnd w:id="3460"/>
    <w:bookmarkStart w:name="z4043" w:id="3461"/>
    <w:p>
      <w:pPr>
        <w:spacing w:after="0"/>
        <w:ind w:left="0"/>
        <w:jc w:val="both"/>
      </w:pPr>
      <w:r>
        <w:rPr>
          <w:rFonts w:ascii="Times New Roman"/>
          <w:b w:val="false"/>
          <w:i w:val="false"/>
          <w:color w:val="000000"/>
          <w:sz w:val="28"/>
        </w:rPr>
        <w:t xml:space="preserve">
      Функционалдық кіші топ ________________ </w:t>
      </w:r>
    </w:p>
    <w:bookmarkEnd w:id="3461"/>
    <w:bookmarkStart w:name="z4044" w:id="3462"/>
    <w:p>
      <w:pPr>
        <w:spacing w:after="0"/>
        <w:ind w:left="0"/>
        <w:jc w:val="both"/>
      </w:pPr>
      <w:r>
        <w:rPr>
          <w:rFonts w:ascii="Times New Roman"/>
          <w:b w:val="false"/>
          <w:i w:val="false"/>
          <w:color w:val="000000"/>
          <w:sz w:val="28"/>
        </w:rPr>
        <w:t xml:space="preserve">
      Мемлекеттік мекеме ____________________ </w:t>
      </w:r>
    </w:p>
    <w:bookmarkEnd w:id="3462"/>
    <w:bookmarkStart w:name="z4045" w:id="3463"/>
    <w:p>
      <w:pPr>
        <w:spacing w:after="0"/>
        <w:ind w:left="0"/>
        <w:jc w:val="both"/>
      </w:pPr>
      <w:r>
        <w:rPr>
          <w:rFonts w:ascii="Times New Roman"/>
          <w:b w:val="false"/>
          <w:i w:val="false"/>
          <w:color w:val="000000"/>
          <w:sz w:val="28"/>
        </w:rPr>
        <w:t>
      Бюджеттік бағдарламалардың әкімшісі _________________________</w:t>
      </w:r>
    </w:p>
    <w:bookmarkEnd w:id="3463"/>
    <w:bookmarkStart w:name="z4046" w:id="3464"/>
    <w:p>
      <w:pPr>
        <w:spacing w:after="0"/>
        <w:ind w:left="0"/>
        <w:jc w:val="both"/>
      </w:pPr>
      <w:r>
        <w:rPr>
          <w:rFonts w:ascii="Times New Roman"/>
          <w:b w:val="false"/>
          <w:i w:val="false"/>
          <w:color w:val="000000"/>
          <w:sz w:val="28"/>
        </w:rPr>
        <w:t xml:space="preserve">
      Бағдарлама ____________________________ </w:t>
      </w:r>
    </w:p>
    <w:bookmarkEnd w:id="3464"/>
    <w:bookmarkStart w:name="z4047" w:id="3465"/>
    <w:p>
      <w:pPr>
        <w:spacing w:after="0"/>
        <w:ind w:left="0"/>
        <w:jc w:val="both"/>
      </w:pPr>
      <w:r>
        <w:rPr>
          <w:rFonts w:ascii="Times New Roman"/>
          <w:b w:val="false"/>
          <w:i w:val="false"/>
          <w:color w:val="000000"/>
          <w:sz w:val="28"/>
        </w:rPr>
        <w:t xml:space="preserve">
      Кіші бағдарлама _______________________ </w:t>
      </w:r>
    </w:p>
    <w:bookmarkEnd w:id="3465"/>
    <w:bookmarkStart w:name="z4048" w:id="3466"/>
    <w:p>
      <w:pPr>
        <w:spacing w:after="0"/>
        <w:ind w:left="0"/>
        <w:jc w:val="both"/>
      </w:pPr>
      <w:r>
        <w:rPr>
          <w:rFonts w:ascii="Times New Roman"/>
          <w:b w:val="false"/>
          <w:i w:val="false"/>
          <w:color w:val="000000"/>
          <w:sz w:val="28"/>
        </w:rPr>
        <w:t>
      Тауарлардың (жұмыстардың, қызметтердің) түрі _____________________</w:t>
      </w:r>
    </w:p>
    <w:bookmarkEnd w:id="3466"/>
    <w:bookmarkStart w:name="z4049" w:id="3467"/>
    <w:p>
      <w:pPr>
        <w:spacing w:after="0"/>
        <w:ind w:left="0"/>
        <w:jc w:val="both"/>
      </w:pPr>
      <w:r>
        <w:rPr>
          <w:rFonts w:ascii="Times New Roman"/>
          <w:b w:val="false"/>
          <w:i w:val="false"/>
          <w:color w:val="000000"/>
          <w:sz w:val="28"/>
        </w:rPr>
        <w:t>
      Өлшем бірлігі мың теңге</w:t>
      </w:r>
    </w:p>
    <w:bookmarkEnd w:id="3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0" w:id="3468"/>
    <w:p>
      <w:pPr>
        <w:spacing w:after="0"/>
        <w:ind w:left="0"/>
        <w:jc w:val="both"/>
      </w:pPr>
      <w:r>
        <w:rPr>
          <w:rFonts w:ascii="Times New Roman"/>
          <w:b w:val="false"/>
          <w:i w:val="false"/>
          <w:color w:val="000000"/>
          <w:sz w:val="28"/>
        </w:rPr>
        <w:t>
      Мемлекеттік мекеме басшының (тегі, аты, әкесінің аты) (ол болған жағдайда):</w:t>
      </w:r>
    </w:p>
    <w:bookmarkEnd w:id="3468"/>
    <w:bookmarkStart w:name="z4051" w:id="3469"/>
    <w:p>
      <w:pPr>
        <w:spacing w:after="0"/>
        <w:ind w:left="0"/>
        <w:jc w:val="both"/>
      </w:pPr>
      <w:r>
        <w:rPr>
          <w:rFonts w:ascii="Times New Roman"/>
          <w:b w:val="false"/>
          <w:i w:val="false"/>
          <w:color w:val="000000"/>
          <w:sz w:val="28"/>
        </w:rPr>
        <w:t>
      Мемлекеттік мекеменің тиісті құрылымдық бөлімшесі басшысының (тегі, аты, әкесінің аты) (ол болған жағдайда):</w:t>
      </w:r>
    </w:p>
    <w:bookmarkEnd w:id="3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(белгiленген</w:t>
            </w:r>
            <w:r>
              <w:br/>
            </w:r>
            <w:r>
              <w:rPr>
                <w:rFonts w:ascii="Times New Roman"/>
                <w:b w:val="false"/>
                <w:i w:val="false"/>
                <w:color w:val="000000"/>
                <w:sz w:val="20"/>
              </w:rPr>
              <w:t>тәртiппен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өкiлеттiктерi жүктелген</w:t>
            </w:r>
            <w:r>
              <w:br/>
            </w:r>
            <w:r>
              <w:rPr>
                <w:rFonts w:ascii="Times New Roman"/>
                <w:b w:val="false"/>
                <w:i w:val="false"/>
                <w:color w:val="000000"/>
                <w:sz w:val="20"/>
              </w:rPr>
              <w:t>лауазымды адам), олар жоқ</w:t>
            </w:r>
            <w:r>
              <w:br/>
            </w:r>
            <w:r>
              <w:rPr>
                <w:rFonts w:ascii="Times New Roman"/>
                <w:b w:val="false"/>
                <w:i w:val="false"/>
                <w:color w:val="000000"/>
                <w:sz w:val="20"/>
              </w:rPr>
              <w:t>болған жағдайда – бюджеттiк</w:t>
            </w:r>
            <w:r>
              <w:br/>
            </w:r>
            <w:r>
              <w:rPr>
                <w:rFonts w:ascii="Times New Roman"/>
                <w:b w:val="false"/>
                <w:i w:val="false"/>
                <w:color w:val="000000"/>
                <w:sz w:val="20"/>
              </w:rPr>
              <w:t>бағдарламалар әкiмшiсiнiң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 жылы "___" ______________</w:t>
            </w:r>
            <w:r>
              <w:br/>
            </w:r>
            <w:r>
              <w:rPr>
                <w:rFonts w:ascii="Times New Roman"/>
                <w:b w:val="false"/>
                <w:i w:val="false"/>
                <w:color w:val="000000"/>
                <w:sz w:val="20"/>
              </w:rPr>
              <w:t>Мөр орны</w:t>
            </w:r>
          </w:p>
        </w:tc>
      </w:tr>
    </w:tbl>
    <w:bookmarkStart w:name="z4054" w:id="3470"/>
    <w:p>
      <w:pPr>
        <w:spacing w:after="0"/>
        <w:ind w:left="0"/>
        <w:jc w:val="left"/>
      </w:pPr>
      <w:r>
        <w:rPr>
          <w:rFonts w:ascii="Times New Roman"/>
          <w:b/>
          <w:i w:val="false"/>
          <w:color w:val="000000"/>
        </w:rPr>
        <w:t xml:space="preserve"> Мемлекеттiк мекемелердiң иелiгiнде қалған тауарларды (жұмыстарды, көрсетілетін қызметтердi) сатудан түскен ақша түсiмдерi мен шығыстарының жоспарына өзгерiстер енгiзу туралы анықтама</w:t>
      </w:r>
    </w:p>
    <w:bookmarkEnd w:id="3470"/>
    <w:bookmarkStart w:name="z4055" w:id="3471"/>
    <w:p>
      <w:pPr>
        <w:spacing w:after="0"/>
        <w:ind w:left="0"/>
        <w:jc w:val="both"/>
      </w:pPr>
      <w:r>
        <w:rPr>
          <w:rFonts w:ascii="Times New Roman"/>
          <w:b w:val="false"/>
          <w:i w:val="false"/>
          <w:color w:val="000000"/>
          <w:sz w:val="28"/>
        </w:rPr>
        <w:t>
      Кодтар Атауы</w:t>
      </w:r>
    </w:p>
    <w:bookmarkEnd w:id="3471"/>
    <w:bookmarkStart w:name="z4056" w:id="3472"/>
    <w:p>
      <w:pPr>
        <w:spacing w:after="0"/>
        <w:ind w:left="0"/>
        <w:jc w:val="both"/>
      </w:pPr>
      <w:r>
        <w:rPr>
          <w:rFonts w:ascii="Times New Roman"/>
          <w:b w:val="false"/>
          <w:i w:val="false"/>
          <w:color w:val="000000"/>
          <w:sz w:val="28"/>
        </w:rPr>
        <w:t>
      Функционалдық топ _________ __________________</w:t>
      </w:r>
    </w:p>
    <w:bookmarkEnd w:id="3472"/>
    <w:bookmarkStart w:name="z4057" w:id="3473"/>
    <w:p>
      <w:pPr>
        <w:spacing w:after="0"/>
        <w:ind w:left="0"/>
        <w:jc w:val="both"/>
      </w:pPr>
      <w:r>
        <w:rPr>
          <w:rFonts w:ascii="Times New Roman"/>
          <w:b w:val="false"/>
          <w:i w:val="false"/>
          <w:color w:val="000000"/>
          <w:sz w:val="28"/>
        </w:rPr>
        <w:t>
      Функционалдық кiшi топ _________ __________________</w:t>
      </w:r>
    </w:p>
    <w:bookmarkEnd w:id="3473"/>
    <w:bookmarkStart w:name="z4058" w:id="3474"/>
    <w:p>
      <w:pPr>
        <w:spacing w:after="0"/>
        <w:ind w:left="0"/>
        <w:jc w:val="both"/>
      </w:pPr>
      <w:r>
        <w:rPr>
          <w:rFonts w:ascii="Times New Roman"/>
          <w:b w:val="false"/>
          <w:i w:val="false"/>
          <w:color w:val="000000"/>
          <w:sz w:val="28"/>
        </w:rPr>
        <w:t>
      Бюджеттiк бағдарламалардың әкiмшiсi _________ _________________</w:t>
      </w:r>
    </w:p>
    <w:bookmarkEnd w:id="3474"/>
    <w:bookmarkStart w:name="z4059" w:id="3475"/>
    <w:p>
      <w:pPr>
        <w:spacing w:after="0"/>
        <w:ind w:left="0"/>
        <w:jc w:val="both"/>
      </w:pPr>
      <w:r>
        <w:rPr>
          <w:rFonts w:ascii="Times New Roman"/>
          <w:b w:val="false"/>
          <w:i w:val="false"/>
          <w:color w:val="000000"/>
          <w:sz w:val="28"/>
        </w:rPr>
        <w:t>
      Мемлекеттiк мекеме _________ __________________</w:t>
      </w:r>
    </w:p>
    <w:bookmarkEnd w:id="3475"/>
    <w:bookmarkStart w:name="z4060" w:id="3476"/>
    <w:p>
      <w:pPr>
        <w:spacing w:after="0"/>
        <w:ind w:left="0"/>
        <w:jc w:val="both"/>
      </w:pPr>
      <w:r>
        <w:rPr>
          <w:rFonts w:ascii="Times New Roman"/>
          <w:b w:val="false"/>
          <w:i w:val="false"/>
          <w:color w:val="000000"/>
          <w:sz w:val="28"/>
        </w:rPr>
        <w:t>
      Бағдарлама _________ __________________</w:t>
      </w:r>
    </w:p>
    <w:bookmarkEnd w:id="3476"/>
    <w:bookmarkStart w:name="z4061" w:id="3477"/>
    <w:p>
      <w:pPr>
        <w:spacing w:after="0"/>
        <w:ind w:left="0"/>
        <w:jc w:val="both"/>
      </w:pPr>
      <w:r>
        <w:rPr>
          <w:rFonts w:ascii="Times New Roman"/>
          <w:b w:val="false"/>
          <w:i w:val="false"/>
          <w:color w:val="000000"/>
          <w:sz w:val="28"/>
        </w:rPr>
        <w:t>
      Кiшi бағдарлама _________ __________________</w:t>
      </w:r>
    </w:p>
    <w:bookmarkEnd w:id="3477"/>
    <w:bookmarkStart w:name="z4062" w:id="3478"/>
    <w:p>
      <w:pPr>
        <w:spacing w:after="0"/>
        <w:ind w:left="0"/>
        <w:jc w:val="both"/>
      </w:pPr>
      <w:r>
        <w:rPr>
          <w:rFonts w:ascii="Times New Roman"/>
          <w:b w:val="false"/>
          <w:i w:val="false"/>
          <w:color w:val="000000"/>
          <w:sz w:val="28"/>
        </w:rPr>
        <w:t>
      Тауарлардың (жұмыстардың, қызметтердің) түрі _________ ___________</w:t>
      </w:r>
    </w:p>
    <w:bookmarkEnd w:id="3478"/>
    <w:bookmarkStart w:name="z4063" w:id="3479"/>
    <w:p>
      <w:pPr>
        <w:spacing w:after="0"/>
        <w:ind w:left="0"/>
        <w:jc w:val="both"/>
      </w:pPr>
      <w:r>
        <w:rPr>
          <w:rFonts w:ascii="Times New Roman"/>
          <w:b w:val="false"/>
          <w:i w:val="false"/>
          <w:color w:val="000000"/>
          <w:sz w:val="28"/>
        </w:rPr>
        <w:t>
      Өлшем бiрлiгi: мың теңге</w:t>
      </w:r>
    </w:p>
    <w:bookmarkEnd w:id="3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4" w:id="3480"/>
    <w:p>
      <w:pPr>
        <w:spacing w:after="0"/>
        <w:ind w:left="0"/>
        <w:jc w:val="both"/>
      </w:pPr>
      <w:r>
        <w:rPr>
          <w:rFonts w:ascii="Times New Roman"/>
          <w:b w:val="false"/>
          <w:i w:val="false"/>
          <w:color w:val="000000"/>
          <w:sz w:val="28"/>
        </w:rPr>
        <w:t>
      Қызмет көрсететiн мемлекеттік қазынашылық органы ____________ (атауы)</w:t>
      </w:r>
    </w:p>
    <w:bookmarkEnd w:id="3480"/>
    <w:bookmarkStart w:name="z4065" w:id="3481"/>
    <w:p>
      <w:pPr>
        <w:spacing w:after="0"/>
        <w:ind w:left="0"/>
        <w:jc w:val="both"/>
      </w:pPr>
      <w:r>
        <w:rPr>
          <w:rFonts w:ascii="Times New Roman"/>
          <w:b w:val="false"/>
          <w:i w:val="false"/>
          <w:color w:val="000000"/>
          <w:sz w:val="28"/>
        </w:rPr>
        <w:t>
      Орталық атқарушы органның аппарат басшысы (белгiленген тәртiппен  орталық атқарушы органның аппарат басшысының өкiлеттiктерi жүктелген  лауазымды тұлға), ал олар болмаған жағдайда – мемлекеттiк мекеменiң басшысы</w:t>
      </w:r>
    </w:p>
    <w:bookmarkEnd w:id="3481"/>
    <w:bookmarkStart w:name="z4066" w:id="3482"/>
    <w:p>
      <w:pPr>
        <w:spacing w:after="0"/>
        <w:ind w:left="0"/>
        <w:jc w:val="both"/>
      </w:pPr>
      <w:r>
        <w:rPr>
          <w:rFonts w:ascii="Times New Roman"/>
          <w:b w:val="false"/>
          <w:i w:val="false"/>
          <w:color w:val="000000"/>
          <w:sz w:val="28"/>
        </w:rPr>
        <w:t>
      _________________________________________________________________</w:t>
      </w:r>
    </w:p>
    <w:bookmarkEnd w:id="3482"/>
    <w:bookmarkStart w:name="z4067" w:id="3483"/>
    <w:p>
      <w:pPr>
        <w:spacing w:after="0"/>
        <w:ind w:left="0"/>
        <w:jc w:val="both"/>
      </w:pPr>
      <w:r>
        <w:rPr>
          <w:rFonts w:ascii="Times New Roman"/>
          <w:b w:val="false"/>
          <w:i w:val="false"/>
          <w:color w:val="000000"/>
          <w:sz w:val="28"/>
        </w:rPr>
        <w:t>
      (тегі, аты, әкесінің аты) (ол болған жағдайда) (қолы)</w:t>
      </w:r>
    </w:p>
    <w:bookmarkEnd w:id="3483"/>
    <w:bookmarkStart w:name="z4068" w:id="3484"/>
    <w:p>
      <w:pPr>
        <w:spacing w:after="0"/>
        <w:ind w:left="0"/>
        <w:jc w:val="both"/>
      </w:pPr>
      <w:r>
        <w:rPr>
          <w:rFonts w:ascii="Times New Roman"/>
          <w:b w:val="false"/>
          <w:i w:val="false"/>
          <w:color w:val="000000"/>
          <w:sz w:val="28"/>
        </w:rPr>
        <w:t>
      Мөр орны</w:t>
      </w:r>
    </w:p>
    <w:bookmarkEnd w:id="3484"/>
    <w:bookmarkStart w:name="z4069" w:id="3485"/>
    <w:p>
      <w:pPr>
        <w:spacing w:after="0"/>
        <w:ind w:left="0"/>
        <w:jc w:val="both"/>
      </w:pPr>
      <w:r>
        <w:rPr>
          <w:rFonts w:ascii="Times New Roman"/>
          <w:b w:val="false"/>
          <w:i w:val="false"/>
          <w:color w:val="000000"/>
          <w:sz w:val="28"/>
        </w:rPr>
        <w:t>
      Мемлекеттiк мекеменiң тиiстi құрылымдық бөлiмшесiнiң басшысы</w:t>
      </w:r>
    </w:p>
    <w:bookmarkEnd w:id="3485"/>
    <w:bookmarkStart w:name="z4070" w:id="3486"/>
    <w:p>
      <w:pPr>
        <w:spacing w:after="0"/>
        <w:ind w:left="0"/>
        <w:jc w:val="both"/>
      </w:pPr>
      <w:r>
        <w:rPr>
          <w:rFonts w:ascii="Times New Roman"/>
          <w:b w:val="false"/>
          <w:i w:val="false"/>
          <w:color w:val="000000"/>
          <w:sz w:val="28"/>
        </w:rPr>
        <w:t>
      _________________________________________________________________</w:t>
      </w:r>
    </w:p>
    <w:bookmarkEnd w:id="3486"/>
    <w:bookmarkStart w:name="z4071" w:id="3487"/>
    <w:p>
      <w:pPr>
        <w:spacing w:after="0"/>
        <w:ind w:left="0"/>
        <w:jc w:val="both"/>
      </w:pPr>
      <w:r>
        <w:rPr>
          <w:rFonts w:ascii="Times New Roman"/>
          <w:b w:val="false"/>
          <w:i w:val="false"/>
          <w:color w:val="000000"/>
          <w:sz w:val="28"/>
        </w:rPr>
        <w:t>
      (тегі, аты, әкесінің аты) (ол болған жағдайда) (қолы)</w:t>
      </w:r>
    </w:p>
    <w:bookmarkEnd w:id="3487"/>
    <w:bookmarkStart w:name="z4072" w:id="3488"/>
    <w:p>
      <w:pPr>
        <w:spacing w:after="0"/>
        <w:ind w:left="0"/>
        <w:jc w:val="both"/>
      </w:pPr>
      <w:r>
        <w:rPr>
          <w:rFonts w:ascii="Times New Roman"/>
          <w:b w:val="false"/>
          <w:i w:val="false"/>
          <w:color w:val="000000"/>
          <w:sz w:val="28"/>
        </w:rPr>
        <w:t>
      Қабылданған және жүйеге енгiзiлген __ жыл ______________________</w:t>
      </w:r>
    </w:p>
    <w:bookmarkEnd w:id="3488"/>
    <w:bookmarkStart w:name="z4073" w:id="3489"/>
    <w:p>
      <w:pPr>
        <w:spacing w:after="0"/>
        <w:ind w:left="0"/>
        <w:jc w:val="both"/>
      </w:pPr>
      <w:r>
        <w:rPr>
          <w:rFonts w:ascii="Times New Roman"/>
          <w:b w:val="false"/>
          <w:i w:val="false"/>
          <w:color w:val="000000"/>
          <w:sz w:val="28"/>
        </w:rPr>
        <w:t>
      Мемлекеттік қазынашылық органынiң жауапты орындаушысы</w:t>
      </w:r>
    </w:p>
    <w:bookmarkEnd w:id="3489"/>
    <w:bookmarkStart w:name="z4074" w:id="3490"/>
    <w:p>
      <w:pPr>
        <w:spacing w:after="0"/>
        <w:ind w:left="0"/>
        <w:jc w:val="both"/>
      </w:pPr>
      <w:r>
        <w:rPr>
          <w:rFonts w:ascii="Times New Roman"/>
          <w:b w:val="false"/>
          <w:i w:val="false"/>
          <w:color w:val="000000"/>
          <w:sz w:val="28"/>
        </w:rPr>
        <w:t>
      _________________________________________________________________</w:t>
      </w:r>
    </w:p>
    <w:bookmarkEnd w:id="3490"/>
    <w:bookmarkStart w:name="z4075" w:id="3491"/>
    <w:p>
      <w:pPr>
        <w:spacing w:after="0"/>
        <w:ind w:left="0"/>
        <w:jc w:val="both"/>
      </w:pPr>
      <w:r>
        <w:rPr>
          <w:rFonts w:ascii="Times New Roman"/>
          <w:b w:val="false"/>
          <w:i w:val="false"/>
          <w:color w:val="000000"/>
          <w:sz w:val="28"/>
        </w:rPr>
        <w:t>
      (тегі, аты, әкесінің аты) (ол болған жағдайда) (қолы)   Мөртабан орны</w:t>
      </w:r>
    </w:p>
    <w:bookmarkEnd w:id="3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492"/>
          <w:p>
            <w:pPr>
              <w:spacing w:after="20"/>
              <w:ind w:left="20"/>
              <w:jc w:val="both"/>
            </w:pPr>
            <w:r>
              <w:rPr>
                <w:rFonts w:ascii="Times New Roman"/>
                <w:b w:val="false"/>
                <w:i w:val="false"/>
                <w:color w:val="000000"/>
                <w:sz w:val="20"/>
              </w:rPr>
              <w:t>
"Келiсiлдi"</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 жергілікті бюджетті атқару жөніндегі уәкілетті органның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w:t>
            </w:r>
          </w:p>
          <w:p>
            <w:pPr>
              <w:spacing w:after="20"/>
              <w:ind w:left="20"/>
              <w:jc w:val="both"/>
            </w:pPr>
            <w:r>
              <w:rPr>
                <w:rFonts w:ascii="Times New Roman"/>
                <w:b w:val="false"/>
                <w:i w:val="false"/>
                <w:color w:val="000000"/>
                <w:sz w:val="20"/>
              </w:rPr>
              <w:t>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493"/>
          <w:p>
            <w:pPr>
              <w:spacing w:after="20"/>
              <w:ind w:left="20"/>
              <w:jc w:val="both"/>
            </w:pPr>
            <w:r>
              <w:rPr>
                <w:rFonts w:ascii="Times New Roman"/>
                <w:b w:val="false"/>
                <w:i w:val="false"/>
                <w:color w:val="000000"/>
                <w:sz w:val="20"/>
              </w:rPr>
              <w:t>
"Бекiтемiн"</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(белгiленген тәртiппен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өкiлеттiктерi жүктелген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адам), олар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 бюджеттiк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 әкiмшiсiнiң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 _____________</w:t>
            </w:r>
          </w:p>
          <w:p>
            <w:pPr>
              <w:spacing w:after="20"/>
              <w:ind w:left="20"/>
              <w:jc w:val="both"/>
            </w:pPr>
            <w:r>
              <w:rPr>
                <w:rFonts w:ascii="Times New Roman"/>
                <w:b w:val="false"/>
                <w:i w:val="false"/>
                <w:color w:val="000000"/>
                <w:sz w:val="20"/>
              </w:rPr>
              <w:t>
Мөр орны</w:t>
            </w:r>
          </w:p>
        </w:tc>
      </w:tr>
    </w:tbl>
    <w:bookmarkStart w:name="z4098" w:id="3494"/>
    <w:p>
      <w:pPr>
        <w:spacing w:after="0"/>
        <w:ind w:left="0"/>
        <w:jc w:val="left"/>
      </w:pPr>
      <w:r>
        <w:rPr>
          <w:rFonts w:ascii="Times New Roman"/>
          <w:b/>
          <w:i w:val="false"/>
          <w:color w:val="000000"/>
        </w:rPr>
        <w:t xml:space="preserve"> __ жылы ______ арналған мемлекеттiк мекемелермен олардың иелiгiнде қалған тауарларды (жұмыстарды, көрсетілетін қызметтердi) сатудан түскен ақша түсiмдерi мен шығыстарының жиынтық жоспарына өзгерiстер енгiзу туралы анықтама</w:t>
      </w:r>
    </w:p>
    <w:bookmarkEnd w:id="3494"/>
    <w:bookmarkStart w:name="z4099" w:id="3495"/>
    <w:p>
      <w:pPr>
        <w:spacing w:after="0"/>
        <w:ind w:left="0"/>
        <w:jc w:val="both"/>
      </w:pPr>
      <w:r>
        <w:rPr>
          <w:rFonts w:ascii="Times New Roman"/>
          <w:b w:val="false"/>
          <w:i w:val="false"/>
          <w:color w:val="000000"/>
          <w:sz w:val="28"/>
        </w:rPr>
        <w:t>
      Функционалдық топ _______ ____________________</w:t>
      </w:r>
    </w:p>
    <w:bookmarkEnd w:id="3495"/>
    <w:bookmarkStart w:name="z4100" w:id="3496"/>
    <w:p>
      <w:pPr>
        <w:spacing w:after="0"/>
        <w:ind w:left="0"/>
        <w:jc w:val="both"/>
      </w:pPr>
      <w:r>
        <w:rPr>
          <w:rFonts w:ascii="Times New Roman"/>
          <w:b w:val="false"/>
          <w:i w:val="false"/>
          <w:color w:val="000000"/>
          <w:sz w:val="28"/>
        </w:rPr>
        <w:t>
      Функционалдық кiшi топ _______ ____________________</w:t>
      </w:r>
    </w:p>
    <w:bookmarkEnd w:id="3496"/>
    <w:bookmarkStart w:name="z4101" w:id="3497"/>
    <w:p>
      <w:pPr>
        <w:spacing w:after="0"/>
        <w:ind w:left="0"/>
        <w:jc w:val="both"/>
      </w:pPr>
      <w:r>
        <w:rPr>
          <w:rFonts w:ascii="Times New Roman"/>
          <w:b w:val="false"/>
          <w:i w:val="false"/>
          <w:color w:val="000000"/>
          <w:sz w:val="28"/>
        </w:rPr>
        <w:t>
      Бюджеттiк бағдарламалар әкiмшiсi _______ ____________________</w:t>
      </w:r>
    </w:p>
    <w:bookmarkEnd w:id="3497"/>
    <w:bookmarkStart w:name="z4102" w:id="3498"/>
    <w:p>
      <w:pPr>
        <w:spacing w:after="0"/>
        <w:ind w:left="0"/>
        <w:jc w:val="both"/>
      </w:pPr>
      <w:r>
        <w:rPr>
          <w:rFonts w:ascii="Times New Roman"/>
          <w:b w:val="false"/>
          <w:i w:val="false"/>
          <w:color w:val="000000"/>
          <w:sz w:val="28"/>
        </w:rPr>
        <w:t>
      Бағдарлама _______ ____________________</w:t>
      </w:r>
    </w:p>
    <w:bookmarkEnd w:id="3498"/>
    <w:bookmarkStart w:name="z4103" w:id="3499"/>
    <w:p>
      <w:pPr>
        <w:spacing w:after="0"/>
        <w:ind w:left="0"/>
        <w:jc w:val="both"/>
      </w:pPr>
      <w:r>
        <w:rPr>
          <w:rFonts w:ascii="Times New Roman"/>
          <w:b w:val="false"/>
          <w:i w:val="false"/>
          <w:color w:val="000000"/>
          <w:sz w:val="28"/>
        </w:rPr>
        <w:t>
      Кiшi бағдарлама _______ ____________________</w:t>
      </w:r>
    </w:p>
    <w:bookmarkEnd w:id="3499"/>
    <w:bookmarkStart w:name="z4104" w:id="3500"/>
    <w:p>
      <w:pPr>
        <w:spacing w:after="0"/>
        <w:ind w:left="0"/>
        <w:jc w:val="both"/>
      </w:pPr>
      <w:r>
        <w:rPr>
          <w:rFonts w:ascii="Times New Roman"/>
          <w:b w:val="false"/>
          <w:i w:val="false"/>
          <w:color w:val="000000"/>
          <w:sz w:val="28"/>
        </w:rPr>
        <w:t>
      Тауарлардың (жұмыстардың,</w:t>
      </w:r>
    </w:p>
    <w:bookmarkEnd w:id="3500"/>
    <w:bookmarkStart w:name="z4105" w:id="3501"/>
    <w:p>
      <w:pPr>
        <w:spacing w:after="0"/>
        <w:ind w:left="0"/>
        <w:jc w:val="both"/>
      </w:pPr>
      <w:r>
        <w:rPr>
          <w:rFonts w:ascii="Times New Roman"/>
          <w:b w:val="false"/>
          <w:i w:val="false"/>
          <w:color w:val="000000"/>
          <w:sz w:val="28"/>
        </w:rPr>
        <w:t>
      көрсетілетін қызметтердiң) түрi _______ ____________________</w:t>
      </w:r>
    </w:p>
    <w:bookmarkEnd w:id="3501"/>
    <w:bookmarkStart w:name="z4106" w:id="3502"/>
    <w:p>
      <w:pPr>
        <w:spacing w:after="0"/>
        <w:ind w:left="0"/>
        <w:jc w:val="both"/>
      </w:pPr>
      <w:r>
        <w:rPr>
          <w:rFonts w:ascii="Times New Roman"/>
          <w:b w:val="false"/>
          <w:i w:val="false"/>
          <w:color w:val="000000"/>
          <w:sz w:val="28"/>
        </w:rPr>
        <w:t>
      Өлшем бiрлiгi: мың теңге</w:t>
      </w:r>
    </w:p>
    <w:bookmarkEnd w:id="3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кiрiсiне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7" w:id="3503"/>
    <w:p>
      <w:pPr>
        <w:spacing w:after="0"/>
        <w:ind w:left="0"/>
        <w:jc w:val="both"/>
      </w:pPr>
      <w:r>
        <w:rPr>
          <w:rFonts w:ascii="Times New Roman"/>
          <w:b w:val="false"/>
          <w:i w:val="false"/>
          <w:color w:val="000000"/>
          <w:sz w:val="28"/>
        </w:rPr>
        <w:t>
      Бюджеттiк бағдарламалар әкiмшiсiнiң тиiстi құрылымдық бөлiмшесiнiң басшысы</w:t>
      </w:r>
    </w:p>
    <w:bookmarkEnd w:id="3503"/>
    <w:bookmarkStart w:name="z4108" w:id="3504"/>
    <w:p>
      <w:pPr>
        <w:spacing w:after="0"/>
        <w:ind w:left="0"/>
        <w:jc w:val="both"/>
      </w:pPr>
      <w:r>
        <w:rPr>
          <w:rFonts w:ascii="Times New Roman"/>
          <w:b w:val="false"/>
          <w:i w:val="false"/>
          <w:color w:val="000000"/>
          <w:sz w:val="28"/>
        </w:rPr>
        <w:t>
      _____________________________________________________</w:t>
      </w:r>
    </w:p>
    <w:bookmarkEnd w:id="3504"/>
    <w:bookmarkStart w:name="z4109" w:id="3505"/>
    <w:p>
      <w:pPr>
        <w:spacing w:after="0"/>
        <w:ind w:left="0"/>
        <w:jc w:val="both"/>
      </w:pPr>
      <w:r>
        <w:rPr>
          <w:rFonts w:ascii="Times New Roman"/>
          <w:b w:val="false"/>
          <w:i w:val="false"/>
          <w:color w:val="000000"/>
          <w:sz w:val="28"/>
        </w:rPr>
        <w:t>
                   (тегі, аты, әкесінің аты) (ол болған жағдайда) (қолы)</w:t>
      </w:r>
    </w:p>
    <w:bookmarkEnd w:id="3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131-қосымша</w:t>
            </w:r>
          </w:p>
        </w:tc>
      </w:tr>
    </w:tbl>
    <w:bookmarkStart w:name="z4111" w:id="3506"/>
    <w:p>
      <w:pPr>
        <w:spacing w:after="0"/>
        <w:ind w:left="0"/>
        <w:jc w:val="left"/>
      </w:pPr>
      <w:r>
        <w:rPr>
          <w:rFonts w:ascii="Times New Roman"/>
          <w:b/>
          <w:i w:val="false"/>
          <w:color w:val="000000"/>
        </w:rPr>
        <w:t xml:space="preserve"> __ жыл "___" ___________ Мемлекеттік мекеменің тауарларын (жұмыстарын, көрсетілетін қызметтерін) өткізуден түсетін түсімдер мен шығыстардың жоспарына өзгерістер енгізу туралы анықтама</w:t>
      </w:r>
    </w:p>
    <w:bookmarkEnd w:id="3506"/>
    <w:bookmarkStart w:name="z4112" w:id="3507"/>
    <w:p>
      <w:pPr>
        <w:spacing w:after="0"/>
        <w:ind w:left="0"/>
        <w:jc w:val="both"/>
      </w:pPr>
      <w:r>
        <w:rPr>
          <w:rFonts w:ascii="Times New Roman"/>
          <w:b w:val="false"/>
          <w:i w:val="false"/>
          <w:color w:val="000000"/>
          <w:sz w:val="28"/>
        </w:rPr>
        <w:t xml:space="preserve">
      Кодтар </w:t>
      </w:r>
    </w:p>
    <w:bookmarkEnd w:id="3507"/>
    <w:bookmarkStart w:name="z4113" w:id="3508"/>
    <w:p>
      <w:pPr>
        <w:spacing w:after="0"/>
        <w:ind w:left="0"/>
        <w:jc w:val="both"/>
      </w:pPr>
      <w:r>
        <w:rPr>
          <w:rFonts w:ascii="Times New Roman"/>
          <w:b w:val="false"/>
          <w:i w:val="false"/>
          <w:color w:val="000000"/>
          <w:sz w:val="28"/>
        </w:rPr>
        <w:t xml:space="preserve">
      Атауы </w:t>
      </w:r>
    </w:p>
    <w:bookmarkEnd w:id="3508"/>
    <w:bookmarkStart w:name="z4114" w:id="3509"/>
    <w:p>
      <w:pPr>
        <w:spacing w:after="0"/>
        <w:ind w:left="0"/>
        <w:jc w:val="both"/>
      </w:pPr>
      <w:r>
        <w:rPr>
          <w:rFonts w:ascii="Times New Roman"/>
          <w:b w:val="false"/>
          <w:i w:val="false"/>
          <w:color w:val="000000"/>
          <w:sz w:val="28"/>
        </w:rPr>
        <w:t xml:space="preserve">
      Функционалдық топ _____________________ </w:t>
      </w:r>
    </w:p>
    <w:bookmarkEnd w:id="3509"/>
    <w:bookmarkStart w:name="z4115" w:id="3510"/>
    <w:p>
      <w:pPr>
        <w:spacing w:after="0"/>
        <w:ind w:left="0"/>
        <w:jc w:val="both"/>
      </w:pPr>
      <w:r>
        <w:rPr>
          <w:rFonts w:ascii="Times New Roman"/>
          <w:b w:val="false"/>
          <w:i w:val="false"/>
          <w:color w:val="000000"/>
          <w:sz w:val="28"/>
        </w:rPr>
        <w:t xml:space="preserve">
      Функционалдық кіші топ ________________ </w:t>
      </w:r>
    </w:p>
    <w:bookmarkEnd w:id="3510"/>
    <w:bookmarkStart w:name="z4116" w:id="3511"/>
    <w:p>
      <w:pPr>
        <w:spacing w:after="0"/>
        <w:ind w:left="0"/>
        <w:jc w:val="both"/>
      </w:pPr>
      <w:r>
        <w:rPr>
          <w:rFonts w:ascii="Times New Roman"/>
          <w:b w:val="false"/>
          <w:i w:val="false"/>
          <w:color w:val="000000"/>
          <w:sz w:val="28"/>
        </w:rPr>
        <w:t xml:space="preserve">
      Мемлекеттік мекеме ____________________ </w:t>
      </w:r>
    </w:p>
    <w:bookmarkEnd w:id="3511"/>
    <w:bookmarkStart w:name="z4117" w:id="3512"/>
    <w:p>
      <w:pPr>
        <w:spacing w:after="0"/>
        <w:ind w:left="0"/>
        <w:jc w:val="both"/>
      </w:pPr>
      <w:r>
        <w:rPr>
          <w:rFonts w:ascii="Times New Roman"/>
          <w:b w:val="false"/>
          <w:i w:val="false"/>
          <w:color w:val="000000"/>
          <w:sz w:val="28"/>
        </w:rPr>
        <w:t>
      Бюджеттік бағдарламалардың әкімшісі _____________________________</w:t>
      </w:r>
    </w:p>
    <w:bookmarkEnd w:id="3512"/>
    <w:bookmarkStart w:name="z4118" w:id="3513"/>
    <w:p>
      <w:pPr>
        <w:spacing w:after="0"/>
        <w:ind w:left="0"/>
        <w:jc w:val="both"/>
      </w:pPr>
      <w:r>
        <w:rPr>
          <w:rFonts w:ascii="Times New Roman"/>
          <w:b w:val="false"/>
          <w:i w:val="false"/>
          <w:color w:val="000000"/>
          <w:sz w:val="28"/>
        </w:rPr>
        <w:t xml:space="preserve">
      Бағдарлама ____________________________ </w:t>
      </w:r>
    </w:p>
    <w:bookmarkEnd w:id="3513"/>
    <w:bookmarkStart w:name="z4119" w:id="3514"/>
    <w:p>
      <w:pPr>
        <w:spacing w:after="0"/>
        <w:ind w:left="0"/>
        <w:jc w:val="both"/>
      </w:pPr>
      <w:r>
        <w:rPr>
          <w:rFonts w:ascii="Times New Roman"/>
          <w:b w:val="false"/>
          <w:i w:val="false"/>
          <w:color w:val="000000"/>
          <w:sz w:val="28"/>
        </w:rPr>
        <w:t xml:space="preserve">
      Кіші бағдарлама _______________________ </w:t>
      </w:r>
    </w:p>
    <w:bookmarkEnd w:id="3514"/>
    <w:bookmarkStart w:name="z4120" w:id="3515"/>
    <w:p>
      <w:pPr>
        <w:spacing w:after="0"/>
        <w:ind w:left="0"/>
        <w:jc w:val="both"/>
      </w:pPr>
      <w:r>
        <w:rPr>
          <w:rFonts w:ascii="Times New Roman"/>
          <w:b w:val="false"/>
          <w:i w:val="false"/>
          <w:color w:val="000000"/>
          <w:sz w:val="28"/>
        </w:rPr>
        <w:t>
      Тауарлардың (жұмыстардың, қызметтердің) түрі _____________________</w:t>
      </w:r>
    </w:p>
    <w:bookmarkEnd w:id="3515"/>
    <w:bookmarkStart w:name="z4121" w:id="3516"/>
    <w:p>
      <w:pPr>
        <w:spacing w:after="0"/>
        <w:ind w:left="0"/>
        <w:jc w:val="both"/>
      </w:pPr>
      <w:r>
        <w:rPr>
          <w:rFonts w:ascii="Times New Roman"/>
          <w:b w:val="false"/>
          <w:i w:val="false"/>
          <w:color w:val="000000"/>
          <w:sz w:val="28"/>
        </w:rPr>
        <w:t>
      Өлшем бірлігі мың теңге</w:t>
      </w:r>
    </w:p>
    <w:bookmarkEnd w:id="3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2" w:id="3517"/>
    <w:p>
      <w:pPr>
        <w:spacing w:after="0"/>
        <w:ind w:left="0"/>
        <w:jc w:val="both"/>
      </w:pPr>
      <w:r>
        <w:rPr>
          <w:rFonts w:ascii="Times New Roman"/>
          <w:b w:val="false"/>
          <w:i w:val="false"/>
          <w:color w:val="000000"/>
          <w:sz w:val="28"/>
        </w:rPr>
        <w:t>
      Мемлекеттік мекеме басшының (тегі, аты, әкесінің аты) (ол болған жағдайда):</w:t>
      </w:r>
    </w:p>
    <w:bookmarkEnd w:id="3517"/>
    <w:bookmarkStart w:name="z4123" w:id="3518"/>
    <w:p>
      <w:pPr>
        <w:spacing w:after="0"/>
        <w:ind w:left="0"/>
        <w:jc w:val="both"/>
      </w:pPr>
      <w:r>
        <w:rPr>
          <w:rFonts w:ascii="Times New Roman"/>
          <w:b w:val="false"/>
          <w:i w:val="false"/>
          <w:color w:val="000000"/>
          <w:sz w:val="28"/>
        </w:rPr>
        <w:t>
      Мемлекеттік мекеменің тиісті құрылымдық бөлімшесі басшысының</w:t>
      </w:r>
    </w:p>
    <w:bookmarkEnd w:id="3518"/>
    <w:bookmarkStart w:name="z4124" w:id="3519"/>
    <w:p>
      <w:pPr>
        <w:spacing w:after="0"/>
        <w:ind w:left="0"/>
        <w:jc w:val="both"/>
      </w:pPr>
      <w:r>
        <w:rPr>
          <w:rFonts w:ascii="Times New Roman"/>
          <w:b w:val="false"/>
          <w:i w:val="false"/>
          <w:color w:val="000000"/>
          <w:sz w:val="28"/>
        </w:rPr>
        <w:t>
      (тегі, аты, әкесінің аты) (ол болған жағдайда</w:t>
      </w:r>
    </w:p>
    <w:bookmarkEnd w:id="3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 xml:space="preserve">132-қосымша </w:t>
            </w:r>
          </w:p>
        </w:tc>
      </w:tr>
    </w:tbl>
    <w:bookmarkStart w:name="z4126" w:id="3520"/>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ерекше мәртебесі бар сыртқы қарызының қаражатын сыртқы қарыздың немесе байланысты гранттың арнайы шотынан, ерекше мәртебесі бар республикалық маңызы бар қаланың жергілікті атқарушы органының сыртқы қарызының қолма-қол ақшаны бақылау шотынан алуға арналған өтінім</w:t>
      </w:r>
    </w:p>
    <w:bookmarkEnd w:id="3520"/>
    <w:p>
      <w:pPr>
        <w:spacing w:after="0"/>
        <w:ind w:left="0"/>
        <w:jc w:val="both"/>
      </w:pPr>
      <w:r>
        <w:rPr>
          <w:rFonts w:ascii="Times New Roman"/>
          <w:b w:val="false"/>
          <w:i w:val="false"/>
          <w:color w:val="ff0000"/>
          <w:sz w:val="28"/>
        </w:rPr>
        <w:t xml:space="preserve">
      Ескерту. 132-қосымша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Шот № ____________________________</w:t>
      </w:r>
    </w:p>
    <w:p>
      <w:pPr>
        <w:spacing w:after="0"/>
        <w:ind w:left="0"/>
        <w:jc w:val="both"/>
      </w:pPr>
      <w:r>
        <w:rPr>
          <w:rFonts w:ascii="Times New Roman"/>
          <w:b w:val="false"/>
          <w:i w:val="false"/>
          <w:color w:val="000000"/>
          <w:sz w:val="28"/>
        </w:rPr>
        <w:t>
      2. Өтінім № _________________________</w:t>
      </w:r>
    </w:p>
    <w:p>
      <w:pPr>
        <w:spacing w:after="0"/>
        <w:ind w:left="0"/>
        <w:jc w:val="both"/>
      </w:pPr>
      <w:r>
        <w:rPr>
          <w:rFonts w:ascii="Times New Roman"/>
          <w:b w:val="false"/>
          <w:i w:val="false"/>
          <w:color w:val="000000"/>
          <w:sz w:val="28"/>
        </w:rPr>
        <w:t>
      3. ___________________________________________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Үкіметтік сыртқы қарыз немесе байланысты грант қаражаттарын алу, ерекше мәртебесі бар республикалық мыңызы бар қаланың жергілікті атқарушы органының үкіметтік сыртқы қарызы туралы өтініммен жүгінеміз және осымен өзіміздің мыналармен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 (байланысты грантқа) сәйкес сатып алынған немесе сатып алынып жатыр, бағалы қағаздарды шығару проспектінің немесе оны алмастыратын өзге құжаттың шарттары бойынша.</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қатысты ғана жүргізілді немесе қазіргі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беруге тапсырыстың №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w:t>
            </w:r>
          </w:p>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133-қосымша</w:t>
            </w:r>
          </w:p>
        </w:tc>
      </w:tr>
    </w:tbl>
    <w:bookmarkStart w:name="z4140" w:id="3521"/>
    <w:p>
      <w:pPr>
        <w:spacing w:after="0"/>
        <w:ind w:left="0"/>
        <w:jc w:val="left"/>
      </w:pPr>
      <w:r>
        <w:rPr>
          <w:rFonts w:ascii="Times New Roman"/>
          <w:b/>
          <w:i w:val="false"/>
          <w:color w:val="000000"/>
        </w:rPr>
        <w:t xml:space="preserve"> ________________________________________________________________</w:t>
      </w:r>
    </w:p>
    <w:bookmarkEnd w:id="3521"/>
    <w:bookmarkStart w:name="z4141" w:id="3522"/>
    <w:p>
      <w:pPr>
        <w:spacing w:after="0"/>
        <w:ind w:left="0"/>
        <w:jc w:val="left"/>
      </w:pPr>
      <w:r>
        <w:rPr>
          <w:rFonts w:ascii="Times New Roman"/>
          <w:b/>
          <w:i w:val="false"/>
          <w:color w:val="000000"/>
        </w:rPr>
        <w:t xml:space="preserve"> (екінші деңгейдегі банктің (банк қызметтерінің жекелеген түрлерін жүзеге асыратын ұйымдар) атауы)</w:t>
      </w:r>
    </w:p>
    <w:bookmarkEnd w:id="3522"/>
    <w:bookmarkStart w:name="z4142" w:id="3523"/>
    <w:p>
      <w:pPr>
        <w:spacing w:after="0"/>
        <w:ind w:left="0"/>
        <w:jc w:val="left"/>
      </w:pPr>
      <w:r>
        <w:rPr>
          <w:rFonts w:ascii="Times New Roman"/>
          <w:b/>
          <w:i w:val="false"/>
          <w:color w:val="000000"/>
        </w:rPr>
        <w:t xml:space="preserve"> ______жылғы "__"____________ № _____ рұқсатнаманы кері қайтару</w:t>
      </w:r>
    </w:p>
    <w:bookmarkEnd w:id="3523"/>
    <w:bookmarkStart w:name="z4143" w:id="3524"/>
    <w:p>
      <w:pPr>
        <w:spacing w:after="0"/>
        <w:ind w:left="0"/>
        <w:jc w:val="both"/>
      </w:pPr>
      <w:r>
        <w:rPr>
          <w:rFonts w:ascii="Times New Roman"/>
          <w:b w:val="false"/>
          <w:i w:val="false"/>
          <w:color w:val="000000"/>
          <w:sz w:val="28"/>
        </w:rPr>
        <w:t>
      Мемлекеттік қазынашылық/жергілікті бюджетті атқару жөніндегі уәкілетті орган</w:t>
      </w:r>
    </w:p>
    <w:bookmarkEnd w:id="3524"/>
    <w:bookmarkStart w:name="z4144" w:id="3525"/>
    <w:p>
      <w:pPr>
        <w:spacing w:after="0"/>
        <w:ind w:left="0"/>
        <w:jc w:val="both"/>
      </w:pPr>
      <w:r>
        <w:rPr>
          <w:rFonts w:ascii="Times New Roman"/>
          <w:b w:val="false"/>
          <w:i w:val="false"/>
          <w:color w:val="000000"/>
          <w:sz w:val="28"/>
        </w:rPr>
        <w:t>
      ____________________________________________________</w:t>
      </w:r>
    </w:p>
    <w:bookmarkEnd w:id="3525"/>
    <w:bookmarkStart w:name="z4145" w:id="3526"/>
    <w:p>
      <w:pPr>
        <w:spacing w:after="0"/>
        <w:ind w:left="0"/>
        <w:jc w:val="both"/>
      </w:pPr>
      <w:r>
        <w:rPr>
          <w:rFonts w:ascii="Times New Roman"/>
          <w:b w:val="false"/>
          <w:i w:val="false"/>
          <w:color w:val="000000"/>
          <w:sz w:val="28"/>
        </w:rPr>
        <w:t>
      байланысты ____________________________________________________</w:t>
      </w:r>
    </w:p>
    <w:bookmarkEnd w:id="3526"/>
    <w:bookmarkStart w:name="z4146" w:id="3527"/>
    <w:p>
      <w:pPr>
        <w:spacing w:after="0"/>
        <w:ind w:left="0"/>
        <w:jc w:val="both"/>
      </w:pPr>
      <w:r>
        <w:rPr>
          <w:rFonts w:ascii="Times New Roman"/>
          <w:b w:val="false"/>
          <w:i w:val="false"/>
          <w:color w:val="000000"/>
          <w:sz w:val="28"/>
        </w:rPr>
        <w:t>
                                              (кері қайтарудың негіздемесі)</w:t>
      </w:r>
    </w:p>
    <w:bookmarkEnd w:id="3527"/>
    <w:bookmarkStart w:name="z4147" w:id="3528"/>
    <w:p>
      <w:pPr>
        <w:spacing w:after="0"/>
        <w:ind w:left="0"/>
        <w:jc w:val="both"/>
      </w:pPr>
      <w:r>
        <w:rPr>
          <w:rFonts w:ascii="Times New Roman"/>
          <w:b w:val="false"/>
          <w:i w:val="false"/>
          <w:color w:val="000000"/>
          <w:sz w:val="28"/>
        </w:rPr>
        <w:t>
      ________________________________________________________________</w:t>
      </w:r>
    </w:p>
    <w:bookmarkEnd w:id="3528"/>
    <w:bookmarkStart w:name="z4148" w:id="3529"/>
    <w:p>
      <w:pPr>
        <w:spacing w:after="0"/>
        <w:ind w:left="0"/>
        <w:jc w:val="both"/>
      </w:pPr>
      <w:r>
        <w:rPr>
          <w:rFonts w:ascii="Times New Roman"/>
          <w:b w:val="false"/>
          <w:i w:val="false"/>
          <w:color w:val="000000"/>
          <w:sz w:val="28"/>
        </w:rPr>
        <w:t>
      (екінші деңгейдегі банктің немесе банктік операциялардың жекелеген</w:t>
      </w:r>
    </w:p>
    <w:bookmarkEnd w:id="3529"/>
    <w:bookmarkStart w:name="z4149" w:id="3530"/>
    <w:p>
      <w:pPr>
        <w:spacing w:after="0"/>
        <w:ind w:left="0"/>
        <w:jc w:val="both"/>
      </w:pPr>
      <w:r>
        <w:rPr>
          <w:rFonts w:ascii="Times New Roman"/>
          <w:b w:val="false"/>
          <w:i w:val="false"/>
          <w:color w:val="000000"/>
          <w:sz w:val="28"/>
        </w:rPr>
        <w:t>
      ________________________________________________________________</w:t>
      </w:r>
    </w:p>
    <w:bookmarkEnd w:id="3530"/>
    <w:bookmarkStart w:name="z4150" w:id="3531"/>
    <w:p>
      <w:pPr>
        <w:spacing w:after="0"/>
        <w:ind w:left="0"/>
        <w:jc w:val="both"/>
      </w:pPr>
      <w:r>
        <w:rPr>
          <w:rFonts w:ascii="Times New Roman"/>
          <w:b w:val="false"/>
          <w:i w:val="false"/>
          <w:color w:val="000000"/>
          <w:sz w:val="28"/>
        </w:rPr>
        <w:t>
      түрлерін жүзеге асыратын шот ашылған ұйымның атауы мен коды)</w:t>
      </w:r>
    </w:p>
    <w:bookmarkEnd w:id="3531"/>
    <w:bookmarkStart w:name="z4151" w:id="3532"/>
    <w:p>
      <w:pPr>
        <w:spacing w:after="0"/>
        <w:ind w:left="0"/>
        <w:jc w:val="both"/>
      </w:pPr>
      <w:r>
        <w:rPr>
          <w:rFonts w:ascii="Times New Roman"/>
          <w:b w:val="false"/>
          <w:i w:val="false"/>
          <w:color w:val="000000"/>
          <w:sz w:val="28"/>
        </w:rPr>
        <w:t>
      берілген _______жылғы "__" нөмір______ рұқсатнаманы кері қайтарып алады.</w:t>
      </w:r>
    </w:p>
    <w:bookmarkEnd w:id="3532"/>
    <w:bookmarkStart w:name="z4152" w:id="3533"/>
    <w:p>
      <w:pPr>
        <w:spacing w:after="0"/>
        <w:ind w:left="0"/>
        <w:jc w:val="both"/>
      </w:pPr>
      <w:r>
        <w:rPr>
          <w:rFonts w:ascii="Times New Roman"/>
          <w:b w:val="false"/>
          <w:i w:val="false"/>
          <w:color w:val="000000"/>
          <w:sz w:val="28"/>
        </w:rPr>
        <w:t>
      Мемлекеттік Қазынашылықтың басшысы /жергілікті бюджетті атқару жөніндегі</w:t>
      </w:r>
    </w:p>
    <w:bookmarkEnd w:id="3533"/>
    <w:bookmarkStart w:name="z4153" w:id="3534"/>
    <w:p>
      <w:pPr>
        <w:spacing w:after="0"/>
        <w:ind w:left="0"/>
        <w:jc w:val="both"/>
      </w:pPr>
      <w:r>
        <w:rPr>
          <w:rFonts w:ascii="Times New Roman"/>
          <w:b w:val="false"/>
          <w:i w:val="false"/>
          <w:color w:val="000000"/>
          <w:sz w:val="28"/>
        </w:rPr>
        <w:t>
      уәкілетті орган ________ _________________________________</w:t>
      </w:r>
    </w:p>
    <w:bookmarkEnd w:id="3534"/>
    <w:bookmarkStart w:name="z4154" w:id="3535"/>
    <w:p>
      <w:pPr>
        <w:spacing w:after="0"/>
        <w:ind w:left="0"/>
        <w:jc w:val="both"/>
      </w:pPr>
      <w:r>
        <w:rPr>
          <w:rFonts w:ascii="Times New Roman"/>
          <w:b w:val="false"/>
          <w:i w:val="false"/>
          <w:color w:val="000000"/>
          <w:sz w:val="28"/>
        </w:rPr>
        <w:t>
      Мөр орны (қолы) (қолды таратып жазу)</w:t>
      </w:r>
    </w:p>
    <w:bookmarkEnd w:id="3535"/>
    <w:bookmarkStart w:name="z4155" w:id="3536"/>
    <w:p>
      <w:pPr>
        <w:spacing w:after="0"/>
        <w:ind w:left="0"/>
        <w:jc w:val="both"/>
      </w:pPr>
      <w:r>
        <w:rPr>
          <w:rFonts w:ascii="Times New Roman"/>
          <w:b w:val="false"/>
          <w:i w:val="false"/>
          <w:color w:val="000000"/>
          <w:sz w:val="28"/>
        </w:rPr>
        <w:t>
      Рұқсаттар беруге жауапты мемлекеттік қазынашылық /жергілікті бюджетті атқару жөніндегі уәкілетті органның құрылымдық бөлімшесінің басшысы</w:t>
      </w:r>
    </w:p>
    <w:bookmarkEnd w:id="3536"/>
    <w:bookmarkStart w:name="z4156" w:id="3537"/>
    <w:p>
      <w:pPr>
        <w:spacing w:after="0"/>
        <w:ind w:left="0"/>
        <w:jc w:val="both"/>
      </w:pPr>
      <w:r>
        <w:rPr>
          <w:rFonts w:ascii="Times New Roman"/>
          <w:b w:val="false"/>
          <w:i w:val="false"/>
          <w:color w:val="000000"/>
          <w:sz w:val="28"/>
        </w:rPr>
        <w:t>
      ________ _______________________________________________________</w:t>
      </w:r>
    </w:p>
    <w:bookmarkEnd w:id="3537"/>
    <w:bookmarkStart w:name="z4157" w:id="3538"/>
    <w:p>
      <w:pPr>
        <w:spacing w:after="0"/>
        <w:ind w:left="0"/>
        <w:jc w:val="both"/>
      </w:pPr>
      <w:r>
        <w:rPr>
          <w:rFonts w:ascii="Times New Roman"/>
          <w:b w:val="false"/>
          <w:i w:val="false"/>
          <w:color w:val="000000"/>
          <w:sz w:val="28"/>
        </w:rPr>
        <w:t>
        (қолы)                                                  (қолды таратып жазу)</w:t>
      </w:r>
    </w:p>
    <w:bookmarkEnd w:id="3538"/>
    <w:bookmarkStart w:name="z4158" w:id="3539"/>
    <w:p>
      <w:pPr>
        <w:spacing w:after="0"/>
        <w:ind w:left="0"/>
        <w:jc w:val="both"/>
      </w:pPr>
      <w:r>
        <w:rPr>
          <w:rFonts w:ascii="Times New Roman"/>
          <w:b w:val="false"/>
          <w:i w:val="false"/>
          <w:color w:val="000000"/>
          <w:sz w:val="28"/>
        </w:rPr>
        <w:t>
      __________________________________ екінші деңгейдегі банктің белгілері</w:t>
      </w:r>
    </w:p>
    <w:bookmarkEnd w:id="3539"/>
    <w:bookmarkStart w:name="z4159" w:id="3540"/>
    <w:p>
      <w:pPr>
        <w:spacing w:after="0"/>
        <w:ind w:left="0"/>
        <w:jc w:val="both"/>
      </w:pPr>
      <w:r>
        <w:rPr>
          <w:rFonts w:ascii="Times New Roman"/>
          <w:b w:val="false"/>
          <w:i w:val="false"/>
          <w:color w:val="000000"/>
          <w:sz w:val="28"/>
        </w:rPr>
        <w:t>
      (банк операциялардың жекелеген түрлерін жүзеге асыратын ұйымдар)</w:t>
      </w:r>
    </w:p>
    <w:bookmarkEnd w:id="3540"/>
    <w:bookmarkStart w:name="z4160" w:id="3541"/>
    <w:p>
      <w:pPr>
        <w:spacing w:after="0"/>
        <w:ind w:left="0"/>
        <w:jc w:val="both"/>
      </w:pPr>
      <w:r>
        <w:rPr>
          <w:rFonts w:ascii="Times New Roman"/>
          <w:b w:val="false"/>
          <w:i w:val="false"/>
          <w:color w:val="000000"/>
          <w:sz w:val="28"/>
        </w:rPr>
        <w:t>
      нөмір___шот____жылғы "__"______жабылды рұқсатнаманы кері қайтару күніне</w:t>
      </w:r>
    </w:p>
    <w:bookmarkEnd w:id="3541"/>
    <w:bookmarkStart w:name="z4161" w:id="3542"/>
    <w:p>
      <w:pPr>
        <w:spacing w:after="0"/>
        <w:ind w:left="0"/>
        <w:jc w:val="both"/>
      </w:pPr>
      <w:r>
        <w:rPr>
          <w:rFonts w:ascii="Times New Roman"/>
          <w:b w:val="false"/>
          <w:i w:val="false"/>
          <w:color w:val="000000"/>
          <w:sz w:val="28"/>
        </w:rPr>
        <w:t>
      __________________________________________ сомасында шоттағы қалдық</w:t>
      </w:r>
    </w:p>
    <w:bookmarkEnd w:id="3542"/>
    <w:bookmarkStart w:name="z4162" w:id="3543"/>
    <w:p>
      <w:pPr>
        <w:spacing w:after="0"/>
        <w:ind w:left="0"/>
        <w:jc w:val="both"/>
      </w:pPr>
      <w:r>
        <w:rPr>
          <w:rFonts w:ascii="Times New Roman"/>
          <w:b w:val="false"/>
          <w:i w:val="false"/>
          <w:color w:val="000000"/>
          <w:sz w:val="28"/>
        </w:rPr>
        <w:t>
      (цифрмен және қолмен таратып жазу, валюта түрі)</w:t>
      </w:r>
    </w:p>
    <w:bookmarkEnd w:id="3543"/>
    <w:bookmarkStart w:name="z4163" w:id="3544"/>
    <w:p>
      <w:pPr>
        <w:spacing w:after="0"/>
        <w:ind w:left="0"/>
        <w:jc w:val="both"/>
      </w:pPr>
      <w:r>
        <w:rPr>
          <w:rFonts w:ascii="Times New Roman"/>
          <w:b w:val="false"/>
          <w:i w:val="false"/>
          <w:color w:val="000000"/>
          <w:sz w:val="28"/>
        </w:rPr>
        <w:t>
      ______жылғы "__"_______нөмір_______төлем тапсырмасы негізінде</w:t>
      </w:r>
    </w:p>
    <w:bookmarkEnd w:id="3544"/>
    <w:bookmarkStart w:name="z4164" w:id="3545"/>
    <w:p>
      <w:pPr>
        <w:spacing w:after="0"/>
        <w:ind w:left="0"/>
        <w:jc w:val="both"/>
      </w:pPr>
      <w:r>
        <w:rPr>
          <w:rFonts w:ascii="Times New Roman"/>
          <w:b w:val="false"/>
          <w:i w:val="false"/>
          <w:color w:val="000000"/>
          <w:sz w:val="28"/>
        </w:rPr>
        <w:t>
      _____________________________________________________ ауыстырылды.</w:t>
      </w:r>
    </w:p>
    <w:bookmarkEnd w:id="3545"/>
    <w:bookmarkStart w:name="z4165" w:id="3546"/>
    <w:p>
      <w:pPr>
        <w:spacing w:after="0"/>
        <w:ind w:left="0"/>
        <w:jc w:val="both"/>
      </w:pPr>
      <w:r>
        <w:rPr>
          <w:rFonts w:ascii="Times New Roman"/>
          <w:b w:val="false"/>
          <w:i w:val="false"/>
          <w:color w:val="000000"/>
          <w:sz w:val="28"/>
        </w:rPr>
        <w:t>
      (атауы және Жеке сәйкестендіру коды шоты)</w:t>
      </w:r>
    </w:p>
    <w:bookmarkEnd w:id="3546"/>
    <w:bookmarkStart w:name="z4166" w:id="3547"/>
    <w:p>
      <w:pPr>
        <w:spacing w:after="0"/>
        <w:ind w:left="0"/>
        <w:jc w:val="both"/>
      </w:pPr>
      <w:r>
        <w:rPr>
          <w:rFonts w:ascii="Times New Roman"/>
          <w:b w:val="false"/>
          <w:i w:val="false"/>
          <w:color w:val="000000"/>
          <w:sz w:val="28"/>
        </w:rPr>
        <w:t>
      Екінші деңгейдегі банктің (банктік операциялардың жекелеген түрлерін жүзеге  асыратын ұйымның) басшысы</w:t>
      </w:r>
    </w:p>
    <w:bookmarkEnd w:id="3547"/>
    <w:bookmarkStart w:name="z4167" w:id="3548"/>
    <w:p>
      <w:pPr>
        <w:spacing w:after="0"/>
        <w:ind w:left="0"/>
        <w:jc w:val="both"/>
      </w:pPr>
      <w:r>
        <w:rPr>
          <w:rFonts w:ascii="Times New Roman"/>
          <w:b w:val="false"/>
          <w:i w:val="false"/>
          <w:color w:val="000000"/>
          <w:sz w:val="28"/>
        </w:rPr>
        <w:t>
      ________ ______________________________</w:t>
      </w:r>
    </w:p>
    <w:bookmarkEnd w:id="3548"/>
    <w:bookmarkStart w:name="z4168" w:id="3549"/>
    <w:p>
      <w:pPr>
        <w:spacing w:after="0"/>
        <w:ind w:left="0"/>
        <w:jc w:val="both"/>
      </w:pPr>
      <w:r>
        <w:rPr>
          <w:rFonts w:ascii="Times New Roman"/>
          <w:b w:val="false"/>
          <w:i w:val="false"/>
          <w:color w:val="000000"/>
          <w:sz w:val="28"/>
        </w:rPr>
        <w:t>
      (қолы) (тегі, аты, әкесінің аты) (ол болған жағдайда)</w:t>
      </w:r>
    </w:p>
    <w:bookmarkEnd w:id="3549"/>
    <w:bookmarkStart w:name="z4169" w:id="3550"/>
    <w:p>
      <w:pPr>
        <w:spacing w:after="0"/>
        <w:ind w:left="0"/>
        <w:jc w:val="both"/>
      </w:pPr>
      <w:r>
        <w:rPr>
          <w:rFonts w:ascii="Times New Roman"/>
          <w:b w:val="false"/>
          <w:i w:val="false"/>
          <w:color w:val="000000"/>
          <w:sz w:val="28"/>
        </w:rPr>
        <w:t>
      Мөр орны</w:t>
      </w:r>
    </w:p>
    <w:bookmarkEnd w:id="3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0-22</w:t>
            </w:r>
          </w:p>
        </w:tc>
      </w:tr>
    </w:tbl>
    <w:bookmarkStart w:name="z4172" w:id="3551"/>
    <w:p>
      <w:pPr>
        <w:spacing w:after="0"/>
        <w:ind w:left="0"/>
        <w:jc w:val="left"/>
      </w:pPr>
      <w:r>
        <w:rPr>
          <w:rFonts w:ascii="Times New Roman"/>
          <w:b/>
          <w:i w:val="false"/>
          <w:color w:val="000000"/>
        </w:rPr>
        <w:t xml:space="preserve"> Бюджетке есепке алуға жатпайтын Банктік сәйкестендіру коды</w:t>
      </w:r>
    </w:p>
    <w:bookmarkEnd w:id="3551"/>
    <w:bookmarkStart w:name="z4173" w:id="3552"/>
    <w:p>
      <w:pPr>
        <w:spacing w:after="0"/>
        <w:ind w:left="0"/>
        <w:jc w:val="both"/>
      </w:pPr>
      <w:r>
        <w:rPr>
          <w:rFonts w:ascii="Times New Roman"/>
          <w:b w:val="false"/>
          <w:i w:val="false"/>
          <w:color w:val="000000"/>
          <w:sz w:val="28"/>
        </w:rPr>
        <w:t>
      Өңір _________________________________</w:t>
      </w:r>
    </w:p>
    <w:bookmarkEnd w:id="3552"/>
    <w:bookmarkStart w:name="z4174" w:id="3553"/>
    <w:p>
      <w:pPr>
        <w:spacing w:after="0"/>
        <w:ind w:left="0"/>
        <w:jc w:val="both"/>
      </w:pPr>
      <w:r>
        <w:rPr>
          <w:rFonts w:ascii="Times New Roman"/>
          <w:b w:val="false"/>
          <w:i w:val="false"/>
          <w:color w:val="000000"/>
          <w:sz w:val="28"/>
        </w:rPr>
        <w:t>
      Банктік сәйкестендіру коды __________________________________</w:t>
      </w:r>
    </w:p>
    <w:bookmarkEnd w:id="3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5" w:id="3554"/>
    <w:p>
      <w:pPr>
        <w:spacing w:after="0"/>
        <w:ind w:left="0"/>
        <w:jc w:val="both"/>
      </w:pPr>
      <w:r>
        <w:rPr>
          <w:rFonts w:ascii="Times New Roman"/>
          <w:b w:val="false"/>
          <w:i w:val="false"/>
          <w:color w:val="000000"/>
          <w:sz w:val="28"/>
        </w:rPr>
        <w:t>
      Мемлекеттік жоспарлау жөніндегі жергілікті уәкілетті органның басшысы</w:t>
      </w:r>
    </w:p>
    <w:bookmarkEnd w:id="3554"/>
    <w:bookmarkStart w:name="z4176" w:id="3555"/>
    <w:p>
      <w:pPr>
        <w:spacing w:after="0"/>
        <w:ind w:left="0"/>
        <w:jc w:val="both"/>
      </w:pPr>
      <w:r>
        <w:rPr>
          <w:rFonts w:ascii="Times New Roman"/>
          <w:b w:val="false"/>
          <w:i w:val="false"/>
          <w:color w:val="000000"/>
          <w:sz w:val="28"/>
        </w:rPr>
        <w:t>
      ________________________________________________________________</w:t>
      </w:r>
    </w:p>
    <w:bookmarkEnd w:id="3555"/>
    <w:bookmarkStart w:name="z4177" w:id="3556"/>
    <w:p>
      <w:pPr>
        <w:spacing w:after="0"/>
        <w:ind w:left="0"/>
        <w:jc w:val="both"/>
      </w:pPr>
      <w:r>
        <w:rPr>
          <w:rFonts w:ascii="Times New Roman"/>
          <w:b w:val="false"/>
          <w:i w:val="false"/>
          <w:color w:val="000000"/>
          <w:sz w:val="28"/>
        </w:rPr>
        <w:t>
      (қолы) (тегі, аты, әкесінің аты) (ол болған жағдайда)  _____жыл "__"_____</w:t>
      </w:r>
    </w:p>
    <w:bookmarkEnd w:id="3556"/>
    <w:bookmarkStart w:name="z4178" w:id="3557"/>
    <w:p>
      <w:pPr>
        <w:spacing w:after="0"/>
        <w:ind w:left="0"/>
        <w:jc w:val="both"/>
      </w:pPr>
      <w:r>
        <w:rPr>
          <w:rFonts w:ascii="Times New Roman"/>
          <w:b w:val="false"/>
          <w:i w:val="false"/>
          <w:color w:val="000000"/>
          <w:sz w:val="28"/>
        </w:rPr>
        <w:t>
      Мөр орны</w:t>
      </w:r>
    </w:p>
    <w:bookmarkEnd w:id="3557"/>
    <w:bookmarkStart w:name="z4179" w:id="3558"/>
    <w:p>
      <w:pPr>
        <w:spacing w:after="0"/>
        <w:ind w:left="0"/>
        <w:jc w:val="both"/>
      </w:pPr>
      <w:r>
        <w:rPr>
          <w:rFonts w:ascii="Times New Roman"/>
          <w:b w:val="false"/>
          <w:i w:val="false"/>
          <w:color w:val="000000"/>
          <w:sz w:val="28"/>
        </w:rPr>
        <w:t>
      Мемлекеттік кірістер органының басшысы</w:t>
      </w:r>
    </w:p>
    <w:bookmarkEnd w:id="3558"/>
    <w:bookmarkStart w:name="z4180" w:id="3559"/>
    <w:p>
      <w:pPr>
        <w:spacing w:after="0"/>
        <w:ind w:left="0"/>
        <w:jc w:val="both"/>
      </w:pPr>
      <w:r>
        <w:rPr>
          <w:rFonts w:ascii="Times New Roman"/>
          <w:b w:val="false"/>
          <w:i w:val="false"/>
          <w:color w:val="000000"/>
          <w:sz w:val="28"/>
        </w:rPr>
        <w:t>
      ________________________________________________________________</w:t>
      </w:r>
    </w:p>
    <w:bookmarkEnd w:id="3559"/>
    <w:bookmarkStart w:name="z4181" w:id="3560"/>
    <w:p>
      <w:pPr>
        <w:spacing w:after="0"/>
        <w:ind w:left="0"/>
        <w:jc w:val="both"/>
      </w:pPr>
      <w:r>
        <w:rPr>
          <w:rFonts w:ascii="Times New Roman"/>
          <w:b w:val="false"/>
          <w:i w:val="false"/>
          <w:color w:val="000000"/>
          <w:sz w:val="28"/>
        </w:rPr>
        <w:t>
      (қолы) (тегі, аты, әкесінің аты) (ол болған жағдайда)  _____жыл "__"_____</w:t>
      </w:r>
    </w:p>
    <w:bookmarkEnd w:id="3560"/>
    <w:bookmarkStart w:name="z4182" w:id="3561"/>
    <w:p>
      <w:pPr>
        <w:spacing w:after="0"/>
        <w:ind w:left="0"/>
        <w:jc w:val="both"/>
      </w:pPr>
      <w:r>
        <w:rPr>
          <w:rFonts w:ascii="Times New Roman"/>
          <w:b w:val="false"/>
          <w:i w:val="false"/>
          <w:color w:val="000000"/>
          <w:sz w:val="28"/>
        </w:rPr>
        <w:t>
      Мөр орны</w:t>
      </w:r>
    </w:p>
    <w:bookmarkEnd w:id="3561"/>
    <w:bookmarkStart w:name="z4183" w:id="3562"/>
    <w:p>
      <w:pPr>
        <w:spacing w:after="0"/>
        <w:ind w:left="0"/>
        <w:jc w:val="both"/>
      </w:pPr>
      <w:r>
        <w:rPr>
          <w:rFonts w:ascii="Times New Roman"/>
          <w:b w:val="false"/>
          <w:i w:val="false"/>
          <w:color w:val="000000"/>
          <w:sz w:val="28"/>
        </w:rPr>
        <w:t>
      Мемлекеттік қазынашылық органының басшысы</w:t>
      </w:r>
    </w:p>
    <w:bookmarkEnd w:id="3562"/>
    <w:bookmarkStart w:name="z4184" w:id="3563"/>
    <w:p>
      <w:pPr>
        <w:spacing w:after="0"/>
        <w:ind w:left="0"/>
        <w:jc w:val="both"/>
      </w:pPr>
      <w:r>
        <w:rPr>
          <w:rFonts w:ascii="Times New Roman"/>
          <w:b w:val="false"/>
          <w:i w:val="false"/>
          <w:color w:val="000000"/>
          <w:sz w:val="28"/>
        </w:rPr>
        <w:t>
      ________________________________________________________________</w:t>
      </w:r>
    </w:p>
    <w:bookmarkEnd w:id="3563"/>
    <w:bookmarkStart w:name="z4185" w:id="3564"/>
    <w:p>
      <w:pPr>
        <w:spacing w:after="0"/>
        <w:ind w:left="0"/>
        <w:jc w:val="both"/>
      </w:pPr>
      <w:r>
        <w:rPr>
          <w:rFonts w:ascii="Times New Roman"/>
          <w:b w:val="false"/>
          <w:i w:val="false"/>
          <w:color w:val="000000"/>
          <w:sz w:val="28"/>
        </w:rPr>
        <w:t>
      (қолы) (тегі, аты, әкесінің аты) (ол болған жағдайда)</w:t>
      </w:r>
    </w:p>
    <w:bookmarkEnd w:id="3564"/>
    <w:bookmarkStart w:name="z4186" w:id="3565"/>
    <w:p>
      <w:pPr>
        <w:spacing w:after="0"/>
        <w:ind w:left="0"/>
        <w:jc w:val="both"/>
      </w:pPr>
      <w:r>
        <w:rPr>
          <w:rFonts w:ascii="Times New Roman"/>
          <w:b w:val="false"/>
          <w:i w:val="false"/>
          <w:color w:val="000000"/>
          <w:sz w:val="28"/>
        </w:rPr>
        <w:t>
      _____жыл "__"_________</w:t>
      </w:r>
    </w:p>
    <w:bookmarkEnd w:id="3565"/>
    <w:bookmarkStart w:name="z4187" w:id="3566"/>
    <w:p>
      <w:pPr>
        <w:spacing w:after="0"/>
        <w:ind w:left="0"/>
        <w:jc w:val="both"/>
      </w:pPr>
      <w:r>
        <w:rPr>
          <w:rFonts w:ascii="Times New Roman"/>
          <w:b w:val="false"/>
          <w:i w:val="false"/>
          <w:color w:val="000000"/>
          <w:sz w:val="28"/>
        </w:rPr>
        <w:t>
      Мөр орны</w:t>
      </w:r>
    </w:p>
    <w:bookmarkEnd w:id="3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135-қосымша</w:t>
            </w:r>
          </w:p>
        </w:tc>
      </w:tr>
    </w:tbl>
    <w:bookmarkStart w:name="z4189" w:id="3567"/>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сыртқы қарызының арнайы шотынан/байланысты гранттан, қолма-қол ақшаны бақылау шотынан немесе қоса қаржыландыру қаражатынан қаражат алуға арналған өтінімдер тізілімі</w:t>
      </w:r>
    </w:p>
    <w:bookmarkEnd w:id="3567"/>
    <w:bookmarkStart w:name="z4190" w:id="3568"/>
    <w:p>
      <w:pPr>
        <w:spacing w:after="0"/>
        <w:ind w:left="0"/>
        <w:jc w:val="both"/>
      </w:pPr>
      <w:r>
        <w:rPr>
          <w:rFonts w:ascii="Times New Roman"/>
          <w:b w:val="false"/>
          <w:i w:val="false"/>
          <w:color w:val="000000"/>
          <w:sz w:val="28"/>
        </w:rPr>
        <w:t>
      Табыс етілген күні: ________________________________________</w:t>
      </w:r>
    </w:p>
    <w:bookmarkEnd w:id="3568"/>
    <w:bookmarkStart w:name="z4191" w:id="3569"/>
    <w:p>
      <w:pPr>
        <w:spacing w:after="0"/>
        <w:ind w:left="0"/>
        <w:jc w:val="both"/>
      </w:pPr>
      <w:r>
        <w:rPr>
          <w:rFonts w:ascii="Times New Roman"/>
          <w:b w:val="false"/>
          <w:i w:val="false"/>
          <w:color w:val="000000"/>
          <w:sz w:val="28"/>
        </w:rPr>
        <w:t>
      Мемлекеттік мекеменің коды: ______________________________</w:t>
      </w:r>
    </w:p>
    <w:bookmarkEnd w:id="3569"/>
    <w:bookmarkStart w:name="z4192" w:id="3570"/>
    <w:p>
      <w:pPr>
        <w:spacing w:after="0"/>
        <w:ind w:left="0"/>
        <w:jc w:val="both"/>
      </w:pPr>
      <w:r>
        <w:rPr>
          <w:rFonts w:ascii="Times New Roman"/>
          <w:b w:val="false"/>
          <w:i w:val="false"/>
          <w:color w:val="000000"/>
          <w:sz w:val="28"/>
        </w:rPr>
        <w:t>
      Мемлекеттік мекеменің атауы: _____________________________</w:t>
      </w:r>
    </w:p>
    <w:bookmarkEnd w:id="35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және күні туралы келісімнің қарыз / грант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3" w:id="3571"/>
    <w:p>
      <w:pPr>
        <w:spacing w:after="0"/>
        <w:ind w:left="0"/>
        <w:jc w:val="both"/>
      </w:pPr>
      <w:r>
        <w:rPr>
          <w:rFonts w:ascii="Times New Roman"/>
          <w:b w:val="false"/>
          <w:i w:val="false"/>
          <w:color w:val="000000"/>
          <w:sz w:val="28"/>
        </w:rPr>
        <w:t>
      Уәкілетті өкілінің бюджеттік бағдарлама әкімшісінің</w:t>
      </w:r>
    </w:p>
    <w:bookmarkEnd w:id="3571"/>
    <w:bookmarkStart w:name="z4194" w:id="3572"/>
    <w:p>
      <w:pPr>
        <w:spacing w:after="0"/>
        <w:ind w:left="0"/>
        <w:jc w:val="both"/>
      </w:pPr>
      <w:r>
        <w:rPr>
          <w:rFonts w:ascii="Times New Roman"/>
          <w:b w:val="false"/>
          <w:i w:val="false"/>
          <w:color w:val="000000"/>
          <w:sz w:val="28"/>
        </w:rPr>
        <w:t>
      _____________________________________________________________</w:t>
      </w:r>
    </w:p>
    <w:bookmarkEnd w:id="3572"/>
    <w:bookmarkStart w:name="z4195" w:id="3573"/>
    <w:p>
      <w:pPr>
        <w:spacing w:after="0"/>
        <w:ind w:left="0"/>
        <w:jc w:val="both"/>
      </w:pPr>
      <w:r>
        <w:rPr>
          <w:rFonts w:ascii="Times New Roman"/>
          <w:b w:val="false"/>
          <w:i w:val="false"/>
          <w:color w:val="000000"/>
          <w:sz w:val="28"/>
        </w:rPr>
        <w:t>
                       тегі, аты, әкесінің аты (ол болған жағдайда) қолы</w:t>
      </w:r>
    </w:p>
    <w:bookmarkEnd w:id="3573"/>
    <w:bookmarkStart w:name="z4196" w:id="3574"/>
    <w:p>
      <w:pPr>
        <w:spacing w:after="0"/>
        <w:ind w:left="0"/>
        <w:jc w:val="both"/>
      </w:pPr>
      <w:r>
        <w:rPr>
          <w:rFonts w:ascii="Times New Roman"/>
          <w:b w:val="false"/>
          <w:i w:val="false"/>
          <w:color w:val="000000"/>
          <w:sz w:val="28"/>
        </w:rPr>
        <w:t>
      Мөр орны</w:t>
      </w:r>
    </w:p>
    <w:bookmarkEnd w:id="3574"/>
    <w:bookmarkStart w:name="z4197" w:id="3575"/>
    <w:p>
      <w:pPr>
        <w:spacing w:after="0"/>
        <w:ind w:left="0"/>
        <w:jc w:val="both"/>
      </w:pPr>
      <w:r>
        <w:rPr>
          <w:rFonts w:ascii="Times New Roman"/>
          <w:b w:val="false"/>
          <w:i w:val="false"/>
          <w:color w:val="000000"/>
          <w:sz w:val="28"/>
        </w:rPr>
        <w:t>
      * Мынадай түрлері өтінімдерді көрсетіледі:</w:t>
      </w:r>
    </w:p>
    <w:bookmarkEnd w:id="3575"/>
    <w:bookmarkStart w:name="z4198" w:id="3576"/>
    <w:p>
      <w:pPr>
        <w:spacing w:after="0"/>
        <w:ind w:left="0"/>
        <w:jc w:val="both"/>
      </w:pPr>
      <w:r>
        <w:rPr>
          <w:rFonts w:ascii="Times New Roman"/>
          <w:b w:val="false"/>
          <w:i w:val="false"/>
          <w:color w:val="000000"/>
          <w:sz w:val="28"/>
        </w:rPr>
        <w:t>
      үкіметтік сыртқы қарыз немесе байланысты гранттан, ерекше мәртебесі бар республикалық маңызы бар қаланың жергілікті атқарушы органының сыртқы қарызының арнайы шотынан немесе байланысты гранттан, ерекше мәртебесі бар республикалық маңызы бар қаланың жергілікті атқарушы органының қолма-қол ақша бақылауы шотынан қаражаттын алуға;</w:t>
      </w:r>
    </w:p>
    <w:bookmarkEnd w:id="3576"/>
    <w:bookmarkStart w:name="z4199" w:id="3577"/>
    <w:p>
      <w:pPr>
        <w:spacing w:after="0"/>
        <w:ind w:left="0"/>
        <w:jc w:val="both"/>
      </w:pPr>
      <w:r>
        <w:rPr>
          <w:rFonts w:ascii="Times New Roman"/>
          <w:b w:val="false"/>
          <w:i w:val="false"/>
          <w:color w:val="000000"/>
          <w:sz w:val="28"/>
        </w:rPr>
        <w:t>
      қосымша қаржыландыру қаражатын алуға арналған.</w:t>
      </w:r>
    </w:p>
    <w:bookmarkEnd w:id="3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136-қосымша</w:t>
            </w:r>
          </w:p>
        </w:tc>
      </w:tr>
    </w:tbl>
    <w:bookmarkStart w:name="z4201" w:id="3578"/>
    <w:p>
      <w:pPr>
        <w:spacing w:after="0"/>
        <w:ind w:left="0"/>
        <w:jc w:val="left"/>
      </w:pPr>
      <w:r>
        <w:rPr>
          <w:rFonts w:ascii="Times New Roman"/>
          <w:b/>
          <w:i w:val="false"/>
          <w:color w:val="000000"/>
        </w:rPr>
        <w:t xml:space="preserve"> Мемлекеттік-жекешелік әріптестіктің шарттарын/қосымша келісімдерін/оның ішінде концессия шарттарын тіркеу туралы өтінім  20 __ жылғы "___"____________</w:t>
      </w:r>
    </w:p>
    <w:bookmarkEnd w:id="3578"/>
    <w:bookmarkStart w:name="z4202" w:id="3579"/>
    <w:p>
      <w:pPr>
        <w:spacing w:after="0"/>
        <w:ind w:left="0"/>
        <w:jc w:val="both"/>
      </w:pPr>
      <w:r>
        <w:rPr>
          <w:rFonts w:ascii="Times New Roman"/>
          <w:b w:val="false"/>
          <w:i w:val="false"/>
          <w:color w:val="000000"/>
          <w:sz w:val="28"/>
        </w:rPr>
        <w:t>
      Бюджеттің түрі _________</w:t>
      </w:r>
    </w:p>
    <w:bookmarkEnd w:id="3579"/>
    <w:bookmarkStart w:name="z4203" w:id="3580"/>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w:t>
      </w:r>
    </w:p>
    <w:bookmarkEnd w:id="3580"/>
    <w:bookmarkStart w:name="z4204" w:id="3581"/>
    <w:p>
      <w:pPr>
        <w:spacing w:after="0"/>
        <w:ind w:left="0"/>
        <w:jc w:val="both"/>
      </w:pPr>
      <w:r>
        <w:rPr>
          <w:rFonts w:ascii="Times New Roman"/>
          <w:b w:val="false"/>
          <w:i w:val="false"/>
          <w:color w:val="000000"/>
          <w:sz w:val="28"/>
        </w:rPr>
        <w:t>
      ____________________________________________________</w:t>
      </w:r>
    </w:p>
    <w:bookmarkEnd w:id="3581"/>
    <w:bookmarkStart w:name="z4205" w:id="3582"/>
    <w:p>
      <w:pPr>
        <w:spacing w:after="0"/>
        <w:ind w:left="0"/>
        <w:jc w:val="both"/>
      </w:pPr>
      <w:r>
        <w:rPr>
          <w:rFonts w:ascii="Times New Roman"/>
          <w:b w:val="false"/>
          <w:i w:val="false"/>
          <w:color w:val="000000"/>
          <w:sz w:val="28"/>
        </w:rPr>
        <w:t>
      Өңір __________</w:t>
      </w:r>
    </w:p>
    <w:bookmarkEnd w:id="35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әріптестің/концеденттің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әріптестің/концессионердің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6" w:id="3583"/>
    <w:p>
      <w:pPr>
        <w:spacing w:after="0"/>
        <w:ind w:left="0"/>
        <w:jc w:val="both"/>
      </w:pPr>
      <w:r>
        <w:rPr>
          <w:rFonts w:ascii="Times New Roman"/>
          <w:b w:val="false"/>
          <w:i w:val="false"/>
          <w:color w:val="000000"/>
          <w:sz w:val="28"/>
        </w:rPr>
        <w:t xml:space="preserve">
      Орталық мемлекеттік органның/ бюджетті атқару жөніндегі жергілікті уәкілетті органның басшысы____________________________________________ </w:t>
      </w:r>
    </w:p>
    <w:bookmarkEnd w:id="3583"/>
    <w:bookmarkStart w:name="z4207" w:id="3584"/>
    <w:p>
      <w:pPr>
        <w:spacing w:after="0"/>
        <w:ind w:left="0"/>
        <w:jc w:val="both"/>
      </w:pPr>
      <w:r>
        <w:rPr>
          <w:rFonts w:ascii="Times New Roman"/>
          <w:b w:val="false"/>
          <w:i w:val="false"/>
          <w:color w:val="000000"/>
          <w:sz w:val="28"/>
        </w:rPr>
        <w:t>
                               (қолы) (тегі, аты, әкесінің аты) (ол болған жағдайда)</w:t>
      </w:r>
    </w:p>
    <w:bookmarkEnd w:id="3584"/>
    <w:bookmarkStart w:name="z4208" w:id="3585"/>
    <w:p>
      <w:pPr>
        <w:spacing w:after="0"/>
        <w:ind w:left="0"/>
        <w:jc w:val="both"/>
      </w:pPr>
      <w:r>
        <w:rPr>
          <w:rFonts w:ascii="Times New Roman"/>
          <w:b w:val="false"/>
          <w:i w:val="false"/>
          <w:color w:val="000000"/>
          <w:sz w:val="28"/>
        </w:rPr>
        <w:t>
      Мөр орны</w:t>
      </w:r>
    </w:p>
    <w:bookmarkEnd w:id="3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136-1-қосымша</w:t>
            </w:r>
          </w:p>
        </w:tc>
      </w:tr>
    </w:tbl>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тіркеуге өтінім __________ жылғы "___" __________</w:t>
      </w:r>
    </w:p>
    <w:p>
      <w:pPr>
        <w:spacing w:after="0"/>
        <w:ind w:left="0"/>
        <w:jc w:val="both"/>
      </w:pPr>
      <w:r>
        <w:rPr>
          <w:rFonts w:ascii="Times New Roman"/>
          <w:b w:val="false"/>
          <w:i w:val="false"/>
          <w:color w:val="ff0000"/>
          <w:sz w:val="28"/>
        </w:rPr>
        <w:t xml:space="preserve">
      Ескерту. 136-1-қосымшамен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Бюджеттің түрі _________</w:t>
      </w:r>
    </w:p>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Өңір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мемлекеттік органның/бюджетті атқару жөніндегі жергілікті</w:t>
      </w:r>
    </w:p>
    <w:p>
      <w:pPr>
        <w:spacing w:after="0"/>
        <w:ind w:left="0"/>
        <w:jc w:val="both"/>
      </w:pPr>
      <w:r>
        <w:rPr>
          <w:rFonts w:ascii="Times New Roman"/>
          <w:b w:val="false"/>
          <w:i w:val="false"/>
          <w:color w:val="000000"/>
          <w:sz w:val="28"/>
        </w:rPr>
        <w:t>
      уәкілетті органның басшысы 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137-қосымша</w:t>
            </w:r>
          </w:p>
        </w:tc>
      </w:tr>
    </w:tbl>
    <w:bookmarkStart w:name="z4210" w:id="3586"/>
    <w:p>
      <w:pPr>
        <w:spacing w:after="0"/>
        <w:ind w:left="0"/>
        <w:jc w:val="left"/>
      </w:pPr>
      <w:r>
        <w:rPr>
          <w:rFonts w:ascii="Times New Roman"/>
          <w:b/>
          <w:i w:val="false"/>
          <w:color w:val="000000"/>
        </w:rPr>
        <w:t xml:space="preserve"> Мемлекеттік-жекешелік әріптестік жобалары шарттарын/қосымша келісімді/концессияны тіркеу туралы  куәлік</w:t>
      </w:r>
    </w:p>
    <w:bookmarkEnd w:id="3586"/>
    <w:bookmarkStart w:name="z4211" w:id="3587"/>
    <w:p>
      <w:pPr>
        <w:spacing w:after="0"/>
        <w:ind w:left="0"/>
        <w:jc w:val="both"/>
      </w:pPr>
      <w:r>
        <w:rPr>
          <w:rFonts w:ascii="Times New Roman"/>
          <w:b w:val="false"/>
          <w:i w:val="false"/>
          <w:color w:val="000000"/>
          <w:sz w:val="28"/>
        </w:rPr>
        <w:t>
      қала 20____жылғы "___"_________</w:t>
      </w:r>
    </w:p>
    <w:bookmarkEnd w:id="3587"/>
    <w:bookmarkStart w:name="z4212" w:id="3588"/>
    <w:p>
      <w:pPr>
        <w:spacing w:after="0"/>
        <w:ind w:left="0"/>
        <w:jc w:val="both"/>
      </w:pPr>
      <w:r>
        <w:rPr>
          <w:rFonts w:ascii="Times New Roman"/>
          <w:b w:val="false"/>
          <w:i w:val="false"/>
          <w:color w:val="000000"/>
          <w:sz w:val="28"/>
        </w:rPr>
        <w:t>
      Осымен_____________________________________________________</w:t>
      </w:r>
    </w:p>
    <w:bookmarkEnd w:id="3588"/>
    <w:bookmarkStart w:name="z4213" w:id="3589"/>
    <w:p>
      <w:pPr>
        <w:spacing w:after="0"/>
        <w:ind w:left="0"/>
        <w:jc w:val="both"/>
      </w:pPr>
      <w:r>
        <w:rPr>
          <w:rFonts w:ascii="Times New Roman"/>
          <w:b w:val="false"/>
          <w:i w:val="false"/>
          <w:color w:val="000000"/>
          <w:sz w:val="28"/>
        </w:rPr>
        <w:t>
       (Мемлекеттік қазынашылық/мемлекеттік қазынашылық органы) мемлекеттік-жекешелік әріптестік жобалары шартын/қосымша келісімді мынадай ____ № мен тіркейді</w:t>
      </w:r>
    </w:p>
    <w:bookmarkEnd w:id="3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Әріптестің/концеденттің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әріптес/концессионер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өтеу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4" w:id="3590"/>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bookmarkEnd w:id="3590"/>
    <w:bookmarkStart w:name="z4215" w:id="3591"/>
    <w:p>
      <w:pPr>
        <w:spacing w:after="0"/>
        <w:ind w:left="0"/>
        <w:jc w:val="both"/>
      </w:pPr>
      <w:r>
        <w:rPr>
          <w:rFonts w:ascii="Times New Roman"/>
          <w:b w:val="false"/>
          <w:i w:val="false"/>
          <w:color w:val="000000"/>
          <w:sz w:val="28"/>
        </w:rPr>
        <w:t>
      _______________________________________________________</w:t>
      </w:r>
    </w:p>
    <w:bookmarkEnd w:id="3591"/>
    <w:bookmarkStart w:name="z4216" w:id="3592"/>
    <w:p>
      <w:pPr>
        <w:spacing w:after="0"/>
        <w:ind w:left="0"/>
        <w:jc w:val="both"/>
      </w:pPr>
      <w:r>
        <w:rPr>
          <w:rFonts w:ascii="Times New Roman"/>
          <w:b w:val="false"/>
          <w:i w:val="false"/>
          <w:color w:val="000000"/>
          <w:sz w:val="28"/>
        </w:rPr>
        <w:t>
      (қолы) (тегі, аты, әкесінің аты) (ол болған жағдайда)</w:t>
      </w:r>
    </w:p>
    <w:bookmarkEnd w:id="3592"/>
    <w:bookmarkStart w:name="z4217" w:id="3593"/>
    <w:p>
      <w:pPr>
        <w:spacing w:after="0"/>
        <w:ind w:left="0"/>
        <w:jc w:val="both"/>
      </w:pPr>
      <w:r>
        <w:rPr>
          <w:rFonts w:ascii="Times New Roman"/>
          <w:b w:val="false"/>
          <w:i w:val="false"/>
          <w:color w:val="000000"/>
          <w:sz w:val="28"/>
        </w:rPr>
        <w:t xml:space="preserve">
      Мөр орны </w:t>
      </w:r>
    </w:p>
    <w:bookmarkEnd w:id="3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137-1-қосымша</w:t>
            </w:r>
          </w:p>
        </w:tc>
      </w:tr>
    </w:tbl>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w:t>
      </w:r>
    </w:p>
    <w:p>
      <w:pPr>
        <w:spacing w:after="0"/>
        <w:ind w:left="0"/>
        <w:jc w:val="both"/>
      </w:pPr>
      <w:r>
        <w:rPr>
          <w:rFonts w:ascii="Times New Roman"/>
          <w:b w:val="false"/>
          <w:i w:val="false"/>
          <w:color w:val="ff0000"/>
          <w:sz w:val="28"/>
        </w:rPr>
        <w:t xml:space="preserve">
      Ескерту. 137-1-қосымшамен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Қала _____ жылғы "___" __________</w:t>
      </w:r>
    </w:p>
    <w:p>
      <w:pPr>
        <w:spacing w:after="0"/>
        <w:ind w:left="0"/>
        <w:jc w:val="both"/>
      </w:pPr>
      <w:r>
        <w:rPr>
          <w:rFonts w:ascii="Times New Roman"/>
          <w:b w:val="false"/>
          <w:i w:val="false"/>
          <w:color w:val="000000"/>
          <w:sz w:val="28"/>
        </w:rPr>
        <w:t>
      Осымен _____________________________________________________</w:t>
      </w:r>
    </w:p>
    <w:p>
      <w:pPr>
        <w:spacing w:after="0"/>
        <w:ind w:left="0"/>
        <w:jc w:val="both"/>
      </w:pPr>
      <w:r>
        <w:rPr>
          <w:rFonts w:ascii="Times New Roman"/>
          <w:b w:val="false"/>
          <w:i w:val="false"/>
          <w:color w:val="000000"/>
          <w:sz w:val="28"/>
        </w:rPr>
        <w:t>
               (мемлекеттік қазынашылық/мемлекеттік қазынашылық органы)</w:t>
      </w:r>
    </w:p>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бойынша мемлекеттік міндеттемелер шартын/қосымша келісімін нөмірмен тіркейді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беру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138-қосымша</w:t>
            </w:r>
          </w:p>
        </w:tc>
      </w:tr>
    </w:tbl>
    <w:bookmarkStart w:name="z4219" w:id="3594"/>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өтінім 20 __ жылғы "___"____________</w:t>
      </w:r>
    </w:p>
    <w:bookmarkEnd w:id="3594"/>
    <w:bookmarkStart w:name="z4220" w:id="3595"/>
    <w:p>
      <w:pPr>
        <w:spacing w:after="0"/>
        <w:ind w:left="0"/>
        <w:jc w:val="both"/>
      </w:pPr>
      <w:r>
        <w:rPr>
          <w:rFonts w:ascii="Times New Roman"/>
          <w:b w:val="false"/>
          <w:i w:val="false"/>
          <w:color w:val="000000"/>
          <w:sz w:val="28"/>
        </w:rPr>
        <w:t>
      Бюджеттің түрі _________</w:t>
      </w:r>
    </w:p>
    <w:bookmarkEnd w:id="3595"/>
    <w:bookmarkStart w:name="z4221" w:id="3596"/>
    <w:p>
      <w:pPr>
        <w:spacing w:after="0"/>
        <w:ind w:left="0"/>
        <w:jc w:val="both"/>
      </w:pPr>
      <w:r>
        <w:rPr>
          <w:rFonts w:ascii="Times New Roman"/>
          <w:b w:val="false"/>
          <w:i w:val="false"/>
          <w:color w:val="000000"/>
          <w:sz w:val="28"/>
        </w:rPr>
        <w:t>
      Орталық мемлекеттік орган/бюджетті атқару жөніндегі уәкілетті орган</w:t>
      </w:r>
    </w:p>
    <w:bookmarkEnd w:id="3596"/>
    <w:bookmarkStart w:name="z4222" w:id="3597"/>
    <w:p>
      <w:pPr>
        <w:spacing w:after="0"/>
        <w:ind w:left="0"/>
        <w:jc w:val="both"/>
      </w:pPr>
      <w:r>
        <w:rPr>
          <w:rFonts w:ascii="Times New Roman"/>
          <w:b w:val="false"/>
          <w:i w:val="false"/>
          <w:color w:val="000000"/>
          <w:sz w:val="28"/>
        </w:rPr>
        <w:t>
      ________________________________________________________________</w:t>
      </w:r>
    </w:p>
    <w:bookmarkEnd w:id="3597"/>
    <w:bookmarkStart w:name="z4223" w:id="3598"/>
    <w:p>
      <w:pPr>
        <w:spacing w:after="0"/>
        <w:ind w:left="0"/>
        <w:jc w:val="both"/>
      </w:pPr>
      <w:r>
        <w:rPr>
          <w:rFonts w:ascii="Times New Roman"/>
          <w:b w:val="false"/>
          <w:i w:val="false"/>
          <w:color w:val="000000"/>
          <w:sz w:val="28"/>
        </w:rPr>
        <w:t>
      Өңір __________</w:t>
      </w:r>
    </w:p>
    <w:bookmarkEnd w:id="35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4" w:id="3599"/>
    <w:p>
      <w:pPr>
        <w:spacing w:after="0"/>
        <w:ind w:left="0"/>
        <w:jc w:val="both"/>
      </w:pPr>
      <w:r>
        <w:rPr>
          <w:rFonts w:ascii="Times New Roman"/>
          <w:b w:val="false"/>
          <w:i w:val="false"/>
          <w:color w:val="000000"/>
          <w:sz w:val="28"/>
        </w:rPr>
        <w:t>
      Бюджетті атқару жөніндегі орталық мемлекеттік органның /жергілікті уәкілетті органның басшысы___________________________________________</w:t>
      </w:r>
    </w:p>
    <w:bookmarkEnd w:id="3599"/>
    <w:bookmarkStart w:name="z4225" w:id="3600"/>
    <w:p>
      <w:pPr>
        <w:spacing w:after="0"/>
        <w:ind w:left="0"/>
        <w:jc w:val="both"/>
      </w:pPr>
      <w:r>
        <w:rPr>
          <w:rFonts w:ascii="Times New Roman"/>
          <w:b w:val="false"/>
          <w:i w:val="false"/>
          <w:color w:val="000000"/>
          <w:sz w:val="28"/>
        </w:rPr>
        <w:t>
                                 (қолы) (тегі, аты, әкесінің аты) (ол болған жағдайда)</w:t>
      </w:r>
    </w:p>
    <w:bookmarkEnd w:id="3600"/>
    <w:bookmarkStart w:name="z4226" w:id="3601"/>
    <w:p>
      <w:pPr>
        <w:spacing w:after="0"/>
        <w:ind w:left="0"/>
        <w:jc w:val="both"/>
      </w:pPr>
      <w:r>
        <w:rPr>
          <w:rFonts w:ascii="Times New Roman"/>
          <w:b w:val="false"/>
          <w:i w:val="false"/>
          <w:color w:val="000000"/>
          <w:sz w:val="28"/>
        </w:rPr>
        <w:t>
      Мөр орны</w:t>
      </w:r>
    </w:p>
    <w:bookmarkEnd w:id="3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139-қосымша</w:t>
            </w:r>
          </w:p>
        </w:tc>
      </w:tr>
    </w:tbl>
    <w:bookmarkStart w:name="z4228" w:id="3602"/>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қуәлік</w:t>
      </w:r>
    </w:p>
    <w:bookmarkEnd w:id="3602"/>
    <w:bookmarkStart w:name="z4229" w:id="3603"/>
    <w:p>
      <w:pPr>
        <w:spacing w:after="0"/>
        <w:ind w:left="0"/>
        <w:jc w:val="both"/>
      </w:pPr>
      <w:r>
        <w:rPr>
          <w:rFonts w:ascii="Times New Roman"/>
          <w:b w:val="false"/>
          <w:i w:val="false"/>
          <w:color w:val="000000"/>
          <w:sz w:val="28"/>
        </w:rPr>
        <w:t>
      қала 20____жылғы "___"_________</w:t>
      </w:r>
    </w:p>
    <w:bookmarkEnd w:id="3603"/>
    <w:bookmarkStart w:name="z4230" w:id="3604"/>
    <w:p>
      <w:pPr>
        <w:spacing w:after="0"/>
        <w:ind w:left="0"/>
        <w:jc w:val="both"/>
      </w:pPr>
      <w:r>
        <w:rPr>
          <w:rFonts w:ascii="Times New Roman"/>
          <w:b w:val="false"/>
          <w:i w:val="false"/>
          <w:color w:val="000000"/>
          <w:sz w:val="28"/>
        </w:rPr>
        <w:t>
      Осымен ________________________________________________________</w:t>
      </w:r>
    </w:p>
    <w:bookmarkEnd w:id="3604"/>
    <w:bookmarkStart w:name="z4231" w:id="3605"/>
    <w:p>
      <w:pPr>
        <w:spacing w:after="0"/>
        <w:ind w:left="0"/>
        <w:jc w:val="both"/>
      </w:pPr>
      <w:r>
        <w:rPr>
          <w:rFonts w:ascii="Times New Roman"/>
          <w:b w:val="false"/>
          <w:i w:val="false"/>
          <w:color w:val="000000"/>
          <w:sz w:val="28"/>
        </w:rPr>
        <w:t>
      (Мемлекеттік қазынашылық/мемлекеттік қазынашылық органы)</w:t>
      </w:r>
    </w:p>
    <w:bookmarkEnd w:id="3605"/>
    <w:bookmarkStart w:name="z4232" w:id="3606"/>
    <w:p>
      <w:pPr>
        <w:spacing w:after="0"/>
        <w:ind w:left="0"/>
        <w:jc w:val="both"/>
      </w:pPr>
      <w:r>
        <w:rPr>
          <w:rFonts w:ascii="Times New Roman"/>
          <w:b w:val="false"/>
          <w:i w:val="false"/>
          <w:color w:val="000000"/>
          <w:sz w:val="28"/>
        </w:rPr>
        <w:t>
      мемлекеттік  міндеттемелері жоқ мемлекеттік-жекешелік әріптестік жобалары шартын/қосымша  келісімді мынадай № __ тіркейді</w:t>
      </w:r>
    </w:p>
    <w:bookmarkEnd w:id="3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3" w:id="3607"/>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bookmarkEnd w:id="3607"/>
    <w:bookmarkStart w:name="z4234" w:id="3608"/>
    <w:p>
      <w:pPr>
        <w:spacing w:after="0"/>
        <w:ind w:left="0"/>
        <w:jc w:val="both"/>
      </w:pPr>
      <w:r>
        <w:rPr>
          <w:rFonts w:ascii="Times New Roman"/>
          <w:b w:val="false"/>
          <w:i w:val="false"/>
          <w:color w:val="000000"/>
          <w:sz w:val="28"/>
        </w:rPr>
        <w:t>
      ______________________________________________________________</w:t>
      </w:r>
    </w:p>
    <w:bookmarkEnd w:id="3608"/>
    <w:bookmarkStart w:name="z4235" w:id="3609"/>
    <w:p>
      <w:pPr>
        <w:spacing w:after="0"/>
        <w:ind w:left="0"/>
        <w:jc w:val="both"/>
      </w:pPr>
      <w:r>
        <w:rPr>
          <w:rFonts w:ascii="Times New Roman"/>
          <w:b w:val="false"/>
          <w:i w:val="false"/>
          <w:color w:val="000000"/>
          <w:sz w:val="28"/>
        </w:rPr>
        <w:t>
      (қолы) (тегі, аты, әкесінің аты) (ол болған жағдайда)</w:t>
      </w:r>
    </w:p>
    <w:bookmarkEnd w:id="3609"/>
    <w:bookmarkStart w:name="z4236" w:id="3610"/>
    <w:p>
      <w:pPr>
        <w:spacing w:after="0"/>
        <w:ind w:left="0"/>
        <w:jc w:val="both"/>
      </w:pPr>
      <w:r>
        <w:rPr>
          <w:rFonts w:ascii="Times New Roman"/>
          <w:b w:val="false"/>
          <w:i w:val="false"/>
          <w:color w:val="000000"/>
          <w:sz w:val="28"/>
        </w:rPr>
        <w:t>
      Мөр орны</w:t>
      </w:r>
    </w:p>
    <w:bookmarkEnd w:id="3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140-қосымша</w:t>
            </w:r>
          </w:p>
        </w:tc>
      </w:tr>
    </w:tbl>
    <w:bookmarkStart w:name="z4238" w:id="361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төлемдері бойынша төлемдерді аудару үшін МТ-002 төлем форматы</w:t>
      </w:r>
    </w:p>
    <w:bookmarkEnd w:id="3611"/>
    <w:p>
      <w:pPr>
        <w:spacing w:after="0"/>
        <w:ind w:left="0"/>
        <w:jc w:val="both"/>
      </w:pPr>
      <w:r>
        <w:rPr>
          <w:rFonts w:ascii="Times New Roman"/>
          <w:b w:val="false"/>
          <w:i w:val="false"/>
          <w:color w:val="ff0000"/>
          <w:sz w:val="28"/>
        </w:rPr>
        <w:t xml:space="preserve">
      Ескерту. 140-қосымша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F010000000000000000000002}</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жеке сәйкестендіру коды</w:t>
      </w:r>
    </w:p>
    <w:p>
      <w:pPr>
        <w:spacing w:after="0"/>
        <w:ind w:left="0"/>
        <w:jc w:val="both"/>
      </w:pPr>
      <w:r>
        <w:rPr>
          <w:rFonts w:ascii="Times New Roman"/>
          <w:b w:val="false"/>
          <w:i w:val="false"/>
          <w:color w:val="000000"/>
          <w:sz w:val="28"/>
        </w:rPr>
        <w:t>
      /NAME/Ақша жөнелтушінің атауы</w:t>
      </w:r>
    </w:p>
    <w:p>
      <w:pPr>
        <w:spacing w:after="0"/>
        <w:ind w:left="0"/>
        <w:jc w:val="both"/>
      </w:pPr>
      <w:r>
        <w:rPr>
          <w:rFonts w:ascii="Times New Roman"/>
          <w:b w:val="false"/>
          <w:i w:val="false"/>
          <w:color w:val="000000"/>
          <w:sz w:val="28"/>
        </w:rPr>
        <w:t xml:space="preserve">
      /IDN/Ақша жөнелтушінің бизнес-сәйкестендіру номер </w:t>
      </w:r>
    </w:p>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p>
      <w:pPr>
        <w:spacing w:after="0"/>
        <w:ind w:left="0"/>
        <w:jc w:val="both"/>
      </w:pPr>
      <w:r>
        <w:rPr>
          <w:rFonts w:ascii="Times New Roman"/>
          <w:b w:val="false"/>
          <w:i w:val="false"/>
          <w:color w:val="000000"/>
          <w:sz w:val="28"/>
        </w:rPr>
        <w:t>
      /MAINBK/Ақша жөнелтуші мекеменің бас бухгалтерің тегі, аты, әкесінің аты (ол болған жағдайда)</w:t>
      </w:r>
    </w:p>
    <w:p>
      <w:pPr>
        <w:spacing w:after="0"/>
        <w:ind w:left="0"/>
        <w:jc w:val="both"/>
      </w:pPr>
      <w:r>
        <w:rPr>
          <w:rFonts w:ascii="Times New Roman"/>
          <w:b w:val="false"/>
          <w:i w:val="false"/>
          <w:color w:val="000000"/>
          <w:sz w:val="28"/>
        </w:rPr>
        <w:t>
      /IRS/Ақша жөнелтушінің резиденттік белгісі</w:t>
      </w:r>
    </w:p>
    <w:p>
      <w:pPr>
        <w:spacing w:after="0"/>
        <w:ind w:left="0"/>
        <w:jc w:val="both"/>
      </w:pPr>
      <w:r>
        <w:rPr>
          <w:rFonts w:ascii="Times New Roman"/>
          <w:b w:val="false"/>
          <w:i w:val="false"/>
          <w:color w:val="000000"/>
          <w:sz w:val="28"/>
        </w:rPr>
        <w:t>
      /SECO/Ақша жөнелтушінің экономика секторы</w:t>
      </w:r>
    </w:p>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p>
      <w:pPr>
        <w:spacing w:after="0"/>
        <w:ind w:left="0"/>
        <w:jc w:val="both"/>
      </w:pPr>
      <w:r>
        <w:rPr>
          <w:rFonts w:ascii="Times New Roman"/>
          <w:b w:val="false"/>
          <w:i w:val="false"/>
          <w:color w:val="000000"/>
          <w:sz w:val="28"/>
        </w:rPr>
        <w:t>
      :57B: Ақша алушының банктік сәйкестендіру коды</w:t>
      </w:r>
    </w:p>
    <w:p>
      <w:pPr>
        <w:spacing w:after="0"/>
        <w:ind w:left="0"/>
        <w:jc w:val="both"/>
      </w:pPr>
      <w:r>
        <w:rPr>
          <w:rFonts w:ascii="Times New Roman"/>
          <w:b w:val="false"/>
          <w:i w:val="false"/>
          <w:color w:val="000000"/>
          <w:sz w:val="28"/>
        </w:rPr>
        <w:t xml:space="preserve">
      :59: Ақша алушының жеке сәйкестендіру коды </w:t>
      </w:r>
    </w:p>
    <w:p>
      <w:pPr>
        <w:spacing w:after="0"/>
        <w:ind w:left="0"/>
        <w:jc w:val="both"/>
      </w:pPr>
      <w:r>
        <w:rPr>
          <w:rFonts w:ascii="Times New Roman"/>
          <w:b w:val="false"/>
          <w:i w:val="false"/>
          <w:color w:val="000000"/>
          <w:sz w:val="28"/>
        </w:rPr>
        <w:t>
      /IDN/Ақша алушының бизнес сәйкестендіру №</w:t>
      </w:r>
    </w:p>
    <w:p>
      <w:pPr>
        <w:spacing w:after="0"/>
        <w:ind w:left="0"/>
        <w:jc w:val="both"/>
      </w:pPr>
      <w:r>
        <w:rPr>
          <w:rFonts w:ascii="Times New Roman"/>
          <w:b w:val="false"/>
          <w:i w:val="false"/>
          <w:color w:val="000000"/>
          <w:sz w:val="28"/>
        </w:rPr>
        <w:t xml:space="preserve">
      /NAME/Ақша алушының атауы </w:t>
      </w:r>
    </w:p>
    <w:p>
      <w:pPr>
        <w:spacing w:after="0"/>
        <w:ind w:left="0"/>
        <w:jc w:val="both"/>
      </w:pPr>
      <w:r>
        <w:rPr>
          <w:rFonts w:ascii="Times New Roman"/>
          <w:b w:val="false"/>
          <w:i w:val="false"/>
          <w:color w:val="000000"/>
          <w:sz w:val="28"/>
        </w:rPr>
        <w:t xml:space="preserve">
      /IRS/Ақша алушының резиденттік белгісі </w:t>
      </w:r>
    </w:p>
    <w:p>
      <w:pPr>
        <w:spacing w:after="0"/>
        <w:ind w:left="0"/>
        <w:jc w:val="both"/>
      </w:pPr>
      <w:r>
        <w:rPr>
          <w:rFonts w:ascii="Times New Roman"/>
          <w:b w:val="false"/>
          <w:i w:val="false"/>
          <w:color w:val="000000"/>
          <w:sz w:val="28"/>
        </w:rPr>
        <w:t xml:space="preserve">
      /SECO/Ақша алушының экономика саласы </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 төлем тапсырмасының №</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xml:space="preserve">
      /KNP/Төлем белгілеу коды </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xml:space="preserve">
      /ASSIGN/Төлем тағайындамасы </w:t>
      </w:r>
    </w:p>
    <w:p>
      <w:pPr>
        <w:spacing w:after="0"/>
        <w:ind w:left="0"/>
        <w:jc w:val="both"/>
      </w:pPr>
      <w:r>
        <w:rPr>
          <w:rFonts w:ascii="Times New Roman"/>
          <w:b w:val="false"/>
          <w:i w:val="false"/>
          <w:color w:val="000000"/>
          <w:sz w:val="28"/>
        </w:rPr>
        <w:t xml:space="preserve">
      :21:Реттік № </w:t>
      </w:r>
    </w:p>
    <w:p>
      <w:pPr>
        <w:spacing w:after="0"/>
        <w:ind w:left="0"/>
        <w:jc w:val="both"/>
      </w:pPr>
      <w:r>
        <w:rPr>
          <w:rFonts w:ascii="Times New Roman"/>
          <w:b w:val="false"/>
          <w:i w:val="false"/>
          <w:color w:val="000000"/>
          <w:sz w:val="28"/>
        </w:rPr>
        <w:t>
      :32B:KZT 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xml:space="preserve">
      /OPV/C(P,E,V,D) </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w:t>
      </w:r>
    </w:p>
    <w:p>
      <w:pPr>
        <w:spacing w:after="0"/>
        <w:ind w:left="0"/>
        <w:jc w:val="both"/>
      </w:pPr>
      <w:r>
        <w:rPr>
          <w:rFonts w:ascii="Times New Roman"/>
          <w:b w:val="false"/>
          <w:i w:val="false"/>
          <w:color w:val="000000"/>
          <w:sz w:val="28"/>
        </w:rPr>
        <w:t xml:space="preserve">
      /PERIOD/Төлемнің айы жылы </w:t>
      </w:r>
    </w:p>
    <w:p>
      <w:pPr>
        <w:spacing w:after="0"/>
        <w:ind w:left="0"/>
        <w:jc w:val="both"/>
      </w:pPr>
      <w:r>
        <w:rPr>
          <w:rFonts w:ascii="Times New Roman"/>
          <w:b w:val="false"/>
          <w:i w:val="false"/>
          <w:color w:val="000000"/>
          <w:sz w:val="28"/>
        </w:rPr>
        <w:t>
      :21 Реттік №</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/OPV/C(P,E,V,D)</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 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xml:space="preserve">
      :32A: Төлемнің жылы айы KZTҚорытынды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/OPV/C – міндетті зейнетақы жарналарын аудару кезінде;</w:t>
      </w:r>
    </w:p>
    <w:p>
      <w:pPr>
        <w:spacing w:after="0"/>
        <w:ind w:left="0"/>
        <w:jc w:val="both"/>
      </w:pPr>
      <w:r>
        <w:rPr>
          <w:rFonts w:ascii="Times New Roman"/>
          <w:b w:val="false"/>
          <w:i w:val="false"/>
          <w:color w:val="000000"/>
          <w:sz w:val="28"/>
        </w:rPr>
        <w:t>
      /OPV/P – міндетті кәсіптік зейнетақы жарналарын аудару кезінде;</w:t>
      </w:r>
    </w:p>
    <w:p>
      <w:pPr>
        <w:spacing w:after="0"/>
        <w:ind w:left="0"/>
        <w:jc w:val="both"/>
      </w:pPr>
      <w:r>
        <w:rPr>
          <w:rFonts w:ascii="Times New Roman"/>
          <w:b w:val="false"/>
          <w:i w:val="false"/>
          <w:color w:val="000000"/>
          <w:sz w:val="28"/>
        </w:rPr>
        <w:t>
      /OPV/E – жұмыс берушілердің міндетті зейнетақы жарналарын аудару кезінде;</w:t>
      </w:r>
    </w:p>
    <w:p>
      <w:pPr>
        <w:spacing w:after="0"/>
        <w:ind w:left="0"/>
        <w:jc w:val="both"/>
      </w:pPr>
      <w:r>
        <w:rPr>
          <w:rFonts w:ascii="Times New Roman"/>
          <w:b w:val="false"/>
          <w:i w:val="false"/>
          <w:color w:val="000000"/>
          <w:sz w:val="28"/>
        </w:rPr>
        <w:t>
      /OPV/V – ерікті зейнетақы жарналарын аудару кезінде;</w:t>
      </w:r>
    </w:p>
    <w:p>
      <w:pPr>
        <w:spacing w:after="0"/>
        <w:ind w:left="0"/>
        <w:jc w:val="both"/>
      </w:pPr>
      <w:r>
        <w:rPr>
          <w:rFonts w:ascii="Times New Roman"/>
          <w:b w:val="false"/>
          <w:i w:val="false"/>
          <w:color w:val="000000"/>
          <w:sz w:val="28"/>
        </w:rPr>
        <w:t>
      /OPV/D – зейнетақы төлемдерін аудару кезінде.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141-қосымша</w:t>
            </w:r>
          </w:p>
        </w:tc>
      </w:tr>
    </w:tbl>
    <w:bookmarkStart w:name="z4289" w:id="3612"/>
    <w:p>
      <w:pPr>
        <w:spacing w:after="0"/>
        <w:ind w:left="0"/>
        <w:jc w:val="left"/>
      </w:pPr>
      <w:r>
        <w:rPr>
          <w:rFonts w:ascii="Times New Roman"/>
          <w:b/>
          <w:i w:val="false"/>
          <w:color w:val="000000"/>
        </w:rPr>
        <w:t xml:space="preserve">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бойынша банкте ашылған жинақ ақша шоттарына аудару жөнiндегi төлемдер үшін МТ-003 төлем форматы</w:t>
      </w:r>
    </w:p>
    <w:bookmarkEnd w:id="3612"/>
    <w:bookmarkStart w:name="z4290" w:id="3613"/>
    <w:p>
      <w:pPr>
        <w:spacing w:after="0"/>
        <w:ind w:left="0"/>
        <w:jc w:val="both"/>
      </w:pPr>
      <w:r>
        <w:rPr>
          <w:rFonts w:ascii="Times New Roman"/>
          <w:b w:val="false"/>
          <w:i w:val="false"/>
          <w:color w:val="000000"/>
          <w:sz w:val="28"/>
        </w:rPr>
        <w:t>
      {{1: F010000000000000000000003}</w:t>
      </w:r>
    </w:p>
    <w:bookmarkEnd w:id="3613"/>
    <w:bookmarkStart w:name="z4291" w:id="3614"/>
    <w:p>
      <w:pPr>
        <w:spacing w:after="0"/>
        <w:ind w:left="0"/>
        <w:jc w:val="both"/>
      </w:pPr>
      <w:r>
        <w:rPr>
          <w:rFonts w:ascii="Times New Roman"/>
          <w:b w:val="false"/>
          <w:i w:val="false"/>
          <w:color w:val="000000"/>
          <w:sz w:val="28"/>
        </w:rPr>
        <w:t>
      {2:I102SGROSS000000U3003}</w:t>
      </w:r>
    </w:p>
    <w:bookmarkEnd w:id="3614"/>
    <w:bookmarkStart w:name="z4292" w:id="3615"/>
    <w:p>
      <w:pPr>
        <w:spacing w:after="0"/>
        <w:ind w:left="0"/>
        <w:jc w:val="both"/>
      </w:pPr>
      <w:r>
        <w:rPr>
          <w:rFonts w:ascii="Times New Roman"/>
          <w:b w:val="false"/>
          <w:i w:val="false"/>
          <w:color w:val="000000"/>
          <w:sz w:val="28"/>
        </w:rPr>
        <w:t>
      {4:</w:t>
      </w:r>
    </w:p>
    <w:bookmarkEnd w:id="3615"/>
    <w:bookmarkStart w:name="z4293" w:id="3616"/>
    <w:p>
      <w:pPr>
        <w:spacing w:after="0"/>
        <w:ind w:left="0"/>
        <w:jc w:val="both"/>
      </w:pPr>
      <w:r>
        <w:rPr>
          <w:rFonts w:ascii="Times New Roman"/>
          <w:b w:val="false"/>
          <w:i w:val="false"/>
          <w:color w:val="000000"/>
          <w:sz w:val="28"/>
        </w:rPr>
        <w:t>
      :20:1100129119121301</w:t>
      </w:r>
    </w:p>
    <w:bookmarkEnd w:id="3616"/>
    <w:bookmarkStart w:name="z4294" w:id="3617"/>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3617"/>
    <w:bookmarkStart w:name="z4295" w:id="3618"/>
    <w:p>
      <w:pPr>
        <w:spacing w:after="0"/>
        <w:ind w:left="0"/>
        <w:jc w:val="both"/>
      </w:pPr>
      <w:r>
        <w:rPr>
          <w:rFonts w:ascii="Times New Roman"/>
          <w:b w:val="false"/>
          <w:i w:val="false"/>
          <w:color w:val="000000"/>
          <w:sz w:val="28"/>
        </w:rPr>
        <w:t xml:space="preserve">
      /NAME/Ақша жөнелтушінің атауы </w:t>
      </w:r>
    </w:p>
    <w:bookmarkEnd w:id="3618"/>
    <w:bookmarkStart w:name="z4296" w:id="3619"/>
    <w:p>
      <w:pPr>
        <w:spacing w:after="0"/>
        <w:ind w:left="0"/>
        <w:jc w:val="both"/>
      </w:pPr>
      <w:r>
        <w:rPr>
          <w:rFonts w:ascii="Times New Roman"/>
          <w:b w:val="false"/>
          <w:i w:val="false"/>
          <w:color w:val="000000"/>
          <w:sz w:val="28"/>
        </w:rPr>
        <w:t>
      /IDN/Ақша жөнелтушінің бизнес-сәйкестендіру №</w:t>
      </w:r>
    </w:p>
    <w:bookmarkEnd w:id="3619"/>
    <w:bookmarkStart w:name="z4297" w:id="3620"/>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3620"/>
    <w:bookmarkStart w:name="z4298" w:id="3621"/>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3621"/>
    <w:bookmarkStart w:name="z4299" w:id="3622"/>
    <w:p>
      <w:pPr>
        <w:spacing w:after="0"/>
        <w:ind w:left="0"/>
        <w:jc w:val="both"/>
      </w:pPr>
      <w:r>
        <w:rPr>
          <w:rFonts w:ascii="Times New Roman"/>
          <w:b w:val="false"/>
          <w:i w:val="false"/>
          <w:color w:val="000000"/>
          <w:sz w:val="28"/>
        </w:rPr>
        <w:t xml:space="preserve">
      /IRS/Ақша жөнелтушінің резиденттік белгісі </w:t>
      </w:r>
    </w:p>
    <w:bookmarkEnd w:id="3622"/>
    <w:bookmarkStart w:name="z4300" w:id="3623"/>
    <w:p>
      <w:pPr>
        <w:spacing w:after="0"/>
        <w:ind w:left="0"/>
        <w:jc w:val="both"/>
      </w:pPr>
      <w:r>
        <w:rPr>
          <w:rFonts w:ascii="Times New Roman"/>
          <w:b w:val="false"/>
          <w:i w:val="false"/>
          <w:color w:val="000000"/>
          <w:sz w:val="28"/>
        </w:rPr>
        <w:t>
      /SECO/ Ақша жөнелтушінің экономика саласы</w:t>
      </w:r>
    </w:p>
    <w:bookmarkEnd w:id="3623"/>
    <w:bookmarkStart w:name="z4301" w:id="3624"/>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3624"/>
    <w:bookmarkStart w:name="z4302" w:id="3625"/>
    <w:p>
      <w:pPr>
        <w:spacing w:after="0"/>
        <w:ind w:left="0"/>
        <w:jc w:val="both"/>
      </w:pPr>
      <w:r>
        <w:rPr>
          <w:rFonts w:ascii="Times New Roman"/>
          <w:b w:val="false"/>
          <w:i w:val="false"/>
          <w:color w:val="000000"/>
          <w:sz w:val="28"/>
        </w:rPr>
        <w:t>
      :57B:Ақша алушының банктік сәйкестендіру коды</w:t>
      </w:r>
    </w:p>
    <w:bookmarkEnd w:id="3625"/>
    <w:bookmarkStart w:name="z4303" w:id="3626"/>
    <w:p>
      <w:pPr>
        <w:spacing w:after="0"/>
        <w:ind w:left="0"/>
        <w:jc w:val="both"/>
      </w:pPr>
      <w:r>
        <w:rPr>
          <w:rFonts w:ascii="Times New Roman"/>
          <w:b w:val="false"/>
          <w:i w:val="false"/>
          <w:color w:val="000000"/>
          <w:sz w:val="28"/>
        </w:rPr>
        <w:t>
      :59:Ақша алушының Жеке сәйкестендіру коды</w:t>
      </w:r>
    </w:p>
    <w:bookmarkEnd w:id="3626"/>
    <w:bookmarkStart w:name="z4304" w:id="3627"/>
    <w:p>
      <w:pPr>
        <w:spacing w:after="0"/>
        <w:ind w:left="0"/>
        <w:jc w:val="both"/>
      </w:pPr>
      <w:r>
        <w:rPr>
          <w:rFonts w:ascii="Times New Roman"/>
          <w:b w:val="false"/>
          <w:i w:val="false"/>
          <w:color w:val="000000"/>
          <w:sz w:val="28"/>
        </w:rPr>
        <w:t>
      /NAME/Ақша алушының атауы</w:t>
      </w:r>
    </w:p>
    <w:bookmarkEnd w:id="3627"/>
    <w:bookmarkStart w:name="z4305" w:id="3628"/>
    <w:p>
      <w:pPr>
        <w:spacing w:after="0"/>
        <w:ind w:left="0"/>
        <w:jc w:val="both"/>
      </w:pPr>
      <w:r>
        <w:rPr>
          <w:rFonts w:ascii="Times New Roman"/>
          <w:b w:val="false"/>
          <w:i w:val="false"/>
          <w:color w:val="000000"/>
          <w:sz w:val="28"/>
        </w:rPr>
        <w:t>
      /IDN/Ақша алушының бизнес-сәйкестендіру №</w:t>
      </w:r>
    </w:p>
    <w:bookmarkEnd w:id="3628"/>
    <w:bookmarkStart w:name="z4306" w:id="3629"/>
    <w:p>
      <w:pPr>
        <w:spacing w:after="0"/>
        <w:ind w:left="0"/>
        <w:jc w:val="both"/>
      </w:pPr>
      <w:r>
        <w:rPr>
          <w:rFonts w:ascii="Times New Roman"/>
          <w:b w:val="false"/>
          <w:i w:val="false"/>
          <w:color w:val="000000"/>
          <w:sz w:val="28"/>
        </w:rPr>
        <w:t>
      /IRS/Ақша алушының резиденттік белгісі</w:t>
      </w:r>
    </w:p>
    <w:bookmarkEnd w:id="3629"/>
    <w:bookmarkStart w:name="z4307" w:id="3630"/>
    <w:p>
      <w:pPr>
        <w:spacing w:after="0"/>
        <w:ind w:left="0"/>
        <w:jc w:val="both"/>
      </w:pPr>
      <w:r>
        <w:rPr>
          <w:rFonts w:ascii="Times New Roman"/>
          <w:b w:val="false"/>
          <w:i w:val="false"/>
          <w:color w:val="000000"/>
          <w:sz w:val="28"/>
        </w:rPr>
        <w:t xml:space="preserve">
      /SECO/Ақша алушының экономика саласы </w:t>
      </w:r>
    </w:p>
    <w:bookmarkEnd w:id="3630"/>
    <w:bookmarkStart w:name="z4308" w:id="3631"/>
    <w:p>
      <w:pPr>
        <w:spacing w:after="0"/>
        <w:ind w:left="0"/>
        <w:jc w:val="both"/>
      </w:pPr>
      <w:r>
        <w:rPr>
          <w:rFonts w:ascii="Times New Roman"/>
          <w:b w:val="false"/>
          <w:i w:val="false"/>
          <w:color w:val="000000"/>
          <w:sz w:val="28"/>
        </w:rPr>
        <w:t>
      :70:</w:t>
      </w:r>
    </w:p>
    <w:bookmarkEnd w:id="3631"/>
    <w:bookmarkStart w:name="z4309" w:id="3632"/>
    <w:p>
      <w:pPr>
        <w:spacing w:after="0"/>
        <w:ind w:left="0"/>
        <w:jc w:val="both"/>
      </w:pPr>
      <w:r>
        <w:rPr>
          <w:rFonts w:ascii="Times New Roman"/>
          <w:b w:val="false"/>
          <w:i w:val="false"/>
          <w:color w:val="000000"/>
          <w:sz w:val="28"/>
        </w:rPr>
        <w:t>
      /NUM/Төлеуге берілетін шоттың/төлем тапсырмасының №</w:t>
      </w:r>
    </w:p>
    <w:bookmarkEnd w:id="3632"/>
    <w:bookmarkStart w:name="z4310" w:id="3633"/>
    <w:p>
      <w:pPr>
        <w:spacing w:after="0"/>
        <w:ind w:left="0"/>
        <w:jc w:val="both"/>
      </w:pPr>
      <w:r>
        <w:rPr>
          <w:rFonts w:ascii="Times New Roman"/>
          <w:b w:val="false"/>
          <w:i w:val="false"/>
          <w:color w:val="000000"/>
          <w:sz w:val="28"/>
        </w:rPr>
        <w:t>
      /DATE/ Төлеуге берілетін шоттың/ төлем тапсырмасының жылы айы күні</w:t>
      </w:r>
    </w:p>
    <w:bookmarkEnd w:id="3633"/>
    <w:bookmarkStart w:name="z4311" w:id="3634"/>
    <w:p>
      <w:pPr>
        <w:spacing w:after="0"/>
        <w:ind w:left="0"/>
        <w:jc w:val="both"/>
      </w:pPr>
      <w:r>
        <w:rPr>
          <w:rFonts w:ascii="Times New Roman"/>
          <w:b w:val="false"/>
          <w:i w:val="false"/>
          <w:color w:val="000000"/>
          <w:sz w:val="28"/>
        </w:rPr>
        <w:t>
      /VO/01</w:t>
      </w:r>
    </w:p>
    <w:bookmarkEnd w:id="3634"/>
    <w:bookmarkStart w:name="z4312" w:id="3635"/>
    <w:p>
      <w:pPr>
        <w:spacing w:after="0"/>
        <w:ind w:left="0"/>
        <w:jc w:val="both"/>
      </w:pPr>
      <w:r>
        <w:rPr>
          <w:rFonts w:ascii="Times New Roman"/>
          <w:b w:val="false"/>
          <w:i w:val="false"/>
          <w:color w:val="000000"/>
          <w:sz w:val="28"/>
        </w:rPr>
        <w:t>
      /SEND/07</w:t>
      </w:r>
    </w:p>
    <w:bookmarkEnd w:id="3635"/>
    <w:bookmarkStart w:name="z4313" w:id="3636"/>
    <w:p>
      <w:pPr>
        <w:spacing w:after="0"/>
        <w:ind w:left="0"/>
        <w:jc w:val="both"/>
      </w:pPr>
      <w:r>
        <w:rPr>
          <w:rFonts w:ascii="Times New Roman"/>
          <w:b w:val="false"/>
          <w:i w:val="false"/>
          <w:color w:val="000000"/>
          <w:sz w:val="28"/>
        </w:rPr>
        <w:t>
      /KNP/Төлем тағайындау коды</w:t>
      </w:r>
    </w:p>
    <w:bookmarkEnd w:id="3636"/>
    <w:bookmarkStart w:name="z4314" w:id="3637"/>
    <w:p>
      <w:pPr>
        <w:spacing w:after="0"/>
        <w:ind w:left="0"/>
        <w:jc w:val="both"/>
      </w:pPr>
      <w:r>
        <w:rPr>
          <w:rFonts w:ascii="Times New Roman"/>
          <w:b w:val="false"/>
          <w:i w:val="false"/>
          <w:color w:val="000000"/>
          <w:sz w:val="28"/>
        </w:rPr>
        <w:t xml:space="preserve">
      /ASSIGN/Төлем тағайындауы </w:t>
      </w:r>
    </w:p>
    <w:bookmarkEnd w:id="3637"/>
    <w:bookmarkStart w:name="z4315" w:id="3638"/>
    <w:p>
      <w:pPr>
        <w:spacing w:after="0"/>
        <w:ind w:left="0"/>
        <w:jc w:val="both"/>
      </w:pPr>
      <w:r>
        <w:rPr>
          <w:rFonts w:ascii="Times New Roman"/>
          <w:b w:val="false"/>
          <w:i w:val="false"/>
          <w:color w:val="000000"/>
          <w:sz w:val="28"/>
        </w:rPr>
        <w:t>
      :21:Түпкілікт ақша алушының реттік №</w:t>
      </w:r>
    </w:p>
    <w:bookmarkEnd w:id="3638"/>
    <w:bookmarkStart w:name="z4316" w:id="3639"/>
    <w:p>
      <w:pPr>
        <w:spacing w:after="0"/>
        <w:ind w:left="0"/>
        <w:jc w:val="both"/>
      </w:pPr>
      <w:r>
        <w:rPr>
          <w:rFonts w:ascii="Times New Roman"/>
          <w:b w:val="false"/>
          <w:i w:val="false"/>
          <w:color w:val="000000"/>
          <w:sz w:val="28"/>
        </w:rPr>
        <w:t>
      :32B:KZTСома</w:t>
      </w:r>
    </w:p>
    <w:bookmarkEnd w:id="3639"/>
    <w:bookmarkStart w:name="z4317" w:id="3640"/>
    <w:p>
      <w:pPr>
        <w:spacing w:after="0"/>
        <w:ind w:left="0"/>
        <w:jc w:val="both"/>
      </w:pPr>
      <w:r>
        <w:rPr>
          <w:rFonts w:ascii="Times New Roman"/>
          <w:b w:val="false"/>
          <w:i w:val="false"/>
          <w:color w:val="000000"/>
          <w:sz w:val="28"/>
        </w:rPr>
        <w:t>
      :70:</w:t>
      </w:r>
    </w:p>
    <w:bookmarkEnd w:id="3640"/>
    <w:bookmarkStart w:name="z4318" w:id="3641"/>
    <w:p>
      <w:pPr>
        <w:spacing w:after="0"/>
        <w:ind w:left="0"/>
        <w:jc w:val="both"/>
      </w:pPr>
      <w:r>
        <w:rPr>
          <w:rFonts w:ascii="Times New Roman"/>
          <w:b w:val="false"/>
          <w:i w:val="false"/>
          <w:color w:val="000000"/>
          <w:sz w:val="28"/>
        </w:rPr>
        <w:t>
      /FM/ Түпкілікт ақша алушының тегі</w:t>
      </w:r>
    </w:p>
    <w:bookmarkEnd w:id="3641"/>
    <w:bookmarkStart w:name="z4319" w:id="3642"/>
    <w:p>
      <w:pPr>
        <w:spacing w:after="0"/>
        <w:ind w:left="0"/>
        <w:jc w:val="both"/>
      </w:pPr>
      <w:r>
        <w:rPr>
          <w:rFonts w:ascii="Times New Roman"/>
          <w:b w:val="false"/>
          <w:i w:val="false"/>
          <w:color w:val="000000"/>
          <w:sz w:val="28"/>
        </w:rPr>
        <w:t>
      /NM/Түпкілікт ақша алушының аты</w:t>
      </w:r>
    </w:p>
    <w:bookmarkEnd w:id="3642"/>
    <w:bookmarkStart w:name="z4320" w:id="3643"/>
    <w:p>
      <w:pPr>
        <w:spacing w:after="0"/>
        <w:ind w:left="0"/>
        <w:jc w:val="both"/>
      </w:pPr>
      <w:r>
        <w:rPr>
          <w:rFonts w:ascii="Times New Roman"/>
          <w:b w:val="false"/>
          <w:i w:val="false"/>
          <w:color w:val="000000"/>
          <w:sz w:val="28"/>
        </w:rPr>
        <w:t>
      /FT/Түпкілікт ақша алушының әкесiнiң аты (ол болған жағдайда)</w:t>
      </w:r>
    </w:p>
    <w:bookmarkEnd w:id="3643"/>
    <w:bookmarkStart w:name="z4321" w:id="3644"/>
    <w:p>
      <w:pPr>
        <w:spacing w:after="0"/>
        <w:ind w:left="0"/>
        <w:jc w:val="both"/>
      </w:pPr>
      <w:r>
        <w:rPr>
          <w:rFonts w:ascii="Times New Roman"/>
          <w:b w:val="false"/>
          <w:i w:val="false"/>
          <w:color w:val="000000"/>
          <w:sz w:val="28"/>
        </w:rPr>
        <w:t>
      /IDN/Түпкілікт ақша алушының Жеке сәйкестендіру №</w:t>
      </w:r>
    </w:p>
    <w:bookmarkEnd w:id="3644"/>
    <w:bookmarkStart w:name="z4322" w:id="3645"/>
    <w:p>
      <w:pPr>
        <w:spacing w:after="0"/>
        <w:ind w:left="0"/>
        <w:jc w:val="both"/>
      </w:pPr>
      <w:r>
        <w:rPr>
          <w:rFonts w:ascii="Times New Roman"/>
          <w:b w:val="false"/>
          <w:i w:val="false"/>
          <w:color w:val="000000"/>
          <w:sz w:val="28"/>
        </w:rPr>
        <w:t xml:space="preserve">
      /KBE/ бенефициар коды – бейрезидент- түпкілікті ақша алушының бенефициар коды </w:t>
      </w:r>
    </w:p>
    <w:bookmarkEnd w:id="3645"/>
    <w:bookmarkStart w:name="z4323" w:id="3646"/>
    <w:p>
      <w:pPr>
        <w:spacing w:after="0"/>
        <w:ind w:left="0"/>
        <w:jc w:val="both"/>
      </w:pPr>
      <w:r>
        <w:rPr>
          <w:rFonts w:ascii="Times New Roman"/>
          <w:b w:val="false"/>
          <w:i w:val="false"/>
          <w:color w:val="000000"/>
          <w:sz w:val="28"/>
        </w:rPr>
        <w:t>
      /CTRY/Бейрезидент түпкілікті ақша алушының екі әріпті ел коды</w:t>
      </w:r>
    </w:p>
    <w:bookmarkEnd w:id="3646"/>
    <w:bookmarkStart w:name="z4324" w:id="3647"/>
    <w:p>
      <w:pPr>
        <w:spacing w:after="0"/>
        <w:ind w:left="0"/>
        <w:jc w:val="both"/>
      </w:pPr>
      <w:r>
        <w:rPr>
          <w:rFonts w:ascii="Times New Roman"/>
          <w:b w:val="false"/>
          <w:i w:val="false"/>
          <w:color w:val="000000"/>
          <w:sz w:val="28"/>
        </w:rPr>
        <w:t>
      /LA/Түпкілікт ақша алушының шоты</w:t>
      </w:r>
    </w:p>
    <w:bookmarkEnd w:id="3647"/>
    <w:bookmarkStart w:name="z4325" w:id="3648"/>
    <w:p>
      <w:pPr>
        <w:spacing w:after="0"/>
        <w:ind w:left="0"/>
        <w:jc w:val="both"/>
      </w:pPr>
      <w:r>
        <w:rPr>
          <w:rFonts w:ascii="Times New Roman"/>
          <w:b w:val="false"/>
          <w:i w:val="false"/>
          <w:color w:val="000000"/>
          <w:sz w:val="28"/>
        </w:rPr>
        <w:t>
      :21:Түпкілікт ақша алушының реттік №</w:t>
      </w:r>
    </w:p>
    <w:bookmarkEnd w:id="3648"/>
    <w:bookmarkStart w:name="z4326" w:id="3649"/>
    <w:p>
      <w:pPr>
        <w:spacing w:after="0"/>
        <w:ind w:left="0"/>
        <w:jc w:val="both"/>
      </w:pPr>
      <w:r>
        <w:rPr>
          <w:rFonts w:ascii="Times New Roman"/>
          <w:b w:val="false"/>
          <w:i w:val="false"/>
          <w:color w:val="000000"/>
          <w:sz w:val="28"/>
        </w:rPr>
        <w:t>
      :32B:KZTСома</w:t>
      </w:r>
    </w:p>
    <w:bookmarkEnd w:id="3649"/>
    <w:bookmarkStart w:name="z4327" w:id="3650"/>
    <w:p>
      <w:pPr>
        <w:spacing w:after="0"/>
        <w:ind w:left="0"/>
        <w:jc w:val="both"/>
      </w:pPr>
      <w:r>
        <w:rPr>
          <w:rFonts w:ascii="Times New Roman"/>
          <w:b w:val="false"/>
          <w:i w:val="false"/>
          <w:color w:val="000000"/>
          <w:sz w:val="28"/>
        </w:rPr>
        <w:t>
      :70:</w:t>
      </w:r>
    </w:p>
    <w:bookmarkEnd w:id="3650"/>
    <w:bookmarkStart w:name="z4328" w:id="3651"/>
    <w:p>
      <w:pPr>
        <w:spacing w:after="0"/>
        <w:ind w:left="0"/>
        <w:jc w:val="both"/>
      </w:pPr>
      <w:r>
        <w:rPr>
          <w:rFonts w:ascii="Times New Roman"/>
          <w:b w:val="false"/>
          <w:i w:val="false"/>
          <w:color w:val="000000"/>
          <w:sz w:val="28"/>
        </w:rPr>
        <w:t xml:space="preserve">
      /FM/Түпкілікті ақша алушының тегі </w:t>
      </w:r>
    </w:p>
    <w:bookmarkEnd w:id="3651"/>
    <w:bookmarkStart w:name="z4329" w:id="3652"/>
    <w:p>
      <w:pPr>
        <w:spacing w:after="0"/>
        <w:ind w:left="0"/>
        <w:jc w:val="both"/>
      </w:pPr>
      <w:r>
        <w:rPr>
          <w:rFonts w:ascii="Times New Roman"/>
          <w:b w:val="false"/>
          <w:i w:val="false"/>
          <w:color w:val="000000"/>
          <w:sz w:val="28"/>
        </w:rPr>
        <w:t>
      /NM/Түпкілікті ақша алушының аты</w:t>
      </w:r>
    </w:p>
    <w:bookmarkEnd w:id="3652"/>
    <w:bookmarkStart w:name="z4330" w:id="3653"/>
    <w:p>
      <w:pPr>
        <w:spacing w:after="0"/>
        <w:ind w:left="0"/>
        <w:jc w:val="both"/>
      </w:pPr>
      <w:r>
        <w:rPr>
          <w:rFonts w:ascii="Times New Roman"/>
          <w:b w:val="false"/>
          <w:i w:val="false"/>
          <w:color w:val="000000"/>
          <w:sz w:val="28"/>
        </w:rPr>
        <w:t>
      /FT/Түпкілікті ақша алушының әкесiнiң аты (ол болған жағдайда)</w:t>
      </w:r>
    </w:p>
    <w:bookmarkEnd w:id="3653"/>
    <w:bookmarkStart w:name="z4331" w:id="3654"/>
    <w:p>
      <w:pPr>
        <w:spacing w:after="0"/>
        <w:ind w:left="0"/>
        <w:jc w:val="both"/>
      </w:pPr>
      <w:r>
        <w:rPr>
          <w:rFonts w:ascii="Times New Roman"/>
          <w:b w:val="false"/>
          <w:i w:val="false"/>
          <w:color w:val="000000"/>
          <w:sz w:val="28"/>
        </w:rPr>
        <w:t>
      /IDN/Түпкілікті ақша алушының Жеке сәйкестендіру №</w:t>
      </w:r>
    </w:p>
    <w:bookmarkEnd w:id="3654"/>
    <w:bookmarkStart w:name="z4332" w:id="3655"/>
    <w:p>
      <w:pPr>
        <w:spacing w:after="0"/>
        <w:ind w:left="0"/>
        <w:jc w:val="both"/>
      </w:pPr>
      <w:r>
        <w:rPr>
          <w:rFonts w:ascii="Times New Roman"/>
          <w:b w:val="false"/>
          <w:i w:val="false"/>
          <w:color w:val="000000"/>
          <w:sz w:val="28"/>
        </w:rPr>
        <w:t>
      /KBE/ резидент ақшасын түпкілікті алушының бенефициар коды</w:t>
      </w:r>
    </w:p>
    <w:bookmarkEnd w:id="3655"/>
    <w:bookmarkStart w:name="z4333" w:id="3656"/>
    <w:p>
      <w:pPr>
        <w:spacing w:after="0"/>
        <w:ind w:left="0"/>
        <w:jc w:val="both"/>
      </w:pPr>
      <w:r>
        <w:rPr>
          <w:rFonts w:ascii="Times New Roman"/>
          <w:b w:val="false"/>
          <w:i w:val="false"/>
          <w:color w:val="000000"/>
          <w:sz w:val="28"/>
        </w:rPr>
        <w:t>
      /LA/Түпкілікті ақша алушының шоты</w:t>
      </w:r>
    </w:p>
    <w:bookmarkEnd w:id="3656"/>
    <w:bookmarkStart w:name="z4334" w:id="3657"/>
    <w:p>
      <w:pPr>
        <w:spacing w:after="0"/>
        <w:ind w:left="0"/>
        <w:jc w:val="both"/>
      </w:pPr>
      <w:r>
        <w:rPr>
          <w:rFonts w:ascii="Times New Roman"/>
          <w:b w:val="false"/>
          <w:i w:val="false"/>
          <w:color w:val="000000"/>
          <w:sz w:val="28"/>
        </w:rPr>
        <w:t xml:space="preserve">
      :32A:Төлемнің жылы айы KZTҚорытынды сомасы </w:t>
      </w:r>
    </w:p>
    <w:bookmarkEnd w:id="3657"/>
    <w:bookmarkStart w:name="z4335" w:id="3658"/>
    <w:p>
      <w:pPr>
        <w:spacing w:after="0"/>
        <w:ind w:left="0"/>
        <w:jc w:val="both"/>
      </w:pPr>
      <w:r>
        <w:rPr>
          <w:rFonts w:ascii="Times New Roman"/>
          <w:b w:val="false"/>
          <w:i w:val="false"/>
          <w:color w:val="000000"/>
          <w:sz w:val="28"/>
        </w:rPr>
        <w:t>
      -}</w:t>
      </w:r>
    </w:p>
    <w:bookmarkEnd w:id="3658"/>
    <w:bookmarkStart w:name="z4336" w:id="3659"/>
    <w:p>
      <w:pPr>
        <w:spacing w:after="0"/>
        <w:ind w:left="0"/>
        <w:jc w:val="both"/>
      </w:pPr>
      <w:r>
        <w:rPr>
          <w:rFonts w:ascii="Times New Roman"/>
          <w:b w:val="false"/>
          <w:i w:val="false"/>
          <w:color w:val="000000"/>
          <w:sz w:val="28"/>
        </w:rPr>
        <w:t>
      Ескертпе: Егер ақша жөнелтуші немесе бенефициар Қазақстан Республикасының резиденті болып табылмаса, Қазақстан Республикасы МК 06 ISO 3166-2001 "Елдердің және олардың әкімшілік-аумақтық бірліктерінің атауларын белгілеуге арналған кодтар" Қазақстан Республикасының Мемлекеттік жіктеуішіне сәйкес резиденттік елі көрсетіледі - тиісті елдің екі әріптік коды.</w:t>
      </w:r>
    </w:p>
    <w:bookmarkEnd w:id="3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142-қосымша</w:t>
            </w:r>
          </w:p>
        </w:tc>
      </w:tr>
    </w:tbl>
    <w:bookmarkStart w:name="z4338" w:id="3660"/>
    <w:p>
      <w:pPr>
        <w:spacing w:after="0"/>
        <w:ind w:left="0"/>
        <w:jc w:val="left"/>
      </w:pPr>
      <w:r>
        <w:rPr>
          <w:rFonts w:ascii="Times New Roman"/>
          <w:b/>
          <w:i w:val="false"/>
          <w:color w:val="000000"/>
        </w:rPr>
        <w:t xml:space="preserve"> Әлеуметтік аударымдар бойынша төлемдерді аудару үшін МТ-004 төлем форматы</w:t>
      </w:r>
    </w:p>
    <w:bookmarkEnd w:id="3660"/>
    <w:bookmarkStart w:name="z4339" w:id="3661"/>
    <w:p>
      <w:pPr>
        <w:spacing w:after="0"/>
        <w:ind w:left="0"/>
        <w:jc w:val="both"/>
      </w:pPr>
      <w:r>
        <w:rPr>
          <w:rFonts w:ascii="Times New Roman"/>
          <w:b w:val="false"/>
          <w:i w:val="false"/>
          <w:color w:val="000000"/>
          <w:sz w:val="28"/>
        </w:rPr>
        <w:t>
      {1: F010000000000000000000004}</w:t>
      </w:r>
    </w:p>
    <w:bookmarkEnd w:id="3661"/>
    <w:bookmarkStart w:name="z4340" w:id="3662"/>
    <w:p>
      <w:pPr>
        <w:spacing w:after="0"/>
        <w:ind w:left="0"/>
        <w:jc w:val="both"/>
      </w:pPr>
      <w:r>
        <w:rPr>
          <w:rFonts w:ascii="Times New Roman"/>
          <w:b w:val="false"/>
          <w:i w:val="false"/>
          <w:color w:val="000000"/>
          <w:sz w:val="28"/>
        </w:rPr>
        <w:t>
      {2:I102SGROSS000000U3003}</w:t>
      </w:r>
    </w:p>
    <w:bookmarkEnd w:id="3662"/>
    <w:bookmarkStart w:name="z4341" w:id="3663"/>
    <w:p>
      <w:pPr>
        <w:spacing w:after="0"/>
        <w:ind w:left="0"/>
        <w:jc w:val="both"/>
      </w:pPr>
      <w:r>
        <w:rPr>
          <w:rFonts w:ascii="Times New Roman"/>
          <w:b w:val="false"/>
          <w:i w:val="false"/>
          <w:color w:val="000000"/>
          <w:sz w:val="28"/>
        </w:rPr>
        <w:t>
      {4:</w:t>
      </w:r>
    </w:p>
    <w:bookmarkEnd w:id="3663"/>
    <w:bookmarkStart w:name="z4342" w:id="3664"/>
    <w:p>
      <w:pPr>
        <w:spacing w:after="0"/>
        <w:ind w:left="0"/>
        <w:jc w:val="both"/>
      </w:pPr>
      <w:r>
        <w:rPr>
          <w:rFonts w:ascii="Times New Roman"/>
          <w:b w:val="false"/>
          <w:i w:val="false"/>
          <w:color w:val="000000"/>
          <w:sz w:val="28"/>
        </w:rPr>
        <w:t>
      :20:REFERENCE</w:t>
      </w:r>
    </w:p>
    <w:bookmarkEnd w:id="3664"/>
    <w:bookmarkStart w:name="z4343" w:id="3665"/>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3665"/>
    <w:bookmarkStart w:name="z4344" w:id="3666"/>
    <w:p>
      <w:pPr>
        <w:spacing w:after="0"/>
        <w:ind w:left="0"/>
        <w:jc w:val="both"/>
      </w:pPr>
      <w:r>
        <w:rPr>
          <w:rFonts w:ascii="Times New Roman"/>
          <w:b w:val="false"/>
          <w:i w:val="false"/>
          <w:color w:val="000000"/>
          <w:sz w:val="28"/>
        </w:rPr>
        <w:t>
      /NAME/Ақша жөнелтушінің атауы</w:t>
      </w:r>
    </w:p>
    <w:bookmarkEnd w:id="3666"/>
    <w:bookmarkStart w:name="z4345" w:id="3667"/>
    <w:p>
      <w:pPr>
        <w:spacing w:after="0"/>
        <w:ind w:left="0"/>
        <w:jc w:val="both"/>
      </w:pPr>
      <w:r>
        <w:rPr>
          <w:rFonts w:ascii="Times New Roman"/>
          <w:b w:val="false"/>
          <w:i w:val="false"/>
          <w:color w:val="000000"/>
          <w:sz w:val="28"/>
        </w:rPr>
        <w:t>
      /IDN/Ақша жөнелтушінің бизнес-сәйкестендіру №</w:t>
      </w:r>
    </w:p>
    <w:bookmarkEnd w:id="3667"/>
    <w:bookmarkStart w:name="z4346" w:id="3668"/>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3668"/>
    <w:bookmarkStart w:name="z4347" w:id="3669"/>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3669"/>
    <w:bookmarkStart w:name="z4348" w:id="3670"/>
    <w:p>
      <w:pPr>
        <w:spacing w:after="0"/>
        <w:ind w:left="0"/>
        <w:jc w:val="both"/>
      </w:pPr>
      <w:r>
        <w:rPr>
          <w:rFonts w:ascii="Times New Roman"/>
          <w:b w:val="false"/>
          <w:i w:val="false"/>
          <w:color w:val="000000"/>
          <w:sz w:val="28"/>
        </w:rPr>
        <w:t>
      /IRS/ Ақша жөнелтушінің резиденттік белгісі</w:t>
      </w:r>
    </w:p>
    <w:bookmarkEnd w:id="3670"/>
    <w:bookmarkStart w:name="z4349" w:id="3671"/>
    <w:p>
      <w:pPr>
        <w:spacing w:after="0"/>
        <w:ind w:left="0"/>
        <w:jc w:val="both"/>
      </w:pPr>
      <w:r>
        <w:rPr>
          <w:rFonts w:ascii="Times New Roman"/>
          <w:b w:val="false"/>
          <w:i w:val="false"/>
          <w:color w:val="000000"/>
          <w:sz w:val="28"/>
        </w:rPr>
        <w:t>
      /SECO/ Ақша жөнелтушінің экономика саласы</w:t>
      </w:r>
    </w:p>
    <w:bookmarkEnd w:id="3671"/>
    <w:bookmarkStart w:name="z4350" w:id="3672"/>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bookmarkEnd w:id="3672"/>
    <w:bookmarkStart w:name="z4351" w:id="3673"/>
    <w:p>
      <w:pPr>
        <w:spacing w:after="0"/>
        <w:ind w:left="0"/>
        <w:jc w:val="both"/>
      </w:pPr>
      <w:r>
        <w:rPr>
          <w:rFonts w:ascii="Times New Roman"/>
          <w:b w:val="false"/>
          <w:i w:val="false"/>
          <w:color w:val="000000"/>
          <w:sz w:val="28"/>
        </w:rPr>
        <w:t>
      :57B: Ақша алушының банктік сәйкестендіру коды</w:t>
      </w:r>
    </w:p>
    <w:bookmarkEnd w:id="3673"/>
    <w:bookmarkStart w:name="z4352" w:id="3674"/>
    <w:p>
      <w:pPr>
        <w:spacing w:after="0"/>
        <w:ind w:left="0"/>
        <w:jc w:val="both"/>
      </w:pPr>
      <w:r>
        <w:rPr>
          <w:rFonts w:ascii="Times New Roman"/>
          <w:b w:val="false"/>
          <w:i w:val="false"/>
          <w:color w:val="000000"/>
          <w:sz w:val="28"/>
        </w:rPr>
        <w:t>
      :59:Ақша алушының Жеке сәйкестендіру коды</w:t>
      </w:r>
    </w:p>
    <w:bookmarkEnd w:id="3674"/>
    <w:bookmarkStart w:name="z4353" w:id="3675"/>
    <w:p>
      <w:pPr>
        <w:spacing w:after="0"/>
        <w:ind w:left="0"/>
        <w:jc w:val="both"/>
      </w:pPr>
      <w:r>
        <w:rPr>
          <w:rFonts w:ascii="Times New Roman"/>
          <w:b w:val="false"/>
          <w:i w:val="false"/>
          <w:color w:val="000000"/>
          <w:sz w:val="28"/>
        </w:rPr>
        <w:t>
      /IDN/Ақша алушының бизнес-сәйкестендіру №</w:t>
      </w:r>
    </w:p>
    <w:bookmarkEnd w:id="3675"/>
    <w:bookmarkStart w:name="z4354" w:id="3676"/>
    <w:p>
      <w:pPr>
        <w:spacing w:after="0"/>
        <w:ind w:left="0"/>
        <w:jc w:val="both"/>
      </w:pPr>
      <w:r>
        <w:rPr>
          <w:rFonts w:ascii="Times New Roman"/>
          <w:b w:val="false"/>
          <w:i w:val="false"/>
          <w:color w:val="000000"/>
          <w:sz w:val="28"/>
        </w:rPr>
        <w:t>
      /NAME/Ақша алушының атауы</w:t>
      </w:r>
    </w:p>
    <w:bookmarkEnd w:id="3676"/>
    <w:bookmarkStart w:name="z4355" w:id="3677"/>
    <w:p>
      <w:pPr>
        <w:spacing w:after="0"/>
        <w:ind w:left="0"/>
        <w:jc w:val="both"/>
      </w:pPr>
      <w:r>
        <w:rPr>
          <w:rFonts w:ascii="Times New Roman"/>
          <w:b w:val="false"/>
          <w:i w:val="false"/>
          <w:color w:val="000000"/>
          <w:sz w:val="28"/>
        </w:rPr>
        <w:t>
      /IRS/Ақша алушының резиденттік белгісі</w:t>
      </w:r>
    </w:p>
    <w:bookmarkEnd w:id="3677"/>
    <w:bookmarkStart w:name="z4356" w:id="3678"/>
    <w:p>
      <w:pPr>
        <w:spacing w:after="0"/>
        <w:ind w:left="0"/>
        <w:jc w:val="both"/>
      </w:pPr>
      <w:r>
        <w:rPr>
          <w:rFonts w:ascii="Times New Roman"/>
          <w:b w:val="false"/>
          <w:i w:val="false"/>
          <w:color w:val="000000"/>
          <w:sz w:val="28"/>
        </w:rPr>
        <w:t>
      /SECO/Ақша алушының экономика саласы</w:t>
      </w:r>
    </w:p>
    <w:bookmarkEnd w:id="3678"/>
    <w:bookmarkStart w:name="z4357" w:id="3679"/>
    <w:p>
      <w:pPr>
        <w:spacing w:after="0"/>
        <w:ind w:left="0"/>
        <w:jc w:val="both"/>
      </w:pPr>
      <w:r>
        <w:rPr>
          <w:rFonts w:ascii="Times New Roman"/>
          <w:b w:val="false"/>
          <w:i w:val="false"/>
          <w:color w:val="000000"/>
          <w:sz w:val="28"/>
        </w:rPr>
        <w:t>
      :70:</w:t>
      </w:r>
    </w:p>
    <w:bookmarkEnd w:id="3679"/>
    <w:bookmarkStart w:name="z4358" w:id="3680"/>
    <w:p>
      <w:pPr>
        <w:spacing w:after="0"/>
        <w:ind w:left="0"/>
        <w:jc w:val="both"/>
      </w:pPr>
      <w:r>
        <w:rPr>
          <w:rFonts w:ascii="Times New Roman"/>
          <w:b w:val="false"/>
          <w:i w:val="false"/>
          <w:color w:val="000000"/>
          <w:sz w:val="28"/>
        </w:rPr>
        <w:t>
      /NUM/Төлеуге берілетін шоттың/төлем тапсырмасының №</w:t>
      </w:r>
    </w:p>
    <w:bookmarkEnd w:id="3680"/>
    <w:bookmarkStart w:name="z4359" w:id="3681"/>
    <w:p>
      <w:pPr>
        <w:spacing w:after="0"/>
        <w:ind w:left="0"/>
        <w:jc w:val="both"/>
      </w:pPr>
      <w:r>
        <w:rPr>
          <w:rFonts w:ascii="Times New Roman"/>
          <w:b w:val="false"/>
          <w:i w:val="false"/>
          <w:color w:val="000000"/>
          <w:sz w:val="28"/>
        </w:rPr>
        <w:t>
      /VO/01</w:t>
      </w:r>
    </w:p>
    <w:bookmarkEnd w:id="3681"/>
    <w:bookmarkStart w:name="z4360" w:id="3682"/>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3682"/>
    <w:bookmarkStart w:name="z4361" w:id="3683"/>
    <w:p>
      <w:pPr>
        <w:spacing w:after="0"/>
        <w:ind w:left="0"/>
        <w:jc w:val="both"/>
      </w:pPr>
      <w:r>
        <w:rPr>
          <w:rFonts w:ascii="Times New Roman"/>
          <w:b w:val="false"/>
          <w:i w:val="false"/>
          <w:color w:val="000000"/>
          <w:sz w:val="28"/>
        </w:rPr>
        <w:t>
      /SEND/07</w:t>
      </w:r>
    </w:p>
    <w:bookmarkEnd w:id="3683"/>
    <w:bookmarkStart w:name="z4362" w:id="3684"/>
    <w:p>
      <w:pPr>
        <w:spacing w:after="0"/>
        <w:ind w:left="0"/>
        <w:jc w:val="both"/>
      </w:pPr>
      <w:r>
        <w:rPr>
          <w:rFonts w:ascii="Times New Roman"/>
          <w:b w:val="false"/>
          <w:i w:val="false"/>
          <w:color w:val="000000"/>
          <w:sz w:val="28"/>
        </w:rPr>
        <w:t>
      /KNP/Төлем тағайындау коды</w:t>
      </w:r>
    </w:p>
    <w:bookmarkEnd w:id="3684"/>
    <w:bookmarkStart w:name="z4363" w:id="3685"/>
    <w:p>
      <w:pPr>
        <w:spacing w:after="0"/>
        <w:ind w:left="0"/>
        <w:jc w:val="both"/>
      </w:pPr>
      <w:r>
        <w:rPr>
          <w:rFonts w:ascii="Times New Roman"/>
          <w:b w:val="false"/>
          <w:i w:val="false"/>
          <w:color w:val="000000"/>
          <w:sz w:val="28"/>
        </w:rPr>
        <w:t>
      /PSO/01</w:t>
      </w:r>
    </w:p>
    <w:bookmarkEnd w:id="3685"/>
    <w:bookmarkStart w:name="z4364" w:id="3686"/>
    <w:p>
      <w:pPr>
        <w:spacing w:after="0"/>
        <w:ind w:left="0"/>
        <w:jc w:val="both"/>
      </w:pPr>
      <w:r>
        <w:rPr>
          <w:rFonts w:ascii="Times New Roman"/>
          <w:b w:val="false"/>
          <w:i w:val="false"/>
          <w:color w:val="000000"/>
          <w:sz w:val="28"/>
        </w:rPr>
        <w:t>
      /PRT/05</w:t>
      </w:r>
    </w:p>
    <w:bookmarkEnd w:id="3686"/>
    <w:bookmarkStart w:name="z4365" w:id="3687"/>
    <w:p>
      <w:pPr>
        <w:spacing w:after="0"/>
        <w:ind w:left="0"/>
        <w:jc w:val="both"/>
      </w:pPr>
      <w:r>
        <w:rPr>
          <w:rFonts w:ascii="Times New Roman"/>
          <w:b w:val="false"/>
          <w:i w:val="false"/>
          <w:color w:val="000000"/>
          <w:sz w:val="28"/>
        </w:rPr>
        <w:t>
      /PERIOD/Төлемнің айы жылы</w:t>
      </w:r>
    </w:p>
    <w:bookmarkEnd w:id="3687"/>
    <w:bookmarkStart w:name="z4366" w:id="3688"/>
    <w:p>
      <w:pPr>
        <w:spacing w:after="0"/>
        <w:ind w:left="0"/>
        <w:jc w:val="both"/>
      </w:pPr>
      <w:r>
        <w:rPr>
          <w:rFonts w:ascii="Times New Roman"/>
          <w:b w:val="false"/>
          <w:i w:val="false"/>
          <w:color w:val="000000"/>
          <w:sz w:val="28"/>
        </w:rPr>
        <w:t>
      /ASSIGN/Төлем тағайындау</w:t>
      </w:r>
    </w:p>
    <w:bookmarkEnd w:id="3688"/>
    <w:bookmarkStart w:name="z4367" w:id="3689"/>
    <w:p>
      <w:pPr>
        <w:spacing w:after="0"/>
        <w:ind w:left="0"/>
        <w:jc w:val="both"/>
      </w:pPr>
      <w:r>
        <w:rPr>
          <w:rFonts w:ascii="Times New Roman"/>
          <w:b w:val="false"/>
          <w:i w:val="false"/>
          <w:color w:val="000000"/>
          <w:sz w:val="28"/>
        </w:rPr>
        <w:t>
      :21:Реттік №</w:t>
      </w:r>
    </w:p>
    <w:bookmarkEnd w:id="3689"/>
    <w:bookmarkStart w:name="z4368" w:id="3690"/>
    <w:p>
      <w:pPr>
        <w:spacing w:after="0"/>
        <w:ind w:left="0"/>
        <w:jc w:val="both"/>
      </w:pPr>
      <w:r>
        <w:rPr>
          <w:rFonts w:ascii="Times New Roman"/>
          <w:b w:val="false"/>
          <w:i w:val="false"/>
          <w:color w:val="000000"/>
          <w:sz w:val="28"/>
        </w:rPr>
        <w:t>
      :32B:KZTСома</w:t>
      </w:r>
    </w:p>
    <w:bookmarkEnd w:id="3690"/>
    <w:bookmarkStart w:name="z4369" w:id="3691"/>
    <w:p>
      <w:pPr>
        <w:spacing w:after="0"/>
        <w:ind w:left="0"/>
        <w:jc w:val="both"/>
      </w:pPr>
      <w:r>
        <w:rPr>
          <w:rFonts w:ascii="Times New Roman"/>
          <w:b w:val="false"/>
          <w:i w:val="false"/>
          <w:color w:val="000000"/>
          <w:sz w:val="28"/>
        </w:rPr>
        <w:t>
      :70:</w:t>
      </w:r>
    </w:p>
    <w:bookmarkEnd w:id="3691"/>
    <w:bookmarkStart w:name="z4370" w:id="3692"/>
    <w:p>
      <w:pPr>
        <w:spacing w:after="0"/>
        <w:ind w:left="0"/>
        <w:jc w:val="both"/>
      </w:pPr>
      <w:r>
        <w:rPr>
          <w:rFonts w:ascii="Times New Roman"/>
          <w:b w:val="false"/>
          <w:i w:val="false"/>
          <w:color w:val="000000"/>
          <w:sz w:val="28"/>
        </w:rPr>
        <w:t>
      /OPV/S</w:t>
      </w:r>
    </w:p>
    <w:bookmarkEnd w:id="3692"/>
    <w:bookmarkStart w:name="z4371" w:id="3693"/>
    <w:p>
      <w:pPr>
        <w:spacing w:after="0"/>
        <w:ind w:left="0"/>
        <w:jc w:val="both"/>
      </w:pPr>
      <w:r>
        <w:rPr>
          <w:rFonts w:ascii="Times New Roman"/>
          <w:b w:val="false"/>
          <w:i w:val="false"/>
          <w:color w:val="000000"/>
          <w:sz w:val="28"/>
        </w:rPr>
        <w:t>
      /FM/Тегі</w:t>
      </w:r>
    </w:p>
    <w:bookmarkEnd w:id="3693"/>
    <w:bookmarkStart w:name="z4372" w:id="3694"/>
    <w:p>
      <w:pPr>
        <w:spacing w:after="0"/>
        <w:ind w:left="0"/>
        <w:jc w:val="both"/>
      </w:pPr>
      <w:r>
        <w:rPr>
          <w:rFonts w:ascii="Times New Roman"/>
          <w:b w:val="false"/>
          <w:i w:val="false"/>
          <w:color w:val="000000"/>
          <w:sz w:val="28"/>
        </w:rPr>
        <w:t>
      /NM/Аты</w:t>
      </w:r>
    </w:p>
    <w:bookmarkEnd w:id="3694"/>
    <w:bookmarkStart w:name="z4373" w:id="3695"/>
    <w:p>
      <w:pPr>
        <w:spacing w:after="0"/>
        <w:ind w:left="0"/>
        <w:jc w:val="both"/>
      </w:pPr>
      <w:r>
        <w:rPr>
          <w:rFonts w:ascii="Times New Roman"/>
          <w:b w:val="false"/>
          <w:i w:val="false"/>
          <w:color w:val="000000"/>
          <w:sz w:val="28"/>
        </w:rPr>
        <w:t>
      /FT/Әкесінің аты (ол болған жағдайда)</w:t>
      </w:r>
    </w:p>
    <w:bookmarkEnd w:id="3695"/>
    <w:bookmarkStart w:name="z4374" w:id="3696"/>
    <w:p>
      <w:pPr>
        <w:spacing w:after="0"/>
        <w:ind w:left="0"/>
        <w:jc w:val="both"/>
      </w:pPr>
      <w:r>
        <w:rPr>
          <w:rFonts w:ascii="Times New Roman"/>
          <w:b w:val="false"/>
          <w:i w:val="false"/>
          <w:color w:val="000000"/>
          <w:sz w:val="28"/>
        </w:rPr>
        <w:t>
      /DT/Тұған жылы айы күні</w:t>
      </w:r>
    </w:p>
    <w:bookmarkEnd w:id="3696"/>
    <w:bookmarkStart w:name="z4375" w:id="3697"/>
    <w:p>
      <w:pPr>
        <w:spacing w:after="0"/>
        <w:ind w:left="0"/>
        <w:jc w:val="both"/>
      </w:pPr>
      <w:r>
        <w:rPr>
          <w:rFonts w:ascii="Times New Roman"/>
          <w:b w:val="false"/>
          <w:i w:val="false"/>
          <w:color w:val="000000"/>
          <w:sz w:val="28"/>
        </w:rPr>
        <w:t>
      /IDN/ Жеке сәйкестендіру №</w:t>
      </w:r>
    </w:p>
    <w:bookmarkEnd w:id="3697"/>
    <w:bookmarkStart w:name="z4376" w:id="3698"/>
    <w:p>
      <w:pPr>
        <w:spacing w:after="0"/>
        <w:ind w:left="0"/>
        <w:jc w:val="both"/>
      </w:pPr>
      <w:r>
        <w:rPr>
          <w:rFonts w:ascii="Times New Roman"/>
          <w:b w:val="false"/>
          <w:i w:val="false"/>
          <w:color w:val="000000"/>
          <w:sz w:val="28"/>
        </w:rPr>
        <w:t>
      :21:Реттік №</w:t>
      </w:r>
    </w:p>
    <w:bookmarkEnd w:id="3698"/>
    <w:bookmarkStart w:name="z4377" w:id="3699"/>
    <w:p>
      <w:pPr>
        <w:spacing w:after="0"/>
        <w:ind w:left="0"/>
        <w:jc w:val="both"/>
      </w:pPr>
      <w:r>
        <w:rPr>
          <w:rFonts w:ascii="Times New Roman"/>
          <w:b w:val="false"/>
          <w:i w:val="false"/>
          <w:color w:val="000000"/>
          <w:sz w:val="28"/>
        </w:rPr>
        <w:t>
      :32B:KZTСома</w:t>
      </w:r>
    </w:p>
    <w:bookmarkEnd w:id="3699"/>
    <w:bookmarkStart w:name="z4378" w:id="3700"/>
    <w:p>
      <w:pPr>
        <w:spacing w:after="0"/>
        <w:ind w:left="0"/>
        <w:jc w:val="both"/>
      </w:pPr>
      <w:r>
        <w:rPr>
          <w:rFonts w:ascii="Times New Roman"/>
          <w:b w:val="false"/>
          <w:i w:val="false"/>
          <w:color w:val="000000"/>
          <w:sz w:val="28"/>
        </w:rPr>
        <w:t>
      :70:</w:t>
      </w:r>
    </w:p>
    <w:bookmarkEnd w:id="3700"/>
    <w:bookmarkStart w:name="z4379" w:id="3701"/>
    <w:p>
      <w:pPr>
        <w:spacing w:after="0"/>
        <w:ind w:left="0"/>
        <w:jc w:val="both"/>
      </w:pPr>
      <w:r>
        <w:rPr>
          <w:rFonts w:ascii="Times New Roman"/>
          <w:b w:val="false"/>
          <w:i w:val="false"/>
          <w:color w:val="000000"/>
          <w:sz w:val="28"/>
        </w:rPr>
        <w:t>
      /OPV/S</w:t>
      </w:r>
    </w:p>
    <w:bookmarkEnd w:id="3701"/>
    <w:bookmarkStart w:name="z4380" w:id="3702"/>
    <w:p>
      <w:pPr>
        <w:spacing w:after="0"/>
        <w:ind w:left="0"/>
        <w:jc w:val="both"/>
      </w:pPr>
      <w:r>
        <w:rPr>
          <w:rFonts w:ascii="Times New Roman"/>
          <w:b w:val="false"/>
          <w:i w:val="false"/>
          <w:color w:val="000000"/>
          <w:sz w:val="28"/>
        </w:rPr>
        <w:t>
      /FM/Тегі</w:t>
      </w:r>
    </w:p>
    <w:bookmarkEnd w:id="3702"/>
    <w:bookmarkStart w:name="z4381" w:id="3703"/>
    <w:p>
      <w:pPr>
        <w:spacing w:after="0"/>
        <w:ind w:left="0"/>
        <w:jc w:val="both"/>
      </w:pPr>
      <w:r>
        <w:rPr>
          <w:rFonts w:ascii="Times New Roman"/>
          <w:b w:val="false"/>
          <w:i w:val="false"/>
          <w:color w:val="000000"/>
          <w:sz w:val="28"/>
        </w:rPr>
        <w:t>
      /NM/Аты</w:t>
      </w:r>
    </w:p>
    <w:bookmarkEnd w:id="3703"/>
    <w:bookmarkStart w:name="z4382" w:id="3704"/>
    <w:p>
      <w:pPr>
        <w:spacing w:after="0"/>
        <w:ind w:left="0"/>
        <w:jc w:val="both"/>
      </w:pPr>
      <w:r>
        <w:rPr>
          <w:rFonts w:ascii="Times New Roman"/>
          <w:b w:val="false"/>
          <w:i w:val="false"/>
          <w:color w:val="000000"/>
          <w:sz w:val="28"/>
        </w:rPr>
        <w:t>
      /FT/Әкесінің аты (ол болған жағдайда)</w:t>
      </w:r>
    </w:p>
    <w:bookmarkEnd w:id="3704"/>
    <w:bookmarkStart w:name="z4383" w:id="3705"/>
    <w:p>
      <w:pPr>
        <w:spacing w:after="0"/>
        <w:ind w:left="0"/>
        <w:jc w:val="both"/>
      </w:pPr>
      <w:r>
        <w:rPr>
          <w:rFonts w:ascii="Times New Roman"/>
          <w:b w:val="false"/>
          <w:i w:val="false"/>
          <w:color w:val="000000"/>
          <w:sz w:val="28"/>
        </w:rPr>
        <w:t>
      /DT/ Тұған жылы айы күні</w:t>
      </w:r>
    </w:p>
    <w:bookmarkEnd w:id="3705"/>
    <w:bookmarkStart w:name="z4384" w:id="3706"/>
    <w:p>
      <w:pPr>
        <w:spacing w:after="0"/>
        <w:ind w:left="0"/>
        <w:jc w:val="both"/>
      </w:pPr>
      <w:r>
        <w:rPr>
          <w:rFonts w:ascii="Times New Roman"/>
          <w:b w:val="false"/>
          <w:i w:val="false"/>
          <w:color w:val="000000"/>
          <w:sz w:val="28"/>
        </w:rPr>
        <w:t>
      /IDN/ Жеке сәйкестендіру №</w:t>
      </w:r>
    </w:p>
    <w:bookmarkEnd w:id="3706"/>
    <w:bookmarkStart w:name="z4385" w:id="3707"/>
    <w:p>
      <w:pPr>
        <w:spacing w:after="0"/>
        <w:ind w:left="0"/>
        <w:jc w:val="both"/>
      </w:pPr>
      <w:r>
        <w:rPr>
          <w:rFonts w:ascii="Times New Roman"/>
          <w:b w:val="false"/>
          <w:i w:val="false"/>
          <w:color w:val="000000"/>
          <w:sz w:val="28"/>
        </w:rPr>
        <w:t>
      :32A: Төлемнің жылы айыKZTҚорытынды сомасы</w:t>
      </w:r>
    </w:p>
    <w:bookmarkEnd w:id="3707"/>
    <w:bookmarkStart w:name="z4386" w:id="3708"/>
    <w:p>
      <w:pPr>
        <w:spacing w:after="0"/>
        <w:ind w:left="0"/>
        <w:jc w:val="both"/>
      </w:pPr>
      <w:r>
        <w:rPr>
          <w:rFonts w:ascii="Times New Roman"/>
          <w:b w:val="false"/>
          <w:i w:val="false"/>
          <w:color w:val="000000"/>
          <w:sz w:val="28"/>
        </w:rPr>
        <w:t>
      -}</w:t>
      </w:r>
    </w:p>
    <w:bookmarkEnd w:id="3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143-қосымша</w:t>
            </w:r>
          </w:p>
        </w:tc>
      </w:tr>
    </w:tbl>
    <w:bookmarkStart w:name="z4388" w:id="3709"/>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бойынша төлемдерді аудару үшін МТ-005 төлем форматы</w:t>
      </w:r>
    </w:p>
    <w:bookmarkEnd w:id="3709"/>
    <w:p>
      <w:pPr>
        <w:spacing w:after="0"/>
        <w:ind w:left="0"/>
        <w:jc w:val="both"/>
      </w:pPr>
      <w:r>
        <w:rPr>
          <w:rFonts w:ascii="Times New Roman"/>
          <w:b w:val="false"/>
          <w:i w:val="false"/>
          <w:color w:val="ff0000"/>
          <w:sz w:val="28"/>
        </w:rPr>
        <w:t xml:space="preserve">
      Ескерту. 143-қосымша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F010000000000000000000005}</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Жеке сәйкестендіру коды</w:t>
      </w:r>
    </w:p>
    <w:p>
      <w:pPr>
        <w:spacing w:after="0"/>
        <w:ind w:left="0"/>
        <w:jc w:val="both"/>
      </w:pPr>
      <w:r>
        <w:rPr>
          <w:rFonts w:ascii="Times New Roman"/>
          <w:b w:val="false"/>
          <w:i w:val="false"/>
          <w:color w:val="000000"/>
          <w:sz w:val="28"/>
        </w:rPr>
        <w:t>
      /NAME/ Ақша жөнелтушінің атауы</w:t>
      </w:r>
    </w:p>
    <w:p>
      <w:pPr>
        <w:spacing w:after="0"/>
        <w:ind w:left="0"/>
        <w:jc w:val="both"/>
      </w:pPr>
      <w:r>
        <w:rPr>
          <w:rFonts w:ascii="Times New Roman"/>
          <w:b w:val="false"/>
          <w:i w:val="false"/>
          <w:color w:val="000000"/>
          <w:sz w:val="28"/>
        </w:rPr>
        <w:t>
      /IDN/ Ақша жөнелтушінің бизнес-сәйкестендіру №</w:t>
      </w:r>
    </w:p>
    <w:p>
      <w:pPr>
        <w:spacing w:after="0"/>
        <w:ind w:left="0"/>
        <w:jc w:val="both"/>
      </w:pPr>
      <w:r>
        <w:rPr>
          <w:rFonts w:ascii="Times New Roman"/>
          <w:b w:val="false"/>
          <w:i w:val="false"/>
          <w:color w:val="000000"/>
          <w:sz w:val="28"/>
        </w:rPr>
        <w:t>
      /CHIEF/ Ақша жөнелтуші мекеменің басшысының тегі, аты, әкесінің аты (ол болған жағдайда)</w:t>
      </w:r>
    </w:p>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p>
      <w:pPr>
        <w:spacing w:after="0"/>
        <w:ind w:left="0"/>
        <w:jc w:val="both"/>
      </w:pPr>
      <w:r>
        <w:rPr>
          <w:rFonts w:ascii="Times New Roman"/>
          <w:b w:val="false"/>
          <w:i w:val="false"/>
          <w:color w:val="000000"/>
          <w:sz w:val="28"/>
        </w:rPr>
        <w:t>
      /IRS/Ақша жөнелтушінің резиденттік белгісі</w:t>
      </w:r>
    </w:p>
    <w:p>
      <w:pPr>
        <w:spacing w:after="0"/>
        <w:ind w:left="0"/>
        <w:jc w:val="both"/>
      </w:pPr>
      <w:r>
        <w:rPr>
          <w:rFonts w:ascii="Times New Roman"/>
          <w:b w:val="false"/>
          <w:i w:val="false"/>
          <w:color w:val="000000"/>
          <w:sz w:val="28"/>
        </w:rPr>
        <w:t>
      /SECO/Ақша жөнелтушінің экономика саласы</w:t>
      </w:r>
    </w:p>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p>
      <w:pPr>
        <w:spacing w:after="0"/>
        <w:ind w:left="0"/>
        <w:jc w:val="both"/>
      </w:pPr>
      <w:r>
        <w:rPr>
          <w:rFonts w:ascii="Times New Roman"/>
          <w:b w:val="false"/>
          <w:i w:val="false"/>
          <w:color w:val="000000"/>
          <w:sz w:val="28"/>
        </w:rPr>
        <w:t>
      :57B:Ақша алушының банктік сәйкестендіру коды</w:t>
      </w:r>
    </w:p>
    <w:p>
      <w:pPr>
        <w:spacing w:after="0"/>
        <w:ind w:left="0"/>
        <w:jc w:val="both"/>
      </w:pPr>
      <w:r>
        <w:rPr>
          <w:rFonts w:ascii="Times New Roman"/>
          <w:b w:val="false"/>
          <w:i w:val="false"/>
          <w:color w:val="000000"/>
          <w:sz w:val="28"/>
        </w:rPr>
        <w:t>
      :59:Ақша алушының Жеке сәйкестендіру коды</w:t>
      </w:r>
    </w:p>
    <w:p>
      <w:pPr>
        <w:spacing w:after="0"/>
        <w:ind w:left="0"/>
        <w:jc w:val="both"/>
      </w:pPr>
      <w:r>
        <w:rPr>
          <w:rFonts w:ascii="Times New Roman"/>
          <w:b w:val="false"/>
          <w:i w:val="false"/>
          <w:color w:val="000000"/>
          <w:sz w:val="28"/>
        </w:rPr>
        <w:t>
      /IDN/Ақша алушының бизнес-сәйкестендіру №</w:t>
      </w:r>
    </w:p>
    <w:p>
      <w:pPr>
        <w:spacing w:after="0"/>
        <w:ind w:left="0"/>
        <w:jc w:val="both"/>
      </w:pPr>
      <w:r>
        <w:rPr>
          <w:rFonts w:ascii="Times New Roman"/>
          <w:b w:val="false"/>
          <w:i w:val="false"/>
          <w:color w:val="000000"/>
          <w:sz w:val="28"/>
        </w:rPr>
        <w:t>
      /NAME/Ақша алушының атауы</w:t>
      </w:r>
    </w:p>
    <w:p>
      <w:pPr>
        <w:spacing w:after="0"/>
        <w:ind w:left="0"/>
        <w:jc w:val="both"/>
      </w:pPr>
      <w:r>
        <w:rPr>
          <w:rFonts w:ascii="Times New Roman"/>
          <w:b w:val="false"/>
          <w:i w:val="false"/>
          <w:color w:val="000000"/>
          <w:sz w:val="28"/>
        </w:rPr>
        <w:t>
      /IRS/Ақша алушының резиденттік белгісі</w:t>
      </w:r>
    </w:p>
    <w:p>
      <w:pPr>
        <w:spacing w:after="0"/>
        <w:ind w:left="0"/>
        <w:jc w:val="both"/>
      </w:pPr>
      <w:r>
        <w:rPr>
          <w:rFonts w:ascii="Times New Roman"/>
          <w:b w:val="false"/>
          <w:i w:val="false"/>
          <w:color w:val="000000"/>
          <w:sz w:val="28"/>
        </w:rPr>
        <w:t>
      /SECO/Ақша алушының экономика саласы</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шоттың/төлем тапсырмасының №</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/DATE/Төлеуге берілетін шоттың/төлем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/KNP/Төлем тағайындау коды</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/ASSIGN/Төлем тағайындау</w:t>
      </w:r>
    </w:p>
    <w:p>
      <w:pPr>
        <w:spacing w:after="0"/>
        <w:ind w:left="0"/>
        <w:jc w:val="both"/>
      </w:pPr>
      <w:r>
        <w:rPr>
          <w:rFonts w:ascii="Times New Roman"/>
          <w:b w:val="false"/>
          <w:i w:val="false"/>
          <w:color w:val="000000"/>
          <w:sz w:val="28"/>
        </w:rPr>
        <w:t>
      :21:Реттік №</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/OPV/R(M)</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 Жеке сәйкестендіру №</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:21: Реттік №</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/OPV/R(M)</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 Әкесінің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 Жеке сәйкестендіру №</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:32A:Төлемнің жылы айы KZTҚорытынды сомасы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/OPV/R – міндетті әлеуметтік медициналық сақтандыруға аударымдар бойынша төлемдері кезінде;</w:t>
      </w:r>
    </w:p>
    <w:p>
      <w:pPr>
        <w:spacing w:after="0"/>
        <w:ind w:left="0"/>
        <w:jc w:val="both"/>
      </w:pPr>
      <w:r>
        <w:rPr>
          <w:rFonts w:ascii="Times New Roman"/>
          <w:b w:val="false"/>
          <w:i w:val="false"/>
          <w:color w:val="000000"/>
          <w:sz w:val="28"/>
        </w:rPr>
        <w:t>
      /OPV/М – міндетті әлеуметтік медициналық сақтандыруға жарналар бойынша төлемдерді кезінде.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w:t>
            </w:r>
            <w:r>
              <w:br/>
            </w:r>
            <w:r>
              <w:rPr>
                <w:rFonts w:ascii="Times New Roman"/>
                <w:b w:val="false"/>
                <w:i w:val="false"/>
                <w:color w:val="000000"/>
                <w:sz w:val="20"/>
              </w:rPr>
              <w:t>144-қосымша</w:t>
            </w:r>
          </w:p>
        </w:tc>
      </w:tr>
    </w:tbl>
    <w:bookmarkStart w:name="z4439" w:id="3710"/>
    <w:p>
      <w:pPr>
        <w:spacing w:after="0"/>
        <w:ind w:left="0"/>
        <w:jc w:val="left"/>
      </w:pPr>
      <w:r>
        <w:rPr>
          <w:rFonts w:ascii="Times New Roman"/>
          <w:b/>
          <w:i w:val="false"/>
          <w:color w:val="000000"/>
        </w:rPr>
        <w:t xml:space="preserve"> Сақтандырудың жинақтаушы түрі шарттары бойынша төлемдерді аудару үшін МТ-007 төлем форматы</w:t>
      </w:r>
    </w:p>
    <w:bookmarkEnd w:id="3710"/>
    <w:bookmarkStart w:name="z4440" w:id="3711"/>
    <w:p>
      <w:pPr>
        <w:spacing w:after="0"/>
        <w:ind w:left="0"/>
        <w:jc w:val="both"/>
      </w:pPr>
      <w:r>
        <w:rPr>
          <w:rFonts w:ascii="Times New Roman"/>
          <w:b w:val="false"/>
          <w:i w:val="false"/>
          <w:color w:val="000000"/>
          <w:sz w:val="28"/>
        </w:rPr>
        <w:t>
      {1: F010000000000000000000007}</w:t>
      </w:r>
    </w:p>
    <w:bookmarkEnd w:id="3711"/>
    <w:bookmarkStart w:name="z4441" w:id="3712"/>
    <w:p>
      <w:pPr>
        <w:spacing w:after="0"/>
        <w:ind w:left="0"/>
        <w:jc w:val="both"/>
      </w:pPr>
      <w:r>
        <w:rPr>
          <w:rFonts w:ascii="Times New Roman"/>
          <w:b w:val="false"/>
          <w:i w:val="false"/>
          <w:color w:val="000000"/>
          <w:sz w:val="28"/>
        </w:rPr>
        <w:t>
      {2:I102SGROSS000000U3003}</w:t>
      </w:r>
    </w:p>
    <w:bookmarkEnd w:id="3712"/>
    <w:bookmarkStart w:name="z4442" w:id="3713"/>
    <w:p>
      <w:pPr>
        <w:spacing w:after="0"/>
        <w:ind w:left="0"/>
        <w:jc w:val="both"/>
      </w:pPr>
      <w:r>
        <w:rPr>
          <w:rFonts w:ascii="Times New Roman"/>
          <w:b w:val="false"/>
          <w:i w:val="false"/>
          <w:color w:val="000000"/>
          <w:sz w:val="28"/>
        </w:rPr>
        <w:t>
      {4:</w:t>
      </w:r>
    </w:p>
    <w:bookmarkEnd w:id="3713"/>
    <w:bookmarkStart w:name="z4443" w:id="3714"/>
    <w:p>
      <w:pPr>
        <w:spacing w:after="0"/>
        <w:ind w:left="0"/>
        <w:jc w:val="both"/>
      </w:pPr>
      <w:r>
        <w:rPr>
          <w:rFonts w:ascii="Times New Roman"/>
          <w:b w:val="false"/>
          <w:i w:val="false"/>
          <w:color w:val="000000"/>
          <w:sz w:val="28"/>
        </w:rPr>
        <w:t>
      :20:REFERENCE</w:t>
      </w:r>
    </w:p>
    <w:bookmarkEnd w:id="3714"/>
    <w:bookmarkStart w:name="z4444" w:id="3715"/>
    <w:p>
      <w:pPr>
        <w:spacing w:after="0"/>
        <w:ind w:left="0"/>
        <w:jc w:val="both"/>
      </w:pPr>
      <w:r>
        <w:rPr>
          <w:rFonts w:ascii="Times New Roman"/>
          <w:b w:val="false"/>
          <w:i w:val="false"/>
          <w:color w:val="000000"/>
          <w:sz w:val="28"/>
        </w:rPr>
        <w:t>
      :50:/D/ Қазынашылықтағы жөнелтушінің Жеке сәйкестендіру коды</w:t>
      </w:r>
    </w:p>
    <w:bookmarkEnd w:id="3715"/>
    <w:bookmarkStart w:name="z4445" w:id="3716"/>
    <w:p>
      <w:pPr>
        <w:spacing w:after="0"/>
        <w:ind w:left="0"/>
        <w:jc w:val="both"/>
      </w:pPr>
      <w:r>
        <w:rPr>
          <w:rFonts w:ascii="Times New Roman"/>
          <w:b w:val="false"/>
          <w:i w:val="false"/>
          <w:color w:val="000000"/>
          <w:sz w:val="28"/>
        </w:rPr>
        <w:t>
      /NAME/ Ақша жөнелтушінің атауы</w:t>
      </w:r>
    </w:p>
    <w:bookmarkEnd w:id="3716"/>
    <w:bookmarkStart w:name="z4446" w:id="3717"/>
    <w:p>
      <w:pPr>
        <w:spacing w:after="0"/>
        <w:ind w:left="0"/>
        <w:jc w:val="both"/>
      </w:pPr>
      <w:r>
        <w:rPr>
          <w:rFonts w:ascii="Times New Roman"/>
          <w:b w:val="false"/>
          <w:i w:val="false"/>
          <w:color w:val="000000"/>
          <w:sz w:val="28"/>
        </w:rPr>
        <w:t>
      /IDN / Ақша жөнелтушінің бизнес-сәйкестендіру №</w:t>
      </w:r>
    </w:p>
    <w:bookmarkEnd w:id="3717"/>
    <w:bookmarkStart w:name="z4447" w:id="3718"/>
    <w:p>
      <w:pPr>
        <w:spacing w:after="0"/>
        <w:ind w:left="0"/>
        <w:jc w:val="both"/>
      </w:pPr>
      <w:r>
        <w:rPr>
          <w:rFonts w:ascii="Times New Roman"/>
          <w:b w:val="false"/>
          <w:i w:val="false"/>
          <w:color w:val="000000"/>
          <w:sz w:val="28"/>
        </w:rPr>
        <w:t>
      /CHIEF/ Ақша жөнелтуші мекеменің басшысының тегі, аты, әкесінің аты (ол болған жағдайда)</w:t>
      </w:r>
    </w:p>
    <w:bookmarkEnd w:id="3718"/>
    <w:bookmarkStart w:name="z4448" w:id="3719"/>
    <w:p>
      <w:pPr>
        <w:spacing w:after="0"/>
        <w:ind w:left="0"/>
        <w:jc w:val="both"/>
      </w:pPr>
      <w:r>
        <w:rPr>
          <w:rFonts w:ascii="Times New Roman"/>
          <w:b w:val="false"/>
          <w:i w:val="false"/>
          <w:color w:val="000000"/>
          <w:sz w:val="28"/>
        </w:rPr>
        <w:t>
      /MAINBK/ Ақша жөнелтуші мекеменің бас бухгалтерінің тегі, аты, әкесінің аты (ол болған жағдайда)</w:t>
      </w:r>
    </w:p>
    <w:bookmarkEnd w:id="3719"/>
    <w:bookmarkStart w:name="z4449" w:id="3720"/>
    <w:p>
      <w:pPr>
        <w:spacing w:after="0"/>
        <w:ind w:left="0"/>
        <w:jc w:val="both"/>
      </w:pPr>
      <w:r>
        <w:rPr>
          <w:rFonts w:ascii="Times New Roman"/>
          <w:b w:val="false"/>
          <w:i w:val="false"/>
          <w:color w:val="000000"/>
          <w:sz w:val="28"/>
        </w:rPr>
        <w:t>
      /IRS/ Ақша жөнелтушінің резиденттік белгісі</w:t>
      </w:r>
    </w:p>
    <w:bookmarkEnd w:id="3720"/>
    <w:bookmarkStart w:name="z4450" w:id="3721"/>
    <w:p>
      <w:pPr>
        <w:spacing w:after="0"/>
        <w:ind w:left="0"/>
        <w:jc w:val="both"/>
      </w:pPr>
      <w:r>
        <w:rPr>
          <w:rFonts w:ascii="Times New Roman"/>
          <w:b w:val="false"/>
          <w:i w:val="false"/>
          <w:color w:val="000000"/>
          <w:sz w:val="28"/>
        </w:rPr>
        <w:t>
      /SECO/ Ақша жөнелтушінің экономика саласы</w:t>
      </w:r>
    </w:p>
    <w:bookmarkEnd w:id="3721"/>
    <w:bookmarkStart w:name="z4451" w:id="3722"/>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3722"/>
    <w:bookmarkStart w:name="z4452" w:id="3723"/>
    <w:p>
      <w:pPr>
        <w:spacing w:after="0"/>
        <w:ind w:left="0"/>
        <w:jc w:val="both"/>
      </w:pPr>
      <w:r>
        <w:rPr>
          <w:rFonts w:ascii="Times New Roman"/>
          <w:b w:val="false"/>
          <w:i w:val="false"/>
          <w:color w:val="000000"/>
          <w:sz w:val="28"/>
        </w:rPr>
        <w:t>
      :57B:Ақша алушының банктік сәйкестендіру коды</w:t>
      </w:r>
    </w:p>
    <w:bookmarkEnd w:id="3723"/>
    <w:bookmarkStart w:name="z4453" w:id="3724"/>
    <w:p>
      <w:pPr>
        <w:spacing w:after="0"/>
        <w:ind w:left="0"/>
        <w:jc w:val="both"/>
      </w:pPr>
      <w:r>
        <w:rPr>
          <w:rFonts w:ascii="Times New Roman"/>
          <w:b w:val="false"/>
          <w:i w:val="false"/>
          <w:color w:val="000000"/>
          <w:sz w:val="28"/>
        </w:rPr>
        <w:t>
      :59:Ақша алушының Жеке сәйкестендіру коды</w:t>
      </w:r>
    </w:p>
    <w:bookmarkEnd w:id="3724"/>
    <w:bookmarkStart w:name="z4454" w:id="3725"/>
    <w:p>
      <w:pPr>
        <w:spacing w:after="0"/>
        <w:ind w:left="0"/>
        <w:jc w:val="both"/>
      </w:pPr>
      <w:r>
        <w:rPr>
          <w:rFonts w:ascii="Times New Roman"/>
          <w:b w:val="false"/>
          <w:i w:val="false"/>
          <w:color w:val="000000"/>
          <w:sz w:val="28"/>
        </w:rPr>
        <w:t>
      /NAME/ Ақша алушының атауы</w:t>
      </w:r>
    </w:p>
    <w:bookmarkEnd w:id="3725"/>
    <w:bookmarkStart w:name="z4455" w:id="3726"/>
    <w:p>
      <w:pPr>
        <w:spacing w:after="0"/>
        <w:ind w:left="0"/>
        <w:jc w:val="both"/>
      </w:pPr>
      <w:r>
        <w:rPr>
          <w:rFonts w:ascii="Times New Roman"/>
          <w:b w:val="false"/>
          <w:i w:val="false"/>
          <w:color w:val="000000"/>
          <w:sz w:val="28"/>
        </w:rPr>
        <w:t>
      /IDN/ Ақша алушының бизнес-сәйкестендіру №</w:t>
      </w:r>
    </w:p>
    <w:bookmarkEnd w:id="3726"/>
    <w:bookmarkStart w:name="z4456" w:id="3727"/>
    <w:p>
      <w:pPr>
        <w:spacing w:after="0"/>
        <w:ind w:left="0"/>
        <w:jc w:val="both"/>
      </w:pPr>
      <w:r>
        <w:rPr>
          <w:rFonts w:ascii="Times New Roman"/>
          <w:b w:val="false"/>
          <w:i w:val="false"/>
          <w:color w:val="000000"/>
          <w:sz w:val="28"/>
        </w:rPr>
        <w:t>
      /IRS/ Ақша алушының резиденттік белгісі</w:t>
      </w:r>
    </w:p>
    <w:bookmarkEnd w:id="3727"/>
    <w:bookmarkStart w:name="z4457" w:id="3728"/>
    <w:p>
      <w:pPr>
        <w:spacing w:after="0"/>
        <w:ind w:left="0"/>
        <w:jc w:val="both"/>
      </w:pPr>
      <w:r>
        <w:rPr>
          <w:rFonts w:ascii="Times New Roman"/>
          <w:b w:val="false"/>
          <w:i w:val="false"/>
          <w:color w:val="000000"/>
          <w:sz w:val="28"/>
        </w:rPr>
        <w:t>
      /SECO/ Ақша алушының экономика саласы</w:t>
      </w:r>
    </w:p>
    <w:bookmarkEnd w:id="3728"/>
    <w:bookmarkStart w:name="z4458" w:id="3729"/>
    <w:p>
      <w:pPr>
        <w:spacing w:after="0"/>
        <w:ind w:left="0"/>
        <w:jc w:val="both"/>
      </w:pPr>
      <w:r>
        <w:rPr>
          <w:rFonts w:ascii="Times New Roman"/>
          <w:b w:val="false"/>
          <w:i w:val="false"/>
          <w:color w:val="000000"/>
          <w:sz w:val="28"/>
        </w:rPr>
        <w:t>
      :70:</w:t>
      </w:r>
    </w:p>
    <w:bookmarkEnd w:id="3729"/>
    <w:bookmarkStart w:name="z4459" w:id="3730"/>
    <w:p>
      <w:pPr>
        <w:spacing w:after="0"/>
        <w:ind w:left="0"/>
        <w:jc w:val="both"/>
      </w:pPr>
      <w:r>
        <w:rPr>
          <w:rFonts w:ascii="Times New Roman"/>
          <w:b w:val="false"/>
          <w:i w:val="false"/>
          <w:color w:val="000000"/>
          <w:sz w:val="28"/>
        </w:rPr>
        <w:t>
      /NUM/ Төлеуге берілетін шоттың/төлем тапсырмасының №</w:t>
      </w:r>
    </w:p>
    <w:bookmarkEnd w:id="3730"/>
    <w:bookmarkStart w:name="z4460" w:id="3731"/>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3731"/>
    <w:bookmarkStart w:name="z4461" w:id="3732"/>
    <w:p>
      <w:pPr>
        <w:spacing w:after="0"/>
        <w:ind w:left="0"/>
        <w:jc w:val="both"/>
      </w:pPr>
      <w:r>
        <w:rPr>
          <w:rFonts w:ascii="Times New Roman"/>
          <w:b w:val="false"/>
          <w:i w:val="false"/>
          <w:color w:val="000000"/>
          <w:sz w:val="28"/>
        </w:rPr>
        <w:t>
      /VO/01</w:t>
      </w:r>
    </w:p>
    <w:bookmarkEnd w:id="3732"/>
    <w:bookmarkStart w:name="z4462" w:id="3733"/>
    <w:p>
      <w:pPr>
        <w:spacing w:after="0"/>
        <w:ind w:left="0"/>
        <w:jc w:val="both"/>
      </w:pPr>
      <w:r>
        <w:rPr>
          <w:rFonts w:ascii="Times New Roman"/>
          <w:b w:val="false"/>
          <w:i w:val="false"/>
          <w:color w:val="000000"/>
          <w:sz w:val="28"/>
        </w:rPr>
        <w:t>
      /SEND/07</w:t>
      </w:r>
    </w:p>
    <w:bookmarkEnd w:id="3733"/>
    <w:bookmarkStart w:name="z4463" w:id="3734"/>
    <w:p>
      <w:pPr>
        <w:spacing w:after="0"/>
        <w:ind w:left="0"/>
        <w:jc w:val="both"/>
      </w:pPr>
      <w:r>
        <w:rPr>
          <w:rFonts w:ascii="Times New Roman"/>
          <w:b w:val="false"/>
          <w:i w:val="false"/>
          <w:color w:val="000000"/>
          <w:sz w:val="28"/>
        </w:rPr>
        <w:t>
      /KNP/Төлем тағайындау коды</w:t>
      </w:r>
    </w:p>
    <w:bookmarkEnd w:id="3734"/>
    <w:bookmarkStart w:name="z4464" w:id="3735"/>
    <w:p>
      <w:pPr>
        <w:spacing w:after="0"/>
        <w:ind w:left="0"/>
        <w:jc w:val="both"/>
      </w:pPr>
      <w:r>
        <w:rPr>
          <w:rFonts w:ascii="Times New Roman"/>
          <w:b w:val="false"/>
          <w:i w:val="false"/>
          <w:color w:val="000000"/>
          <w:sz w:val="28"/>
        </w:rPr>
        <w:t>
      /PSO/01</w:t>
      </w:r>
    </w:p>
    <w:bookmarkEnd w:id="3735"/>
    <w:bookmarkStart w:name="z4465" w:id="3736"/>
    <w:p>
      <w:pPr>
        <w:spacing w:after="0"/>
        <w:ind w:left="0"/>
        <w:jc w:val="both"/>
      </w:pPr>
      <w:r>
        <w:rPr>
          <w:rFonts w:ascii="Times New Roman"/>
          <w:b w:val="false"/>
          <w:i w:val="false"/>
          <w:color w:val="000000"/>
          <w:sz w:val="28"/>
        </w:rPr>
        <w:t>
      /ASSIGN/Төлем тағайындау</w:t>
      </w:r>
    </w:p>
    <w:bookmarkEnd w:id="3736"/>
    <w:bookmarkStart w:name="z4466" w:id="3737"/>
    <w:p>
      <w:pPr>
        <w:spacing w:after="0"/>
        <w:ind w:left="0"/>
        <w:jc w:val="both"/>
      </w:pPr>
      <w:r>
        <w:rPr>
          <w:rFonts w:ascii="Times New Roman"/>
          <w:b w:val="false"/>
          <w:i w:val="false"/>
          <w:color w:val="000000"/>
          <w:sz w:val="28"/>
        </w:rPr>
        <w:t>
      :21:Реттік №</w:t>
      </w:r>
    </w:p>
    <w:bookmarkEnd w:id="3737"/>
    <w:bookmarkStart w:name="z4467" w:id="3738"/>
    <w:p>
      <w:pPr>
        <w:spacing w:after="0"/>
        <w:ind w:left="0"/>
        <w:jc w:val="both"/>
      </w:pPr>
      <w:r>
        <w:rPr>
          <w:rFonts w:ascii="Times New Roman"/>
          <w:b w:val="false"/>
          <w:i w:val="false"/>
          <w:color w:val="000000"/>
          <w:sz w:val="28"/>
        </w:rPr>
        <w:t>
      :32B:KZTСома</w:t>
      </w:r>
    </w:p>
    <w:bookmarkEnd w:id="3738"/>
    <w:bookmarkStart w:name="z4468" w:id="3739"/>
    <w:p>
      <w:pPr>
        <w:spacing w:after="0"/>
        <w:ind w:left="0"/>
        <w:jc w:val="both"/>
      </w:pPr>
      <w:r>
        <w:rPr>
          <w:rFonts w:ascii="Times New Roman"/>
          <w:b w:val="false"/>
          <w:i w:val="false"/>
          <w:color w:val="000000"/>
          <w:sz w:val="28"/>
        </w:rPr>
        <w:t>
      :70:</w:t>
      </w:r>
    </w:p>
    <w:bookmarkEnd w:id="3739"/>
    <w:bookmarkStart w:name="z4469" w:id="3740"/>
    <w:p>
      <w:pPr>
        <w:spacing w:after="0"/>
        <w:ind w:left="0"/>
        <w:jc w:val="both"/>
      </w:pPr>
      <w:r>
        <w:rPr>
          <w:rFonts w:ascii="Times New Roman"/>
          <w:b w:val="false"/>
          <w:i w:val="false"/>
          <w:color w:val="000000"/>
          <w:sz w:val="28"/>
        </w:rPr>
        <w:t>
      /OPV/I</w:t>
      </w:r>
    </w:p>
    <w:bookmarkEnd w:id="3740"/>
    <w:bookmarkStart w:name="z4470" w:id="3741"/>
    <w:p>
      <w:pPr>
        <w:spacing w:after="0"/>
        <w:ind w:left="0"/>
        <w:jc w:val="both"/>
      </w:pPr>
      <w:r>
        <w:rPr>
          <w:rFonts w:ascii="Times New Roman"/>
          <w:b w:val="false"/>
          <w:i w:val="false"/>
          <w:color w:val="000000"/>
          <w:sz w:val="28"/>
        </w:rPr>
        <w:t>
      /FM/Тегі</w:t>
      </w:r>
    </w:p>
    <w:bookmarkEnd w:id="3741"/>
    <w:bookmarkStart w:name="z4471" w:id="3742"/>
    <w:p>
      <w:pPr>
        <w:spacing w:after="0"/>
        <w:ind w:left="0"/>
        <w:jc w:val="both"/>
      </w:pPr>
      <w:r>
        <w:rPr>
          <w:rFonts w:ascii="Times New Roman"/>
          <w:b w:val="false"/>
          <w:i w:val="false"/>
          <w:color w:val="000000"/>
          <w:sz w:val="28"/>
        </w:rPr>
        <w:t>
      /NM/Аты</w:t>
      </w:r>
    </w:p>
    <w:bookmarkEnd w:id="3742"/>
    <w:bookmarkStart w:name="z4472" w:id="3743"/>
    <w:p>
      <w:pPr>
        <w:spacing w:after="0"/>
        <w:ind w:left="0"/>
        <w:jc w:val="both"/>
      </w:pPr>
      <w:r>
        <w:rPr>
          <w:rFonts w:ascii="Times New Roman"/>
          <w:b w:val="false"/>
          <w:i w:val="false"/>
          <w:color w:val="000000"/>
          <w:sz w:val="28"/>
        </w:rPr>
        <w:t>
      /FT/Әкесінің аты (ол болған жағдайда)</w:t>
      </w:r>
    </w:p>
    <w:bookmarkEnd w:id="3743"/>
    <w:bookmarkStart w:name="z4473" w:id="3744"/>
    <w:p>
      <w:pPr>
        <w:spacing w:after="0"/>
        <w:ind w:left="0"/>
        <w:jc w:val="both"/>
      </w:pPr>
      <w:r>
        <w:rPr>
          <w:rFonts w:ascii="Times New Roman"/>
          <w:b w:val="false"/>
          <w:i w:val="false"/>
          <w:color w:val="000000"/>
          <w:sz w:val="28"/>
        </w:rPr>
        <w:t>
      /DT/ Тұған жылы айы күні</w:t>
      </w:r>
    </w:p>
    <w:bookmarkEnd w:id="3744"/>
    <w:bookmarkStart w:name="z4474" w:id="3745"/>
    <w:p>
      <w:pPr>
        <w:spacing w:after="0"/>
        <w:ind w:left="0"/>
        <w:jc w:val="both"/>
      </w:pPr>
      <w:r>
        <w:rPr>
          <w:rFonts w:ascii="Times New Roman"/>
          <w:b w:val="false"/>
          <w:i w:val="false"/>
          <w:color w:val="000000"/>
          <w:sz w:val="28"/>
        </w:rPr>
        <w:t>
      /IDN/Жеке сәйкестендіру № </w:t>
      </w:r>
    </w:p>
    <w:bookmarkEnd w:id="3745"/>
    <w:bookmarkStart w:name="z4475" w:id="3746"/>
    <w:p>
      <w:pPr>
        <w:spacing w:after="0"/>
        <w:ind w:left="0"/>
        <w:jc w:val="both"/>
      </w:pPr>
      <w:r>
        <w:rPr>
          <w:rFonts w:ascii="Times New Roman"/>
          <w:b w:val="false"/>
          <w:i w:val="false"/>
          <w:color w:val="000000"/>
          <w:sz w:val="28"/>
        </w:rPr>
        <w:t>
      /PERIOD/Төлемнің айы жылы</w:t>
      </w:r>
    </w:p>
    <w:bookmarkEnd w:id="3746"/>
    <w:bookmarkStart w:name="z4476" w:id="3747"/>
    <w:p>
      <w:pPr>
        <w:spacing w:after="0"/>
        <w:ind w:left="0"/>
        <w:jc w:val="both"/>
      </w:pPr>
      <w:r>
        <w:rPr>
          <w:rFonts w:ascii="Times New Roman"/>
          <w:b w:val="false"/>
          <w:i w:val="false"/>
          <w:color w:val="000000"/>
          <w:sz w:val="28"/>
        </w:rPr>
        <w:t>
      :21:2 Реттік №</w:t>
      </w:r>
    </w:p>
    <w:bookmarkEnd w:id="3747"/>
    <w:bookmarkStart w:name="z4477" w:id="3748"/>
    <w:p>
      <w:pPr>
        <w:spacing w:after="0"/>
        <w:ind w:left="0"/>
        <w:jc w:val="both"/>
      </w:pPr>
      <w:r>
        <w:rPr>
          <w:rFonts w:ascii="Times New Roman"/>
          <w:b w:val="false"/>
          <w:i w:val="false"/>
          <w:color w:val="000000"/>
          <w:sz w:val="28"/>
        </w:rPr>
        <w:t>
      :32B:KZTСома</w:t>
      </w:r>
    </w:p>
    <w:bookmarkEnd w:id="3748"/>
    <w:bookmarkStart w:name="z4478" w:id="3749"/>
    <w:p>
      <w:pPr>
        <w:spacing w:after="0"/>
        <w:ind w:left="0"/>
        <w:jc w:val="both"/>
      </w:pPr>
      <w:r>
        <w:rPr>
          <w:rFonts w:ascii="Times New Roman"/>
          <w:b w:val="false"/>
          <w:i w:val="false"/>
          <w:color w:val="000000"/>
          <w:sz w:val="28"/>
        </w:rPr>
        <w:t>
      :70:</w:t>
      </w:r>
    </w:p>
    <w:bookmarkEnd w:id="3749"/>
    <w:bookmarkStart w:name="z4479" w:id="3750"/>
    <w:p>
      <w:pPr>
        <w:spacing w:after="0"/>
        <w:ind w:left="0"/>
        <w:jc w:val="both"/>
      </w:pPr>
      <w:r>
        <w:rPr>
          <w:rFonts w:ascii="Times New Roman"/>
          <w:b w:val="false"/>
          <w:i w:val="false"/>
          <w:color w:val="000000"/>
          <w:sz w:val="28"/>
        </w:rPr>
        <w:t>
      /OPV/I</w:t>
      </w:r>
    </w:p>
    <w:bookmarkEnd w:id="3750"/>
    <w:bookmarkStart w:name="z4480" w:id="3751"/>
    <w:p>
      <w:pPr>
        <w:spacing w:after="0"/>
        <w:ind w:left="0"/>
        <w:jc w:val="both"/>
      </w:pPr>
      <w:r>
        <w:rPr>
          <w:rFonts w:ascii="Times New Roman"/>
          <w:b w:val="false"/>
          <w:i w:val="false"/>
          <w:color w:val="000000"/>
          <w:sz w:val="28"/>
        </w:rPr>
        <w:t>
      /FM/Тегі</w:t>
      </w:r>
    </w:p>
    <w:bookmarkEnd w:id="3751"/>
    <w:bookmarkStart w:name="z4481" w:id="3752"/>
    <w:p>
      <w:pPr>
        <w:spacing w:after="0"/>
        <w:ind w:left="0"/>
        <w:jc w:val="both"/>
      </w:pPr>
      <w:r>
        <w:rPr>
          <w:rFonts w:ascii="Times New Roman"/>
          <w:b w:val="false"/>
          <w:i w:val="false"/>
          <w:color w:val="000000"/>
          <w:sz w:val="28"/>
        </w:rPr>
        <w:t>
      /NM/Аты</w:t>
      </w:r>
    </w:p>
    <w:bookmarkEnd w:id="3752"/>
    <w:bookmarkStart w:name="z4482" w:id="3753"/>
    <w:p>
      <w:pPr>
        <w:spacing w:after="0"/>
        <w:ind w:left="0"/>
        <w:jc w:val="both"/>
      </w:pPr>
      <w:r>
        <w:rPr>
          <w:rFonts w:ascii="Times New Roman"/>
          <w:b w:val="false"/>
          <w:i w:val="false"/>
          <w:color w:val="000000"/>
          <w:sz w:val="28"/>
        </w:rPr>
        <w:t xml:space="preserve">
      /FT/Әкесінің аты (ол болған жағдайда) </w:t>
      </w:r>
    </w:p>
    <w:bookmarkEnd w:id="3753"/>
    <w:bookmarkStart w:name="z4483" w:id="3754"/>
    <w:p>
      <w:pPr>
        <w:spacing w:after="0"/>
        <w:ind w:left="0"/>
        <w:jc w:val="both"/>
      </w:pPr>
      <w:r>
        <w:rPr>
          <w:rFonts w:ascii="Times New Roman"/>
          <w:b w:val="false"/>
          <w:i w:val="false"/>
          <w:color w:val="000000"/>
          <w:sz w:val="28"/>
        </w:rPr>
        <w:t>
      /DT/ Тұған жылы айы күні</w:t>
      </w:r>
    </w:p>
    <w:bookmarkEnd w:id="3754"/>
    <w:bookmarkStart w:name="z4484" w:id="3755"/>
    <w:p>
      <w:pPr>
        <w:spacing w:after="0"/>
        <w:ind w:left="0"/>
        <w:jc w:val="both"/>
      </w:pPr>
      <w:r>
        <w:rPr>
          <w:rFonts w:ascii="Times New Roman"/>
          <w:b w:val="false"/>
          <w:i w:val="false"/>
          <w:color w:val="000000"/>
          <w:sz w:val="28"/>
        </w:rPr>
        <w:t>
      /IDN/ Жеке сәйкестендіру №   </w:t>
      </w:r>
    </w:p>
    <w:bookmarkEnd w:id="3755"/>
    <w:bookmarkStart w:name="z4485" w:id="3756"/>
    <w:p>
      <w:pPr>
        <w:spacing w:after="0"/>
        <w:ind w:left="0"/>
        <w:jc w:val="both"/>
      </w:pPr>
      <w:r>
        <w:rPr>
          <w:rFonts w:ascii="Times New Roman"/>
          <w:b w:val="false"/>
          <w:i w:val="false"/>
          <w:color w:val="000000"/>
          <w:sz w:val="28"/>
        </w:rPr>
        <w:t>
      /PERIOD/ Төлемнің айы жылы</w:t>
      </w:r>
    </w:p>
    <w:bookmarkEnd w:id="3756"/>
    <w:bookmarkStart w:name="z4486" w:id="3757"/>
    <w:p>
      <w:pPr>
        <w:spacing w:after="0"/>
        <w:ind w:left="0"/>
        <w:jc w:val="both"/>
      </w:pPr>
      <w:r>
        <w:rPr>
          <w:rFonts w:ascii="Times New Roman"/>
          <w:b w:val="false"/>
          <w:i w:val="false"/>
          <w:color w:val="000000"/>
          <w:sz w:val="28"/>
        </w:rPr>
        <w:t>
      :32A Төлемнің жылы айы KZTҚорытынды сомасы</w:t>
      </w:r>
    </w:p>
    <w:bookmarkEnd w:id="3757"/>
    <w:bookmarkStart w:name="z4487" w:id="3758"/>
    <w:p>
      <w:pPr>
        <w:spacing w:after="0"/>
        <w:ind w:left="0"/>
        <w:jc w:val="both"/>
      </w:pPr>
      <w:r>
        <w:rPr>
          <w:rFonts w:ascii="Times New Roman"/>
          <w:b w:val="false"/>
          <w:i w:val="false"/>
          <w:color w:val="000000"/>
          <w:sz w:val="28"/>
        </w:rPr>
        <w:t>
      -}</w:t>
      </w:r>
    </w:p>
    <w:bookmarkEnd w:id="3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145-қосымша</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кірістер органының атауы)</w:t>
      </w:r>
    </w:p>
    <w:bookmarkStart w:name="z4489" w:id="3759"/>
    <w:p>
      <w:pPr>
        <w:spacing w:after="0"/>
        <w:ind w:left="0"/>
        <w:jc w:val="left"/>
      </w:pPr>
      <w:r>
        <w:rPr>
          <w:rFonts w:ascii="Times New Roman"/>
          <w:b/>
          <w:i w:val="false"/>
          <w:color w:val="000000"/>
        </w:rPr>
        <w:t xml:space="preserve"> Бас мердігердің қазынашылық сүйемелдеу шеңберінде жүргізген төлемдері туралы мәліметтер __________ жылғы "___" __________</w:t>
      </w:r>
    </w:p>
    <w:bookmarkEnd w:id="3759"/>
    <w:p>
      <w:pPr>
        <w:spacing w:after="0"/>
        <w:ind w:left="0"/>
        <w:jc w:val="both"/>
      </w:pPr>
      <w:r>
        <w:rPr>
          <w:rFonts w:ascii="Times New Roman"/>
          <w:b w:val="false"/>
          <w:i w:val="false"/>
          <w:color w:val="ff0000"/>
          <w:sz w:val="28"/>
        </w:rPr>
        <w:t xml:space="preserve">
      Ескерту. 145-қосымша жаңа редакцияда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қазынашылық органының жауапты орындаушысы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 арналған</w:t>
            </w:r>
            <w:r>
              <w:br/>
            </w:r>
            <w:r>
              <w:rPr>
                <w:rFonts w:ascii="Times New Roman"/>
                <w:b w:val="false"/>
                <w:i w:val="false"/>
                <w:color w:val="000000"/>
                <w:sz w:val="20"/>
              </w:rPr>
              <w:t>бюджетті атқару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қағидаларына 146-қосымша</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(мемлекеттік қазынашылық органының/мемлекеттік кірістер органының атауы) Қазынашылық сүйемелдеу шеңберінде контрагенттердің тізбесі (өнім беруші, қосалқы мердігер) __________ жылғы "___" __________</w:t>
      </w:r>
    </w:p>
    <w:p>
      <w:pPr>
        <w:spacing w:after="0"/>
        <w:ind w:left="0"/>
        <w:jc w:val="both"/>
      </w:pPr>
      <w:r>
        <w:rPr>
          <w:rFonts w:ascii="Times New Roman"/>
          <w:b w:val="false"/>
          <w:i w:val="false"/>
          <w:color w:val="ff0000"/>
          <w:sz w:val="28"/>
        </w:rPr>
        <w:t xml:space="preserve">
      Ескерту. 146-қосымшамен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жеке сәйкестендіру нөмірі/ бизнес-сәйкестендіру нөмірі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контрагенттің банктік сәйкестендіру коды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заңды мекенжайы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сүйемелдеуге жататын құрылыс объектісінің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Қазынашылық сүйемелдеу шеңберінде бас мердігер (өнім беруші)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147-қосымша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147-қосымшамен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148-қосымша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148-қосымшамен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149-қосымша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149-қосымшамен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150-қосымша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150-қосымшамен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151-қосымша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151-қосымшамен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қаржы жылына</w:t>
            </w:r>
            <w:r>
              <w:br/>
            </w:r>
            <w:r>
              <w:rPr>
                <w:rFonts w:ascii="Times New Roman"/>
                <w:b w:val="false"/>
                <w:i w:val="false"/>
                <w:color w:val="000000"/>
                <w:sz w:val="20"/>
              </w:rPr>
              <w:t>арналған бюджетті атқару</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152-қосымша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152-қосымшамен толықтырылды – ҚР Қаржы министрінің 30.09.2025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