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e26542" w14:textId="9e2654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Бюджеттік бағдарламалар әкімшілері мен бюджетті атқару жөніндегі жергілікті уәкілетті органдардың жылдық шоғырландырылған қаржылық есептілікті жасау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м.а. 2025 жылғы 15 мамырдағы № 229 бұйрығы.</w:t>
      </w:r>
    </w:p>
    <w:p>
      <w:pPr>
        <w:spacing w:after="0"/>
        <w:ind w:left="0"/>
        <w:jc w:val="both"/>
      </w:pPr>
      <w:bookmarkStart w:name="z4" w:id="0"/>
      <w:r>
        <w:rPr>
          <w:rFonts w:ascii="Times New Roman"/>
          <w:b w:val="false"/>
          <w:i w:val="false"/>
          <w:color w:val="000000"/>
          <w:sz w:val="28"/>
        </w:rPr>
        <w:t xml:space="preserve">
      "Қазақстан Республикасы Бюджет кодексінің 133-бабының </w:t>
      </w:r>
      <w:r>
        <w:rPr>
          <w:rFonts w:ascii="Times New Roman"/>
          <w:b w:val="false"/>
          <w:i w:val="false"/>
          <w:color w:val="000000"/>
          <w:sz w:val="28"/>
        </w:rPr>
        <w:t>1-тармағына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w:t>
      </w:r>
      <w:r>
        <w:rPr>
          <w:rFonts w:ascii="Times New Roman"/>
          <w:b w:val="false"/>
          <w:i w:val="false"/>
          <w:color w:val="000000"/>
          <w:sz w:val="28"/>
        </w:rPr>
        <w:t xml:space="preserve"> іске асыру мақсатында БҰЙЫРАМЫН:</w:t>
      </w:r>
    </w:p>
    <w:bookmarkEnd w:id="0"/>
    <w:bookmarkStart w:name="z5"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Бюджеттік бағдарламалар әкімшілері мен бюджетті атқару жөніндегі жергілікті уәкілетті органдардың жылдық шоғырландырылған қаржылық есептілікті жасау қағидалары бекітілсін </w:t>
      </w:r>
    </w:p>
    <w:bookmarkEnd w:id="1"/>
    <w:bookmarkStart w:name="z6" w:id="2"/>
    <w:p>
      <w:pPr>
        <w:spacing w:after="0"/>
        <w:ind w:left="0"/>
        <w:jc w:val="both"/>
      </w:pPr>
      <w:r>
        <w:rPr>
          <w:rFonts w:ascii="Times New Roman"/>
          <w:b w:val="false"/>
          <w:i w:val="false"/>
          <w:color w:val="000000"/>
          <w:sz w:val="28"/>
        </w:rPr>
        <w:t>
      2. Қазақстан Республикасы Қаржы министрлігінің Бухгалтерлік есеп, аудит және бағалау әдіснамасы департаменті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көшірмелерін қазақ және орыс тілінде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3"/>
    <w:bookmarkStart w:name="z8" w:id="4"/>
    <w:p>
      <w:pPr>
        <w:spacing w:after="0"/>
        <w:ind w:left="0"/>
        <w:jc w:val="both"/>
      </w:pPr>
      <w:r>
        <w:rPr>
          <w:rFonts w:ascii="Times New Roman"/>
          <w:b w:val="false"/>
          <w:i w:val="false"/>
          <w:color w:val="000000"/>
          <w:sz w:val="28"/>
        </w:rPr>
        <w:t>
      2) осы бұйрықты ресми жарияланғаннан кейін Қазақстан Республикасы Қаржы министрлігінің интернет-ресурсында орналастырылуын қамтамасыз етсін.</w:t>
      </w:r>
    </w:p>
    <w:bookmarkEnd w:id="4"/>
    <w:bookmarkStart w:name="z9" w:id="5"/>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Қаржы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Биржанов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Стратегиялық жоспарлау және</w:t>
      </w:r>
    </w:p>
    <w:p>
      <w:pPr>
        <w:spacing w:after="0"/>
        <w:ind w:left="0"/>
        <w:jc w:val="both"/>
      </w:pPr>
      <w:r>
        <w:rPr>
          <w:rFonts w:ascii="Times New Roman"/>
          <w:b w:val="false"/>
          <w:i w:val="false"/>
          <w:color w:val="000000"/>
          <w:sz w:val="28"/>
        </w:rPr>
        <w:t>
      реформалар агенттігінің</w:t>
      </w:r>
    </w:p>
    <w:p>
      <w:pPr>
        <w:spacing w:after="0"/>
        <w:ind w:left="0"/>
        <w:jc w:val="both"/>
      </w:pPr>
      <w:r>
        <w:rPr>
          <w:rFonts w:ascii="Times New Roman"/>
          <w:b w:val="false"/>
          <w:i w:val="false"/>
          <w:color w:val="000000"/>
          <w:sz w:val="28"/>
        </w:rPr>
        <w:t>
      Ұлттық статистика бюросы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2025 жылғы 15 мамырдағы</w:t>
            </w:r>
            <w:r>
              <w:br/>
            </w:r>
            <w:r>
              <w:rPr>
                <w:rFonts w:ascii="Times New Roman"/>
                <w:b w:val="false"/>
                <w:i w:val="false"/>
                <w:color w:val="000000"/>
                <w:sz w:val="20"/>
              </w:rPr>
              <w:t>№ 229 бұйрығына</w:t>
            </w:r>
            <w:r>
              <w:br/>
            </w:r>
            <w:r>
              <w:rPr>
                <w:rFonts w:ascii="Times New Roman"/>
                <w:b w:val="false"/>
                <w:i w:val="false"/>
                <w:color w:val="000000"/>
                <w:sz w:val="20"/>
              </w:rPr>
              <w:t>1-қосымша</w:t>
            </w:r>
          </w:p>
        </w:tc>
      </w:tr>
    </w:tbl>
    <w:bookmarkStart w:name="z17" w:id="6"/>
    <w:p>
      <w:pPr>
        <w:spacing w:after="0"/>
        <w:ind w:left="0"/>
        <w:jc w:val="left"/>
      </w:pPr>
      <w:r>
        <w:rPr>
          <w:rFonts w:ascii="Times New Roman"/>
          <w:b/>
          <w:i w:val="false"/>
          <w:color w:val="000000"/>
        </w:rPr>
        <w:t xml:space="preserve"> Бюджеттiк бағдарламалар әкiмшiлерi мен бюджеттi атқару жөнiндегi жергілікті уәкiлеттi органдардың жылдық шоғырландырылған қаржылық есептiлiктi жасау қағидалары</w:t>
      </w:r>
    </w:p>
    <w:bookmarkEnd w:id="6"/>
    <w:bookmarkStart w:name="z18" w:id="7"/>
    <w:p>
      <w:pPr>
        <w:spacing w:after="0"/>
        <w:ind w:left="0"/>
        <w:jc w:val="left"/>
      </w:pPr>
      <w:r>
        <w:rPr>
          <w:rFonts w:ascii="Times New Roman"/>
          <w:b/>
          <w:i w:val="false"/>
          <w:color w:val="000000"/>
        </w:rPr>
        <w:t xml:space="preserve"> 1-тарау. Жалпы ережелер</w:t>
      </w:r>
    </w:p>
    <w:bookmarkEnd w:id="7"/>
    <w:bookmarkStart w:name="z19" w:id="8"/>
    <w:p>
      <w:pPr>
        <w:spacing w:after="0"/>
        <w:ind w:left="0"/>
        <w:jc w:val="both"/>
      </w:pPr>
      <w:r>
        <w:rPr>
          <w:rFonts w:ascii="Times New Roman"/>
          <w:b w:val="false"/>
          <w:i w:val="false"/>
          <w:color w:val="000000"/>
          <w:sz w:val="28"/>
        </w:rPr>
        <w:t xml:space="preserve">
      1. Осы Бюджеттiк бағдарламалар әкiмшiлерi мен бюджеттi атқару жөнiндегi жергілікті уәкiлеттi органдардың жылдық шоғырландырылған қаржылық есептiлiктi жасау қағидалары (бұдан әрі – Қағидалар) Қазақстан Республикасының Бюджет кодексінің (бұдан әрі – Бюджет кодексі) </w:t>
      </w:r>
      <w:r>
        <w:rPr>
          <w:rFonts w:ascii="Times New Roman"/>
          <w:b w:val="false"/>
          <w:i w:val="false"/>
          <w:color w:val="000000"/>
          <w:sz w:val="28"/>
        </w:rPr>
        <w:t>133</w:t>
      </w:r>
      <w:r>
        <w:rPr>
          <w:rFonts w:ascii="Times New Roman"/>
          <w:b w:val="false"/>
          <w:i w:val="false"/>
          <w:color w:val="000000"/>
          <w:sz w:val="28"/>
        </w:rPr>
        <w:t xml:space="preserve"> және </w:t>
      </w:r>
      <w:r>
        <w:rPr>
          <w:rFonts w:ascii="Times New Roman"/>
          <w:b w:val="false"/>
          <w:i w:val="false"/>
          <w:color w:val="000000"/>
          <w:sz w:val="28"/>
        </w:rPr>
        <w:t>134-баптарына</w:t>
      </w:r>
      <w:r>
        <w:rPr>
          <w:rFonts w:ascii="Times New Roman"/>
          <w:b w:val="false"/>
          <w:i w:val="false"/>
          <w:color w:val="000000"/>
          <w:sz w:val="28"/>
        </w:rPr>
        <w:t xml:space="preserve"> сәйкес әзірленген және бюджеттiк бағдарламалар әкiмшiлерi мен бюджеттi атқару жөнiндегi жергілікті уәкiлеттi органдардың жылдық шоғырландырылған қаржылық есептiлiктi жасау тәртібін анықтайды.</w:t>
      </w:r>
    </w:p>
    <w:bookmarkEnd w:id="8"/>
    <w:bookmarkStart w:name="z20" w:id="9"/>
    <w:p>
      <w:pPr>
        <w:spacing w:after="0"/>
        <w:ind w:left="0"/>
        <w:jc w:val="both"/>
      </w:pPr>
      <w:r>
        <w:rPr>
          <w:rFonts w:ascii="Times New Roman"/>
          <w:b w:val="false"/>
          <w:i w:val="false"/>
          <w:color w:val="000000"/>
          <w:sz w:val="28"/>
        </w:rPr>
        <w:t>
      2. Республикалық және жергілікті бюджеттердің есебінен ұсталатын бюджеттік бағдарламалардың әкімшілері, бюджеттi атқару жөнiндегi уәкiлеттi органдар осы Қағидаларда белгіленген көлемде және нысандар бойынша жартыжылдық, жылдық есептілікті жасайды.</w:t>
      </w:r>
    </w:p>
    <w:bookmarkEnd w:id="9"/>
    <w:bookmarkStart w:name="z21" w:id="10"/>
    <w:p>
      <w:pPr>
        <w:spacing w:after="0"/>
        <w:ind w:left="0"/>
        <w:jc w:val="both"/>
      </w:pPr>
      <w:r>
        <w:rPr>
          <w:rFonts w:ascii="Times New Roman"/>
          <w:b w:val="false"/>
          <w:i w:val="false"/>
          <w:color w:val="000000"/>
          <w:sz w:val="28"/>
        </w:rPr>
        <w:t>
      3. Осы Қағидаларда мынадай негізгі ұғымдар қолданылады:</w:t>
      </w:r>
    </w:p>
    <w:bookmarkEnd w:id="10"/>
    <w:bookmarkStart w:name="z22" w:id="11"/>
    <w:p>
      <w:pPr>
        <w:spacing w:after="0"/>
        <w:ind w:left="0"/>
        <w:jc w:val="both"/>
      </w:pPr>
      <w:r>
        <w:rPr>
          <w:rFonts w:ascii="Times New Roman"/>
          <w:b w:val="false"/>
          <w:i w:val="false"/>
          <w:color w:val="000000"/>
          <w:sz w:val="28"/>
        </w:rPr>
        <w:t xml:space="preserve">
      1) аудан (облыстық маңызы бар қала) бюджетінің және аудандық (облыстық маңызы бар қала) бюджеттің, аудандық маңызы бар қала, ауыл, кент, ауылдық округ бюджеттерінің атқарылуы туралы шоғырландырылған қаржылық есептілік – бұл Бюджет кодексінің 134-бабы </w:t>
      </w:r>
      <w:r>
        <w:rPr>
          <w:rFonts w:ascii="Times New Roman"/>
          <w:b w:val="false"/>
          <w:i w:val="false"/>
          <w:color w:val="000000"/>
          <w:sz w:val="28"/>
        </w:rPr>
        <w:t>4-тармағына</w:t>
      </w:r>
      <w:r>
        <w:rPr>
          <w:rFonts w:ascii="Times New Roman"/>
          <w:b w:val="false"/>
          <w:i w:val="false"/>
          <w:color w:val="000000"/>
          <w:sz w:val="28"/>
        </w:rPr>
        <w:t xml:space="preserve"> сәйкес бірыңғай ұйымның қаржылық есептілігі ретінде ұсынылған ауданның (облыстық маңызы бар қаланың), аудандық (облыстық маңызы бар қаланың) бюджеттің шоғырландырылған қаржылық есептілігі;</w:t>
      </w:r>
    </w:p>
    <w:bookmarkEnd w:id="11"/>
    <w:bookmarkStart w:name="z23" w:id="12"/>
    <w:p>
      <w:pPr>
        <w:spacing w:after="0"/>
        <w:ind w:left="0"/>
        <w:jc w:val="both"/>
      </w:pPr>
      <w:r>
        <w:rPr>
          <w:rFonts w:ascii="Times New Roman"/>
          <w:b w:val="false"/>
          <w:i w:val="false"/>
          <w:color w:val="000000"/>
          <w:sz w:val="28"/>
        </w:rPr>
        <w:t>
      2) бюджетті атқару жөніндегі жергілікті уәкілетті орган – жергілікті бюджеттен қаржыландырылатын, бюджетті атқару, жергілікті бюджеттің атқарылуы бойынша бухгалтерлік есепке алуды, бюджеттік есепке алу мен бюджеттік есептілікті жүргізу саласындағы функцияларды жүзеге асыратын атқарушы орган (бұдан әрі – бюджеттi атқару жөнiндегi жергілікті уәкiлеттi орган);</w:t>
      </w:r>
    </w:p>
    <w:bookmarkEnd w:id="12"/>
    <w:bookmarkStart w:name="z24" w:id="13"/>
    <w:p>
      <w:pPr>
        <w:spacing w:after="0"/>
        <w:ind w:left="0"/>
        <w:jc w:val="both"/>
      </w:pPr>
      <w:r>
        <w:rPr>
          <w:rFonts w:ascii="Times New Roman"/>
          <w:b w:val="false"/>
          <w:i w:val="false"/>
          <w:color w:val="000000"/>
          <w:sz w:val="28"/>
        </w:rPr>
        <w:t>
      3) бюджеттi атқару жөнiндегi уәкiлеттi орган – бюджетті атқару, бухгалтерлiк есепті, бюджеттік есепті және республикалық бюджеттiң атқарылуы бойынша бюджеттiк есептiлiктi жүргiзу саласында басшылықты және салааралық үйлестіруді жүзеге асыратын орган;</w:t>
      </w:r>
    </w:p>
    <w:bookmarkEnd w:id="13"/>
    <w:bookmarkStart w:name="z25" w:id="14"/>
    <w:p>
      <w:pPr>
        <w:spacing w:after="0"/>
        <w:ind w:left="0"/>
        <w:jc w:val="both"/>
      </w:pPr>
      <w:r>
        <w:rPr>
          <w:rFonts w:ascii="Times New Roman"/>
          <w:b w:val="false"/>
          <w:i w:val="false"/>
          <w:color w:val="000000"/>
          <w:sz w:val="28"/>
        </w:rPr>
        <w:t>
      4) бюджеттік бағдарламалар әкімшісінің шоғырландырылған қаржылық есептілігі – бұл бюджеттік бағдарламалар әкімшісінің және оған ведомстволық бағынысты мемлекеттік мекемелердің бірыңғай ұйымның қаржылық есептілігі ретінде ұсынған қаржылық есептілігі;</w:t>
      </w:r>
    </w:p>
    <w:bookmarkEnd w:id="14"/>
    <w:bookmarkStart w:name="z26" w:id="15"/>
    <w:p>
      <w:pPr>
        <w:spacing w:after="0"/>
        <w:ind w:left="0"/>
        <w:jc w:val="both"/>
      </w:pPr>
      <w:r>
        <w:rPr>
          <w:rFonts w:ascii="Times New Roman"/>
          <w:b w:val="false"/>
          <w:i w:val="false"/>
          <w:color w:val="000000"/>
          <w:sz w:val="28"/>
        </w:rPr>
        <w:t>
      5) мемлекеттік қазынашылық – бюджетті атқару жөніндегі орталық атқарушы органның бюджетті қазынашылық атқару жөніндегі уәкілетті органының функциялары жүктелген ведомствосы;</w:t>
      </w:r>
    </w:p>
    <w:bookmarkEnd w:id="15"/>
    <w:bookmarkStart w:name="z27" w:id="16"/>
    <w:p>
      <w:pPr>
        <w:spacing w:after="0"/>
        <w:ind w:left="0"/>
        <w:jc w:val="both"/>
      </w:pPr>
      <w:r>
        <w:rPr>
          <w:rFonts w:ascii="Times New Roman"/>
          <w:b w:val="false"/>
          <w:i w:val="false"/>
          <w:color w:val="000000"/>
          <w:sz w:val="28"/>
        </w:rPr>
        <w:t>
      6) квазимемлекеттік сектор субъектілеріне инвестициялар – бұл мемлекеттік кәсіпорындарға, жауапкершілігі шектеулі серіктестіктерге, акционерлік қоғамдарға, оның ішінде құрылтайшысы, қатысушысы немесе акционері мемлекет болып табылатын ұлттық басқарушы холдингтерге, ұлттық холдингтерге, ұлттық компанияларға, сондай-ақ Қазақстан Республикасының заңнамалық актілеріне сәйкес еншілес, тәуелді және олармен үлестес болып табылатын өзге де заңды тұлғаларға салынатын бюджет қаражатының салымдары;</w:t>
      </w:r>
    </w:p>
    <w:bookmarkEnd w:id="16"/>
    <w:bookmarkStart w:name="z28" w:id="17"/>
    <w:p>
      <w:pPr>
        <w:spacing w:after="0"/>
        <w:ind w:left="0"/>
        <w:jc w:val="both"/>
      </w:pPr>
      <w:r>
        <w:rPr>
          <w:rFonts w:ascii="Times New Roman"/>
          <w:b w:val="false"/>
          <w:i w:val="false"/>
          <w:color w:val="000000"/>
          <w:sz w:val="28"/>
        </w:rPr>
        <w:t xml:space="preserve">
      7) астана бюджетінің, облыстық бюджеттің, республикалық маңызы бар қалалардың бюджеттерінің атқарылуы туралы шоғырландырылған қаржылық есептілік – бұл Бюджет кодексінің 134-бабы </w:t>
      </w:r>
      <w:r>
        <w:rPr>
          <w:rFonts w:ascii="Times New Roman"/>
          <w:b w:val="false"/>
          <w:i w:val="false"/>
          <w:color w:val="000000"/>
          <w:sz w:val="28"/>
        </w:rPr>
        <w:t>3-тармағына</w:t>
      </w:r>
      <w:r>
        <w:rPr>
          <w:rFonts w:ascii="Times New Roman"/>
          <w:b w:val="false"/>
          <w:i w:val="false"/>
          <w:color w:val="000000"/>
          <w:sz w:val="28"/>
        </w:rPr>
        <w:t xml:space="preserve"> сәйкес бірыңғай ұйымның қаржылық есептілігі ретінде ұсынылған астана бюджетінің, облыстық бюджеттің, республикалық маңызы бар қалалардың бюджеттерінің атқарылуы туралы шоғырландырылған қаржылық есептілік;</w:t>
      </w:r>
    </w:p>
    <w:bookmarkEnd w:id="17"/>
    <w:bookmarkStart w:name="z29" w:id="18"/>
    <w:p>
      <w:pPr>
        <w:spacing w:after="0"/>
        <w:ind w:left="0"/>
        <w:jc w:val="both"/>
      </w:pPr>
      <w:r>
        <w:rPr>
          <w:rFonts w:ascii="Times New Roman"/>
          <w:b w:val="false"/>
          <w:i w:val="false"/>
          <w:color w:val="000000"/>
          <w:sz w:val="28"/>
        </w:rPr>
        <w:t xml:space="preserve">
       8) республикалық бюджетті атқару жөніндегі шоғырландырылған қаржылық есептілік – бұл Бюджет кодексінің 134-бабы </w:t>
      </w:r>
      <w:r>
        <w:rPr>
          <w:rFonts w:ascii="Times New Roman"/>
          <w:b w:val="false"/>
          <w:i w:val="false"/>
          <w:color w:val="000000"/>
          <w:sz w:val="28"/>
        </w:rPr>
        <w:t>1-тармағына</w:t>
      </w:r>
      <w:r>
        <w:rPr>
          <w:rFonts w:ascii="Times New Roman"/>
          <w:b w:val="false"/>
          <w:i w:val="false"/>
          <w:color w:val="000000"/>
          <w:sz w:val="28"/>
        </w:rPr>
        <w:t xml:space="preserve"> сәйкес бірыңғай ұйымның қаржылық есептілігі ретінде ұсынылған ведомствоның және республикалық бюджеттік бағдарламалар әкімшілерінің қаржылық есептілігі;</w:t>
      </w:r>
    </w:p>
    <w:bookmarkEnd w:id="18"/>
    <w:bookmarkStart w:name="z30" w:id="19"/>
    <w:p>
      <w:pPr>
        <w:spacing w:after="0"/>
        <w:ind w:left="0"/>
        <w:jc w:val="both"/>
      </w:pPr>
      <w:r>
        <w:rPr>
          <w:rFonts w:ascii="Times New Roman"/>
          <w:b w:val="false"/>
          <w:i w:val="false"/>
          <w:color w:val="000000"/>
          <w:sz w:val="28"/>
        </w:rPr>
        <w:t>
       9) элиминирлеу – бюджеттік бағдарламалар әкімшісі және оның ведомстволық бағынысты мемлекеттік мекемелері арасындағы немесе бір бюджеттік бағдарламалар әкімшісіне ведомстволық бағынысты мемлекеттік мекемелер арасындағы, бюджеттік бағдарламалар әкімшілері арасындағы бюджеттік бағдарламалар әкімшісі мен бюджет кірістерінің есебін жүргізетін уәкілетті орган арасында, өзара операциялар бойынша тең соманы, сондай-ақ жоғары тұрған және төмен тұрған бюджеттерді атқару жөніндегі уәкілетті органдар арасындағы операцияларды алып тастау;</w:t>
      </w:r>
    </w:p>
    <w:bookmarkEnd w:id="19"/>
    <w:bookmarkStart w:name="z31" w:id="20"/>
    <w:p>
      <w:pPr>
        <w:spacing w:after="0"/>
        <w:ind w:left="0"/>
        <w:jc w:val="both"/>
      </w:pPr>
      <w:r>
        <w:rPr>
          <w:rFonts w:ascii="Times New Roman"/>
          <w:b w:val="false"/>
          <w:i w:val="false"/>
          <w:color w:val="000000"/>
          <w:sz w:val="28"/>
        </w:rPr>
        <w:t>
      10) салық оқиғасы – Қазақстан Республикасының заңнамасына сәйкес салық салуға жататын оқиға.</w:t>
      </w:r>
    </w:p>
    <w:bookmarkEnd w:id="20"/>
    <w:bookmarkStart w:name="z32" w:id="21"/>
    <w:p>
      <w:pPr>
        <w:spacing w:after="0"/>
        <w:ind w:left="0"/>
        <w:jc w:val="both"/>
      </w:pPr>
      <w:r>
        <w:rPr>
          <w:rFonts w:ascii="Times New Roman"/>
          <w:b w:val="false"/>
          <w:i w:val="false"/>
          <w:color w:val="000000"/>
          <w:sz w:val="28"/>
        </w:rPr>
        <w:t>
       Республикалық және жергілікті бюджеттердің атқарылуы туралы шоғырландырылған қаржылық есептілікті жасау мақсаты мүдделі адамдарды қаржылық қызметтің нәтижелері мен республикалық және жергілікті бюджеттердің қаржылық жағдайының өзгерістері, қаржылық жағдайы туралы толық және дұрыс ақпаратпен қамтамасыз ету болып табылады.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Қаржы министрінің 16.06.2026 </w:t>
      </w:r>
      <w:r>
        <w:rPr>
          <w:rFonts w:ascii="Times New Roman"/>
          <w:b w:val="false"/>
          <w:i w:val="false"/>
          <w:color w:val="000000"/>
          <w:sz w:val="28"/>
        </w:rPr>
        <w:t>№ 403</w:t>
      </w:r>
      <w:r>
        <w:rPr>
          <w:rFonts w:ascii="Times New Roman"/>
          <w:b w:val="false"/>
          <w:i w:val="false"/>
          <w:color w:val="ff0000"/>
          <w:sz w:val="28"/>
        </w:rPr>
        <w:t xml:space="preserve"> (01.07.2026 бастап күшіне енгізіледі) бұйрығымен.</w:t>
      </w:r>
      <w:r>
        <w:br/>
      </w:r>
      <w:r>
        <w:rPr>
          <w:rFonts w:ascii="Times New Roman"/>
          <w:b w:val="false"/>
          <w:i w:val="false"/>
          <w:color w:val="000000"/>
          <w:sz w:val="28"/>
        </w:rPr>
        <w:t>
</w:t>
      </w:r>
    </w:p>
    <w:bookmarkStart w:name="z33" w:id="22"/>
    <w:p>
      <w:pPr>
        <w:spacing w:after="0"/>
        <w:ind w:left="0"/>
        <w:jc w:val="both"/>
      </w:pPr>
      <w:r>
        <w:rPr>
          <w:rFonts w:ascii="Times New Roman"/>
          <w:b w:val="false"/>
          <w:i w:val="false"/>
          <w:color w:val="000000"/>
          <w:sz w:val="28"/>
        </w:rPr>
        <w:t xml:space="preserve">
      4. Жылдық шоғырландырылған қаржылық есептілікті жасау кезінде Бюджет кодексін, Қазақстан Республикасы Қаржы министрінің 2025 жылғы 12 мамырдағы № 223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мекемелерде бухгалтерлік есепке алуды жүргізу қағидаларын (бұдан әрі – Бухгалтерлік есепке алу қағидалары), Қазақстан Республикасы Қаржы министрінің міндетін атқарушының 2025 жылғы 15 мамырдағы № 230 </w:t>
      </w:r>
      <w:r>
        <w:rPr>
          <w:rFonts w:ascii="Times New Roman"/>
          <w:b w:val="false"/>
          <w:i w:val="false"/>
          <w:color w:val="000000"/>
          <w:sz w:val="28"/>
        </w:rPr>
        <w:t>бұйрығымен</w:t>
      </w:r>
      <w:r>
        <w:rPr>
          <w:rFonts w:ascii="Times New Roman"/>
          <w:b w:val="false"/>
          <w:i w:val="false"/>
          <w:color w:val="000000"/>
          <w:sz w:val="28"/>
        </w:rPr>
        <w:t xml:space="preserve"> бекітілген Қаржылық есептілікті жасау мен ұсыну қағидаларын (бұдан әрі – Қаржылық есептілікті жасау мен ұсыну қағидалары) және осы Қағидаларды басшылыққа алынады.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министрінің 04.11.2025 </w:t>
      </w:r>
      <w:r>
        <w:rPr>
          <w:rFonts w:ascii="Times New Roman"/>
          <w:b w:val="false"/>
          <w:i w:val="false"/>
          <w:color w:val="000000"/>
          <w:sz w:val="28"/>
        </w:rPr>
        <w:t>№ 671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23"/>
    <w:p>
      <w:pPr>
        <w:spacing w:after="0"/>
        <w:ind w:left="0"/>
        <w:jc w:val="both"/>
      </w:pPr>
      <w:r>
        <w:rPr>
          <w:rFonts w:ascii="Times New Roman"/>
          <w:b w:val="false"/>
          <w:i w:val="false"/>
          <w:color w:val="000000"/>
          <w:sz w:val="28"/>
        </w:rPr>
        <w:t>
       5. Квазимемлекеттік сектор субъектілеріне инвестициялар шоғырландырылған қаржылық есептілікте бюджеттік бағдарлама әкімшісінің қаржылық есептілігінде ұсынылған құн бойынша беріледі.</w:t>
      </w:r>
    </w:p>
    <w:bookmarkEnd w:id="23"/>
    <w:bookmarkStart w:name="z35" w:id="24"/>
    <w:p>
      <w:pPr>
        <w:spacing w:after="0"/>
        <w:ind w:left="0"/>
        <w:jc w:val="both"/>
      </w:pPr>
      <w:r>
        <w:rPr>
          <w:rFonts w:ascii="Times New Roman"/>
          <w:b w:val="false"/>
          <w:i w:val="false"/>
          <w:color w:val="000000"/>
          <w:sz w:val="28"/>
        </w:rPr>
        <w:t>
      Квазимемлекеттік сектор субъектілеріне берілген ұзақ мерзімді қарыздар, оларды элиминирлеу мақсатында, бюджет түсімдерінің бухгалтерлік есебін жүзеге асыратын уәкілетті органның қаржылық есептілігінде номиналды құны бойынша көрсетіледі.</w:t>
      </w:r>
    </w:p>
    <w:bookmarkEnd w:id="24"/>
    <w:bookmarkStart w:name="z36" w:id="25"/>
    <w:p>
      <w:pPr>
        <w:spacing w:after="0"/>
        <w:ind w:left="0"/>
        <w:jc w:val="both"/>
      </w:pPr>
      <w:r>
        <w:rPr>
          <w:rFonts w:ascii="Times New Roman"/>
          <w:b w:val="false"/>
          <w:i w:val="false"/>
          <w:color w:val="000000"/>
          <w:sz w:val="28"/>
        </w:rPr>
        <w:t>
      6. Шоғырландырылған қаржылық есептілікті дайындаған кезде қолданылатын қаржылық есептілік бюджеттi атқару жөнiндегi уәкілетті органдар, бюджеттік бағдарламалар әкімшілерінің және олардың ведомстволық бағынысты мемлекеттік мекемелерінің қаржылық есептілігі бір есепті күндегі жағдай бойынша дайындалады.</w:t>
      </w:r>
    </w:p>
    <w:bookmarkEnd w:id="25"/>
    <w:bookmarkStart w:name="z37" w:id="26"/>
    <w:p>
      <w:pPr>
        <w:spacing w:after="0"/>
        <w:ind w:left="0"/>
        <w:jc w:val="both"/>
      </w:pPr>
      <w:r>
        <w:rPr>
          <w:rFonts w:ascii="Times New Roman"/>
          <w:b w:val="false"/>
          <w:i w:val="false"/>
          <w:color w:val="000000"/>
          <w:sz w:val="28"/>
        </w:rPr>
        <w:t>
      7. Осыған ұқсас мәмілелер мен басқа да оқиғалар үшін шоғырландырылған қаржылық есептілік бірыңғай есептік саясат негізінде жасалады. Бюджеттi атқару жөнiндегi уәкілетті органдар, бюджеттік бағдарламалардың әкімшілері мен мемлекеттік мекемелер бірыңғай есепке алу қағидаларын қолданады.</w:t>
      </w:r>
    </w:p>
    <w:bookmarkEnd w:id="26"/>
    <w:p>
      <w:pPr>
        <w:spacing w:after="0"/>
        <w:ind w:left="0"/>
        <w:jc w:val="both"/>
      </w:pPr>
      <w:r>
        <w:rPr>
          <w:rFonts w:ascii="Times New Roman"/>
          <w:b w:val="false"/>
          <w:i w:val="false"/>
          <w:color w:val="000000"/>
          <w:sz w:val="28"/>
        </w:rPr>
        <w:t>
      Қаржылық есептілікті жасау мен ұсыну қағидаларына сәйкес жасалатын берешектің жай-күйі туралы қаржылық есептілік бухгалтерлік баланстардың деректерімен салыстырылады.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Қаржы министрінің 04.11.2025 </w:t>
      </w:r>
      <w:r>
        <w:rPr>
          <w:rFonts w:ascii="Times New Roman"/>
          <w:b w:val="false"/>
          <w:i w:val="false"/>
          <w:color w:val="000000"/>
          <w:sz w:val="28"/>
        </w:rPr>
        <w:t>№ 671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27"/>
    <w:p>
      <w:pPr>
        <w:spacing w:after="0"/>
        <w:ind w:left="0"/>
        <w:jc w:val="both"/>
      </w:pPr>
      <w:r>
        <w:rPr>
          <w:rFonts w:ascii="Times New Roman"/>
          <w:b w:val="false"/>
          <w:i w:val="false"/>
          <w:color w:val="000000"/>
          <w:sz w:val="28"/>
        </w:rPr>
        <w:t>
      8. Шоғырландырылған қаржылық есептілік нысандары онда көзделген көрсеткіштермен толық сәйкестікте толтырылады. Бекітілген қаржылық есептілік нысандарында көрсеткіштерді және олардың кодтарын өзгертуге немесе оларға қосымша көрсеткіштер енгізуге жол берілмейді.</w:t>
      </w:r>
    </w:p>
    <w:bookmarkEnd w:id="27"/>
    <w:bookmarkStart w:name="z40" w:id="28"/>
    <w:p>
      <w:pPr>
        <w:spacing w:after="0"/>
        <w:ind w:left="0"/>
        <w:jc w:val="both"/>
      </w:pPr>
      <w:r>
        <w:rPr>
          <w:rFonts w:ascii="Times New Roman"/>
          <w:b w:val="false"/>
          <w:i w:val="false"/>
          <w:color w:val="000000"/>
          <w:sz w:val="28"/>
        </w:rPr>
        <w:t>
       Ағымдағы есепті кезеңге де, алдыңғы кезеңге де жатқызылатын шоғырландырылған қаржылық есептіліктің деректерін (олар бекітілгеннен кейін) өзгерту бұрмалаушылықтар анықталған кезеңде жасалған шоғырландырылған қаржылық есептілікте жүргізіледі.</w:t>
      </w:r>
    </w:p>
    <w:bookmarkEnd w:id="28"/>
    <w:bookmarkStart w:name="z41" w:id="29"/>
    <w:p>
      <w:pPr>
        <w:spacing w:after="0"/>
        <w:ind w:left="0"/>
        <w:jc w:val="both"/>
      </w:pPr>
      <w:r>
        <w:rPr>
          <w:rFonts w:ascii="Times New Roman"/>
          <w:b w:val="false"/>
          <w:i w:val="false"/>
          <w:color w:val="000000"/>
          <w:sz w:val="28"/>
        </w:rPr>
        <w:t>
      Бюджетті атқару жөніндегі уәкілетті органға шоғырландырылған қаржылық есептілікті тапсырғаннан кейін оған бюджеттік бағдарламалар әкімшісі өзгерістерді осы Қағидаларға өзгерістер енгізу жөніндегі қағидалар мен талаптарды сақтай отырып, бюджетті атқару жөніндегі уәкілетті органның жазбаша хабарламасының негізінде ғана енгізіледі.</w:t>
      </w:r>
    </w:p>
    <w:bookmarkEnd w:id="29"/>
    <w:bookmarkStart w:name="z42" w:id="30"/>
    <w:p>
      <w:pPr>
        <w:spacing w:after="0"/>
        <w:ind w:left="0"/>
        <w:jc w:val="both"/>
      </w:pPr>
      <w:r>
        <w:rPr>
          <w:rFonts w:ascii="Times New Roman"/>
          <w:b w:val="false"/>
          <w:i w:val="false"/>
          <w:color w:val="000000"/>
          <w:sz w:val="28"/>
        </w:rPr>
        <w:t>
       Шоғырландырылған қаржылық есептілікке өзгеріс енгізілген кезде есептіліктің Қазақстан Республикасы Жоғарғы аудиторлық палатасына (келесі – Жоғарғы аудиторлық палата) бұдан бұрын жіберілген данасына тиісті өзгерістерді енгізеді.</w:t>
      </w:r>
    </w:p>
    <w:bookmarkEnd w:id="30"/>
    <w:bookmarkStart w:name="z43" w:id="31"/>
    <w:p>
      <w:pPr>
        <w:spacing w:after="0"/>
        <w:ind w:left="0"/>
        <w:jc w:val="both"/>
      </w:pPr>
      <w:r>
        <w:rPr>
          <w:rFonts w:ascii="Times New Roman"/>
          <w:b w:val="false"/>
          <w:i w:val="false"/>
          <w:color w:val="000000"/>
          <w:sz w:val="28"/>
        </w:rPr>
        <w:t>
      9. Әкімшілік деректердің нысандарына титулдық парақтың мекенжай бөлігі мынадай тәртіпте толтырылады:</w:t>
      </w:r>
    </w:p>
    <w:bookmarkEnd w:id="31"/>
    <w:bookmarkStart w:name="z44" w:id="32"/>
    <w:p>
      <w:pPr>
        <w:spacing w:after="0"/>
        <w:ind w:left="0"/>
        <w:jc w:val="both"/>
      </w:pPr>
      <w:r>
        <w:rPr>
          <w:rFonts w:ascii="Times New Roman"/>
          <w:b w:val="false"/>
          <w:i w:val="false"/>
          <w:color w:val="000000"/>
          <w:sz w:val="28"/>
        </w:rPr>
        <w:t>
      нысан атауы;</w:t>
      </w:r>
    </w:p>
    <w:bookmarkEnd w:id="32"/>
    <w:bookmarkStart w:name="z45" w:id="33"/>
    <w:p>
      <w:pPr>
        <w:spacing w:after="0"/>
        <w:ind w:left="0"/>
        <w:jc w:val="both"/>
      </w:pPr>
      <w:r>
        <w:rPr>
          <w:rFonts w:ascii="Times New Roman"/>
          <w:b w:val="false"/>
          <w:i w:val="false"/>
          <w:color w:val="000000"/>
          <w:sz w:val="28"/>
        </w:rPr>
        <w:t>
      "Индекс" шоғырландырылған қаржылық есептілік (бұдан әрі - ШҚЕ) нысаны көрсетіледі (нысан атауының әріптік-сандық қысқаша көрінісі);</w:t>
      </w:r>
    </w:p>
    <w:bookmarkEnd w:id="33"/>
    <w:bookmarkStart w:name="z46" w:id="34"/>
    <w:p>
      <w:pPr>
        <w:spacing w:after="0"/>
        <w:ind w:left="0"/>
        <w:jc w:val="both"/>
      </w:pPr>
      <w:r>
        <w:rPr>
          <w:rFonts w:ascii="Times New Roman"/>
          <w:b w:val="false"/>
          <w:i w:val="false"/>
          <w:color w:val="000000"/>
          <w:sz w:val="28"/>
        </w:rPr>
        <w:t>
      "Кезеңділік" деректемесі – ШҚЕ кезеңі көрсетіледі;</w:t>
      </w:r>
    </w:p>
    <w:bookmarkEnd w:id="34"/>
    <w:bookmarkStart w:name="z47" w:id="35"/>
    <w:p>
      <w:pPr>
        <w:spacing w:after="0"/>
        <w:ind w:left="0"/>
        <w:jc w:val="both"/>
      </w:pPr>
      <w:r>
        <w:rPr>
          <w:rFonts w:ascii="Times New Roman"/>
          <w:b w:val="false"/>
          <w:i w:val="false"/>
          <w:color w:val="000000"/>
          <w:sz w:val="28"/>
        </w:rPr>
        <w:t>
      есептік кезең;</w:t>
      </w:r>
    </w:p>
    <w:bookmarkEnd w:id="35"/>
    <w:bookmarkStart w:name="z48" w:id="36"/>
    <w:p>
      <w:pPr>
        <w:spacing w:after="0"/>
        <w:ind w:left="0"/>
        <w:jc w:val="both"/>
      </w:pPr>
      <w:r>
        <w:rPr>
          <w:rFonts w:ascii="Times New Roman"/>
          <w:b w:val="false"/>
          <w:i w:val="false"/>
          <w:color w:val="000000"/>
          <w:sz w:val="28"/>
        </w:rPr>
        <w:t>
      Бизнес – сәйкестендіру нөмірі;</w:t>
      </w:r>
    </w:p>
    <w:bookmarkEnd w:id="36"/>
    <w:bookmarkStart w:name="z49" w:id="37"/>
    <w:p>
      <w:pPr>
        <w:spacing w:after="0"/>
        <w:ind w:left="0"/>
        <w:jc w:val="both"/>
      </w:pPr>
      <w:r>
        <w:rPr>
          <w:rFonts w:ascii="Times New Roman"/>
          <w:b w:val="false"/>
          <w:i w:val="false"/>
          <w:color w:val="000000"/>
          <w:sz w:val="28"/>
        </w:rPr>
        <w:t>
      "Жинау әдісі" - ШҚЕ қағаз жеткізгіште және электрондық түрде ұсынылады;</w:t>
      </w:r>
    </w:p>
    <w:bookmarkEnd w:id="37"/>
    <w:bookmarkStart w:name="z50" w:id="38"/>
    <w:p>
      <w:pPr>
        <w:spacing w:after="0"/>
        <w:ind w:left="0"/>
        <w:jc w:val="both"/>
      </w:pPr>
      <w:r>
        <w:rPr>
          <w:rFonts w:ascii="Times New Roman"/>
          <w:b w:val="false"/>
          <w:i w:val="false"/>
          <w:color w:val="000000"/>
          <w:sz w:val="28"/>
        </w:rPr>
        <w:t>
      "Бюджеттің түрі" деректемесі – бюджеттің түрі көрсетіледі;</w:t>
      </w:r>
    </w:p>
    <w:bookmarkEnd w:id="38"/>
    <w:bookmarkStart w:name="z51" w:id="39"/>
    <w:p>
      <w:pPr>
        <w:spacing w:after="0"/>
        <w:ind w:left="0"/>
        <w:jc w:val="both"/>
      </w:pPr>
      <w:r>
        <w:rPr>
          <w:rFonts w:ascii="Times New Roman"/>
          <w:b w:val="false"/>
          <w:i w:val="false"/>
          <w:color w:val="000000"/>
          <w:sz w:val="28"/>
        </w:rPr>
        <w:t>
      "Өлшем бiрлiгi" деректемесі – мың теңге.</w:t>
      </w:r>
    </w:p>
    <w:bookmarkEnd w:id="39"/>
    <w:bookmarkStart w:name="z52" w:id="40"/>
    <w:p>
      <w:pPr>
        <w:spacing w:after="0"/>
        <w:ind w:left="0"/>
        <w:jc w:val="both"/>
      </w:pPr>
      <w:r>
        <w:rPr>
          <w:rFonts w:ascii="Times New Roman"/>
          <w:b w:val="false"/>
          <w:i w:val="false"/>
          <w:color w:val="000000"/>
          <w:sz w:val="28"/>
        </w:rPr>
        <w:t>
      10. Шоғырландырылған қаржылық есептiлiкті республикалық бюджеттiк бағдарламалар әкiмшiлерi астананың, облыстың, республикалық маңызы бар қаланың бюджетін, ауданның (облыстық маңызы бар қаланың) бюджетін және аудандық (облыстық маңызы бар қала) бюджетті атқару жөніндегі жергілікті уәкілетті органдар нысандардың толық көлемінде электрондық түрде бюджетті атқару жөніндегі уәкілетті органның цифрлық жүйесі (бұдан әрі – ЦЖ) арқылы ұсынады. Есепті беру күні оны ЦЖ арқылы беру күні болып есептеледі.</w:t>
      </w:r>
    </w:p>
    <w:bookmarkEnd w:id="40"/>
    <w:p>
      <w:pPr>
        <w:spacing w:after="0"/>
        <w:ind w:left="0"/>
        <w:jc w:val="both"/>
      </w:pPr>
      <w:r>
        <w:rPr>
          <w:rFonts w:ascii="Times New Roman"/>
          <w:b w:val="false"/>
          <w:i w:val="false"/>
          <w:color w:val="000000"/>
          <w:sz w:val="28"/>
        </w:rPr>
        <w:t>
      Республикалық бюджеттік бағдарламалардың әкімшілері мен жергілікті уәкілетті органдар мемлекеттік қазынашылықта белгіленген мерзімде мемлекеттік қазынашылыққа жартыжылдық және жылдық шоғырландырылған қаржылық есептілікті ұсынады. Республикалық және жергілікті бюджеттік бағдарламалар әкімшілерінің жылдық шоғырландырылған қаржылық есептілігінің мерзімі есепті қаржы жылынан кейінгі жылдың 8 ақпанынан кешіктірілмей, ал жергілікті уәкілетті органдары үшін есепті қаржы жылынан кейінгі жылдың 13 наурыздан кешіктірілмей белгіленеді.</w:t>
      </w:r>
    </w:p>
    <w:p>
      <w:pPr>
        <w:spacing w:after="0"/>
        <w:ind w:left="0"/>
        <w:jc w:val="both"/>
      </w:pPr>
      <w:r>
        <w:rPr>
          <w:rFonts w:ascii="Times New Roman"/>
          <w:b w:val="false"/>
          <w:i w:val="false"/>
          <w:color w:val="000000"/>
          <w:sz w:val="28"/>
        </w:rPr>
        <w:t>
      Жергiлiктi бюджеттiк бағдарламалар әкiмшiлерi шоғырландырылған қаржылық есептiлiктi нысандардың толық көлемінде электрондық түрде ЦЖ арқылы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Қаржы министрінің 16.06.2026 </w:t>
      </w:r>
      <w:r>
        <w:rPr>
          <w:rFonts w:ascii="Times New Roman"/>
          <w:b w:val="false"/>
          <w:i w:val="false"/>
          <w:color w:val="000000"/>
          <w:sz w:val="28"/>
        </w:rPr>
        <w:t>№ 403</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55" w:id="41"/>
    <w:p>
      <w:pPr>
        <w:spacing w:after="0"/>
        <w:ind w:left="0"/>
        <w:jc w:val="both"/>
      </w:pPr>
      <w:r>
        <w:rPr>
          <w:rFonts w:ascii="Times New Roman"/>
          <w:b w:val="false"/>
          <w:i w:val="false"/>
          <w:color w:val="000000"/>
          <w:sz w:val="28"/>
        </w:rPr>
        <w:t xml:space="preserve">
      11. Жергілікті бюджеттік бағдарламалардың әкімшілері жартыжылдық және жылдық шоғырландырылған қаржылық есептілікті бюджетті атқару жөніндегі тиісті жергілікті уәкілетті органға және жылдық шоғырландырылған қаржылық есептілікті ішкі мемлекеттік аудит жөніндегі уәкілетті органның аумақтық бөлімшесіне ұсынады. </w:t>
      </w:r>
    </w:p>
    <w:bookmarkEnd w:id="41"/>
    <w:bookmarkStart w:name="z56" w:id="42"/>
    <w:p>
      <w:pPr>
        <w:spacing w:after="0"/>
        <w:ind w:left="0"/>
        <w:jc w:val="both"/>
      </w:pPr>
      <w:r>
        <w:rPr>
          <w:rFonts w:ascii="Times New Roman"/>
          <w:b w:val="false"/>
          <w:i w:val="false"/>
          <w:color w:val="000000"/>
          <w:sz w:val="28"/>
        </w:rPr>
        <w:t>
       Республикалық бюджеттік бағдарламалардың әкімшілері жартыжылдық және жылдық шоғырландырылған қаржылық есептілікті мемлекеттік қазынашылыққа ұсынады.</w:t>
      </w:r>
    </w:p>
    <w:bookmarkEnd w:id="42"/>
    <w:bookmarkStart w:name="z57" w:id="43"/>
    <w:p>
      <w:pPr>
        <w:spacing w:after="0"/>
        <w:ind w:left="0"/>
        <w:jc w:val="both"/>
      </w:pPr>
      <w:r>
        <w:rPr>
          <w:rFonts w:ascii="Times New Roman"/>
          <w:b w:val="false"/>
          <w:i w:val="false"/>
          <w:color w:val="000000"/>
          <w:sz w:val="28"/>
        </w:rPr>
        <w:t>
      Мемлекеттік қазынашылық осы Қағидаларға сәйкес республикалық бюджеттік бағдарламалар әкімшілерінен және астананың, облыстың, республикалық маңызы бар қаланың бюджетін атқару жөніндегі жергілікті уәкілетті органдардан шоғырландырылған қаржылық есептілікті қабылдауды және тексеруді жүзеге асырады.</w:t>
      </w:r>
    </w:p>
    <w:bookmarkEnd w:id="43"/>
    <w:p>
      <w:pPr>
        <w:spacing w:after="0"/>
        <w:ind w:left="0"/>
        <w:jc w:val="both"/>
      </w:pPr>
      <w:r>
        <w:rPr>
          <w:rFonts w:ascii="Times New Roman"/>
          <w:b w:val="false"/>
          <w:i w:val="false"/>
          <w:color w:val="000000"/>
          <w:sz w:val="28"/>
        </w:rPr>
        <w:t>
      Астананың, облыстың, республикалық маңызы бар қаланың бюджетін атқару жөніндегі жергілікті уәкілетті органдары осы Қағидаларға сәйкес жергілікті бюджеттік бағдарламалар әкімшілерінен және аудандық (облыстық маңызы бар қала) бюджетті атқару жөніндегі жергілікті уәкілетті органдардан шоғырландырылған қаржылық есептілікті қабылдауды және тексеруді жүзеге асырады.</w:t>
      </w:r>
    </w:p>
    <w:bookmarkStart w:name="z59" w:id="44"/>
    <w:p>
      <w:pPr>
        <w:spacing w:after="0"/>
        <w:ind w:left="0"/>
        <w:jc w:val="both"/>
      </w:pPr>
      <w:r>
        <w:rPr>
          <w:rFonts w:ascii="Times New Roman"/>
          <w:b w:val="false"/>
          <w:i w:val="false"/>
          <w:color w:val="000000"/>
          <w:sz w:val="28"/>
        </w:rPr>
        <w:t>
      Бюджет Кодексінің 1-бабына сәйкес қаржыландырудың ерекше тәртібі айқындалған республикалық бюджеттік бағдарламалардың әкімшілері Қазақстан Республикасының заңдарында және Қазақстан Республикасы Президентінің Мемлекеттік құпиялар мәселелерін реттейтін актілерінде белгіленген ерекшеліктерді ескере отырып, шоғырландырылған қаржылық есептілікті ұсынады.</w:t>
      </w:r>
    </w:p>
    <w:bookmarkEnd w:id="44"/>
    <w:bookmarkStart w:name="z60" w:id="45"/>
    <w:p>
      <w:pPr>
        <w:spacing w:after="0"/>
        <w:ind w:left="0"/>
        <w:jc w:val="both"/>
      </w:pPr>
      <w:r>
        <w:rPr>
          <w:rFonts w:ascii="Times New Roman"/>
          <w:b w:val="false"/>
          <w:i w:val="false"/>
          <w:color w:val="000000"/>
          <w:sz w:val="28"/>
        </w:rPr>
        <w:t>
       Республикалық бюджеттік бағдарламалардың әкімшілері жылдық шоғырландырылған қаржылық есептілікті бюджетті атқару жөніндегі уәкілетті орган келіскен күннен бастап үш жұмыс күнінен кешіктірмей Жоғарғы аудиторлық палатасына ұсынады.</w:t>
      </w:r>
    </w:p>
    <w:bookmarkEnd w:id="45"/>
    <w:bookmarkStart w:name="z61" w:id="46"/>
    <w:p>
      <w:pPr>
        <w:spacing w:after="0"/>
        <w:ind w:left="0"/>
        <w:jc w:val="both"/>
      </w:pPr>
      <w:r>
        <w:rPr>
          <w:rFonts w:ascii="Times New Roman"/>
          <w:b w:val="false"/>
          <w:i w:val="false"/>
          <w:color w:val="000000"/>
          <w:sz w:val="28"/>
        </w:rPr>
        <w:t>
       Есептілікті ұсыну үшін белгіленген мерзім демалыс (жұмыс істемейтін) күнмен сәйкес келген жағдайда шоғырландырылған қаржылық есептілік одан кейінгі бірінші жұмыс күні ұсынылады.</w:t>
      </w:r>
    </w:p>
    <w:bookmarkEnd w:id="46"/>
    <w:bookmarkStart w:name="z62" w:id="47"/>
    <w:p>
      <w:pPr>
        <w:spacing w:after="0"/>
        <w:ind w:left="0"/>
        <w:jc w:val="both"/>
      </w:pPr>
      <w:r>
        <w:rPr>
          <w:rFonts w:ascii="Times New Roman"/>
          <w:b w:val="false"/>
          <w:i w:val="false"/>
          <w:color w:val="000000"/>
          <w:sz w:val="28"/>
        </w:rPr>
        <w:t>
       Ұсынылған шоғырландырылған қаржылық есептілік белгіленген нысандарға сәйкес келмеген кезде мемлекеттік қазынашылық пысықтауға қайтарады.</w:t>
      </w:r>
    </w:p>
    <w:bookmarkEnd w:id="47"/>
    <w:bookmarkStart w:name="z63" w:id="48"/>
    <w:p>
      <w:pPr>
        <w:spacing w:after="0"/>
        <w:ind w:left="0"/>
        <w:jc w:val="both"/>
      </w:pPr>
      <w:r>
        <w:rPr>
          <w:rFonts w:ascii="Times New Roman"/>
          <w:b w:val="false"/>
          <w:i w:val="false"/>
          <w:color w:val="000000"/>
          <w:sz w:val="28"/>
        </w:rPr>
        <w:t>
      Мемлекеттік қазынашылық республикалық бюджеттік бағдарламалар әкімшілерінің шоғырландырылған қаржылық есептілігі негізінде республикалық бюджеттің атқарылуы туралы шоғырландырылған қаржылық есептілікті жасайды, астананың, облыстардың, республикалық маңызы бар қаланың бюджетті атқару жөніндегі жергілікті уәкілетті органдарының шоғырландырылған қаржылық есептілігі негізінде – жергілікті бюджеттер бойынша шоғырландырылған қаржылық есептілікті жасайды.</w:t>
      </w:r>
    </w:p>
    <w:bookmarkEnd w:id="48"/>
    <w:bookmarkStart w:name="z64" w:id="49"/>
    <w:p>
      <w:pPr>
        <w:spacing w:after="0"/>
        <w:ind w:left="0"/>
        <w:jc w:val="both"/>
      </w:pPr>
      <w:r>
        <w:rPr>
          <w:rFonts w:ascii="Times New Roman"/>
          <w:b w:val="false"/>
          <w:i w:val="false"/>
          <w:color w:val="000000"/>
          <w:sz w:val="28"/>
        </w:rPr>
        <w:t>
       Жергілікті бюджеттер бойынша шоғырландырылған қаржылық есептілік талдамалық мақсаттарда және мемлекеттік бюджет бойынша шоғырландырылған қаржылық есептілікті қалыптастыру мақсатында қалыптастырылады.</w:t>
      </w:r>
    </w:p>
    <w:bookmarkEnd w:id="49"/>
    <w:bookmarkStart w:name="z65" w:id="50"/>
    <w:p>
      <w:pPr>
        <w:spacing w:after="0"/>
        <w:ind w:left="0"/>
        <w:jc w:val="both"/>
      </w:pPr>
      <w:r>
        <w:rPr>
          <w:rFonts w:ascii="Times New Roman"/>
          <w:b w:val="false"/>
          <w:i w:val="false"/>
          <w:color w:val="000000"/>
          <w:sz w:val="28"/>
        </w:rPr>
        <w:t>
      Республикалық бюджеттің атқарылуы туралы жылдық шоғырландырылған қаржылық есептілік Қазақстан Республикасы Бюджет кодексінің 1-бабына сәйкес қаржыландырудың ерекше тәртібі айқындалған мемлекеттік органдардың шоғырландырылған қаржылық есептілігінің активтері мен міндеттемелері бойынша деректер ескерілмей жасалады.</w:t>
      </w:r>
    </w:p>
    <w:bookmarkEnd w:id="50"/>
    <w:bookmarkStart w:name="z66" w:id="51"/>
    <w:p>
      <w:pPr>
        <w:spacing w:after="0"/>
        <w:ind w:left="0"/>
        <w:jc w:val="both"/>
      </w:pPr>
      <w:r>
        <w:rPr>
          <w:rFonts w:ascii="Times New Roman"/>
          <w:b w:val="false"/>
          <w:i w:val="false"/>
          <w:color w:val="000000"/>
          <w:sz w:val="28"/>
        </w:rPr>
        <w:t xml:space="preserve">
      Мемлекеттік қазынашылық талдамалық мақсаттарда ағымдағы қаржы жылының 30 маусымдағы жағдай бойынша жартыжылдық шоғырландырылған қаржылық есептілікті есептілікті осы Қағидалардың </w:t>
      </w:r>
      <w:r>
        <w:rPr>
          <w:rFonts w:ascii="Times New Roman"/>
          <w:b w:val="false"/>
          <w:i w:val="false"/>
          <w:color w:val="000000"/>
          <w:sz w:val="28"/>
        </w:rPr>
        <w:t>17-тармағына</w:t>
      </w:r>
      <w:r>
        <w:rPr>
          <w:rFonts w:ascii="Times New Roman"/>
          <w:b w:val="false"/>
          <w:i w:val="false"/>
          <w:color w:val="000000"/>
          <w:sz w:val="28"/>
        </w:rPr>
        <w:t xml:space="preserve"> сәйкес нысандар бойынша жасайды.</w:t>
      </w:r>
    </w:p>
    <w:bookmarkEnd w:id="51"/>
    <w:bookmarkStart w:name="z67" w:id="52"/>
    <w:p>
      <w:pPr>
        <w:spacing w:after="0"/>
        <w:ind w:left="0"/>
        <w:jc w:val="both"/>
      </w:pPr>
      <w:r>
        <w:rPr>
          <w:rFonts w:ascii="Times New Roman"/>
          <w:b w:val="false"/>
          <w:i w:val="false"/>
          <w:color w:val="000000"/>
          <w:sz w:val="28"/>
        </w:rPr>
        <w:t xml:space="preserve">
      Бюджетті атқару жөніндегі жергілікті уәкілетті органдар талдамалық мақсаттарда осы Қағидаларға сәйкес есепті қаржы жылының 15 қыркүйегінен кешіктірмей ағымдағы қаржы жылының 30 маусымдағы жағдай бойынша жартыжылдық шоғырландырылған қаржылық есептілікті осы Қағидалардың </w:t>
      </w:r>
      <w:r>
        <w:rPr>
          <w:rFonts w:ascii="Times New Roman"/>
          <w:b w:val="false"/>
          <w:i w:val="false"/>
          <w:color w:val="000000"/>
          <w:sz w:val="28"/>
        </w:rPr>
        <w:t>17-тармағына</w:t>
      </w:r>
      <w:r>
        <w:rPr>
          <w:rFonts w:ascii="Times New Roman"/>
          <w:b w:val="false"/>
          <w:i w:val="false"/>
          <w:color w:val="000000"/>
          <w:sz w:val="28"/>
        </w:rPr>
        <w:t xml:space="preserve"> сәйкес нысандар бойынша жасайды.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Қаржы министрінің 16.06.2026 </w:t>
      </w:r>
      <w:r>
        <w:rPr>
          <w:rFonts w:ascii="Times New Roman"/>
          <w:b w:val="false"/>
          <w:i w:val="false"/>
          <w:color w:val="000000"/>
          <w:sz w:val="28"/>
        </w:rPr>
        <w:t>№ 403</w:t>
      </w:r>
      <w:r>
        <w:rPr>
          <w:rFonts w:ascii="Times New Roman"/>
          <w:b w:val="false"/>
          <w:i w:val="false"/>
          <w:color w:val="ff0000"/>
          <w:sz w:val="28"/>
        </w:rPr>
        <w:t xml:space="preserve"> (01.07.2026 бастап күшіне енгізіледі) бұйрығымен.</w:t>
      </w:r>
      <w:r>
        <w:br/>
      </w:r>
      <w:r>
        <w:rPr>
          <w:rFonts w:ascii="Times New Roman"/>
          <w:b w:val="false"/>
          <w:i w:val="false"/>
          <w:color w:val="000000"/>
          <w:sz w:val="28"/>
        </w:rPr>
        <w:t>
</w:t>
      </w:r>
    </w:p>
    <w:bookmarkStart w:name="z68" w:id="53"/>
    <w:p>
      <w:pPr>
        <w:spacing w:after="0"/>
        <w:ind w:left="0"/>
        <w:jc w:val="both"/>
      </w:pPr>
      <w:r>
        <w:rPr>
          <w:rFonts w:ascii="Times New Roman"/>
          <w:b w:val="false"/>
          <w:i w:val="false"/>
          <w:color w:val="000000"/>
          <w:sz w:val="28"/>
        </w:rPr>
        <w:t>
      12. Бюджеттік бағдарламалар әкімшісінің шоғырландырылған қаржылық есептілігіне бірінші қол қою құқығына осы органның басшысы не оны алмастыратын тұлға, немесе мемлекеттік орган аппаратының басшысы, екінші қол қою құқығына – бас бухгалтер немесе қаржылық есептілікті шоғырландыруды қамтамасыз ететін бөлімшені басқаратын тұлға ие.</w:t>
      </w:r>
    </w:p>
    <w:bookmarkEnd w:id="53"/>
    <w:bookmarkStart w:name="z69" w:id="54"/>
    <w:p>
      <w:pPr>
        <w:spacing w:after="0"/>
        <w:ind w:left="0"/>
        <w:jc w:val="both"/>
      </w:pPr>
      <w:r>
        <w:rPr>
          <w:rFonts w:ascii="Times New Roman"/>
          <w:b w:val="false"/>
          <w:i w:val="false"/>
          <w:color w:val="000000"/>
          <w:sz w:val="28"/>
        </w:rPr>
        <w:t>
       Республикалық бюджетті атқару туралы шоғырландырылған қаржылық есептілікке бірінші қол қою құқығына мемлекеттік қазынашылық басшысы, немесе оны алмастыратын тұлға, екінші қол қою құқығына – мемлекеттік қазынашылықтың қаржылық есептілікті шоғырландыруды қамтамасыз ететін құрылымдық бөлімшенің басшысы немесе оны алмастыратын тұлға ие.</w:t>
      </w:r>
    </w:p>
    <w:bookmarkEnd w:id="54"/>
    <w:bookmarkStart w:name="z70" w:id="55"/>
    <w:p>
      <w:pPr>
        <w:spacing w:after="0"/>
        <w:ind w:left="0"/>
        <w:jc w:val="both"/>
      </w:pPr>
      <w:r>
        <w:rPr>
          <w:rFonts w:ascii="Times New Roman"/>
          <w:b w:val="false"/>
          <w:i w:val="false"/>
          <w:color w:val="000000"/>
          <w:sz w:val="28"/>
        </w:rPr>
        <w:t>
       Жергілікті бюджеттің атқарылуы туралы шоғырландырылған қаржылық есептілікке бірінші қол қою құқығына жергілікті бюджетті атқару жөніндегі уәкілетті органның басшысы, немесе оны алмастыратын тұлға, екінші қол қою құқығына – қаржылық есептілікті шоғырландыруды қамтамасыз ететін құрылымдық бөлімшенің басшысы немесе оны алмастыратын тұлға ие.</w:t>
      </w:r>
    </w:p>
    <w:bookmarkEnd w:id="55"/>
    <w:bookmarkStart w:name="z71" w:id="56"/>
    <w:p>
      <w:pPr>
        <w:spacing w:after="0"/>
        <w:ind w:left="0"/>
        <w:jc w:val="both"/>
      </w:pPr>
      <w:r>
        <w:rPr>
          <w:rFonts w:ascii="Times New Roman"/>
          <w:b w:val="false"/>
          <w:i w:val="false"/>
          <w:color w:val="000000"/>
          <w:sz w:val="28"/>
        </w:rPr>
        <w:t>
      Цифрлық жүйе арқылы есептілікті ұсынатын бюджеттік бағдарламалардың әкімшілерін қоспағанда, қаржылық есептілікке есептілікте бірінші және екінші қол қою құқығы туралы бұйрықтың көшірмесі қоса беріледі.</w:t>
      </w:r>
    </w:p>
    <w:bookmarkEnd w:id="56"/>
    <w:bookmarkStart w:name="z72" w:id="57"/>
    <w:p>
      <w:pPr>
        <w:spacing w:after="0"/>
        <w:ind w:left="0"/>
        <w:jc w:val="both"/>
      </w:pPr>
      <w:r>
        <w:rPr>
          <w:rFonts w:ascii="Times New Roman"/>
          <w:b w:val="false"/>
          <w:i w:val="false"/>
          <w:color w:val="000000"/>
          <w:sz w:val="28"/>
        </w:rPr>
        <w:t>
       Ұсынылатын шоғырландырылған қаржылық есептіліктің барлық нысандарында мемлекеттік органның басшысы мен бас бухгалтерінің не қаржылық есептілікті шоғырландыруды қамтамасыз ететін құрылымдық бөлімшені басқаратын тұлғаның қолының қасында қолдың толық жазылуы (тегі, аты, әкесінің аты (ол болған жағдайда) көрсетіледі.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Қаржы министрінің 16.06.2026 </w:t>
      </w:r>
      <w:r>
        <w:rPr>
          <w:rFonts w:ascii="Times New Roman"/>
          <w:b w:val="false"/>
          <w:i w:val="false"/>
          <w:color w:val="000000"/>
          <w:sz w:val="28"/>
        </w:rPr>
        <w:t>№ 403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3" w:id="58"/>
    <w:p>
      <w:pPr>
        <w:spacing w:after="0"/>
        <w:ind w:left="0"/>
        <w:jc w:val="left"/>
      </w:pPr>
      <w:r>
        <w:rPr>
          <w:rFonts w:ascii="Times New Roman"/>
          <w:b/>
          <w:i w:val="false"/>
          <w:color w:val="000000"/>
        </w:rPr>
        <w:t xml:space="preserve"> 2-тарау. Қаржылық есептілікті шоғырландыру тәртібі</w:t>
      </w:r>
    </w:p>
    <w:bookmarkEnd w:id="58"/>
    <w:bookmarkStart w:name="z74" w:id="59"/>
    <w:p>
      <w:pPr>
        <w:spacing w:after="0"/>
        <w:ind w:left="0"/>
        <w:jc w:val="both"/>
      </w:pPr>
      <w:r>
        <w:rPr>
          <w:rFonts w:ascii="Times New Roman"/>
          <w:b w:val="false"/>
          <w:i w:val="false"/>
          <w:color w:val="000000"/>
          <w:sz w:val="28"/>
        </w:rPr>
        <w:t>
       13. Қаржылық есептіліктің салыстыру қағидатын сақтау мақсатында ағымдағы кезеңнің шоғырландырылған қаржылық есептілігі осыған ұқсас өткен есепті кезеңнің деректерін салыстыру арқылы ұсынылады.</w:t>
      </w:r>
    </w:p>
    <w:bookmarkEnd w:id="59"/>
    <w:bookmarkStart w:name="z75" w:id="60"/>
    <w:p>
      <w:pPr>
        <w:spacing w:after="0"/>
        <w:ind w:left="0"/>
        <w:jc w:val="both"/>
      </w:pPr>
      <w:r>
        <w:rPr>
          <w:rFonts w:ascii="Times New Roman"/>
          <w:b w:val="false"/>
          <w:i w:val="false"/>
          <w:color w:val="000000"/>
          <w:sz w:val="28"/>
        </w:rPr>
        <w:t>
       14. Шоғырландырылған қаржылық есептілікті жасау мынадай тәртіппен жүзеге асырылады:</w:t>
      </w:r>
    </w:p>
    <w:bookmarkEnd w:id="60"/>
    <w:bookmarkStart w:name="z76" w:id="61"/>
    <w:p>
      <w:pPr>
        <w:spacing w:after="0"/>
        <w:ind w:left="0"/>
        <w:jc w:val="both"/>
      </w:pPr>
      <w:r>
        <w:rPr>
          <w:rFonts w:ascii="Times New Roman"/>
          <w:b w:val="false"/>
          <w:i w:val="false"/>
          <w:color w:val="000000"/>
          <w:sz w:val="28"/>
        </w:rPr>
        <w:t>
       1) активтердің, міндеттемелердің, таза активтердің/капиталдың, кірістер мен шығыстардың, ақшаның түсімі мен шығып қалуының, таза активтердегі/капиталдағы өзгерістердің ұқсас баптарын жолма-жол қосу;</w:t>
      </w:r>
    </w:p>
    <w:bookmarkEnd w:id="61"/>
    <w:bookmarkStart w:name="z77" w:id="62"/>
    <w:p>
      <w:pPr>
        <w:spacing w:after="0"/>
        <w:ind w:left="0"/>
        <w:jc w:val="both"/>
      </w:pPr>
      <w:r>
        <w:rPr>
          <w:rFonts w:ascii="Times New Roman"/>
          <w:b w:val="false"/>
          <w:i w:val="false"/>
          <w:color w:val="000000"/>
          <w:sz w:val="28"/>
        </w:rPr>
        <w:t>
       2) бюджеттік бағдарламалар әкімшісі мен оған ведомстволық бағыныстағы мемлекеттік мекемелер арасындағы, сондай-ақ бір жүйе ішіндегі мемлекеттік мекемелер арасындағы операциялар бойынша кірістер мен шығыстардың элиминирленуі;</w:t>
      </w:r>
    </w:p>
    <w:bookmarkEnd w:id="62"/>
    <w:bookmarkStart w:name="z78" w:id="63"/>
    <w:p>
      <w:pPr>
        <w:spacing w:after="0"/>
        <w:ind w:left="0"/>
        <w:jc w:val="both"/>
      </w:pPr>
      <w:r>
        <w:rPr>
          <w:rFonts w:ascii="Times New Roman"/>
          <w:b w:val="false"/>
          <w:i w:val="false"/>
          <w:color w:val="000000"/>
          <w:sz w:val="28"/>
        </w:rPr>
        <w:t>
       3) республикалық бюджеттік бағдарламалар әкімшісі мен бюджетті атқару жөніндегі уәкілетті орган (мемлекеттік қазынашылық) арасындағы операциялар бойынша кірістер мен шығыстардың элиминирленуі;</w:t>
      </w:r>
    </w:p>
    <w:bookmarkEnd w:id="63"/>
    <w:bookmarkStart w:name="z79" w:id="64"/>
    <w:p>
      <w:pPr>
        <w:spacing w:after="0"/>
        <w:ind w:left="0"/>
        <w:jc w:val="both"/>
      </w:pPr>
      <w:r>
        <w:rPr>
          <w:rFonts w:ascii="Times New Roman"/>
          <w:b w:val="false"/>
          <w:i w:val="false"/>
          <w:color w:val="000000"/>
          <w:sz w:val="28"/>
        </w:rPr>
        <w:t>
       4) жоғары тұрған және төмен тұрған бюджеттерді атқару жөніндегі уәкілетті органдар арасындағы, бюджеттік бағдарламалар әкімшілерінің арасындағы операциялар бойынша кірістер мен шығыстардың элиминирленуі;</w:t>
      </w:r>
    </w:p>
    <w:bookmarkEnd w:id="64"/>
    <w:bookmarkStart w:name="z80" w:id="65"/>
    <w:p>
      <w:pPr>
        <w:spacing w:after="0"/>
        <w:ind w:left="0"/>
        <w:jc w:val="both"/>
      </w:pPr>
      <w:r>
        <w:rPr>
          <w:rFonts w:ascii="Times New Roman"/>
          <w:b w:val="false"/>
          <w:i w:val="false"/>
          <w:color w:val="000000"/>
          <w:sz w:val="28"/>
        </w:rPr>
        <w:t>
       5) бюджеттік бағдарламалар әкімшісі мен оған ведомстволық бағыныстағы мемлекеттік мекемелер арасындағы, сондай-ақ бір жүйе ішіндегі мемлекеттік мекемелер арасындағы өзара есеп айырысулар мен операциялар бойынша сальдо толықтай алып тасталады;</w:t>
      </w:r>
    </w:p>
    <w:bookmarkEnd w:id="65"/>
    <w:bookmarkStart w:name="z81" w:id="66"/>
    <w:p>
      <w:pPr>
        <w:spacing w:after="0"/>
        <w:ind w:left="0"/>
        <w:jc w:val="both"/>
      </w:pPr>
      <w:r>
        <w:rPr>
          <w:rFonts w:ascii="Times New Roman"/>
          <w:b w:val="false"/>
          <w:i w:val="false"/>
          <w:color w:val="000000"/>
          <w:sz w:val="28"/>
        </w:rPr>
        <w:t>
       бюджеттік бағдарламалар әкімшісі мен бюджетті атқару жөніндегі уәкілетті орган арасындағы өзара есеп айырысулар мен операциялар бойынша сальдо толығымен алып тасталады;</w:t>
      </w:r>
    </w:p>
    <w:bookmarkEnd w:id="66"/>
    <w:bookmarkStart w:name="z82" w:id="67"/>
    <w:p>
      <w:pPr>
        <w:spacing w:after="0"/>
        <w:ind w:left="0"/>
        <w:jc w:val="both"/>
      </w:pPr>
      <w:r>
        <w:rPr>
          <w:rFonts w:ascii="Times New Roman"/>
          <w:b w:val="false"/>
          <w:i w:val="false"/>
          <w:color w:val="000000"/>
          <w:sz w:val="28"/>
        </w:rPr>
        <w:t>
       6) қаржылық есептілікті шоғырландыру кезінде жоғары тұрған және төмен тұрған бюджеттерді атқару жөніндегі уәкілетті органдар арасындағы өзара есеп айырысулар бойынша сальдо толықтай алып тасталады;</w:t>
      </w:r>
    </w:p>
    <w:bookmarkEnd w:id="67"/>
    <w:bookmarkStart w:name="z83" w:id="68"/>
    <w:p>
      <w:pPr>
        <w:spacing w:after="0"/>
        <w:ind w:left="0"/>
        <w:jc w:val="both"/>
      </w:pPr>
      <w:r>
        <w:rPr>
          <w:rFonts w:ascii="Times New Roman"/>
          <w:b w:val="false"/>
          <w:i w:val="false"/>
          <w:color w:val="000000"/>
          <w:sz w:val="28"/>
        </w:rPr>
        <w:t>
       7) осының алдындағы есепті кезеңнің шоғырландырылған деректерін көшіру.</w:t>
      </w:r>
    </w:p>
    <w:bookmarkEnd w:id="68"/>
    <w:bookmarkStart w:name="z84" w:id="69"/>
    <w:p>
      <w:pPr>
        <w:spacing w:after="0"/>
        <w:ind w:left="0"/>
        <w:jc w:val="both"/>
      </w:pPr>
      <w:r>
        <w:rPr>
          <w:rFonts w:ascii="Times New Roman"/>
          <w:b w:val="false"/>
          <w:i w:val="false"/>
          <w:color w:val="000000"/>
          <w:sz w:val="28"/>
        </w:rPr>
        <w:t xml:space="preserve">
      15. ШҚЕ-5 "Қаржылық есептілікке түсіндірме жазба" нысанының кестелері (1, 2, 3, 4, 5, 6, 7, 8, 9, 10, 11, 12, 13, 14, 15, 16, 17, 18, 19, 20, 21, 22, 23, 24, 25, 26, 27,28 и 29) бойынша көрсеткіштерді шоғырландыру ұқсас баптарды қосу жолымен жүзеге асырылады. 14, 16 және 20-кестелер бойынша көрсеткіштерді шоғырландыру элиминерленген соманы қоспағанда жүзеге асырылады. </w:t>
      </w:r>
    </w:p>
    <w:bookmarkEnd w:id="69"/>
    <w:bookmarkStart w:name="z85" w:id="70"/>
    <w:p>
      <w:pPr>
        <w:spacing w:after="0"/>
        <w:ind w:left="0"/>
        <w:jc w:val="left"/>
      </w:pPr>
      <w:r>
        <w:rPr>
          <w:rFonts w:ascii="Times New Roman"/>
          <w:b/>
          <w:i w:val="false"/>
          <w:color w:val="000000"/>
        </w:rPr>
        <w:t xml:space="preserve"> 3-тарау. Бюджеттік бағдарламалар әкімшілерінің шоғырландырылған қаржылық есептiлiкті жасау тәртібі</w:t>
      </w:r>
    </w:p>
    <w:bookmarkEnd w:id="70"/>
    <w:bookmarkStart w:name="z86" w:id="71"/>
    <w:p>
      <w:pPr>
        <w:spacing w:after="0"/>
        <w:ind w:left="0"/>
        <w:jc w:val="left"/>
      </w:pPr>
      <w:r>
        <w:rPr>
          <w:rFonts w:ascii="Times New Roman"/>
          <w:b/>
          <w:i w:val="false"/>
          <w:color w:val="000000"/>
        </w:rPr>
        <w:t xml:space="preserve"> 1-параграф. Бюджеттік бағдарламалар әкімшілерінің шоғырландырылған қаржылық есептiлiкті жасау тәртібі</w:t>
      </w:r>
    </w:p>
    <w:bookmarkEnd w:id="71"/>
    <w:bookmarkStart w:name="z87" w:id="72"/>
    <w:p>
      <w:pPr>
        <w:spacing w:after="0"/>
        <w:ind w:left="0"/>
        <w:jc w:val="both"/>
      </w:pPr>
      <w:r>
        <w:rPr>
          <w:rFonts w:ascii="Times New Roman"/>
          <w:b w:val="false"/>
          <w:i w:val="false"/>
          <w:color w:val="000000"/>
          <w:sz w:val="28"/>
        </w:rPr>
        <w:t>
      16. Бюджеттік бағдарламалар әкімшілері жартыжылдық шоғырландырылған қаржылық есептілікті ағымдағы қаржы жылының 30 маусымдағы жағдай бойынша, жылдық шоғырландырылған қаржылық есептілік есепті қаржы жылынан кейінгі жылдың 31 желтоқсанындағы жағдай бойынша жасайды. Жылдық шоғырландырылған қаржылық есептілік 1 қаңтардан бастап 31 желтоқсан аралығындағы күнтізбелік кезең үшін жасалады.</w:t>
      </w:r>
    </w:p>
    <w:bookmarkEnd w:id="72"/>
    <w:bookmarkStart w:name="z88" w:id="73"/>
    <w:p>
      <w:pPr>
        <w:spacing w:after="0"/>
        <w:ind w:left="0"/>
        <w:jc w:val="both"/>
      </w:pPr>
      <w:r>
        <w:rPr>
          <w:rFonts w:ascii="Times New Roman"/>
          <w:b w:val="false"/>
          <w:i w:val="false"/>
          <w:color w:val="000000"/>
          <w:sz w:val="28"/>
        </w:rPr>
        <w:t>
       Шоғырландырылған қаржылық есептілікті жасау кезінде мынадай талаптар сақталады:</w:t>
      </w:r>
    </w:p>
    <w:bookmarkEnd w:id="73"/>
    <w:bookmarkStart w:name="z89" w:id="74"/>
    <w:p>
      <w:pPr>
        <w:spacing w:after="0"/>
        <w:ind w:left="0"/>
        <w:jc w:val="both"/>
      </w:pPr>
      <w:r>
        <w:rPr>
          <w:rFonts w:ascii="Times New Roman"/>
          <w:b w:val="false"/>
          <w:i w:val="false"/>
          <w:color w:val="000000"/>
          <w:sz w:val="28"/>
        </w:rPr>
        <w:t>
       барлық операциялардың есепті кезеңде толық мен дұрыс көрсетілуі;</w:t>
      </w:r>
    </w:p>
    <w:bookmarkEnd w:id="74"/>
    <w:bookmarkStart w:name="z90" w:id="75"/>
    <w:p>
      <w:pPr>
        <w:spacing w:after="0"/>
        <w:ind w:left="0"/>
        <w:jc w:val="both"/>
      </w:pPr>
      <w:r>
        <w:rPr>
          <w:rFonts w:ascii="Times New Roman"/>
          <w:b w:val="false"/>
          <w:i w:val="false"/>
          <w:color w:val="000000"/>
          <w:sz w:val="28"/>
        </w:rPr>
        <w:t>
       кірістер мен шығыстарды есепті кезеңдерге жатқызудың дұрыстығы;</w:t>
      </w:r>
    </w:p>
    <w:bookmarkEnd w:id="75"/>
    <w:bookmarkStart w:name="z91" w:id="76"/>
    <w:p>
      <w:pPr>
        <w:spacing w:after="0"/>
        <w:ind w:left="0"/>
        <w:jc w:val="both"/>
      </w:pPr>
      <w:r>
        <w:rPr>
          <w:rFonts w:ascii="Times New Roman"/>
          <w:b w:val="false"/>
          <w:i w:val="false"/>
          <w:color w:val="000000"/>
          <w:sz w:val="28"/>
        </w:rPr>
        <w:t>
       есепті кезеңнен кейінгі айдың бірінші күніндегі синтетикалық есепке алу шоттары бойынша айналымдар мен қалдықтарға талдамалық есепке алу деректерінің ұқсастығы;</w:t>
      </w:r>
    </w:p>
    <w:bookmarkEnd w:id="76"/>
    <w:bookmarkStart w:name="z92" w:id="77"/>
    <w:p>
      <w:pPr>
        <w:spacing w:after="0"/>
        <w:ind w:left="0"/>
        <w:jc w:val="both"/>
      </w:pPr>
      <w:r>
        <w:rPr>
          <w:rFonts w:ascii="Times New Roman"/>
          <w:b w:val="false"/>
          <w:i w:val="false"/>
          <w:color w:val="000000"/>
          <w:sz w:val="28"/>
        </w:rPr>
        <w:t>
       көрсеткіштерді толтырудың дәлдігі және тазартулар мен түзетулерге жол бермеу. Қателер түзетілген жағдайда қаржылық есептілікке қол қойған тұлғалар растаған, түзету күні көрсетіле отырып, тиісті жазбалар жасалады.</w:t>
      </w:r>
    </w:p>
    <w:bookmarkEnd w:id="77"/>
    <w:bookmarkStart w:name="z93" w:id="78"/>
    <w:p>
      <w:pPr>
        <w:spacing w:after="0"/>
        <w:ind w:left="0"/>
        <w:jc w:val="both"/>
      </w:pPr>
      <w:r>
        <w:rPr>
          <w:rFonts w:ascii="Times New Roman"/>
          <w:b w:val="false"/>
          <w:i w:val="false"/>
          <w:color w:val="000000"/>
          <w:sz w:val="28"/>
        </w:rPr>
        <w:t>
      17. Жартыжылдық, жылдық шоғырландырылған қаржылық есептiлiк көлемі мыналарды қамтиды:</w:t>
      </w:r>
    </w:p>
    <w:bookmarkEnd w:id="78"/>
    <w:bookmarkStart w:name="z94" w:id="79"/>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шоғырландырылған бухгалтерлiк баланс (бұдан әрі – ШҚЕ-1);</w:t>
      </w:r>
    </w:p>
    <w:bookmarkEnd w:id="79"/>
    <w:bookmarkStart w:name="z95" w:id="80"/>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қаржылық қызметтің нәтижелері туралы шоғырландырылған есеп (бұдан әрі – ШҚЕ-2);</w:t>
      </w:r>
    </w:p>
    <w:bookmarkEnd w:id="80"/>
    <w:bookmarkStart w:name="z96" w:id="81"/>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ақшаның қозғалысы туралы шоғырландырылған есеп (тікелей әдіс) (бұдан әрі – ШҚЕ-3);</w:t>
      </w:r>
    </w:p>
    <w:bookmarkEnd w:id="81"/>
    <w:bookmarkStart w:name="z97" w:id="82"/>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таза активтердің/капиталдың өзгерістері туралы шоғырландырылған есеп (бұдан әрі – ШҚЕ-4);</w:t>
      </w:r>
    </w:p>
    <w:bookmarkEnd w:id="82"/>
    <w:bookmarkStart w:name="z98" w:id="83"/>
    <w:p>
      <w:pPr>
        <w:spacing w:after="0"/>
        <w:ind w:left="0"/>
        <w:jc w:val="both"/>
      </w:pPr>
      <w:r>
        <w:rPr>
          <w:rFonts w:ascii="Times New Roman"/>
          <w:b w:val="false"/>
          <w:i w:val="false"/>
          <w:color w:val="000000"/>
          <w:sz w:val="28"/>
        </w:rPr>
        <w:t xml:space="preserve">
      5)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шоғырландырылған қаржылық есептiлiкке түсiндірме жазба (бұдан әрі – ШҚЕ-5).</w:t>
      </w:r>
    </w:p>
    <w:bookmarkEnd w:id="83"/>
    <w:bookmarkStart w:name="z99" w:id="84"/>
    <w:p>
      <w:pPr>
        <w:spacing w:after="0"/>
        <w:ind w:left="0"/>
        <w:jc w:val="both"/>
      </w:pPr>
      <w:r>
        <w:rPr>
          <w:rFonts w:ascii="Times New Roman"/>
          <w:b w:val="false"/>
          <w:i w:val="false"/>
          <w:color w:val="000000"/>
          <w:sz w:val="28"/>
        </w:rPr>
        <w:t>
      18. Бюджеттік бағдарламалар әкімшісінің шоғырландырылған қаржылық есептілігіне ескертулер болған және өзгерістер енгізу қажет болған кезде бюджетті атқару жөніндегі уәкілетті орган немесе мемлекеттік қазынашылық АЖ-да қабылдамау себептерін көрсете отырып, тиісті өзгерістер енгізу үшін шоғырландырылған қаржылық есептілікті қабылдамай қайтарады.</w:t>
      </w:r>
    </w:p>
    <w:bookmarkEnd w:id="84"/>
    <w:bookmarkStart w:name="z100" w:id="85"/>
    <w:p>
      <w:pPr>
        <w:spacing w:after="0"/>
        <w:ind w:left="0"/>
        <w:jc w:val="both"/>
      </w:pPr>
      <w:r>
        <w:rPr>
          <w:rFonts w:ascii="Times New Roman"/>
          <w:b w:val="false"/>
          <w:i w:val="false"/>
          <w:color w:val="000000"/>
          <w:sz w:val="28"/>
        </w:rPr>
        <w:t>
       Бюджеттік бағдарламалардың әкімшісі АЖ арқылы жіберілген ескертулерге сәйкес немесе жазбаша хабарлама негізінде жазбаша хабарламаны алған сәттен немесе АЖ-да қайтарылған күннен бастап 5 (бес) жұмыс күні ішінде өзінің шоғырландырылған қаржылық есептілігіне өзгерістер енгізеді. Ведомстволық бағынысты мемлекеттік мекеменің қаржылық есептілігі өзгерген кезде бюджеттік бағдарламалардың әкімшісі тиісті ведомстволық бағынысты мемлекеттік мекемені жазбаша хабардар етеді және өзгерістер мен толықтырулар бойынша ұсыныстарды оның жеке қаржылық есептілігіне 3 (үш) жұмыс күні ішінде енгізу үшін қайта жібереді.</w:t>
      </w:r>
    </w:p>
    <w:bookmarkEnd w:id="85"/>
    <w:bookmarkStart w:name="z101" w:id="86"/>
    <w:p>
      <w:pPr>
        <w:spacing w:after="0"/>
        <w:ind w:left="0"/>
        <w:jc w:val="both"/>
      </w:pPr>
      <w:r>
        <w:rPr>
          <w:rFonts w:ascii="Times New Roman"/>
          <w:b w:val="false"/>
          <w:i w:val="false"/>
          <w:color w:val="000000"/>
          <w:sz w:val="28"/>
        </w:rPr>
        <w:t xml:space="preserve">
      19. Орталық және өзге де атқарушы органды қайта ұйымдастыру (біріктіру, қосу, бөлу, бөліну, қайта құру) кезінде мүліктік құқықтар мен міндеттемелер біріктіру және қосу кезінде – тапсырып беру актісіне сәйкес, ал бөлген және бөлінген кезде – бөлу балансына сәйкес құқықтық мирасқорға беріледі. </w:t>
      </w:r>
    </w:p>
    <w:bookmarkEnd w:id="86"/>
    <w:bookmarkStart w:name="z102" w:id="87"/>
    <w:p>
      <w:pPr>
        <w:spacing w:after="0"/>
        <w:ind w:left="0"/>
        <w:jc w:val="both"/>
      </w:pPr>
      <w:r>
        <w:rPr>
          <w:rFonts w:ascii="Times New Roman"/>
          <w:b w:val="false"/>
          <w:i w:val="false"/>
          <w:color w:val="000000"/>
          <w:sz w:val="28"/>
        </w:rPr>
        <w:t>
       Бөлу балансы әр бөлінетін мемлекеттік мекеме үшін бір данадан жасалады.</w:t>
      </w:r>
    </w:p>
    <w:bookmarkEnd w:id="87"/>
    <w:bookmarkStart w:name="z103" w:id="88"/>
    <w:p>
      <w:pPr>
        <w:spacing w:after="0"/>
        <w:ind w:left="0"/>
        <w:jc w:val="both"/>
      </w:pPr>
      <w:r>
        <w:rPr>
          <w:rFonts w:ascii="Times New Roman"/>
          <w:b w:val="false"/>
          <w:i w:val="false"/>
          <w:color w:val="000000"/>
          <w:sz w:val="28"/>
        </w:rPr>
        <w:t xml:space="preserve">
       Тарату кезінде кредиторлардың наразылық талаптарын қоюына арналған мерзім біткеннен кейін тарату комиссиясы аралық тарату балансын жасайды, онда таратылатын заңды тұлға мүлкінің құрамы, кредиторлар мәлімдеген наразылық талаптарының тізбесі, сондай-ақ оларды қарау нәтижелері туралы мәліметтер қамтылады. </w:t>
      </w:r>
    </w:p>
    <w:bookmarkEnd w:id="88"/>
    <w:bookmarkStart w:name="z104" w:id="89"/>
    <w:p>
      <w:pPr>
        <w:spacing w:after="0"/>
        <w:ind w:left="0"/>
        <w:jc w:val="both"/>
      </w:pPr>
      <w:r>
        <w:rPr>
          <w:rFonts w:ascii="Times New Roman"/>
          <w:b w:val="false"/>
          <w:i w:val="false"/>
          <w:color w:val="000000"/>
          <w:sz w:val="28"/>
        </w:rPr>
        <w:t>
       Аралық тарату балансын заңды тұлға мүлкінің меншік иесі немесе заңды тұлғаны тарату туралы шешім қабылдаған орган бекітеді.</w:t>
      </w:r>
    </w:p>
    <w:bookmarkEnd w:id="89"/>
    <w:bookmarkStart w:name="z105" w:id="90"/>
    <w:p>
      <w:pPr>
        <w:spacing w:after="0"/>
        <w:ind w:left="0"/>
        <w:jc w:val="both"/>
      </w:pPr>
      <w:r>
        <w:rPr>
          <w:rFonts w:ascii="Times New Roman"/>
          <w:b w:val="false"/>
          <w:i w:val="false"/>
          <w:color w:val="000000"/>
          <w:sz w:val="28"/>
        </w:rPr>
        <w:t>
       Кредиторлармен есеп айырысу аяқталғаннан кейін тарату комиссиясы тарату балансын жасайды, оны заңды тұлғаның мүлкінің меншік иесі немесе заңды тұлғаны тарату туралы шешім қабылдаған орган бекітеді.</w:t>
      </w:r>
    </w:p>
    <w:bookmarkEnd w:id="90"/>
    <w:bookmarkStart w:name="z106" w:id="91"/>
    <w:p>
      <w:pPr>
        <w:spacing w:after="0"/>
        <w:ind w:left="0"/>
        <w:jc w:val="both"/>
      </w:pPr>
      <w:r>
        <w:rPr>
          <w:rFonts w:ascii="Times New Roman"/>
          <w:b w:val="false"/>
          <w:i w:val="false"/>
          <w:color w:val="000000"/>
          <w:sz w:val="28"/>
        </w:rPr>
        <w:t>
       Тарату кезінде "Шоғырландырылған бухгалтерлік баланс" нысаны бойынша тарату балансы жасалады. Қаржылық есептілік тарату рәсімдері толық аяқталғанға дейін ұсынылады.</w:t>
      </w:r>
    </w:p>
    <w:bookmarkEnd w:id="91"/>
    <w:bookmarkStart w:name="z107" w:id="92"/>
    <w:p>
      <w:pPr>
        <w:spacing w:after="0"/>
        <w:ind w:left="0"/>
        <w:jc w:val="both"/>
      </w:pPr>
      <w:r>
        <w:rPr>
          <w:rFonts w:ascii="Times New Roman"/>
          <w:b w:val="false"/>
          <w:i w:val="false"/>
          <w:color w:val="000000"/>
          <w:sz w:val="28"/>
        </w:rPr>
        <w:t>
       Мемлекеттік мекемені қайта ұйымдастыру (ажырату, бөлу, қосу мен біріктіру, қайта құру) кезінде бұрынғы/жаңа бағыныстағы бюджеттік бағдарламалар әкімшісі жыл басындағы қайта есептелген сальдоны есепке ала отырып, жыл басынан бастап қайта ұйымдастырылған күннен кейінгі есепті күнге дейінгі кезең үшін жылдық есептілік нысандарының толық көлемінде шоғырландырылған қаржылық есептілік жасайды.</w:t>
      </w:r>
    </w:p>
    <w:bookmarkEnd w:id="92"/>
    <w:bookmarkStart w:name="z108" w:id="93"/>
    <w:p>
      <w:pPr>
        <w:spacing w:after="0"/>
        <w:ind w:left="0"/>
        <w:jc w:val="both"/>
      </w:pPr>
      <w:r>
        <w:rPr>
          <w:rFonts w:ascii="Times New Roman"/>
          <w:b w:val="false"/>
          <w:i w:val="false"/>
          <w:color w:val="000000"/>
          <w:sz w:val="28"/>
        </w:rPr>
        <w:t>
       Бұрынғы/жаңа бағыныстағы бюджеттік бағдарламалар әкімшісі осы Қағидаларға 6-қосымшаға сәйкес жыл басындағы "Шоғырландырылған бөлу бухгалтерлік баланс" ШҚЕ-6 нысаны бойынша таратып жазуды ұсынады, ол мыналарды қамтиды:</w:t>
      </w:r>
    </w:p>
    <w:bookmarkEnd w:id="93"/>
    <w:bookmarkStart w:name="z109" w:id="94"/>
    <w:p>
      <w:pPr>
        <w:spacing w:after="0"/>
        <w:ind w:left="0"/>
        <w:jc w:val="both"/>
      </w:pPr>
      <w:r>
        <w:rPr>
          <w:rFonts w:ascii="Times New Roman"/>
          <w:b w:val="false"/>
          <w:i w:val="false"/>
          <w:color w:val="000000"/>
          <w:sz w:val="28"/>
        </w:rPr>
        <w:t>
       жыл басындағы сальдо;</w:t>
      </w:r>
    </w:p>
    <w:bookmarkEnd w:id="94"/>
    <w:bookmarkStart w:name="z110" w:id="95"/>
    <w:p>
      <w:pPr>
        <w:spacing w:after="0"/>
        <w:ind w:left="0"/>
        <w:jc w:val="both"/>
      </w:pPr>
      <w:r>
        <w:rPr>
          <w:rFonts w:ascii="Times New Roman"/>
          <w:b w:val="false"/>
          <w:i w:val="false"/>
          <w:color w:val="000000"/>
          <w:sz w:val="28"/>
        </w:rPr>
        <w:t>
       бастапқы сальдо қосу/алу (қайта ұйымдастырылатын мемлекеттік мекеме);</w:t>
      </w:r>
    </w:p>
    <w:bookmarkEnd w:id="95"/>
    <w:bookmarkStart w:name="z111" w:id="96"/>
    <w:p>
      <w:pPr>
        <w:spacing w:after="0"/>
        <w:ind w:left="0"/>
        <w:jc w:val="both"/>
      </w:pPr>
      <w:r>
        <w:rPr>
          <w:rFonts w:ascii="Times New Roman"/>
          <w:b w:val="false"/>
          <w:i w:val="false"/>
          <w:color w:val="000000"/>
          <w:sz w:val="28"/>
        </w:rPr>
        <w:t>
       жыл басында қайта есептелген сальдо;</w:t>
      </w:r>
    </w:p>
    <w:bookmarkEnd w:id="96"/>
    <w:bookmarkStart w:name="z112" w:id="97"/>
    <w:p>
      <w:pPr>
        <w:spacing w:after="0"/>
        <w:ind w:left="0"/>
        <w:jc w:val="both"/>
      </w:pPr>
      <w:r>
        <w:rPr>
          <w:rFonts w:ascii="Times New Roman"/>
          <w:b w:val="false"/>
          <w:i w:val="false"/>
          <w:color w:val="000000"/>
          <w:sz w:val="28"/>
        </w:rPr>
        <w:t>
       қайта ұйымдастырылу күніне берілгені.</w:t>
      </w:r>
    </w:p>
    <w:bookmarkEnd w:id="97"/>
    <w:bookmarkStart w:name="z113" w:id="98"/>
    <w:p>
      <w:pPr>
        <w:spacing w:after="0"/>
        <w:ind w:left="0"/>
        <w:jc w:val="both"/>
      </w:pPr>
      <w:r>
        <w:rPr>
          <w:rFonts w:ascii="Times New Roman"/>
          <w:b w:val="false"/>
          <w:i w:val="false"/>
          <w:color w:val="000000"/>
          <w:sz w:val="28"/>
        </w:rPr>
        <w:t>
       Бюджеттік бағдарламалар әкімшісінің бухгалтерлік балансында жыл басында қайта есептелген сальдо қайта ұйымдастырылатын мемлекеттік мекеменің бухгалтерлік балансының жыл басындағы сальдосы есепке алына отырып, айқындалады.</w:t>
      </w:r>
    </w:p>
    <w:bookmarkEnd w:id="98"/>
    <w:bookmarkStart w:name="z114" w:id="99"/>
    <w:p>
      <w:pPr>
        <w:spacing w:after="0"/>
        <w:ind w:left="0"/>
        <w:jc w:val="both"/>
      </w:pPr>
      <w:r>
        <w:rPr>
          <w:rFonts w:ascii="Times New Roman"/>
          <w:b w:val="false"/>
          <w:i w:val="false"/>
          <w:color w:val="000000"/>
          <w:sz w:val="28"/>
        </w:rPr>
        <w:t>
       Мемлекеттік мекемелердің қосылуы, бірігуі және жеке функциялар мен өкілеттіктерінің берілуі кезінде бұрынғы және жаңа бағыныстағы бюджеттік бағдарламалар әкімшілері беру күніне активтер бойынша, дебиторлық және кредиторлық берешек бойынша таратып жазуды қоса алғанда, тапсыру актісін жасайды.</w:t>
      </w:r>
    </w:p>
    <w:bookmarkEnd w:id="99"/>
    <w:bookmarkStart w:name="z115" w:id="100"/>
    <w:p>
      <w:pPr>
        <w:spacing w:after="0"/>
        <w:ind w:left="0"/>
        <w:jc w:val="both"/>
      </w:pPr>
      <w:r>
        <w:rPr>
          <w:rFonts w:ascii="Times New Roman"/>
          <w:b w:val="false"/>
          <w:i w:val="false"/>
          <w:color w:val="000000"/>
          <w:sz w:val="28"/>
        </w:rPr>
        <w:t>
       Есепті кезең нысандарының көлеміне беру күніне бөлу немесе тарату балансы енгізіледі және мемлекеттік қазынашылыққа және бюджетті атқару жөніндегі тиісті атқарушы органға әрбір бюджеттік бағдарлама әкімшісі немесе өзге де атқарушы орган бойынша жеке есептермен бірге беріледі.</w:t>
      </w:r>
    </w:p>
    <w:bookmarkEnd w:id="100"/>
    <w:bookmarkStart w:name="z116" w:id="101"/>
    <w:p>
      <w:pPr>
        <w:spacing w:after="0"/>
        <w:ind w:left="0"/>
        <w:jc w:val="both"/>
      </w:pPr>
      <w:r>
        <w:rPr>
          <w:rFonts w:ascii="Times New Roman"/>
          <w:b w:val="false"/>
          <w:i w:val="false"/>
          <w:color w:val="000000"/>
          <w:sz w:val="28"/>
        </w:rPr>
        <w:t>
       Бөлу балансы қабылдаушы және тапсырушы тарап басшысының және бас бухгалтерінің қолымен, қолды таратып (тегі, аты, әкесінің аты (ол болған жағдайда) жаза отырып және әр тараптың мөрімен расталады.</w:t>
      </w:r>
    </w:p>
    <w:bookmarkEnd w:id="101"/>
    <w:bookmarkStart w:name="z117" w:id="102"/>
    <w:p>
      <w:pPr>
        <w:spacing w:after="0"/>
        <w:ind w:left="0"/>
        <w:jc w:val="both"/>
      </w:pPr>
      <w:r>
        <w:rPr>
          <w:rFonts w:ascii="Times New Roman"/>
          <w:b w:val="false"/>
          <w:i w:val="false"/>
          <w:color w:val="000000"/>
          <w:sz w:val="28"/>
        </w:rPr>
        <w:t xml:space="preserve">
      20. Бюджеттік бағдарламалар әкімшілерінің шоғырландырылған жылдық қаржылық есептілігі интернет-порталда "Ашық бюджеттердің интернет-порталында ақпаратты орналастыру және бюджеттік бағдарламалардың паспорттарын (бюджеттік бағдарламалар паспорттарын іске асыру туралы есептерді) жария талқылау қағидаларын бекіту туралы" Қазақстан Республикасы Мәдениет және ақпарат министрінің міндетін атқарушының 2025 жылғы 18 сәуірдегі № 176-НҚ </w:t>
      </w:r>
      <w:r>
        <w:rPr>
          <w:rFonts w:ascii="Times New Roman"/>
          <w:b w:val="false"/>
          <w:i w:val="false"/>
          <w:color w:val="000000"/>
          <w:sz w:val="28"/>
        </w:rPr>
        <w:t>бұйрығына</w:t>
      </w:r>
      <w:r>
        <w:rPr>
          <w:rFonts w:ascii="Times New Roman"/>
          <w:b w:val="false"/>
          <w:i w:val="false"/>
          <w:color w:val="000000"/>
          <w:sz w:val="28"/>
        </w:rPr>
        <w:t xml:space="preserve"> (Нормативтiк құқықтық актілерді мемлекеттік тiркеу тiзiлiмiнде № 36007 болып тіркелген) сәйкес орналастырылады.</w:t>
      </w:r>
    </w:p>
    <w:bookmarkEnd w:id="102"/>
    <w:p>
      <w:pPr>
        <w:spacing w:after="0"/>
        <w:ind w:left="0"/>
        <w:jc w:val="both"/>
      </w:pPr>
      <w:r>
        <w:rPr>
          <w:rFonts w:ascii="Times New Roman"/>
          <w:b w:val="false"/>
          <w:i w:val="false"/>
          <w:color w:val="000000"/>
          <w:sz w:val="28"/>
        </w:rPr>
        <w:t xml:space="preserve">
      Республикалық және жергілікті бюджеттердің атқарылуы туралы жылдық шоғырландырылған қаржылық есептілік Қазақстан Республикасы Бюджет кодексінің </w:t>
      </w:r>
      <w:r>
        <w:rPr>
          <w:rFonts w:ascii="Times New Roman"/>
          <w:b w:val="false"/>
          <w:i w:val="false"/>
          <w:color w:val="000000"/>
          <w:sz w:val="28"/>
        </w:rPr>
        <w:t>40-бабына</w:t>
      </w:r>
      <w:r>
        <w:rPr>
          <w:rFonts w:ascii="Times New Roman"/>
          <w:b w:val="false"/>
          <w:i w:val="false"/>
          <w:color w:val="000000"/>
          <w:sz w:val="28"/>
        </w:rPr>
        <w:t xml:space="preserve"> сәйкес есепті қаржы жылынан кейінгі жылдың 1 қыркүйегінен кешіктірілмей жариялануға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Қаржы министрінің 16.06.2026 </w:t>
      </w:r>
      <w:r>
        <w:rPr>
          <w:rFonts w:ascii="Times New Roman"/>
          <w:b w:val="false"/>
          <w:i w:val="false"/>
          <w:color w:val="000000"/>
          <w:sz w:val="28"/>
        </w:rPr>
        <w:t>№ 403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8" w:id="103"/>
    <w:p>
      <w:pPr>
        <w:spacing w:after="0"/>
        <w:ind w:left="0"/>
        <w:jc w:val="left"/>
      </w:pPr>
      <w:r>
        <w:rPr>
          <w:rFonts w:ascii="Times New Roman"/>
          <w:b/>
          <w:i w:val="false"/>
          <w:color w:val="000000"/>
        </w:rPr>
        <w:t xml:space="preserve"> 2-параграф. Бюджеттiк бағдарламалар әкiмшiлерiнің қаржылық есептiлiкті шоғырландыру рәсімдері</w:t>
      </w:r>
    </w:p>
    <w:bookmarkEnd w:id="103"/>
    <w:bookmarkStart w:name="z119" w:id="104"/>
    <w:p>
      <w:pPr>
        <w:spacing w:after="0"/>
        <w:ind w:left="0"/>
        <w:jc w:val="both"/>
      </w:pPr>
      <w:r>
        <w:rPr>
          <w:rFonts w:ascii="Times New Roman"/>
          <w:b w:val="false"/>
          <w:i w:val="false"/>
          <w:color w:val="000000"/>
          <w:sz w:val="28"/>
        </w:rPr>
        <w:t>
      21. "Шоғырландырылған бухгалтерлік баланс" ШҚЕ-1 нысанының баптарын шоғырландыру ұқсас баптарды жолма-жол қосу арқылы жүзеге асырылады:</w:t>
      </w:r>
    </w:p>
    <w:bookmarkEnd w:id="104"/>
    <w:bookmarkStart w:name="z120" w:id="105"/>
    <w:p>
      <w:pPr>
        <w:spacing w:after="0"/>
        <w:ind w:left="0"/>
        <w:jc w:val="both"/>
      </w:pPr>
      <w:r>
        <w:rPr>
          <w:rFonts w:ascii="Times New Roman"/>
          <w:b w:val="false"/>
          <w:i w:val="false"/>
          <w:color w:val="000000"/>
          <w:sz w:val="28"/>
        </w:rPr>
        <w:t>
       "Ақшалай қаражат және олардың баламалары" баптары (жол коды 010);</w:t>
      </w:r>
    </w:p>
    <w:bookmarkEnd w:id="105"/>
    <w:bookmarkStart w:name="z121" w:id="106"/>
    <w:p>
      <w:pPr>
        <w:spacing w:after="0"/>
        <w:ind w:left="0"/>
        <w:jc w:val="both"/>
      </w:pPr>
      <w:r>
        <w:rPr>
          <w:rFonts w:ascii="Times New Roman"/>
          <w:b w:val="false"/>
          <w:i w:val="false"/>
          <w:color w:val="000000"/>
          <w:sz w:val="28"/>
        </w:rPr>
        <w:t>
       "Қысқа мерзiмдi қаржы инвестициялары" баптары (жол коды 011);</w:t>
      </w:r>
    </w:p>
    <w:bookmarkEnd w:id="106"/>
    <w:bookmarkStart w:name="z122" w:id="107"/>
    <w:p>
      <w:pPr>
        <w:spacing w:after="0"/>
        <w:ind w:left="0"/>
        <w:jc w:val="both"/>
      </w:pPr>
      <w:r>
        <w:rPr>
          <w:rFonts w:ascii="Times New Roman"/>
          <w:b w:val="false"/>
          <w:i w:val="false"/>
          <w:color w:val="000000"/>
          <w:sz w:val="28"/>
        </w:rPr>
        <w:t>
       "Бюджеттiк төлемдер бойынша қысқа мерзiмдi дебиторлық берешек" баптары (жол коды 012);</w:t>
      </w:r>
    </w:p>
    <w:bookmarkEnd w:id="107"/>
    <w:bookmarkStart w:name="z123" w:id="108"/>
    <w:p>
      <w:pPr>
        <w:spacing w:after="0"/>
        <w:ind w:left="0"/>
        <w:jc w:val="both"/>
      </w:pPr>
      <w:r>
        <w:rPr>
          <w:rFonts w:ascii="Times New Roman"/>
          <w:b w:val="false"/>
          <w:i w:val="false"/>
          <w:color w:val="000000"/>
          <w:sz w:val="28"/>
        </w:rPr>
        <w:t>
       "Бюджетпен есеп айырысу бойынша қысқа мерзiмдi дебиторлық берешек" баптары (жол коды 013);</w:t>
      </w:r>
    </w:p>
    <w:bookmarkEnd w:id="108"/>
    <w:bookmarkStart w:name="z124" w:id="109"/>
    <w:p>
      <w:pPr>
        <w:spacing w:after="0"/>
        <w:ind w:left="0"/>
        <w:jc w:val="both"/>
      </w:pPr>
      <w:r>
        <w:rPr>
          <w:rFonts w:ascii="Times New Roman"/>
          <w:b w:val="false"/>
          <w:i w:val="false"/>
          <w:color w:val="000000"/>
          <w:sz w:val="28"/>
        </w:rPr>
        <w:t>
       "Сатып алушылар мен тапсырыс берушiлердiң қысқа мерзiмдi дебиторлық берешегi" баптары (жол коды 014);</w:t>
      </w:r>
    </w:p>
    <w:bookmarkEnd w:id="109"/>
    <w:bookmarkStart w:name="z125" w:id="110"/>
    <w:p>
      <w:pPr>
        <w:spacing w:after="0"/>
        <w:ind w:left="0"/>
        <w:jc w:val="both"/>
      </w:pPr>
      <w:r>
        <w:rPr>
          <w:rFonts w:ascii="Times New Roman"/>
          <w:b w:val="false"/>
          <w:i w:val="false"/>
          <w:color w:val="000000"/>
          <w:sz w:val="28"/>
        </w:rPr>
        <w:t>
       "Ведомстволық есеп айырысулар бойынша қысқа мерзiмдi дебиторлық берешек" баптары (жол коды 015).</w:t>
      </w:r>
    </w:p>
    <w:bookmarkEnd w:id="110"/>
    <w:bookmarkStart w:name="z126" w:id="111"/>
    <w:p>
      <w:pPr>
        <w:spacing w:after="0"/>
        <w:ind w:left="0"/>
        <w:jc w:val="both"/>
      </w:pPr>
      <w:r>
        <w:rPr>
          <w:rFonts w:ascii="Times New Roman"/>
          <w:b w:val="false"/>
          <w:i w:val="false"/>
          <w:color w:val="000000"/>
          <w:sz w:val="28"/>
        </w:rPr>
        <w:t>
       Бiр жүйенiң мемлекеттiк мекемелерi арасындағы өзара есеп айырысулар бойынша сальдо болған жағдайда, шоғырландыру кезінде өзара есеп айырысулар бойынша сальдо 015 пен 216-жолдар бойынша элиминирленеді, яғни өзара бірлесіп алынып тасталады (жол коды 015);</w:t>
      </w:r>
    </w:p>
    <w:bookmarkEnd w:id="111"/>
    <w:bookmarkStart w:name="z127" w:id="112"/>
    <w:p>
      <w:pPr>
        <w:spacing w:after="0"/>
        <w:ind w:left="0"/>
        <w:jc w:val="both"/>
      </w:pPr>
      <w:r>
        <w:rPr>
          <w:rFonts w:ascii="Times New Roman"/>
          <w:b w:val="false"/>
          <w:i w:val="false"/>
          <w:color w:val="000000"/>
          <w:sz w:val="28"/>
        </w:rPr>
        <w:t>
       "Алынуға тиiстi қысқа мерзiмдi сыйақылар" баптары (жол коды 016);</w:t>
      </w:r>
    </w:p>
    <w:bookmarkEnd w:id="112"/>
    <w:bookmarkStart w:name="z128" w:id="113"/>
    <w:p>
      <w:pPr>
        <w:spacing w:after="0"/>
        <w:ind w:left="0"/>
        <w:jc w:val="both"/>
      </w:pPr>
      <w:r>
        <w:rPr>
          <w:rFonts w:ascii="Times New Roman"/>
          <w:b w:val="false"/>
          <w:i w:val="false"/>
          <w:color w:val="000000"/>
          <w:sz w:val="28"/>
        </w:rPr>
        <w:t>
       Қызметкерлердің және өзге де есеп беретін тұлғалардың қысқа мерзімді дебиторлық берешегі" баптары (жол коды 017);</w:t>
      </w:r>
    </w:p>
    <w:bookmarkEnd w:id="113"/>
    <w:bookmarkStart w:name="z129" w:id="114"/>
    <w:p>
      <w:pPr>
        <w:spacing w:after="0"/>
        <w:ind w:left="0"/>
        <w:jc w:val="both"/>
      </w:pPr>
      <w:r>
        <w:rPr>
          <w:rFonts w:ascii="Times New Roman"/>
          <w:b w:val="false"/>
          <w:i w:val="false"/>
          <w:color w:val="000000"/>
          <w:sz w:val="28"/>
        </w:rPr>
        <w:t>
       "Жалдау бойынша қысқа мерзiмдi дебиторлық берешек" баптары (жол коды 018);</w:t>
      </w:r>
    </w:p>
    <w:bookmarkEnd w:id="114"/>
    <w:bookmarkStart w:name="z130" w:id="115"/>
    <w:p>
      <w:pPr>
        <w:spacing w:after="0"/>
        <w:ind w:left="0"/>
        <w:jc w:val="both"/>
      </w:pPr>
      <w:r>
        <w:rPr>
          <w:rFonts w:ascii="Times New Roman"/>
          <w:b w:val="false"/>
          <w:i w:val="false"/>
          <w:color w:val="000000"/>
          <w:sz w:val="28"/>
        </w:rPr>
        <w:t>
       "Өзге қысқа мерзiмдi дебиторлық берешек" баптары (жол коды 019);</w:t>
      </w:r>
    </w:p>
    <w:bookmarkEnd w:id="115"/>
    <w:bookmarkStart w:name="z131" w:id="116"/>
    <w:p>
      <w:pPr>
        <w:spacing w:after="0"/>
        <w:ind w:left="0"/>
        <w:jc w:val="both"/>
      </w:pPr>
      <w:r>
        <w:rPr>
          <w:rFonts w:ascii="Times New Roman"/>
          <w:b w:val="false"/>
          <w:i w:val="false"/>
          <w:color w:val="000000"/>
          <w:sz w:val="28"/>
        </w:rPr>
        <w:t>
       "Қорлар" баптары (жол коды 020);</w:t>
      </w:r>
    </w:p>
    <w:bookmarkEnd w:id="116"/>
    <w:bookmarkStart w:name="z132" w:id="117"/>
    <w:p>
      <w:pPr>
        <w:spacing w:after="0"/>
        <w:ind w:left="0"/>
        <w:jc w:val="both"/>
      </w:pPr>
      <w:r>
        <w:rPr>
          <w:rFonts w:ascii="Times New Roman"/>
          <w:b w:val="false"/>
          <w:i w:val="false"/>
          <w:color w:val="000000"/>
          <w:sz w:val="28"/>
        </w:rPr>
        <w:t>
       "Берiлген қысқа мерзiмдi аванстар" баптары (жол коды 021);</w:t>
      </w:r>
    </w:p>
    <w:bookmarkEnd w:id="117"/>
    <w:bookmarkStart w:name="z133" w:id="118"/>
    <w:p>
      <w:pPr>
        <w:spacing w:after="0"/>
        <w:ind w:left="0"/>
        <w:jc w:val="both"/>
      </w:pPr>
      <w:r>
        <w:rPr>
          <w:rFonts w:ascii="Times New Roman"/>
          <w:b w:val="false"/>
          <w:i w:val="false"/>
          <w:color w:val="000000"/>
          <w:sz w:val="28"/>
        </w:rPr>
        <w:t>
       "Өзге қысқа мерзiмдi активтер" баптары (жол коды 022);</w:t>
      </w:r>
    </w:p>
    <w:bookmarkEnd w:id="118"/>
    <w:bookmarkStart w:name="z134" w:id="119"/>
    <w:p>
      <w:pPr>
        <w:spacing w:after="0"/>
        <w:ind w:left="0"/>
        <w:jc w:val="both"/>
      </w:pPr>
      <w:r>
        <w:rPr>
          <w:rFonts w:ascii="Times New Roman"/>
          <w:b w:val="false"/>
          <w:i w:val="false"/>
          <w:color w:val="000000"/>
          <w:sz w:val="28"/>
        </w:rPr>
        <w:t>
      "Салықтық, салықтық емес және арнаулы түсімдер бойынша бюджетпен есеп айырысу жөнінде қысқа мерзімді дебиторлық берешек" баптары (жол коды 023);</w:t>
      </w:r>
    </w:p>
    <w:bookmarkEnd w:id="119"/>
    <w:bookmarkStart w:name="z135" w:id="120"/>
    <w:p>
      <w:pPr>
        <w:spacing w:after="0"/>
        <w:ind w:left="0"/>
        <w:jc w:val="both"/>
      </w:pPr>
      <w:r>
        <w:rPr>
          <w:rFonts w:ascii="Times New Roman"/>
          <w:b w:val="false"/>
          <w:i w:val="false"/>
          <w:color w:val="000000"/>
          <w:sz w:val="28"/>
        </w:rPr>
        <w:t>
       "Ұзақ мерзiмдi қаржы инвестициялары" баптары (жол коды 110);</w:t>
      </w:r>
    </w:p>
    <w:bookmarkEnd w:id="120"/>
    <w:bookmarkStart w:name="z136" w:id="121"/>
    <w:p>
      <w:pPr>
        <w:spacing w:after="0"/>
        <w:ind w:left="0"/>
        <w:jc w:val="both"/>
      </w:pPr>
      <w:r>
        <w:rPr>
          <w:rFonts w:ascii="Times New Roman"/>
          <w:b w:val="false"/>
          <w:i w:val="false"/>
          <w:color w:val="000000"/>
          <w:sz w:val="28"/>
        </w:rPr>
        <w:t>
       "Сатып алушылар мен тапсырыс берушiлердiң ұзақ мерзiмдi дебиторлық берешегi" баптары (жол коды 111);</w:t>
      </w:r>
    </w:p>
    <w:bookmarkEnd w:id="121"/>
    <w:bookmarkStart w:name="z137" w:id="122"/>
    <w:p>
      <w:pPr>
        <w:spacing w:after="0"/>
        <w:ind w:left="0"/>
        <w:jc w:val="both"/>
      </w:pPr>
      <w:r>
        <w:rPr>
          <w:rFonts w:ascii="Times New Roman"/>
          <w:b w:val="false"/>
          <w:i w:val="false"/>
          <w:color w:val="000000"/>
          <w:sz w:val="28"/>
        </w:rPr>
        <w:t>
       "Жалдау бойынша ұзақ мерзiмдi дебиторлық берешек" баптары (жол коды 112);</w:t>
      </w:r>
    </w:p>
    <w:bookmarkEnd w:id="122"/>
    <w:bookmarkStart w:name="z138" w:id="123"/>
    <w:p>
      <w:pPr>
        <w:spacing w:after="0"/>
        <w:ind w:left="0"/>
        <w:jc w:val="both"/>
      </w:pPr>
      <w:r>
        <w:rPr>
          <w:rFonts w:ascii="Times New Roman"/>
          <w:b w:val="false"/>
          <w:i w:val="false"/>
          <w:color w:val="000000"/>
          <w:sz w:val="28"/>
        </w:rPr>
        <w:t>
       "Өзге ұзақ мерзiмдi дебиторлық берешек" баптары (жол коды 113);</w:t>
      </w:r>
    </w:p>
    <w:bookmarkEnd w:id="123"/>
    <w:bookmarkStart w:name="z139" w:id="124"/>
    <w:p>
      <w:pPr>
        <w:spacing w:after="0"/>
        <w:ind w:left="0"/>
        <w:jc w:val="both"/>
      </w:pPr>
      <w:r>
        <w:rPr>
          <w:rFonts w:ascii="Times New Roman"/>
          <w:b w:val="false"/>
          <w:i w:val="false"/>
          <w:color w:val="000000"/>
          <w:sz w:val="28"/>
        </w:rPr>
        <w:t>
       "Негiзгi құралдар" баптары (жол коды 114);</w:t>
      </w:r>
    </w:p>
    <w:bookmarkEnd w:id="124"/>
    <w:bookmarkStart w:name="z140" w:id="125"/>
    <w:p>
      <w:pPr>
        <w:spacing w:after="0"/>
        <w:ind w:left="0"/>
        <w:jc w:val="both"/>
      </w:pPr>
      <w:r>
        <w:rPr>
          <w:rFonts w:ascii="Times New Roman"/>
          <w:b w:val="false"/>
          <w:i w:val="false"/>
          <w:color w:val="000000"/>
          <w:sz w:val="28"/>
        </w:rPr>
        <w:t>
       "Аяқталмаған құрылыс және күрделi салымдар" баптары (жол коды 115);</w:t>
      </w:r>
    </w:p>
    <w:bookmarkEnd w:id="125"/>
    <w:bookmarkStart w:name="z141" w:id="126"/>
    <w:p>
      <w:pPr>
        <w:spacing w:after="0"/>
        <w:ind w:left="0"/>
        <w:jc w:val="both"/>
      </w:pPr>
      <w:r>
        <w:rPr>
          <w:rFonts w:ascii="Times New Roman"/>
          <w:b w:val="false"/>
          <w:i w:val="false"/>
          <w:color w:val="000000"/>
          <w:sz w:val="28"/>
        </w:rPr>
        <w:t>
       "Инвестициялық жылжымайтын мүлiк" баптары (жол коды 116);</w:t>
      </w:r>
    </w:p>
    <w:bookmarkEnd w:id="126"/>
    <w:bookmarkStart w:name="z142" w:id="127"/>
    <w:p>
      <w:pPr>
        <w:spacing w:after="0"/>
        <w:ind w:left="0"/>
        <w:jc w:val="both"/>
      </w:pPr>
      <w:r>
        <w:rPr>
          <w:rFonts w:ascii="Times New Roman"/>
          <w:b w:val="false"/>
          <w:i w:val="false"/>
          <w:color w:val="000000"/>
          <w:sz w:val="28"/>
        </w:rPr>
        <w:t>
       "Биологиялық активтер" баптары (жол коды 117);</w:t>
      </w:r>
    </w:p>
    <w:bookmarkEnd w:id="127"/>
    <w:bookmarkStart w:name="z143" w:id="128"/>
    <w:p>
      <w:pPr>
        <w:spacing w:after="0"/>
        <w:ind w:left="0"/>
        <w:jc w:val="both"/>
      </w:pPr>
      <w:r>
        <w:rPr>
          <w:rFonts w:ascii="Times New Roman"/>
          <w:b w:val="false"/>
          <w:i w:val="false"/>
          <w:color w:val="000000"/>
          <w:sz w:val="28"/>
        </w:rPr>
        <w:t>
       "Материалдық емес активтер" баптары (жол коды 118);</w:t>
      </w:r>
    </w:p>
    <w:bookmarkEnd w:id="128"/>
    <w:bookmarkStart w:name="z144" w:id="129"/>
    <w:p>
      <w:pPr>
        <w:spacing w:after="0"/>
        <w:ind w:left="0"/>
        <w:jc w:val="both"/>
      </w:pPr>
      <w:r>
        <w:rPr>
          <w:rFonts w:ascii="Times New Roman"/>
          <w:b w:val="false"/>
          <w:i w:val="false"/>
          <w:color w:val="000000"/>
          <w:sz w:val="28"/>
        </w:rPr>
        <w:t>
       "Үлестік қатысу әдісімен есепке алынатын ұзақ мерзiмдi қаржы инвестициялары" баптары (жол коды 119);</w:t>
      </w:r>
    </w:p>
    <w:bookmarkEnd w:id="129"/>
    <w:bookmarkStart w:name="z145" w:id="130"/>
    <w:p>
      <w:pPr>
        <w:spacing w:after="0"/>
        <w:ind w:left="0"/>
        <w:jc w:val="both"/>
      </w:pPr>
      <w:r>
        <w:rPr>
          <w:rFonts w:ascii="Times New Roman"/>
          <w:b w:val="false"/>
          <w:i w:val="false"/>
          <w:color w:val="000000"/>
          <w:sz w:val="28"/>
        </w:rPr>
        <w:t>
       "Өзге ұзақ мерзiмдi активтер" баптары (жол коды 120);</w:t>
      </w:r>
    </w:p>
    <w:bookmarkEnd w:id="130"/>
    <w:bookmarkStart w:name="z146" w:id="131"/>
    <w:p>
      <w:pPr>
        <w:spacing w:after="0"/>
        <w:ind w:left="0"/>
        <w:jc w:val="both"/>
      </w:pPr>
      <w:r>
        <w:rPr>
          <w:rFonts w:ascii="Times New Roman"/>
          <w:b w:val="false"/>
          <w:i w:val="false"/>
          <w:color w:val="000000"/>
          <w:sz w:val="28"/>
        </w:rPr>
        <w:t>
       "Қысқа мерзiмдi қаржылық мiндеттемелер" баптары (жол коды 210);</w:t>
      </w:r>
    </w:p>
    <w:bookmarkEnd w:id="131"/>
    <w:bookmarkStart w:name="z147" w:id="132"/>
    <w:p>
      <w:pPr>
        <w:spacing w:after="0"/>
        <w:ind w:left="0"/>
        <w:jc w:val="both"/>
      </w:pPr>
      <w:r>
        <w:rPr>
          <w:rFonts w:ascii="Times New Roman"/>
          <w:b w:val="false"/>
          <w:i w:val="false"/>
          <w:color w:val="000000"/>
          <w:sz w:val="28"/>
        </w:rPr>
        <w:t>
       "Бюджеттік төлемдер бойынша қысқа мерзiмдi кредиторлық берешек" баптары (жол коды 211);</w:t>
      </w:r>
    </w:p>
    <w:bookmarkEnd w:id="132"/>
    <w:bookmarkStart w:name="z148" w:id="133"/>
    <w:p>
      <w:pPr>
        <w:spacing w:after="0"/>
        <w:ind w:left="0"/>
        <w:jc w:val="both"/>
      </w:pPr>
      <w:r>
        <w:rPr>
          <w:rFonts w:ascii="Times New Roman"/>
          <w:b w:val="false"/>
          <w:i w:val="false"/>
          <w:color w:val="000000"/>
          <w:sz w:val="28"/>
        </w:rPr>
        <w:t>
       "Бюджетке төленетiн төлемдер бойынша қысқа мерзiмдi кредиторлық берешек" баптары (жол коды 212);</w:t>
      </w:r>
    </w:p>
    <w:bookmarkEnd w:id="133"/>
    <w:bookmarkStart w:name="z149" w:id="134"/>
    <w:p>
      <w:pPr>
        <w:spacing w:after="0"/>
        <w:ind w:left="0"/>
        <w:jc w:val="both"/>
      </w:pPr>
      <w:r>
        <w:rPr>
          <w:rFonts w:ascii="Times New Roman"/>
          <w:b w:val="false"/>
          <w:i w:val="false"/>
          <w:color w:val="000000"/>
          <w:sz w:val="28"/>
        </w:rPr>
        <w:t>
       "Бюджетпен есеп айырысу бойынша қысқа мерзiмдi кредиторлық берешек" баптары (жол коды 213);</w:t>
      </w:r>
    </w:p>
    <w:bookmarkEnd w:id="134"/>
    <w:bookmarkStart w:name="z150" w:id="135"/>
    <w:p>
      <w:pPr>
        <w:spacing w:after="0"/>
        <w:ind w:left="0"/>
        <w:jc w:val="both"/>
      </w:pPr>
      <w:r>
        <w:rPr>
          <w:rFonts w:ascii="Times New Roman"/>
          <w:b w:val="false"/>
          <w:i w:val="false"/>
          <w:color w:val="000000"/>
          <w:sz w:val="28"/>
        </w:rPr>
        <w:t>
       "Басқа да мiндеттi және ерiктi төлемдер бойынша қысқа мерзiмдi кредиторлық берешек" баптары (жол коды 214);</w:t>
      </w:r>
    </w:p>
    <w:bookmarkEnd w:id="135"/>
    <w:bookmarkStart w:name="z151" w:id="136"/>
    <w:p>
      <w:pPr>
        <w:spacing w:after="0"/>
        <w:ind w:left="0"/>
        <w:jc w:val="both"/>
      </w:pPr>
      <w:r>
        <w:rPr>
          <w:rFonts w:ascii="Times New Roman"/>
          <w:b w:val="false"/>
          <w:i w:val="false"/>
          <w:color w:val="000000"/>
          <w:sz w:val="28"/>
        </w:rPr>
        <w:t>
       "Өнім берушілерге және мердiгерлерге қысқа мерзiмдi кредиторлық берешек" баптары (жол коды 215);</w:t>
      </w:r>
    </w:p>
    <w:bookmarkEnd w:id="136"/>
    <w:bookmarkStart w:name="z152" w:id="137"/>
    <w:p>
      <w:pPr>
        <w:spacing w:after="0"/>
        <w:ind w:left="0"/>
        <w:jc w:val="both"/>
      </w:pPr>
      <w:r>
        <w:rPr>
          <w:rFonts w:ascii="Times New Roman"/>
          <w:b w:val="false"/>
          <w:i w:val="false"/>
          <w:color w:val="000000"/>
          <w:sz w:val="28"/>
        </w:rPr>
        <w:t>
       "Ведомстволық есеп айырысулар бойынша қысқа мерзiмдi кредиторлық берешек" баптары (жол коды 216).</w:t>
      </w:r>
    </w:p>
    <w:bookmarkEnd w:id="137"/>
    <w:bookmarkStart w:name="z153" w:id="138"/>
    <w:p>
      <w:pPr>
        <w:spacing w:after="0"/>
        <w:ind w:left="0"/>
        <w:jc w:val="both"/>
      </w:pPr>
      <w:r>
        <w:rPr>
          <w:rFonts w:ascii="Times New Roman"/>
          <w:b w:val="false"/>
          <w:i w:val="false"/>
          <w:color w:val="000000"/>
          <w:sz w:val="28"/>
        </w:rPr>
        <w:t>
       Бiр жүйенiң мемлекеттiк мекемелерi арасындағы өзара есеп айырысулар бойынша сальдо болған жағдайда, шоғырландыру кезінде 015 пен 216-жолдар бойынша өзара есеп айырысу бойынша сальдо элиминирленеді, яғни өзара алынып тасталады (жол коды 216);</w:t>
      </w:r>
    </w:p>
    <w:bookmarkEnd w:id="138"/>
    <w:bookmarkStart w:name="z154" w:id="139"/>
    <w:p>
      <w:pPr>
        <w:spacing w:after="0"/>
        <w:ind w:left="0"/>
        <w:jc w:val="both"/>
      </w:pPr>
      <w:r>
        <w:rPr>
          <w:rFonts w:ascii="Times New Roman"/>
          <w:b w:val="false"/>
          <w:i w:val="false"/>
          <w:color w:val="000000"/>
          <w:sz w:val="28"/>
        </w:rPr>
        <w:t>
       "Стипендиаттарға қысқа мерзiмдi кредиторлық берешек" баптары (жол коды 217);</w:t>
      </w:r>
    </w:p>
    <w:bookmarkEnd w:id="139"/>
    <w:bookmarkStart w:name="z155" w:id="140"/>
    <w:p>
      <w:pPr>
        <w:spacing w:after="0"/>
        <w:ind w:left="0"/>
        <w:jc w:val="both"/>
      </w:pPr>
      <w:r>
        <w:rPr>
          <w:rFonts w:ascii="Times New Roman"/>
          <w:b w:val="false"/>
          <w:i w:val="false"/>
          <w:color w:val="000000"/>
          <w:sz w:val="28"/>
        </w:rPr>
        <w:t>
       Қызметкерлер мен басқа да есеп беретін тұлғалар алдындағы қысқа мерзімді кредиторлық берешек" баптары (жол коды 218);</w:t>
      </w:r>
    </w:p>
    <w:bookmarkEnd w:id="140"/>
    <w:bookmarkStart w:name="z156" w:id="141"/>
    <w:p>
      <w:pPr>
        <w:spacing w:after="0"/>
        <w:ind w:left="0"/>
        <w:jc w:val="both"/>
      </w:pPr>
      <w:r>
        <w:rPr>
          <w:rFonts w:ascii="Times New Roman"/>
          <w:b w:val="false"/>
          <w:i w:val="false"/>
          <w:color w:val="000000"/>
          <w:sz w:val="28"/>
        </w:rPr>
        <w:t>
       "Төленуге тиiстi қысқа мерзiмдi сыйақылар" баптары (жол коды 219);</w:t>
      </w:r>
    </w:p>
    <w:bookmarkEnd w:id="141"/>
    <w:bookmarkStart w:name="z157" w:id="142"/>
    <w:p>
      <w:pPr>
        <w:spacing w:after="0"/>
        <w:ind w:left="0"/>
        <w:jc w:val="both"/>
      </w:pPr>
      <w:r>
        <w:rPr>
          <w:rFonts w:ascii="Times New Roman"/>
          <w:b w:val="false"/>
          <w:i w:val="false"/>
          <w:color w:val="000000"/>
          <w:sz w:val="28"/>
        </w:rPr>
        <w:t>
       "Жалдау бойынша қысқа мерзiмдi кредиторлық берешек" баптары (жол коды 220);</w:t>
      </w:r>
    </w:p>
    <w:bookmarkEnd w:id="142"/>
    <w:bookmarkStart w:name="z158" w:id="143"/>
    <w:p>
      <w:pPr>
        <w:spacing w:after="0"/>
        <w:ind w:left="0"/>
        <w:jc w:val="both"/>
      </w:pPr>
      <w:r>
        <w:rPr>
          <w:rFonts w:ascii="Times New Roman"/>
          <w:b w:val="false"/>
          <w:i w:val="false"/>
          <w:color w:val="000000"/>
          <w:sz w:val="28"/>
        </w:rPr>
        <w:t>
       "Өзге қысқа мерзiмдi кредиторлық берешек" баптары (жол коды 221);</w:t>
      </w:r>
    </w:p>
    <w:bookmarkEnd w:id="143"/>
    <w:bookmarkStart w:name="z159" w:id="144"/>
    <w:p>
      <w:pPr>
        <w:spacing w:after="0"/>
        <w:ind w:left="0"/>
        <w:jc w:val="both"/>
      </w:pPr>
      <w:r>
        <w:rPr>
          <w:rFonts w:ascii="Times New Roman"/>
          <w:b w:val="false"/>
          <w:i w:val="false"/>
          <w:color w:val="000000"/>
          <w:sz w:val="28"/>
        </w:rPr>
        <w:t>
       "Қысқа мерзiмдi бағалау және кепiлдiк мiндеттемелерi" баптары (жол коды 222);</w:t>
      </w:r>
    </w:p>
    <w:bookmarkEnd w:id="144"/>
    <w:bookmarkStart w:name="z160" w:id="145"/>
    <w:p>
      <w:pPr>
        <w:spacing w:after="0"/>
        <w:ind w:left="0"/>
        <w:jc w:val="both"/>
      </w:pPr>
      <w:r>
        <w:rPr>
          <w:rFonts w:ascii="Times New Roman"/>
          <w:b w:val="false"/>
          <w:i w:val="false"/>
          <w:color w:val="000000"/>
          <w:sz w:val="28"/>
        </w:rPr>
        <w:t>
       "Өзге қысқа мерзiмдi мiндеттемелері" баптары (жол коды 223);</w:t>
      </w:r>
    </w:p>
    <w:bookmarkEnd w:id="145"/>
    <w:bookmarkStart w:name="z161" w:id="146"/>
    <w:p>
      <w:pPr>
        <w:spacing w:after="0"/>
        <w:ind w:left="0"/>
        <w:jc w:val="both"/>
      </w:pPr>
      <w:r>
        <w:rPr>
          <w:rFonts w:ascii="Times New Roman"/>
          <w:b w:val="false"/>
          <w:i w:val="false"/>
          <w:color w:val="000000"/>
          <w:sz w:val="28"/>
        </w:rPr>
        <w:t>
      "Бюджетке түсетін салықтық, салықтық емес және арнаулы түсімдер бойынша қысқа мерзімді кредиторлық берешек" баптары (жол коды 224);</w:t>
      </w:r>
    </w:p>
    <w:bookmarkEnd w:id="146"/>
    <w:bookmarkStart w:name="z162" w:id="147"/>
    <w:p>
      <w:pPr>
        <w:spacing w:after="0"/>
        <w:ind w:left="0"/>
        <w:jc w:val="both"/>
      </w:pPr>
      <w:r>
        <w:rPr>
          <w:rFonts w:ascii="Times New Roman"/>
          <w:b w:val="false"/>
          <w:i w:val="false"/>
          <w:color w:val="000000"/>
          <w:sz w:val="28"/>
        </w:rPr>
        <w:t>
       "Ұзақ мерзiмдi қаржылық мiндеттемелер" баптары (жол коды 310);</w:t>
      </w:r>
    </w:p>
    <w:bookmarkEnd w:id="147"/>
    <w:bookmarkStart w:name="z163" w:id="148"/>
    <w:p>
      <w:pPr>
        <w:spacing w:after="0"/>
        <w:ind w:left="0"/>
        <w:jc w:val="both"/>
      </w:pPr>
      <w:r>
        <w:rPr>
          <w:rFonts w:ascii="Times New Roman"/>
          <w:b w:val="false"/>
          <w:i w:val="false"/>
          <w:color w:val="000000"/>
          <w:sz w:val="28"/>
        </w:rPr>
        <w:t>
       "Өнім берушілерге және мердiгерлерге ұзақ мерзiмдi кредиторлық берешек" баптары (жол коды 311);</w:t>
      </w:r>
    </w:p>
    <w:bookmarkEnd w:id="148"/>
    <w:bookmarkStart w:name="z164" w:id="149"/>
    <w:p>
      <w:pPr>
        <w:spacing w:after="0"/>
        <w:ind w:left="0"/>
        <w:jc w:val="both"/>
      </w:pPr>
      <w:r>
        <w:rPr>
          <w:rFonts w:ascii="Times New Roman"/>
          <w:b w:val="false"/>
          <w:i w:val="false"/>
          <w:color w:val="000000"/>
          <w:sz w:val="28"/>
        </w:rPr>
        <w:t>
       "Жалдау бойынша ұзақ мерзiмдi кредиторлық берешек" баптары (жол коды 312);</w:t>
      </w:r>
    </w:p>
    <w:bookmarkEnd w:id="149"/>
    <w:bookmarkStart w:name="z165" w:id="150"/>
    <w:p>
      <w:pPr>
        <w:spacing w:after="0"/>
        <w:ind w:left="0"/>
        <w:jc w:val="both"/>
      </w:pPr>
      <w:r>
        <w:rPr>
          <w:rFonts w:ascii="Times New Roman"/>
          <w:b w:val="false"/>
          <w:i w:val="false"/>
          <w:color w:val="000000"/>
          <w:sz w:val="28"/>
        </w:rPr>
        <w:t>
       "Бюджет алдындағы ұзақ мерзiмдi кредиторлық берешек" баптары (жол коды 313);</w:t>
      </w:r>
    </w:p>
    <w:bookmarkEnd w:id="150"/>
    <w:bookmarkStart w:name="z166" w:id="151"/>
    <w:p>
      <w:pPr>
        <w:spacing w:after="0"/>
        <w:ind w:left="0"/>
        <w:jc w:val="both"/>
      </w:pPr>
      <w:r>
        <w:rPr>
          <w:rFonts w:ascii="Times New Roman"/>
          <w:b w:val="false"/>
          <w:i w:val="false"/>
          <w:color w:val="000000"/>
          <w:sz w:val="28"/>
        </w:rPr>
        <w:t>
       "Ұзақ мерзiмдi бағалау және кепiлдiк мiндеттемелерi" баптары (жол коды 314);</w:t>
      </w:r>
    </w:p>
    <w:bookmarkEnd w:id="151"/>
    <w:bookmarkStart w:name="z167" w:id="152"/>
    <w:p>
      <w:pPr>
        <w:spacing w:after="0"/>
        <w:ind w:left="0"/>
        <w:jc w:val="both"/>
      </w:pPr>
      <w:r>
        <w:rPr>
          <w:rFonts w:ascii="Times New Roman"/>
          <w:b w:val="false"/>
          <w:i w:val="false"/>
          <w:color w:val="000000"/>
          <w:sz w:val="28"/>
        </w:rPr>
        <w:t>
       "Өзге ұзақ мерзiмдi мiндеттемелер" баптары (жол коды 315);</w:t>
      </w:r>
    </w:p>
    <w:bookmarkEnd w:id="152"/>
    <w:bookmarkStart w:name="z168" w:id="153"/>
    <w:p>
      <w:pPr>
        <w:spacing w:after="0"/>
        <w:ind w:left="0"/>
        <w:jc w:val="both"/>
      </w:pPr>
      <w:r>
        <w:rPr>
          <w:rFonts w:ascii="Times New Roman"/>
          <w:b w:val="false"/>
          <w:i w:val="false"/>
          <w:color w:val="000000"/>
          <w:sz w:val="28"/>
        </w:rPr>
        <w:t>
       "Күрделi салымдарды сыртқы қарыздар мен байланысты гранттар есебiнен қаржыландыру" баптары (жол коды 410);</w:t>
      </w:r>
    </w:p>
    <w:bookmarkEnd w:id="153"/>
    <w:bookmarkStart w:name="z169" w:id="154"/>
    <w:p>
      <w:pPr>
        <w:spacing w:after="0"/>
        <w:ind w:left="0"/>
        <w:jc w:val="both"/>
      </w:pPr>
      <w:r>
        <w:rPr>
          <w:rFonts w:ascii="Times New Roman"/>
          <w:b w:val="false"/>
          <w:i w:val="false"/>
          <w:color w:val="000000"/>
          <w:sz w:val="28"/>
        </w:rPr>
        <w:t>
       "Резервтер" баптары (жол коды 411);</w:t>
      </w:r>
    </w:p>
    <w:bookmarkEnd w:id="154"/>
    <w:bookmarkStart w:name="z170" w:id="155"/>
    <w:p>
      <w:pPr>
        <w:spacing w:after="0"/>
        <w:ind w:left="0"/>
        <w:jc w:val="both"/>
      </w:pPr>
      <w:r>
        <w:rPr>
          <w:rFonts w:ascii="Times New Roman"/>
          <w:b w:val="false"/>
          <w:i w:val="false"/>
          <w:color w:val="000000"/>
          <w:sz w:val="28"/>
        </w:rPr>
        <w:t>
       "Жинақталған қаржылық нәтиже" баптары (жол коды 412).</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Қаржы министрінің 26.12.2025 </w:t>
      </w:r>
      <w:r>
        <w:rPr>
          <w:rFonts w:ascii="Times New Roman"/>
          <w:b w:val="false"/>
          <w:i w:val="false"/>
          <w:color w:val="00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1" w:id="156"/>
    <w:p>
      <w:pPr>
        <w:spacing w:after="0"/>
        <w:ind w:left="0"/>
        <w:jc w:val="both"/>
      </w:pPr>
      <w:r>
        <w:rPr>
          <w:rFonts w:ascii="Times New Roman"/>
          <w:b w:val="false"/>
          <w:i w:val="false"/>
          <w:color w:val="000000"/>
          <w:sz w:val="28"/>
        </w:rPr>
        <w:t>
      22. Мазмұны жағынан ұқсас баланстан тыс шоттар да осылай жинақталады:</w:t>
      </w:r>
    </w:p>
    <w:bookmarkEnd w:id="156"/>
    <w:p>
      <w:pPr>
        <w:spacing w:after="0"/>
        <w:ind w:left="0"/>
        <w:jc w:val="both"/>
      </w:pPr>
      <w:r>
        <w:rPr>
          <w:rFonts w:ascii="Times New Roman"/>
          <w:b w:val="false"/>
          <w:i w:val="false"/>
          <w:color w:val="000000"/>
          <w:sz w:val="28"/>
        </w:rPr>
        <w:t>
      "Жалға алынған активтер" баптары (жол коды 610);</w:t>
      </w:r>
    </w:p>
    <w:p>
      <w:pPr>
        <w:spacing w:after="0"/>
        <w:ind w:left="0"/>
        <w:jc w:val="both"/>
      </w:pPr>
      <w:r>
        <w:rPr>
          <w:rFonts w:ascii="Times New Roman"/>
          <w:b w:val="false"/>
          <w:i w:val="false"/>
          <w:color w:val="000000"/>
          <w:sz w:val="28"/>
        </w:rPr>
        <w:t>
      "Жауаптылықпен сақтауға қабылданған немесе орталықтандырылған жабдықтау бойынша төленген қорлар" баптары (жол коды 620);</w:t>
      </w:r>
    </w:p>
    <w:p>
      <w:pPr>
        <w:spacing w:after="0"/>
        <w:ind w:left="0"/>
        <w:jc w:val="both"/>
      </w:pPr>
      <w:r>
        <w:rPr>
          <w:rFonts w:ascii="Times New Roman"/>
          <w:b w:val="false"/>
          <w:i w:val="false"/>
          <w:color w:val="000000"/>
          <w:sz w:val="28"/>
        </w:rPr>
        <w:t>
      "Қатаң есептілік бланктері" баптары (жол коды 630);</w:t>
      </w:r>
    </w:p>
    <w:p>
      <w:pPr>
        <w:spacing w:after="0"/>
        <w:ind w:left="0"/>
        <w:jc w:val="both"/>
      </w:pPr>
      <w:r>
        <w:rPr>
          <w:rFonts w:ascii="Times New Roman"/>
          <w:b w:val="false"/>
          <w:i w:val="false"/>
          <w:color w:val="000000"/>
          <w:sz w:val="28"/>
        </w:rPr>
        <w:t>
      "Төлемге қабiлетсiз дебиторлардың есептен шығарылған берешегi" баптары (жол коды 640);</w:t>
      </w:r>
    </w:p>
    <w:p>
      <w:pPr>
        <w:spacing w:after="0"/>
        <w:ind w:left="0"/>
        <w:jc w:val="both"/>
      </w:pPr>
      <w:r>
        <w:rPr>
          <w:rFonts w:ascii="Times New Roman"/>
          <w:b w:val="false"/>
          <w:i w:val="false"/>
          <w:color w:val="000000"/>
          <w:sz w:val="28"/>
        </w:rPr>
        <w:t>
      "Қайтарылмаған материалдық құндылықтар үшiн оқушылар мен студенттердiң берешегi" баптары (жол коды 650);</w:t>
      </w:r>
    </w:p>
    <w:p>
      <w:pPr>
        <w:spacing w:after="0"/>
        <w:ind w:left="0"/>
        <w:jc w:val="both"/>
      </w:pPr>
      <w:r>
        <w:rPr>
          <w:rFonts w:ascii="Times New Roman"/>
          <w:b w:val="false"/>
          <w:i w:val="false"/>
          <w:color w:val="000000"/>
          <w:sz w:val="28"/>
        </w:rPr>
        <w:t>
      "Ауыспалы спорттық жүлделер мен кубоктар" баптары (жол коды 660);</w:t>
      </w:r>
    </w:p>
    <w:p>
      <w:pPr>
        <w:spacing w:after="0"/>
        <w:ind w:left="0"/>
        <w:jc w:val="both"/>
      </w:pPr>
      <w:r>
        <w:rPr>
          <w:rFonts w:ascii="Times New Roman"/>
          <w:b w:val="false"/>
          <w:i w:val="false"/>
          <w:color w:val="000000"/>
          <w:sz w:val="28"/>
        </w:rPr>
        <w:t>
      "Жолдамалар" баптары (жол коды 670);</w:t>
      </w:r>
    </w:p>
    <w:p>
      <w:pPr>
        <w:spacing w:after="0"/>
        <w:ind w:left="0"/>
        <w:jc w:val="both"/>
      </w:pPr>
      <w:r>
        <w:rPr>
          <w:rFonts w:ascii="Times New Roman"/>
          <w:b w:val="false"/>
          <w:i w:val="false"/>
          <w:color w:val="000000"/>
          <w:sz w:val="28"/>
        </w:rPr>
        <w:t>
      "Әскери техниканың оқу құралдары" баптары (жол коды 680);</w:t>
      </w:r>
    </w:p>
    <w:p>
      <w:pPr>
        <w:spacing w:after="0"/>
        <w:ind w:left="0"/>
        <w:jc w:val="both"/>
      </w:pPr>
      <w:r>
        <w:rPr>
          <w:rFonts w:ascii="Times New Roman"/>
          <w:b w:val="false"/>
          <w:i w:val="false"/>
          <w:color w:val="000000"/>
          <w:sz w:val="28"/>
        </w:rPr>
        <w:t>
      "Мәдени мұра активтерi" баптары (жол коды 690).</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Қаржы министрінің 26.12.2025 </w:t>
      </w:r>
      <w:r>
        <w:rPr>
          <w:rFonts w:ascii="Times New Roman"/>
          <w:b w:val="false"/>
          <w:i w:val="false"/>
          <w:color w:val="00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2" w:id="157"/>
    <w:p>
      <w:pPr>
        <w:spacing w:after="0"/>
        <w:ind w:left="0"/>
        <w:jc w:val="both"/>
      </w:pPr>
      <w:r>
        <w:rPr>
          <w:rFonts w:ascii="Times New Roman"/>
          <w:b w:val="false"/>
          <w:i w:val="false"/>
          <w:color w:val="000000"/>
          <w:sz w:val="28"/>
        </w:rPr>
        <w:t>
      23. ШҚЕ-2 "Қаржылық қызмет нәтижелері туралы шоғырландырылған есеп" нысанының баптарын шоғырландыру кірістер мен шығыстардың ұқсас баптарын жолма-жол қосу арқылы жүзеге асырылады:</w:t>
      </w:r>
    </w:p>
    <w:bookmarkEnd w:id="157"/>
    <w:p>
      <w:pPr>
        <w:spacing w:after="0"/>
        <w:ind w:left="0"/>
        <w:jc w:val="both"/>
      </w:pPr>
      <w:r>
        <w:rPr>
          <w:rFonts w:ascii="Times New Roman"/>
          <w:b w:val="false"/>
          <w:i w:val="false"/>
          <w:color w:val="000000"/>
          <w:sz w:val="28"/>
        </w:rPr>
        <w:t>
      "Айырбас емес операциялардан алынатын кірістер" баптары (жол коды 010);</w:t>
      </w:r>
    </w:p>
    <w:p>
      <w:pPr>
        <w:spacing w:after="0"/>
        <w:ind w:left="0"/>
        <w:jc w:val="both"/>
      </w:pPr>
      <w:r>
        <w:rPr>
          <w:rFonts w:ascii="Times New Roman"/>
          <w:b w:val="false"/>
          <w:i w:val="false"/>
          <w:color w:val="000000"/>
          <w:sz w:val="28"/>
        </w:rPr>
        <w:t>
      "Ағымдағы қызметті қаржыландыру" баптары (жол коды 011) бюджеттік бағдарламалар әкімшісінің шоғырландырылған қаржылық есептілігінде ағымдағы қызметті қаржыландыруға бюджеттік бағдарламалар әкімшісінен алынған ведомстволық бағыныстағы мемлекеттік мекемелердің кіріс сомасы алынып тастауға жатады;</w:t>
      </w:r>
    </w:p>
    <w:p>
      <w:pPr>
        <w:spacing w:after="0"/>
        <w:ind w:left="0"/>
        <w:jc w:val="both"/>
      </w:pPr>
      <w:r>
        <w:rPr>
          <w:rFonts w:ascii="Times New Roman"/>
          <w:b w:val="false"/>
          <w:i w:val="false"/>
          <w:color w:val="000000"/>
          <w:sz w:val="28"/>
        </w:rPr>
        <w:t>
      "Күрделі салымдарды қаржыландыру" баптары (жол коды 012) бюджеттік бағдарламалар әкімшісінің шоғырландырылған қаржылық есептілігінде күрделі салымдарды қаржыландыруға бюджеттік бағдарламалар әкімшісінен алынған ведомстволық бағыныстағы мемлекеттік мекемелердің кіріс сомасы алынып тастауға жатады;</w:t>
      </w:r>
    </w:p>
    <w:p>
      <w:pPr>
        <w:spacing w:after="0"/>
        <w:ind w:left="0"/>
        <w:jc w:val="both"/>
      </w:pPr>
      <w:r>
        <w:rPr>
          <w:rFonts w:ascii="Times New Roman"/>
          <w:b w:val="false"/>
          <w:i w:val="false"/>
          <w:color w:val="000000"/>
          <w:sz w:val="28"/>
        </w:rPr>
        <w:t>
      "Қарыздар түсімдерінен түсетін кірістер" баптары (013-жол коды) шоғырландырылған қаржылық есептілікте бюджеттік орындау жөніндегі уәкілетті орган сыртқы қарыздарды алудан түскен табыс сомасын алынып тастауға жатады;</w:t>
      </w:r>
    </w:p>
    <w:p>
      <w:pPr>
        <w:spacing w:after="0"/>
        <w:ind w:left="0"/>
        <w:jc w:val="both"/>
      </w:pPr>
      <w:r>
        <w:rPr>
          <w:rFonts w:ascii="Times New Roman"/>
          <w:b w:val="false"/>
          <w:i w:val="false"/>
          <w:color w:val="000000"/>
          <w:sz w:val="28"/>
        </w:rPr>
        <w:t>
      "Трансферттер бойынша кірістер" баптары (жол коды 014);</w:t>
      </w:r>
    </w:p>
    <w:p>
      <w:pPr>
        <w:spacing w:after="0"/>
        <w:ind w:left="0"/>
        <w:jc w:val="both"/>
      </w:pPr>
      <w:r>
        <w:rPr>
          <w:rFonts w:ascii="Times New Roman"/>
          <w:b w:val="false"/>
          <w:i w:val="false"/>
          <w:color w:val="000000"/>
          <w:sz w:val="28"/>
        </w:rPr>
        <w:t>
      "Жергілікті өзін-өзі басқару органдарына берілетін трансферттер" баптары (жол коды 015);</w:t>
      </w:r>
    </w:p>
    <w:p>
      <w:pPr>
        <w:spacing w:after="0"/>
        <w:ind w:left="0"/>
        <w:jc w:val="both"/>
      </w:pPr>
      <w:r>
        <w:rPr>
          <w:rFonts w:ascii="Times New Roman"/>
          <w:b w:val="false"/>
          <w:i w:val="false"/>
          <w:color w:val="000000"/>
          <w:sz w:val="28"/>
        </w:rPr>
        <w:t>
      "Субсидиялар" баптары (жол коды 016);</w:t>
      </w:r>
    </w:p>
    <w:p>
      <w:pPr>
        <w:spacing w:after="0"/>
        <w:ind w:left="0"/>
        <w:jc w:val="both"/>
      </w:pPr>
      <w:r>
        <w:rPr>
          <w:rFonts w:ascii="Times New Roman"/>
          <w:b w:val="false"/>
          <w:i w:val="false"/>
          <w:color w:val="000000"/>
          <w:sz w:val="28"/>
        </w:rPr>
        <w:t>
      "Қайырымдылық көмектен алынатын кірістер" баптары (жол коды 017);</w:t>
      </w:r>
    </w:p>
    <w:p>
      <w:pPr>
        <w:spacing w:after="0"/>
        <w:ind w:left="0"/>
        <w:jc w:val="both"/>
      </w:pPr>
      <w:r>
        <w:rPr>
          <w:rFonts w:ascii="Times New Roman"/>
          <w:b w:val="false"/>
          <w:i w:val="false"/>
          <w:color w:val="000000"/>
          <w:sz w:val="28"/>
        </w:rPr>
        <w:t>
      "Гранттар" баптары (жол коды 018);</w:t>
      </w:r>
    </w:p>
    <w:p>
      <w:pPr>
        <w:spacing w:after="0"/>
        <w:ind w:left="0"/>
        <w:jc w:val="both"/>
      </w:pPr>
      <w:r>
        <w:rPr>
          <w:rFonts w:ascii="Times New Roman"/>
          <w:b w:val="false"/>
          <w:i w:val="false"/>
          <w:color w:val="000000"/>
          <w:sz w:val="28"/>
        </w:rPr>
        <w:t>
      "Өзгелер" баптары (жол коды 019);</w:t>
      </w:r>
    </w:p>
    <w:p>
      <w:pPr>
        <w:spacing w:after="0"/>
        <w:ind w:left="0"/>
        <w:jc w:val="both"/>
      </w:pPr>
      <w:r>
        <w:rPr>
          <w:rFonts w:ascii="Times New Roman"/>
          <w:b w:val="false"/>
          <w:i w:val="false"/>
          <w:color w:val="000000"/>
          <w:sz w:val="28"/>
        </w:rPr>
        <w:t>
      "Бюджетке салық түсімдерінен түсетін кірістер" баптары (жол коды 020);</w:t>
      </w:r>
    </w:p>
    <w:p>
      <w:pPr>
        <w:spacing w:after="0"/>
        <w:ind w:left="0"/>
        <w:jc w:val="both"/>
      </w:pPr>
      <w:r>
        <w:rPr>
          <w:rFonts w:ascii="Times New Roman"/>
          <w:b w:val="false"/>
          <w:i w:val="false"/>
          <w:color w:val="000000"/>
          <w:sz w:val="28"/>
        </w:rPr>
        <w:t>
      "Айыппұлдардан, өсімпұлдардан және санкциялардан түскен кірістер" баптары (020-1 жол коды);</w:t>
      </w:r>
    </w:p>
    <w:p>
      <w:pPr>
        <w:spacing w:after="0"/>
        <w:ind w:left="0"/>
        <w:jc w:val="both"/>
      </w:pPr>
      <w:r>
        <w:rPr>
          <w:rFonts w:ascii="Times New Roman"/>
          <w:b w:val="false"/>
          <w:i w:val="false"/>
          <w:color w:val="000000"/>
          <w:sz w:val="28"/>
        </w:rPr>
        <w:t>
      "Басқа да салықтық емес түсімдер" баптары (020-2 жол коды);</w:t>
      </w:r>
    </w:p>
    <w:p>
      <w:pPr>
        <w:spacing w:after="0"/>
        <w:ind w:left="0"/>
        <w:jc w:val="both"/>
      </w:pPr>
      <w:r>
        <w:rPr>
          <w:rFonts w:ascii="Times New Roman"/>
          <w:b w:val="false"/>
          <w:i w:val="false"/>
          <w:color w:val="000000"/>
          <w:sz w:val="28"/>
        </w:rPr>
        <w:t>
      "Бюджетке трансферттердің түсуі" баптары (020-3 жол коды);</w:t>
      </w:r>
    </w:p>
    <w:p>
      <w:pPr>
        <w:spacing w:after="0"/>
        <w:ind w:left="0"/>
        <w:jc w:val="both"/>
      </w:pPr>
      <w:r>
        <w:rPr>
          <w:rFonts w:ascii="Times New Roman"/>
          <w:b w:val="false"/>
          <w:i w:val="false"/>
          <w:color w:val="000000"/>
          <w:sz w:val="28"/>
        </w:rPr>
        <w:t>
      "Арнаулы түсімдерден алынатын кірістер" (020-4 жол коды);</w:t>
      </w:r>
    </w:p>
    <w:p>
      <w:pPr>
        <w:spacing w:after="0"/>
        <w:ind w:left="0"/>
        <w:jc w:val="both"/>
      </w:pPr>
      <w:r>
        <w:rPr>
          <w:rFonts w:ascii="Times New Roman"/>
          <w:b w:val="false"/>
          <w:i w:val="false"/>
          <w:color w:val="000000"/>
          <w:sz w:val="28"/>
        </w:rPr>
        <w:t>
      "Айырбас операциялардан алынатын кірістер" баптары (жол коды 021);</w:t>
      </w:r>
    </w:p>
    <w:p>
      <w:pPr>
        <w:spacing w:after="0"/>
        <w:ind w:left="0"/>
        <w:jc w:val="both"/>
      </w:pPr>
      <w:r>
        <w:rPr>
          <w:rFonts w:ascii="Times New Roman"/>
          <w:b w:val="false"/>
          <w:i w:val="false"/>
          <w:color w:val="000000"/>
          <w:sz w:val="28"/>
        </w:rPr>
        <w:t>
      "Активтерді басқарудан алынатын кірістер" баптары (жол коды 030);</w:t>
      </w:r>
    </w:p>
    <w:p>
      <w:pPr>
        <w:spacing w:after="0"/>
        <w:ind w:left="0"/>
        <w:jc w:val="both"/>
      </w:pPr>
      <w:r>
        <w:rPr>
          <w:rFonts w:ascii="Times New Roman"/>
          <w:b w:val="false"/>
          <w:i w:val="false"/>
          <w:color w:val="000000"/>
          <w:sz w:val="28"/>
        </w:rPr>
        <w:t>
      "Сыйақылар" баптарында (жол коды 031) төмен тұрған бюджеттерге берілген сыйақы сомасы көрсетіледі;</w:t>
      </w:r>
    </w:p>
    <w:p>
      <w:pPr>
        <w:spacing w:after="0"/>
        <w:ind w:left="0"/>
        <w:jc w:val="both"/>
      </w:pPr>
      <w:r>
        <w:rPr>
          <w:rFonts w:ascii="Times New Roman"/>
          <w:b w:val="false"/>
          <w:i w:val="false"/>
          <w:color w:val="000000"/>
          <w:sz w:val="28"/>
        </w:rPr>
        <w:t>
      "Активтерді басқарудан алынатын өзге де кірістер" баптары (жол коды 032);</w:t>
      </w:r>
    </w:p>
    <w:p>
      <w:pPr>
        <w:spacing w:after="0"/>
        <w:ind w:left="0"/>
        <w:jc w:val="both"/>
      </w:pPr>
      <w:r>
        <w:rPr>
          <w:rFonts w:ascii="Times New Roman"/>
          <w:b w:val="false"/>
          <w:i w:val="false"/>
          <w:color w:val="000000"/>
          <w:sz w:val="28"/>
        </w:rPr>
        <w:t>
      "Өзге кірістер" баптары (жол коды 040) шоғырландырылған қаржылық есептілікте бюджеттік бағдарламалардың әкімшілері арасындағы, бір бюджеттік бағдарламалар әкімшілеріне ведомстволық бағынысты мемлекеттік мекемелер арасындағы ұзақ мерзімді активтер мен қорларды өтеусіз алу бойынша кірістер сомасы алынып тастауға жатады.</w:t>
      </w:r>
    </w:p>
    <w:bookmarkStart w:name="z202" w:id="158"/>
    <w:p>
      <w:pPr>
        <w:spacing w:after="0"/>
        <w:ind w:left="0"/>
        <w:jc w:val="both"/>
      </w:pPr>
      <w:r>
        <w:rPr>
          <w:rFonts w:ascii="Times New Roman"/>
          <w:b w:val="false"/>
          <w:i w:val="false"/>
          <w:color w:val="000000"/>
          <w:sz w:val="28"/>
        </w:rPr>
        <w:t>
       Бұдан басқа, бір бюджеттік бағдарлама әкімшісіне ведомстволық бағынысты мемлекеттік мекемелер арасындағы мемлекеттік мекемелердің ұзақ мерзімді активтері мен қорларын орталықтандырылған жабдықтаудан түсетін кірістер сомасы, кредиторлық және дебиторлық берешек өтеусіз қабылдап алу-беру жөніндегі кірістер сомасы алынып тастауға жатады;</w:t>
      </w:r>
    </w:p>
    <w:bookmarkEnd w:id="158"/>
    <w:bookmarkStart w:name="z203" w:id="159"/>
    <w:p>
      <w:pPr>
        <w:spacing w:after="0"/>
        <w:ind w:left="0"/>
        <w:jc w:val="both"/>
      </w:pPr>
      <w:r>
        <w:rPr>
          <w:rFonts w:ascii="Times New Roman"/>
          <w:b w:val="false"/>
          <w:i w:val="false"/>
          <w:color w:val="000000"/>
          <w:sz w:val="28"/>
        </w:rPr>
        <w:t>
       "Мемлекеттік мекеменің шығыстары" баптары (жол коды 110);</w:t>
      </w:r>
    </w:p>
    <w:bookmarkEnd w:id="159"/>
    <w:bookmarkStart w:name="z204" w:id="160"/>
    <w:p>
      <w:pPr>
        <w:spacing w:after="0"/>
        <w:ind w:left="0"/>
        <w:jc w:val="both"/>
      </w:pPr>
      <w:r>
        <w:rPr>
          <w:rFonts w:ascii="Times New Roman"/>
          <w:b w:val="false"/>
          <w:i w:val="false"/>
          <w:color w:val="000000"/>
          <w:sz w:val="28"/>
        </w:rPr>
        <w:t>
       "Еңбекақы төлеу" баптары (жол коды 111);</w:t>
      </w:r>
    </w:p>
    <w:bookmarkEnd w:id="160"/>
    <w:bookmarkStart w:name="z205" w:id="161"/>
    <w:p>
      <w:pPr>
        <w:spacing w:after="0"/>
        <w:ind w:left="0"/>
        <w:jc w:val="both"/>
      </w:pPr>
      <w:r>
        <w:rPr>
          <w:rFonts w:ascii="Times New Roman"/>
          <w:b w:val="false"/>
          <w:i w:val="false"/>
          <w:color w:val="000000"/>
          <w:sz w:val="28"/>
        </w:rPr>
        <w:t>
       "Стипендиялар" баптары (жол коды 112);</w:t>
      </w:r>
    </w:p>
    <w:bookmarkEnd w:id="161"/>
    <w:bookmarkStart w:name="z206" w:id="162"/>
    <w:p>
      <w:pPr>
        <w:spacing w:after="0"/>
        <w:ind w:left="0"/>
        <w:jc w:val="both"/>
      </w:pPr>
      <w:r>
        <w:rPr>
          <w:rFonts w:ascii="Times New Roman"/>
          <w:b w:val="false"/>
          <w:i w:val="false"/>
          <w:color w:val="000000"/>
          <w:sz w:val="28"/>
        </w:rPr>
        <w:t>
       "Салықтар мен бюджетке төленетін төлемдер" баптары (жол коды 113);</w:t>
      </w:r>
    </w:p>
    <w:bookmarkEnd w:id="162"/>
    <w:bookmarkStart w:name="z207" w:id="163"/>
    <w:p>
      <w:pPr>
        <w:spacing w:after="0"/>
        <w:ind w:left="0"/>
        <w:jc w:val="both"/>
      </w:pPr>
      <w:r>
        <w:rPr>
          <w:rFonts w:ascii="Times New Roman"/>
          <w:b w:val="false"/>
          <w:i w:val="false"/>
          <w:color w:val="000000"/>
          <w:sz w:val="28"/>
        </w:rPr>
        <w:t>
       "Қорлар бойынша шығыстар" баптары (жол коды 114);</w:t>
      </w:r>
    </w:p>
    <w:bookmarkEnd w:id="163"/>
    <w:bookmarkStart w:name="z208" w:id="164"/>
    <w:p>
      <w:pPr>
        <w:spacing w:after="0"/>
        <w:ind w:left="0"/>
        <w:jc w:val="both"/>
      </w:pPr>
      <w:r>
        <w:rPr>
          <w:rFonts w:ascii="Times New Roman"/>
          <w:b w:val="false"/>
          <w:i w:val="false"/>
          <w:color w:val="000000"/>
          <w:sz w:val="28"/>
        </w:rPr>
        <w:t>
       "Іссапар шығыстары" баптары (жол коды 115);</w:t>
      </w:r>
    </w:p>
    <w:bookmarkEnd w:id="164"/>
    <w:bookmarkStart w:name="z209" w:id="165"/>
    <w:p>
      <w:pPr>
        <w:spacing w:after="0"/>
        <w:ind w:left="0"/>
        <w:jc w:val="both"/>
      </w:pPr>
      <w:r>
        <w:rPr>
          <w:rFonts w:ascii="Times New Roman"/>
          <w:b w:val="false"/>
          <w:i w:val="false"/>
          <w:color w:val="000000"/>
          <w:sz w:val="28"/>
        </w:rPr>
        <w:t>
       "Коммуналдық шығыстар" баптары (жол коды 116);</w:t>
      </w:r>
    </w:p>
    <w:bookmarkEnd w:id="165"/>
    <w:bookmarkStart w:name="z210" w:id="166"/>
    <w:p>
      <w:pPr>
        <w:spacing w:after="0"/>
        <w:ind w:left="0"/>
        <w:jc w:val="both"/>
      </w:pPr>
      <w:r>
        <w:rPr>
          <w:rFonts w:ascii="Times New Roman"/>
          <w:b w:val="false"/>
          <w:i w:val="false"/>
          <w:color w:val="000000"/>
          <w:sz w:val="28"/>
        </w:rPr>
        <w:t>
       "Жалдау төлемдері" баптары (жол коды 117);</w:t>
      </w:r>
    </w:p>
    <w:bookmarkEnd w:id="166"/>
    <w:bookmarkStart w:name="z211" w:id="167"/>
    <w:p>
      <w:pPr>
        <w:spacing w:after="0"/>
        <w:ind w:left="0"/>
        <w:jc w:val="both"/>
      </w:pPr>
      <w:r>
        <w:rPr>
          <w:rFonts w:ascii="Times New Roman"/>
          <w:b w:val="false"/>
          <w:i w:val="false"/>
          <w:color w:val="000000"/>
          <w:sz w:val="28"/>
        </w:rPr>
        <w:t>
       "Ұзақ мерзімді активтерді ұстау" баптары (жол коды 118);</w:t>
      </w:r>
    </w:p>
    <w:bookmarkEnd w:id="167"/>
    <w:bookmarkStart w:name="z212" w:id="168"/>
    <w:p>
      <w:pPr>
        <w:spacing w:after="0"/>
        <w:ind w:left="0"/>
        <w:jc w:val="both"/>
      </w:pPr>
      <w:r>
        <w:rPr>
          <w:rFonts w:ascii="Times New Roman"/>
          <w:b w:val="false"/>
          <w:i w:val="false"/>
          <w:color w:val="000000"/>
          <w:sz w:val="28"/>
        </w:rPr>
        <w:t>
       "Байланыс қызметтері" баптары (жол коды 119);</w:t>
      </w:r>
    </w:p>
    <w:bookmarkEnd w:id="168"/>
    <w:bookmarkStart w:name="z213" w:id="169"/>
    <w:p>
      <w:pPr>
        <w:spacing w:after="0"/>
        <w:ind w:left="0"/>
        <w:jc w:val="both"/>
      </w:pPr>
      <w:r>
        <w:rPr>
          <w:rFonts w:ascii="Times New Roman"/>
          <w:b w:val="false"/>
          <w:i w:val="false"/>
          <w:color w:val="000000"/>
          <w:sz w:val="28"/>
        </w:rPr>
        <w:t>
       "Активтер амортизациясы" баптары (жол коды 120);</w:t>
      </w:r>
    </w:p>
    <w:bookmarkEnd w:id="169"/>
    <w:bookmarkStart w:name="z214" w:id="170"/>
    <w:p>
      <w:pPr>
        <w:spacing w:after="0"/>
        <w:ind w:left="0"/>
        <w:jc w:val="both"/>
      </w:pPr>
      <w:r>
        <w:rPr>
          <w:rFonts w:ascii="Times New Roman"/>
          <w:b w:val="false"/>
          <w:i w:val="false"/>
          <w:color w:val="000000"/>
          <w:sz w:val="28"/>
        </w:rPr>
        <w:t>
       "Активтердің құнсыздануы" баптары (жол коды 121);</w:t>
      </w:r>
    </w:p>
    <w:bookmarkEnd w:id="170"/>
    <w:bookmarkStart w:name="z215" w:id="171"/>
    <w:p>
      <w:pPr>
        <w:spacing w:after="0"/>
        <w:ind w:left="0"/>
        <w:jc w:val="both"/>
      </w:pPr>
      <w:r>
        <w:rPr>
          <w:rFonts w:ascii="Times New Roman"/>
          <w:b w:val="false"/>
          <w:i w:val="false"/>
          <w:color w:val="000000"/>
          <w:sz w:val="28"/>
        </w:rPr>
        <w:t>
       "Өзге операциялық шығыстар" баптары (жол коды 122) бюджеттік бағдарламалар әкімшісінің шоғырландырылған қаржылық есептілігінде бюджеттік бағдарлама әкімшісінің ведомстволық бағынысты мемлекеттік мекемелерге ағымдағы қызметті қаржыландыру мен күрделі салымдарға қаражат беру кезінде есептелген шығыстар сомасы алып тастауға жатады;</w:t>
      </w:r>
    </w:p>
    <w:bookmarkEnd w:id="171"/>
    <w:bookmarkStart w:name="z216" w:id="172"/>
    <w:p>
      <w:pPr>
        <w:spacing w:after="0"/>
        <w:ind w:left="0"/>
        <w:jc w:val="both"/>
      </w:pPr>
      <w:r>
        <w:rPr>
          <w:rFonts w:ascii="Times New Roman"/>
          <w:b w:val="false"/>
          <w:i w:val="false"/>
          <w:color w:val="000000"/>
          <w:sz w:val="28"/>
        </w:rPr>
        <w:t>
       "Міндетті әлеуметтік медициналық сақтандыруға арналған шығыстар" баптары (жол коды 123);</w:t>
      </w:r>
    </w:p>
    <w:bookmarkEnd w:id="172"/>
    <w:bookmarkStart w:name="z217" w:id="173"/>
    <w:p>
      <w:pPr>
        <w:spacing w:after="0"/>
        <w:ind w:left="0"/>
        <w:jc w:val="both"/>
      </w:pPr>
      <w:r>
        <w:rPr>
          <w:rFonts w:ascii="Times New Roman"/>
          <w:b w:val="false"/>
          <w:i w:val="false"/>
          <w:color w:val="000000"/>
          <w:sz w:val="28"/>
        </w:rPr>
        <w:t>
       "Бюджеттік төлемдер бойынша шығыстар" баптары (жол коды 130);</w:t>
      </w:r>
    </w:p>
    <w:bookmarkEnd w:id="173"/>
    <w:bookmarkStart w:name="z218" w:id="174"/>
    <w:p>
      <w:pPr>
        <w:spacing w:after="0"/>
        <w:ind w:left="0"/>
        <w:jc w:val="both"/>
      </w:pPr>
      <w:r>
        <w:rPr>
          <w:rFonts w:ascii="Times New Roman"/>
          <w:b w:val="false"/>
          <w:i w:val="false"/>
          <w:color w:val="000000"/>
          <w:sz w:val="28"/>
        </w:rPr>
        <w:t>
       "Зейнетақылар мен жәрдемақылар" баптары (жол коды 131);</w:t>
      </w:r>
    </w:p>
    <w:bookmarkEnd w:id="174"/>
    <w:bookmarkStart w:name="z219" w:id="175"/>
    <w:p>
      <w:pPr>
        <w:spacing w:after="0"/>
        <w:ind w:left="0"/>
        <w:jc w:val="both"/>
      </w:pPr>
      <w:r>
        <w:rPr>
          <w:rFonts w:ascii="Times New Roman"/>
          <w:b w:val="false"/>
          <w:i w:val="false"/>
          <w:color w:val="000000"/>
          <w:sz w:val="28"/>
        </w:rPr>
        <w:t>
       "Субсидиялар" баптары (жол коды 132);</w:t>
      </w:r>
    </w:p>
    <w:bookmarkEnd w:id="175"/>
    <w:bookmarkStart w:name="z220" w:id="176"/>
    <w:p>
      <w:pPr>
        <w:spacing w:after="0"/>
        <w:ind w:left="0"/>
        <w:jc w:val="both"/>
      </w:pPr>
      <w:r>
        <w:rPr>
          <w:rFonts w:ascii="Times New Roman"/>
          <w:b w:val="false"/>
          <w:i w:val="false"/>
          <w:color w:val="000000"/>
          <w:sz w:val="28"/>
        </w:rPr>
        <w:t>
       "Нысаналы трансферттер" баптары (жол коды 133);</w:t>
      </w:r>
    </w:p>
    <w:bookmarkEnd w:id="176"/>
    <w:bookmarkStart w:name="z221" w:id="177"/>
    <w:p>
      <w:pPr>
        <w:spacing w:after="0"/>
        <w:ind w:left="0"/>
        <w:jc w:val="both"/>
      </w:pPr>
      <w:r>
        <w:rPr>
          <w:rFonts w:ascii="Times New Roman"/>
          <w:b w:val="false"/>
          <w:i w:val="false"/>
          <w:color w:val="000000"/>
          <w:sz w:val="28"/>
        </w:rPr>
        <w:t>
       "Жалпы сипаттағы трансферттер" баптары (жол коды 134);</w:t>
      </w:r>
    </w:p>
    <w:bookmarkEnd w:id="177"/>
    <w:bookmarkStart w:name="z222" w:id="178"/>
    <w:p>
      <w:pPr>
        <w:spacing w:after="0"/>
        <w:ind w:left="0"/>
        <w:jc w:val="both"/>
      </w:pPr>
      <w:r>
        <w:rPr>
          <w:rFonts w:ascii="Times New Roman"/>
          <w:b w:val="false"/>
          <w:i w:val="false"/>
          <w:color w:val="000000"/>
          <w:sz w:val="28"/>
        </w:rPr>
        <w:t>
       "Жеке тұлғаларға берілетін трансферттер" баптары (жол коды 135);</w:t>
      </w:r>
    </w:p>
    <w:bookmarkEnd w:id="178"/>
    <w:bookmarkStart w:name="z223" w:id="179"/>
    <w:p>
      <w:pPr>
        <w:spacing w:after="0"/>
        <w:ind w:left="0"/>
        <w:jc w:val="both"/>
      </w:pPr>
      <w:r>
        <w:rPr>
          <w:rFonts w:ascii="Times New Roman"/>
          <w:b w:val="false"/>
          <w:i w:val="false"/>
          <w:color w:val="000000"/>
          <w:sz w:val="28"/>
        </w:rPr>
        <w:t>
       "Жергілікті өзін-өзі басқару органдарына берілетін трансферттер" баптары (жол коды 136);</w:t>
      </w:r>
    </w:p>
    <w:bookmarkEnd w:id="179"/>
    <w:bookmarkStart w:name="z224" w:id="180"/>
    <w:p>
      <w:pPr>
        <w:spacing w:after="0"/>
        <w:ind w:left="0"/>
        <w:jc w:val="both"/>
      </w:pPr>
      <w:r>
        <w:rPr>
          <w:rFonts w:ascii="Times New Roman"/>
          <w:b w:val="false"/>
          <w:i w:val="false"/>
          <w:color w:val="000000"/>
          <w:sz w:val="28"/>
        </w:rPr>
        <w:t>
      "Өзге де трансферттер" баптары (жол коды 137);</w:t>
      </w:r>
    </w:p>
    <w:bookmarkEnd w:id="180"/>
    <w:p>
      <w:pPr>
        <w:spacing w:after="0"/>
        <w:ind w:left="0"/>
        <w:jc w:val="both"/>
      </w:pPr>
      <w:r>
        <w:rPr>
          <w:rFonts w:ascii="Times New Roman"/>
          <w:b w:val="false"/>
          <w:i w:val="false"/>
          <w:color w:val="000000"/>
          <w:sz w:val="28"/>
        </w:rPr>
        <w:t>
      "Бюджетке түсетін түсімдерді азайту жөніндегі шығыстар" баптары (жол коды 138);</w:t>
      </w:r>
    </w:p>
    <w:bookmarkStart w:name="z226" w:id="181"/>
    <w:p>
      <w:pPr>
        <w:spacing w:after="0"/>
        <w:ind w:left="0"/>
        <w:jc w:val="both"/>
      </w:pPr>
      <w:r>
        <w:rPr>
          <w:rFonts w:ascii="Times New Roman"/>
          <w:b w:val="false"/>
          <w:i w:val="false"/>
          <w:color w:val="000000"/>
          <w:sz w:val="28"/>
        </w:rPr>
        <w:t>
       "Активтерді басқару бойынша шығыстар" баптары (жол коды 140);</w:t>
      </w:r>
    </w:p>
    <w:bookmarkEnd w:id="181"/>
    <w:bookmarkStart w:name="z227" w:id="182"/>
    <w:p>
      <w:pPr>
        <w:spacing w:after="0"/>
        <w:ind w:left="0"/>
        <w:jc w:val="both"/>
      </w:pPr>
      <w:r>
        <w:rPr>
          <w:rFonts w:ascii="Times New Roman"/>
          <w:b w:val="false"/>
          <w:i w:val="false"/>
          <w:color w:val="000000"/>
          <w:sz w:val="28"/>
        </w:rPr>
        <w:t>
       "Сыйақылар" баптары (жол коды 141);</w:t>
      </w:r>
    </w:p>
    <w:bookmarkEnd w:id="182"/>
    <w:bookmarkStart w:name="z228" w:id="183"/>
    <w:p>
      <w:pPr>
        <w:spacing w:after="0"/>
        <w:ind w:left="0"/>
        <w:jc w:val="both"/>
      </w:pPr>
      <w:r>
        <w:rPr>
          <w:rFonts w:ascii="Times New Roman"/>
          <w:b w:val="false"/>
          <w:i w:val="false"/>
          <w:color w:val="000000"/>
          <w:sz w:val="28"/>
        </w:rPr>
        <w:t>
       "Активтерді басқару бойынша өзге шығыстар" баптары (жол коды 142);</w:t>
      </w:r>
    </w:p>
    <w:bookmarkEnd w:id="183"/>
    <w:bookmarkStart w:name="z229" w:id="184"/>
    <w:p>
      <w:pPr>
        <w:spacing w:after="0"/>
        <w:ind w:left="0"/>
        <w:jc w:val="both"/>
      </w:pPr>
      <w:r>
        <w:rPr>
          <w:rFonts w:ascii="Times New Roman"/>
          <w:b w:val="false"/>
          <w:i w:val="false"/>
          <w:color w:val="000000"/>
          <w:sz w:val="28"/>
        </w:rPr>
        <w:t>
       "Өзге шығыстар" баптары (жол коды 150) бюджеттік бағдарламалар әкімшілері арасындағы шоғырландырылған қаржылық есептілікте бір бюджеттік бағдарлама әкімшісіне ведомстволық бағынысты мемлекеттік мекемелер арасындағы қорларды өтеусіз беру бойынша шығыстар сомасы алып тастауға жатады; мемлекеттік мекемелердің ұзақ мерзімді активтері мен қорларын орталықтандырылған жабдықтау бойынша шығыстар сомасы, кредиторлық және дебиторлық берешекті өтеусіз қабылдап алу – беру бойынша шығыстар сомасы; бюджетті атқару жөніндегі уәкілетті органдардың шоғырландырылған қаржылық есептілігі оған ведомстволық бағынысты мемлекеттік мекемелердің сыртқы қарыздары түсімдерінен алынған табыс сомасының сыртқы қарыздары бойынша қабылданған міндеттемелерден шығыстар сомасын алып тастауға жатады;</w:t>
      </w:r>
    </w:p>
    <w:bookmarkEnd w:id="184"/>
    <w:bookmarkStart w:name="z230" w:id="185"/>
    <w:p>
      <w:pPr>
        <w:spacing w:after="0"/>
        <w:ind w:left="0"/>
        <w:jc w:val="both"/>
      </w:pPr>
      <w:r>
        <w:rPr>
          <w:rFonts w:ascii="Times New Roman"/>
          <w:b w:val="false"/>
          <w:i w:val="false"/>
          <w:color w:val="000000"/>
          <w:sz w:val="28"/>
        </w:rPr>
        <w:t>
       "Республикалық және жергілікті бюджеттердің қолма – қол бақылау шоттары (бұдан әрі – ҚБШ) бойынша шығыстар" баптары (жол коды 151);</w:t>
      </w:r>
    </w:p>
    <w:bookmarkEnd w:id="185"/>
    <w:bookmarkStart w:name="z231" w:id="186"/>
    <w:p>
      <w:pPr>
        <w:spacing w:after="0"/>
        <w:ind w:left="0"/>
        <w:jc w:val="both"/>
      </w:pPr>
      <w:r>
        <w:rPr>
          <w:rFonts w:ascii="Times New Roman"/>
          <w:b w:val="false"/>
          <w:i w:val="false"/>
          <w:color w:val="000000"/>
          <w:sz w:val="28"/>
        </w:rPr>
        <w:t>
       "Үлестік қатысу әдісі бойынша ескерілетін инвестициялар бойынша таза пайда немесе залалдар үлесі" баптары (жол коды 210);</w:t>
      </w:r>
    </w:p>
    <w:bookmarkEnd w:id="186"/>
    <w:bookmarkStart w:name="z232" w:id="187"/>
    <w:p>
      <w:pPr>
        <w:spacing w:after="0"/>
        <w:ind w:left="0"/>
        <w:jc w:val="both"/>
      </w:pPr>
      <w:r>
        <w:rPr>
          <w:rFonts w:ascii="Times New Roman"/>
          <w:b w:val="false"/>
          <w:i w:val="false"/>
          <w:color w:val="000000"/>
          <w:sz w:val="28"/>
        </w:rPr>
        <w:t>
       "Ұзақ мерзімді активтердің істен шығуы" баптары (жол коды 220) шоғырландырылған қаржылық есептілікте бір бюджеттік бағдарлама әкімшісіне ведомстволық бағынысты мемлекеттік мекемелер арасындағы ұзақ мерзімді активтерді өтеусіз беру бойынша шығыстар сомасы алып тастауға жатады;</w:t>
      </w:r>
    </w:p>
    <w:bookmarkEnd w:id="187"/>
    <w:bookmarkStart w:name="z233" w:id="188"/>
    <w:p>
      <w:pPr>
        <w:spacing w:after="0"/>
        <w:ind w:left="0"/>
        <w:jc w:val="both"/>
      </w:pPr>
      <w:r>
        <w:rPr>
          <w:rFonts w:ascii="Times New Roman"/>
          <w:b w:val="false"/>
          <w:i w:val="false"/>
          <w:color w:val="000000"/>
          <w:sz w:val="28"/>
        </w:rPr>
        <w:t>
       "Бағамдық айырма" баптары (жол коды 230);</w:t>
      </w:r>
    </w:p>
    <w:bookmarkEnd w:id="188"/>
    <w:bookmarkStart w:name="z234" w:id="189"/>
    <w:p>
      <w:pPr>
        <w:spacing w:after="0"/>
        <w:ind w:left="0"/>
        <w:jc w:val="both"/>
      </w:pPr>
      <w:r>
        <w:rPr>
          <w:rFonts w:ascii="Times New Roman"/>
          <w:b w:val="false"/>
          <w:i w:val="false"/>
          <w:color w:val="000000"/>
          <w:sz w:val="28"/>
        </w:rPr>
        <w:t>
       "Өзгелер" баптары (жол коды 240).</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Қаржы министрінің 26.12.2025 </w:t>
      </w:r>
      <w:r>
        <w:rPr>
          <w:rFonts w:ascii="Times New Roman"/>
          <w:b w:val="false"/>
          <w:i w:val="false"/>
          <w:color w:val="00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5" w:id="190"/>
    <w:p>
      <w:pPr>
        <w:spacing w:after="0"/>
        <w:ind w:left="0"/>
        <w:jc w:val="both"/>
      </w:pPr>
      <w:r>
        <w:rPr>
          <w:rFonts w:ascii="Times New Roman"/>
          <w:b w:val="false"/>
          <w:i w:val="false"/>
          <w:color w:val="000000"/>
          <w:sz w:val="28"/>
        </w:rPr>
        <w:t>
      24. ШҚЕ-3 "Ақша қозғалысы туралы шоғырландырылған есеп (тікелей әдіс)" нысанының баптарын шоғырландыру ұқсас баптарды жолма-жол қосу арқылы жүзеге асырылады:</w:t>
      </w:r>
    </w:p>
    <w:bookmarkEnd w:id="190"/>
    <w:bookmarkStart w:name="z236" w:id="191"/>
    <w:p>
      <w:pPr>
        <w:spacing w:after="0"/>
        <w:ind w:left="0"/>
        <w:jc w:val="both"/>
      </w:pPr>
      <w:r>
        <w:rPr>
          <w:rFonts w:ascii="Times New Roman"/>
          <w:b w:val="false"/>
          <w:i w:val="false"/>
          <w:color w:val="000000"/>
          <w:sz w:val="28"/>
        </w:rPr>
        <w:t>
       "Бюджеттен қаржыландыру" баптары (жол коды 010);</w:t>
      </w:r>
    </w:p>
    <w:bookmarkEnd w:id="191"/>
    <w:bookmarkStart w:name="z237" w:id="192"/>
    <w:p>
      <w:pPr>
        <w:spacing w:after="0"/>
        <w:ind w:left="0"/>
        <w:jc w:val="both"/>
      </w:pPr>
      <w:r>
        <w:rPr>
          <w:rFonts w:ascii="Times New Roman"/>
          <w:b w:val="false"/>
          <w:i w:val="false"/>
          <w:color w:val="000000"/>
          <w:sz w:val="28"/>
        </w:rPr>
        <w:t>
       бюджеттік бағдарламалар әкімшісінің шоғырландырылған қаржылық есептілігінде "Ағымдағы қызметті қаржыландыру" баптары (жол коды 011) ағымдағы қызметті қаржыландыруға бюджеттік бағдарламалар әкімшісінен алынған ведомстволық бағынысты мемлекеттік мекемелер түсімдерінің сомасы алып тастауға жатады;</w:t>
      </w:r>
    </w:p>
    <w:bookmarkEnd w:id="192"/>
    <w:bookmarkStart w:name="z238" w:id="193"/>
    <w:p>
      <w:pPr>
        <w:spacing w:after="0"/>
        <w:ind w:left="0"/>
        <w:jc w:val="both"/>
      </w:pPr>
      <w:r>
        <w:rPr>
          <w:rFonts w:ascii="Times New Roman"/>
          <w:b w:val="false"/>
          <w:i w:val="false"/>
          <w:color w:val="000000"/>
          <w:sz w:val="28"/>
        </w:rPr>
        <w:t>
       бюджеттік бағдарламалар әкімшісінің шоғырландырылған қаржылық есептілігінде "Күрделі салымдарды қаржыландыру" баптары (жол коды 012) күрделі салымдарды қаржыландыруға бюджеттік бағдарламалар әкімшісінен алынған ведомстволық бағынысты мемлекеттік мекемелер түсімдерінің сомасын алып тастауға жатады;</w:t>
      </w:r>
    </w:p>
    <w:bookmarkEnd w:id="193"/>
    <w:bookmarkStart w:name="z239" w:id="194"/>
    <w:p>
      <w:pPr>
        <w:spacing w:after="0"/>
        <w:ind w:left="0"/>
        <w:jc w:val="both"/>
      </w:pPr>
      <w:r>
        <w:rPr>
          <w:rFonts w:ascii="Times New Roman"/>
          <w:b w:val="false"/>
          <w:i w:val="false"/>
          <w:color w:val="000000"/>
          <w:sz w:val="28"/>
        </w:rPr>
        <w:t>
       "Сыртқы қарыздар мен байланысты гранттар есебінен" баптары (жол коды 013);</w:t>
      </w:r>
    </w:p>
    <w:bookmarkEnd w:id="194"/>
    <w:bookmarkStart w:name="z240" w:id="195"/>
    <w:p>
      <w:pPr>
        <w:spacing w:after="0"/>
        <w:ind w:left="0"/>
        <w:jc w:val="both"/>
      </w:pPr>
      <w:r>
        <w:rPr>
          <w:rFonts w:ascii="Times New Roman"/>
          <w:b w:val="false"/>
          <w:i w:val="false"/>
          <w:color w:val="000000"/>
          <w:sz w:val="28"/>
        </w:rPr>
        <w:t>
       "Трансферттер" баптары (жол коды 014);</w:t>
      </w:r>
    </w:p>
    <w:bookmarkEnd w:id="195"/>
    <w:bookmarkStart w:name="z241" w:id="196"/>
    <w:p>
      <w:pPr>
        <w:spacing w:after="0"/>
        <w:ind w:left="0"/>
        <w:jc w:val="both"/>
      </w:pPr>
      <w:r>
        <w:rPr>
          <w:rFonts w:ascii="Times New Roman"/>
          <w:b w:val="false"/>
          <w:i w:val="false"/>
          <w:color w:val="000000"/>
          <w:sz w:val="28"/>
        </w:rPr>
        <w:t>
       "Субсидиялар" баптары (жол коды 015);</w:t>
      </w:r>
    </w:p>
    <w:bookmarkEnd w:id="196"/>
    <w:bookmarkStart w:name="z242" w:id="197"/>
    <w:p>
      <w:pPr>
        <w:spacing w:after="0"/>
        <w:ind w:left="0"/>
        <w:jc w:val="both"/>
      </w:pPr>
      <w:r>
        <w:rPr>
          <w:rFonts w:ascii="Times New Roman"/>
          <w:b w:val="false"/>
          <w:i w:val="false"/>
          <w:color w:val="000000"/>
          <w:sz w:val="28"/>
        </w:rPr>
        <w:t>
       "Өзгелер" баптары (жол коды 016);</w:t>
      </w:r>
    </w:p>
    <w:bookmarkEnd w:id="197"/>
    <w:bookmarkStart w:name="z243" w:id="198"/>
    <w:p>
      <w:pPr>
        <w:spacing w:after="0"/>
        <w:ind w:left="0"/>
        <w:jc w:val="both"/>
      </w:pPr>
      <w:r>
        <w:rPr>
          <w:rFonts w:ascii="Times New Roman"/>
          <w:b w:val="false"/>
          <w:i w:val="false"/>
          <w:color w:val="000000"/>
          <w:sz w:val="28"/>
        </w:rPr>
        <w:t>
       "Сыртқы қарыздар мен байланысты гранттар" баптары (жол коды 017);</w:t>
      </w:r>
    </w:p>
    <w:bookmarkEnd w:id="198"/>
    <w:bookmarkStart w:name="z244" w:id="199"/>
    <w:p>
      <w:pPr>
        <w:spacing w:after="0"/>
        <w:ind w:left="0"/>
        <w:jc w:val="both"/>
      </w:pPr>
      <w:r>
        <w:rPr>
          <w:rFonts w:ascii="Times New Roman"/>
          <w:b w:val="false"/>
          <w:i w:val="false"/>
          <w:color w:val="000000"/>
          <w:sz w:val="28"/>
        </w:rPr>
        <w:t>
       "Қайырымдылық көмектен алынатын ақша бойынша" баптары (жол коды 020);</w:t>
      </w:r>
    </w:p>
    <w:bookmarkEnd w:id="199"/>
    <w:bookmarkStart w:name="z245" w:id="200"/>
    <w:p>
      <w:pPr>
        <w:spacing w:after="0"/>
        <w:ind w:left="0"/>
        <w:jc w:val="both"/>
      </w:pPr>
      <w:r>
        <w:rPr>
          <w:rFonts w:ascii="Times New Roman"/>
          <w:b w:val="false"/>
          <w:i w:val="false"/>
          <w:color w:val="000000"/>
          <w:sz w:val="28"/>
        </w:rPr>
        <w:t>
       "Тауарларды, жұмыстар мен көрсетілетін қызметтерді өткізуден" баптары (жол коды 030);</w:t>
      </w:r>
    </w:p>
    <w:bookmarkEnd w:id="200"/>
    <w:bookmarkStart w:name="z246" w:id="201"/>
    <w:p>
      <w:pPr>
        <w:spacing w:after="0"/>
        <w:ind w:left="0"/>
        <w:jc w:val="both"/>
      </w:pPr>
      <w:r>
        <w:rPr>
          <w:rFonts w:ascii="Times New Roman"/>
          <w:b w:val="false"/>
          <w:i w:val="false"/>
          <w:color w:val="000000"/>
          <w:sz w:val="28"/>
        </w:rPr>
        <w:t>
       "Алынған сыйақылар" баптары (жол коды 040);</w:t>
      </w:r>
    </w:p>
    <w:bookmarkEnd w:id="201"/>
    <w:bookmarkStart w:name="z247" w:id="202"/>
    <w:p>
      <w:pPr>
        <w:spacing w:after="0"/>
        <w:ind w:left="0"/>
        <w:jc w:val="both"/>
      </w:pPr>
      <w:r>
        <w:rPr>
          <w:rFonts w:ascii="Times New Roman"/>
          <w:b w:val="false"/>
          <w:i w:val="false"/>
          <w:color w:val="000000"/>
          <w:sz w:val="28"/>
        </w:rPr>
        <w:t>
       "Уақытша орналастыру ақшасы бойынша" баптары (жол коды 050);</w:t>
      </w:r>
    </w:p>
    <w:bookmarkEnd w:id="202"/>
    <w:bookmarkStart w:name="z248" w:id="203"/>
    <w:p>
      <w:pPr>
        <w:spacing w:after="0"/>
        <w:ind w:left="0"/>
        <w:jc w:val="both"/>
      </w:pPr>
      <w:r>
        <w:rPr>
          <w:rFonts w:ascii="Times New Roman"/>
          <w:b w:val="false"/>
          <w:i w:val="false"/>
          <w:color w:val="000000"/>
          <w:sz w:val="28"/>
        </w:rPr>
        <w:t>
       бюджеттік бағдарламалар әкімшісінің шоғырландырылған қаржылық есептілігінде "Өзге түсімдер" баптары (жол коды 060) бюджеттік бағдарламалардың бір әкімшісіне ведомстволық бағынысты мемлекеттік мекемелер арасындағы ақша қаражаты түсімдерінің сомасы алып тастауға жатады;</w:t>
      </w:r>
    </w:p>
    <w:bookmarkEnd w:id="203"/>
    <w:bookmarkStart w:name="z249" w:id="204"/>
    <w:p>
      <w:pPr>
        <w:spacing w:after="0"/>
        <w:ind w:left="0"/>
        <w:jc w:val="both"/>
      </w:pPr>
      <w:r>
        <w:rPr>
          <w:rFonts w:ascii="Times New Roman"/>
          <w:b w:val="false"/>
          <w:i w:val="false"/>
          <w:color w:val="000000"/>
          <w:sz w:val="28"/>
        </w:rPr>
        <w:t>
       "Жергілікті өзін-өзі басқару ақшасы" баптары (жол коды 070);</w:t>
      </w:r>
    </w:p>
    <w:bookmarkEnd w:id="204"/>
    <w:bookmarkStart w:name="z250" w:id="205"/>
    <w:p>
      <w:pPr>
        <w:spacing w:after="0"/>
        <w:ind w:left="0"/>
        <w:jc w:val="both"/>
      </w:pPr>
      <w:r>
        <w:rPr>
          <w:rFonts w:ascii="Times New Roman"/>
          <w:b w:val="false"/>
          <w:i w:val="false"/>
          <w:color w:val="000000"/>
          <w:sz w:val="28"/>
        </w:rPr>
        <w:t>
       "Бюджетке түсетін түсімдер" баптары (жол коды 071);</w:t>
      </w:r>
    </w:p>
    <w:bookmarkEnd w:id="205"/>
    <w:bookmarkStart w:name="z251" w:id="206"/>
    <w:p>
      <w:pPr>
        <w:spacing w:after="0"/>
        <w:ind w:left="0"/>
        <w:jc w:val="both"/>
      </w:pPr>
      <w:r>
        <w:rPr>
          <w:rFonts w:ascii="Times New Roman"/>
          <w:b w:val="false"/>
          <w:i w:val="false"/>
          <w:color w:val="000000"/>
          <w:sz w:val="28"/>
        </w:rPr>
        <w:t>
       "Салық түріндегі ақша қаражатының түсімдері" баптары (071-1 жол коды);</w:t>
      </w:r>
    </w:p>
    <w:bookmarkEnd w:id="206"/>
    <w:bookmarkStart w:name="z252" w:id="207"/>
    <w:p>
      <w:pPr>
        <w:spacing w:after="0"/>
        <w:ind w:left="0"/>
        <w:jc w:val="both"/>
      </w:pPr>
      <w:r>
        <w:rPr>
          <w:rFonts w:ascii="Times New Roman"/>
          <w:b w:val="false"/>
          <w:i w:val="false"/>
          <w:color w:val="000000"/>
          <w:sz w:val="28"/>
        </w:rPr>
        <w:t>
       "Айыппұлдар, өсімпұлдар және санкциялар түріндегі ақша қаражатының түсімі" баптары (071-2 жол коды);</w:t>
      </w:r>
    </w:p>
    <w:bookmarkEnd w:id="207"/>
    <w:bookmarkStart w:name="z253" w:id="208"/>
    <w:p>
      <w:pPr>
        <w:spacing w:after="0"/>
        <w:ind w:left="0"/>
        <w:jc w:val="both"/>
      </w:pPr>
      <w:r>
        <w:rPr>
          <w:rFonts w:ascii="Times New Roman"/>
          <w:b w:val="false"/>
          <w:i w:val="false"/>
          <w:color w:val="000000"/>
          <w:sz w:val="28"/>
        </w:rPr>
        <w:t>
       "Трансферттердің түсімдері" баптары ( 071-3 жол коды);</w:t>
      </w:r>
    </w:p>
    <w:bookmarkEnd w:id="208"/>
    <w:bookmarkStart w:name="z254" w:id="209"/>
    <w:p>
      <w:pPr>
        <w:spacing w:after="0"/>
        <w:ind w:left="0"/>
        <w:jc w:val="both"/>
      </w:pPr>
      <w:r>
        <w:rPr>
          <w:rFonts w:ascii="Times New Roman"/>
          <w:b w:val="false"/>
          <w:i w:val="false"/>
          <w:color w:val="000000"/>
          <w:sz w:val="28"/>
        </w:rPr>
        <w:t>
       "Еңбекақы төлеу" баптары (жол коды 110);</w:t>
      </w:r>
    </w:p>
    <w:bookmarkEnd w:id="209"/>
    <w:bookmarkStart w:name="z255" w:id="210"/>
    <w:p>
      <w:pPr>
        <w:spacing w:after="0"/>
        <w:ind w:left="0"/>
        <w:jc w:val="both"/>
      </w:pPr>
      <w:r>
        <w:rPr>
          <w:rFonts w:ascii="Times New Roman"/>
          <w:b w:val="false"/>
          <w:i w:val="false"/>
          <w:color w:val="000000"/>
          <w:sz w:val="28"/>
        </w:rPr>
        <w:t>
       "Зейнетақылар мен жәрдемақылар" баптары (жол коды 120);</w:t>
      </w:r>
    </w:p>
    <w:bookmarkEnd w:id="210"/>
    <w:bookmarkStart w:name="z256" w:id="211"/>
    <w:p>
      <w:pPr>
        <w:spacing w:after="0"/>
        <w:ind w:left="0"/>
        <w:jc w:val="both"/>
      </w:pPr>
      <w:r>
        <w:rPr>
          <w:rFonts w:ascii="Times New Roman"/>
          <w:b w:val="false"/>
          <w:i w:val="false"/>
          <w:color w:val="000000"/>
          <w:sz w:val="28"/>
        </w:rPr>
        <w:t>
       "Салықтар мен бюджетке төленетін төлемдер" баптары (жол коды 130);</w:t>
      </w:r>
    </w:p>
    <w:bookmarkEnd w:id="211"/>
    <w:bookmarkStart w:name="z257" w:id="212"/>
    <w:p>
      <w:pPr>
        <w:spacing w:after="0"/>
        <w:ind w:left="0"/>
        <w:jc w:val="both"/>
      </w:pPr>
      <w:r>
        <w:rPr>
          <w:rFonts w:ascii="Times New Roman"/>
          <w:b w:val="false"/>
          <w:i w:val="false"/>
          <w:color w:val="000000"/>
          <w:sz w:val="28"/>
        </w:rPr>
        <w:t>
       "Өнім берушілерге және мердігерлерге тауарлар мен көрсетілетін қызметтер үшін" баптары (жол коды 140);</w:t>
      </w:r>
    </w:p>
    <w:bookmarkEnd w:id="212"/>
    <w:bookmarkStart w:name="z258" w:id="213"/>
    <w:p>
      <w:pPr>
        <w:spacing w:after="0"/>
        <w:ind w:left="0"/>
        <w:jc w:val="both"/>
      </w:pPr>
      <w:r>
        <w:rPr>
          <w:rFonts w:ascii="Times New Roman"/>
          <w:b w:val="false"/>
          <w:i w:val="false"/>
          <w:color w:val="000000"/>
          <w:sz w:val="28"/>
        </w:rPr>
        <w:t>
       "Тауарлар мен көрсетілетін қызметтер үшін берілген аванстар" баптары (жол коды 150);</w:t>
      </w:r>
    </w:p>
    <w:bookmarkEnd w:id="213"/>
    <w:bookmarkStart w:name="z259" w:id="214"/>
    <w:p>
      <w:pPr>
        <w:spacing w:after="0"/>
        <w:ind w:left="0"/>
        <w:jc w:val="both"/>
      </w:pPr>
      <w:r>
        <w:rPr>
          <w:rFonts w:ascii="Times New Roman"/>
          <w:b w:val="false"/>
          <w:i w:val="false"/>
          <w:color w:val="000000"/>
          <w:sz w:val="28"/>
        </w:rPr>
        <w:t>
       "Трансферттер, субсидиялар" баптары (жол коды 160);</w:t>
      </w:r>
    </w:p>
    <w:bookmarkEnd w:id="214"/>
    <w:bookmarkStart w:name="z260" w:id="215"/>
    <w:p>
      <w:pPr>
        <w:spacing w:after="0"/>
        <w:ind w:left="0"/>
        <w:jc w:val="both"/>
      </w:pPr>
      <w:r>
        <w:rPr>
          <w:rFonts w:ascii="Times New Roman"/>
          <w:b w:val="false"/>
          <w:i w:val="false"/>
          <w:color w:val="000000"/>
          <w:sz w:val="28"/>
        </w:rPr>
        <w:t>
       "Сыйақылар" баптары (жол коды 170);</w:t>
      </w:r>
    </w:p>
    <w:bookmarkEnd w:id="215"/>
    <w:bookmarkStart w:name="z261" w:id="216"/>
    <w:p>
      <w:pPr>
        <w:spacing w:after="0"/>
        <w:ind w:left="0"/>
        <w:jc w:val="both"/>
      </w:pPr>
      <w:r>
        <w:rPr>
          <w:rFonts w:ascii="Times New Roman"/>
          <w:b w:val="false"/>
          <w:i w:val="false"/>
          <w:color w:val="000000"/>
          <w:sz w:val="28"/>
        </w:rPr>
        <w:t>
       "Жылдың аяғында міндеттемелер қабылдауға арналған жоспарлы тағайындауларды жабу" баптары (жол коды 180);</w:t>
      </w:r>
    </w:p>
    <w:bookmarkEnd w:id="216"/>
    <w:bookmarkStart w:name="z262" w:id="217"/>
    <w:p>
      <w:pPr>
        <w:spacing w:after="0"/>
        <w:ind w:left="0"/>
        <w:jc w:val="both"/>
      </w:pPr>
      <w:r>
        <w:rPr>
          <w:rFonts w:ascii="Times New Roman"/>
          <w:b w:val="false"/>
          <w:i w:val="false"/>
          <w:color w:val="000000"/>
          <w:sz w:val="28"/>
        </w:rPr>
        <w:t>
       бюджеттік бағдарламалар әкімшісінің шоғырландырылған қаржылық есептілігінде "Өзге төлемдер" баптары (жол коды 190) бюджеттік бағдарламалардың бір әкімшісіне ведомстволық бағынысты мемлекеттік мекемелер арасындағы ақша қаражатының шығып қалу сомасы алып тастауға жатады;</w:t>
      </w:r>
    </w:p>
    <w:bookmarkEnd w:id="217"/>
    <w:bookmarkStart w:name="z263" w:id="218"/>
    <w:p>
      <w:pPr>
        <w:spacing w:after="0"/>
        <w:ind w:left="0"/>
        <w:jc w:val="both"/>
      </w:pPr>
      <w:r>
        <w:rPr>
          <w:rFonts w:ascii="Times New Roman"/>
          <w:b w:val="false"/>
          <w:i w:val="false"/>
          <w:color w:val="000000"/>
          <w:sz w:val="28"/>
        </w:rPr>
        <w:t>
       "Республикалық және жергілікті бюджетердің ҚБШ бойынша шығыстары" баптары (жол коды 191);</w:t>
      </w:r>
    </w:p>
    <w:bookmarkEnd w:id="218"/>
    <w:bookmarkStart w:name="z264" w:id="219"/>
    <w:p>
      <w:pPr>
        <w:spacing w:after="0"/>
        <w:ind w:left="0"/>
        <w:jc w:val="both"/>
      </w:pPr>
      <w:r>
        <w:rPr>
          <w:rFonts w:ascii="Times New Roman"/>
          <w:b w:val="false"/>
          <w:i w:val="false"/>
          <w:color w:val="000000"/>
          <w:sz w:val="28"/>
        </w:rPr>
        <w:t>
       "Қайтарылған бюджет түсімдер" баптары (жол коды 192);</w:t>
      </w:r>
    </w:p>
    <w:bookmarkEnd w:id="219"/>
    <w:bookmarkStart w:name="z265" w:id="220"/>
    <w:p>
      <w:pPr>
        <w:spacing w:after="0"/>
        <w:ind w:left="0"/>
        <w:jc w:val="both"/>
      </w:pPr>
      <w:r>
        <w:rPr>
          <w:rFonts w:ascii="Times New Roman"/>
          <w:b w:val="false"/>
          <w:i w:val="false"/>
          <w:color w:val="000000"/>
          <w:sz w:val="28"/>
        </w:rPr>
        <w:t>
       "Ұзақ мерзімді активтерді өткізу" баптары (жол коды 310);</w:t>
      </w:r>
    </w:p>
    <w:bookmarkEnd w:id="220"/>
    <w:bookmarkStart w:name="z266" w:id="221"/>
    <w:p>
      <w:pPr>
        <w:spacing w:after="0"/>
        <w:ind w:left="0"/>
        <w:jc w:val="both"/>
      </w:pPr>
      <w:r>
        <w:rPr>
          <w:rFonts w:ascii="Times New Roman"/>
          <w:b w:val="false"/>
          <w:i w:val="false"/>
          <w:color w:val="000000"/>
          <w:sz w:val="28"/>
        </w:rPr>
        <w:t>
       "Бақыланатын және басқа субъектілердің үлестерін өткізу" баптары (жол коды 320);</w:t>
      </w:r>
    </w:p>
    <w:bookmarkEnd w:id="221"/>
    <w:bookmarkStart w:name="z267" w:id="222"/>
    <w:p>
      <w:pPr>
        <w:spacing w:after="0"/>
        <w:ind w:left="0"/>
        <w:jc w:val="both"/>
      </w:pPr>
      <w:r>
        <w:rPr>
          <w:rFonts w:ascii="Times New Roman"/>
          <w:b w:val="false"/>
          <w:i w:val="false"/>
          <w:color w:val="000000"/>
          <w:sz w:val="28"/>
        </w:rPr>
        <w:t>
       "Бағалы қағаздарды сату" баптары (жол коды 330);</w:t>
      </w:r>
    </w:p>
    <w:bookmarkEnd w:id="222"/>
    <w:bookmarkStart w:name="z268" w:id="223"/>
    <w:p>
      <w:pPr>
        <w:spacing w:after="0"/>
        <w:ind w:left="0"/>
        <w:jc w:val="both"/>
      </w:pPr>
      <w:r>
        <w:rPr>
          <w:rFonts w:ascii="Times New Roman"/>
          <w:b w:val="false"/>
          <w:i w:val="false"/>
          <w:color w:val="000000"/>
          <w:sz w:val="28"/>
        </w:rPr>
        <w:t>
       "Қарыздарды өтеу" баптары (жол коды 340);</w:t>
      </w:r>
    </w:p>
    <w:bookmarkEnd w:id="223"/>
    <w:bookmarkStart w:name="z269" w:id="224"/>
    <w:p>
      <w:pPr>
        <w:spacing w:after="0"/>
        <w:ind w:left="0"/>
        <w:jc w:val="both"/>
      </w:pPr>
      <w:r>
        <w:rPr>
          <w:rFonts w:ascii="Times New Roman"/>
          <w:b w:val="false"/>
          <w:i w:val="false"/>
          <w:color w:val="000000"/>
          <w:sz w:val="28"/>
        </w:rPr>
        <w:t>
       "Өзгелер" баптары (жол коды 350);</w:t>
      </w:r>
    </w:p>
    <w:bookmarkEnd w:id="224"/>
    <w:bookmarkStart w:name="z270" w:id="225"/>
    <w:p>
      <w:pPr>
        <w:spacing w:after="0"/>
        <w:ind w:left="0"/>
        <w:jc w:val="both"/>
      </w:pPr>
      <w:r>
        <w:rPr>
          <w:rFonts w:ascii="Times New Roman"/>
          <w:b w:val="false"/>
          <w:i w:val="false"/>
          <w:color w:val="000000"/>
          <w:sz w:val="28"/>
        </w:rPr>
        <w:t>
       "Ұзақ мерзімді активтерді сатып алу" баптары (жол коды 410);</w:t>
      </w:r>
    </w:p>
    <w:bookmarkEnd w:id="225"/>
    <w:bookmarkStart w:name="z271" w:id="226"/>
    <w:p>
      <w:pPr>
        <w:spacing w:after="0"/>
        <w:ind w:left="0"/>
        <w:jc w:val="both"/>
      </w:pPr>
      <w:r>
        <w:rPr>
          <w:rFonts w:ascii="Times New Roman"/>
          <w:b w:val="false"/>
          <w:i w:val="false"/>
          <w:color w:val="000000"/>
          <w:sz w:val="28"/>
        </w:rPr>
        <w:t>
       "Бақыланатын және басқа субъектілердің үлестерін сатып алу" баптары (жол коды 420);</w:t>
      </w:r>
    </w:p>
    <w:bookmarkEnd w:id="226"/>
    <w:bookmarkStart w:name="z272" w:id="227"/>
    <w:p>
      <w:pPr>
        <w:spacing w:after="0"/>
        <w:ind w:left="0"/>
        <w:jc w:val="both"/>
      </w:pPr>
      <w:r>
        <w:rPr>
          <w:rFonts w:ascii="Times New Roman"/>
          <w:b w:val="false"/>
          <w:i w:val="false"/>
          <w:color w:val="000000"/>
          <w:sz w:val="28"/>
        </w:rPr>
        <w:t>
       "Бағалы қағаздарды сатып алу" баптары (жол коды 430);</w:t>
      </w:r>
    </w:p>
    <w:bookmarkEnd w:id="227"/>
    <w:bookmarkStart w:name="z273" w:id="228"/>
    <w:p>
      <w:pPr>
        <w:spacing w:after="0"/>
        <w:ind w:left="0"/>
        <w:jc w:val="both"/>
      </w:pPr>
      <w:r>
        <w:rPr>
          <w:rFonts w:ascii="Times New Roman"/>
          <w:b w:val="false"/>
          <w:i w:val="false"/>
          <w:color w:val="000000"/>
          <w:sz w:val="28"/>
        </w:rPr>
        <w:t>
       "Квазимемлекеттік сектор субъектілерінің жарғылық капиталын қалыптастыру және толтыру" баптары (жол коды 440);</w:t>
      </w:r>
    </w:p>
    <w:bookmarkEnd w:id="228"/>
    <w:bookmarkStart w:name="z274" w:id="229"/>
    <w:p>
      <w:pPr>
        <w:spacing w:after="0"/>
        <w:ind w:left="0"/>
        <w:jc w:val="both"/>
      </w:pPr>
      <w:r>
        <w:rPr>
          <w:rFonts w:ascii="Times New Roman"/>
          <w:b w:val="false"/>
          <w:i w:val="false"/>
          <w:color w:val="000000"/>
          <w:sz w:val="28"/>
        </w:rPr>
        <w:t>
       "Берілген қарыздар" баптары (жол коды 450);</w:t>
      </w:r>
    </w:p>
    <w:bookmarkEnd w:id="229"/>
    <w:bookmarkStart w:name="z275" w:id="230"/>
    <w:p>
      <w:pPr>
        <w:spacing w:after="0"/>
        <w:ind w:left="0"/>
        <w:jc w:val="both"/>
      </w:pPr>
      <w:r>
        <w:rPr>
          <w:rFonts w:ascii="Times New Roman"/>
          <w:b w:val="false"/>
          <w:i w:val="false"/>
          <w:color w:val="000000"/>
          <w:sz w:val="28"/>
        </w:rPr>
        <w:t>
       "Өзгелер" баптары (жол коды 460).</w:t>
      </w:r>
    </w:p>
    <w:bookmarkEnd w:id="230"/>
    <w:bookmarkStart w:name="z276" w:id="231"/>
    <w:p>
      <w:pPr>
        <w:spacing w:after="0"/>
        <w:ind w:left="0"/>
        <w:jc w:val="both"/>
      </w:pPr>
      <w:r>
        <w:rPr>
          <w:rFonts w:ascii="Times New Roman"/>
          <w:b w:val="false"/>
          <w:i w:val="false"/>
          <w:color w:val="000000"/>
          <w:sz w:val="28"/>
        </w:rPr>
        <w:t>
       Қаржылық қызметтен ақшалай қаражаттың түсуіне және шығуына жататын баптарды жинақтау да осыған ұқсас:</w:t>
      </w:r>
    </w:p>
    <w:bookmarkEnd w:id="231"/>
    <w:bookmarkStart w:name="z277" w:id="232"/>
    <w:p>
      <w:pPr>
        <w:spacing w:after="0"/>
        <w:ind w:left="0"/>
        <w:jc w:val="both"/>
      </w:pPr>
      <w:r>
        <w:rPr>
          <w:rFonts w:ascii="Times New Roman"/>
          <w:b w:val="false"/>
          <w:i w:val="false"/>
          <w:color w:val="000000"/>
          <w:sz w:val="28"/>
        </w:rPr>
        <w:t>
       "Қарыздарды алу" баптары (жол коды 610);</w:t>
      </w:r>
    </w:p>
    <w:bookmarkEnd w:id="232"/>
    <w:bookmarkStart w:name="z278" w:id="233"/>
    <w:p>
      <w:pPr>
        <w:spacing w:after="0"/>
        <w:ind w:left="0"/>
        <w:jc w:val="both"/>
      </w:pPr>
      <w:r>
        <w:rPr>
          <w:rFonts w:ascii="Times New Roman"/>
          <w:b w:val="false"/>
          <w:i w:val="false"/>
          <w:color w:val="000000"/>
          <w:sz w:val="28"/>
        </w:rPr>
        <w:t>
       "Өзгелер" баптары (жол коды 620);</w:t>
      </w:r>
    </w:p>
    <w:bookmarkEnd w:id="233"/>
    <w:bookmarkStart w:name="z279" w:id="234"/>
    <w:p>
      <w:pPr>
        <w:spacing w:after="0"/>
        <w:ind w:left="0"/>
        <w:jc w:val="both"/>
      </w:pPr>
      <w:r>
        <w:rPr>
          <w:rFonts w:ascii="Times New Roman"/>
          <w:b w:val="false"/>
          <w:i w:val="false"/>
          <w:color w:val="000000"/>
          <w:sz w:val="28"/>
        </w:rPr>
        <w:t>
       "Қарыздарды өтеу" баптары (жол коды 710);</w:t>
      </w:r>
    </w:p>
    <w:bookmarkEnd w:id="234"/>
    <w:bookmarkStart w:name="z280" w:id="235"/>
    <w:p>
      <w:pPr>
        <w:spacing w:after="0"/>
        <w:ind w:left="0"/>
        <w:jc w:val="both"/>
      </w:pPr>
      <w:r>
        <w:rPr>
          <w:rFonts w:ascii="Times New Roman"/>
          <w:b w:val="false"/>
          <w:i w:val="false"/>
          <w:color w:val="000000"/>
          <w:sz w:val="28"/>
        </w:rPr>
        <w:t>
       "Өзгелер" баптары (жол коды 720).</w:t>
      </w:r>
    </w:p>
    <w:bookmarkEnd w:id="235"/>
    <w:bookmarkStart w:name="z281" w:id="236"/>
    <w:p>
      <w:pPr>
        <w:spacing w:after="0"/>
        <w:ind w:left="0"/>
        <w:jc w:val="both"/>
      </w:pPr>
      <w:r>
        <w:rPr>
          <w:rFonts w:ascii="Times New Roman"/>
          <w:b w:val="false"/>
          <w:i w:val="false"/>
          <w:color w:val="000000"/>
          <w:sz w:val="28"/>
        </w:rPr>
        <w:t>
      25. "Таза активтердің/капиталдың өзгерістері туралы шоғырландырылған есеп" ШҚЕ-4 нысанының баптарын шоғырландыру ұқсас баптарды жолма-жол қосу жолымен жүзеге асырылады:</w:t>
      </w:r>
    </w:p>
    <w:bookmarkEnd w:id="236"/>
    <w:bookmarkStart w:name="z282" w:id="237"/>
    <w:p>
      <w:pPr>
        <w:spacing w:after="0"/>
        <w:ind w:left="0"/>
        <w:jc w:val="both"/>
      </w:pPr>
      <w:r>
        <w:rPr>
          <w:rFonts w:ascii="Times New Roman"/>
          <w:b w:val="false"/>
          <w:i w:val="false"/>
          <w:color w:val="000000"/>
          <w:sz w:val="28"/>
        </w:rPr>
        <w:t>
       "Есеп саясатындағы өзгерістер және қателерді түзету" баптары (жол коды 020);</w:t>
      </w:r>
    </w:p>
    <w:bookmarkEnd w:id="237"/>
    <w:bookmarkStart w:name="z283" w:id="238"/>
    <w:p>
      <w:pPr>
        <w:spacing w:after="0"/>
        <w:ind w:left="0"/>
        <w:jc w:val="both"/>
      </w:pPr>
      <w:r>
        <w:rPr>
          <w:rFonts w:ascii="Times New Roman"/>
          <w:b w:val="false"/>
          <w:i w:val="false"/>
          <w:color w:val="000000"/>
          <w:sz w:val="28"/>
        </w:rPr>
        <w:t>
       "Ұзақ мерзімді активтерді қайта бағалауға резервтердің ұлғаюы" баптары (жол коды 041);</w:t>
      </w:r>
    </w:p>
    <w:bookmarkEnd w:id="238"/>
    <w:bookmarkStart w:name="z284" w:id="239"/>
    <w:p>
      <w:pPr>
        <w:spacing w:after="0"/>
        <w:ind w:left="0"/>
        <w:jc w:val="both"/>
      </w:pPr>
      <w:r>
        <w:rPr>
          <w:rFonts w:ascii="Times New Roman"/>
          <w:b w:val="false"/>
          <w:i w:val="false"/>
          <w:color w:val="000000"/>
          <w:sz w:val="28"/>
        </w:rPr>
        <w:t>
       "Ұзақ мерзімді активтерді қайта бағалауға резервтердің азаюы" баптары (жол коды 042);</w:t>
      </w:r>
    </w:p>
    <w:bookmarkEnd w:id="239"/>
    <w:bookmarkStart w:name="z285" w:id="240"/>
    <w:p>
      <w:pPr>
        <w:spacing w:after="0"/>
        <w:ind w:left="0"/>
        <w:jc w:val="both"/>
      </w:pPr>
      <w:r>
        <w:rPr>
          <w:rFonts w:ascii="Times New Roman"/>
          <w:b w:val="false"/>
          <w:i w:val="false"/>
          <w:color w:val="000000"/>
          <w:sz w:val="28"/>
        </w:rPr>
        <w:t>
       "Қолданыстағы сатуға арналған қаржылық инвестицияларды қайта бағалауға резервтердің ұлғаюы" баптары (жол коды 043);</w:t>
      </w:r>
    </w:p>
    <w:bookmarkEnd w:id="240"/>
    <w:bookmarkStart w:name="z286" w:id="241"/>
    <w:p>
      <w:pPr>
        <w:spacing w:after="0"/>
        <w:ind w:left="0"/>
        <w:jc w:val="both"/>
      </w:pPr>
      <w:r>
        <w:rPr>
          <w:rFonts w:ascii="Times New Roman"/>
          <w:b w:val="false"/>
          <w:i w:val="false"/>
          <w:color w:val="000000"/>
          <w:sz w:val="28"/>
        </w:rPr>
        <w:t>
       "Қолданыстағы сатуға арналған қаржылық инвестицияларды қайта бағалауға резервтердің азаюы" баптары (жол коды 044);</w:t>
      </w:r>
    </w:p>
    <w:bookmarkEnd w:id="241"/>
    <w:bookmarkStart w:name="z287" w:id="242"/>
    <w:p>
      <w:pPr>
        <w:spacing w:after="0"/>
        <w:ind w:left="0"/>
        <w:jc w:val="both"/>
      </w:pPr>
      <w:r>
        <w:rPr>
          <w:rFonts w:ascii="Times New Roman"/>
          <w:b w:val="false"/>
          <w:i w:val="false"/>
          <w:color w:val="000000"/>
          <w:sz w:val="28"/>
        </w:rPr>
        <w:t>
       "Өзге резервтер" баптары (жол коды 045);</w:t>
      </w:r>
    </w:p>
    <w:bookmarkEnd w:id="242"/>
    <w:bookmarkStart w:name="z288" w:id="243"/>
    <w:p>
      <w:pPr>
        <w:spacing w:after="0"/>
        <w:ind w:left="0"/>
        <w:jc w:val="both"/>
      </w:pPr>
      <w:r>
        <w:rPr>
          <w:rFonts w:ascii="Times New Roman"/>
          <w:b w:val="false"/>
          <w:i w:val="false"/>
          <w:color w:val="000000"/>
          <w:sz w:val="28"/>
        </w:rPr>
        <w:t>
       "Шетелдік қызметті қайта есептеу бойынша айырбас бағамдардың айырмалары" баптары (жол коды 046);</w:t>
      </w:r>
    </w:p>
    <w:bookmarkEnd w:id="243"/>
    <w:bookmarkStart w:name="z289" w:id="244"/>
    <w:p>
      <w:pPr>
        <w:spacing w:after="0"/>
        <w:ind w:left="0"/>
        <w:jc w:val="both"/>
      </w:pPr>
      <w:r>
        <w:rPr>
          <w:rFonts w:ascii="Times New Roman"/>
          <w:b w:val="false"/>
          <w:i w:val="false"/>
          <w:color w:val="000000"/>
          <w:sz w:val="28"/>
        </w:rPr>
        <w:t>
       "Таза активтердің/капиталдың өзгерістері туралы есепте тікелей танылған қаржыландырудың ұлғаюы" баптары (жол коды 047);</w:t>
      </w:r>
    </w:p>
    <w:bookmarkEnd w:id="244"/>
    <w:bookmarkStart w:name="z290" w:id="245"/>
    <w:p>
      <w:pPr>
        <w:spacing w:after="0"/>
        <w:ind w:left="0"/>
        <w:jc w:val="both"/>
      </w:pPr>
      <w:r>
        <w:rPr>
          <w:rFonts w:ascii="Times New Roman"/>
          <w:b w:val="false"/>
          <w:i w:val="false"/>
          <w:color w:val="000000"/>
          <w:sz w:val="28"/>
        </w:rPr>
        <w:t>
       "Таза активтердің/капиталдың өзгерістері туралы есепте тікелей танылған қаржыландырудың азаюы" баптары (жол коды 048);</w:t>
      </w:r>
    </w:p>
    <w:bookmarkEnd w:id="245"/>
    <w:bookmarkStart w:name="z291" w:id="246"/>
    <w:p>
      <w:pPr>
        <w:spacing w:after="0"/>
        <w:ind w:left="0"/>
        <w:jc w:val="both"/>
      </w:pPr>
      <w:r>
        <w:rPr>
          <w:rFonts w:ascii="Times New Roman"/>
          <w:b w:val="false"/>
          <w:i w:val="false"/>
          <w:color w:val="000000"/>
          <w:sz w:val="28"/>
        </w:rPr>
        <w:t>
       "Есеп саясатындағы өзгерістер мен қателерді түзету" баптары (жол коды 080);</w:t>
      </w:r>
    </w:p>
    <w:bookmarkEnd w:id="246"/>
    <w:bookmarkStart w:name="z292" w:id="247"/>
    <w:p>
      <w:pPr>
        <w:spacing w:after="0"/>
        <w:ind w:left="0"/>
        <w:jc w:val="both"/>
      </w:pPr>
      <w:r>
        <w:rPr>
          <w:rFonts w:ascii="Times New Roman"/>
          <w:b w:val="false"/>
          <w:i w:val="false"/>
          <w:color w:val="000000"/>
          <w:sz w:val="28"/>
        </w:rPr>
        <w:t>
       "Ұзақ мерзімді активтерді қайта бағалауға резервтердің ұлғаюы" баптары (жол коды 101);</w:t>
      </w:r>
    </w:p>
    <w:bookmarkEnd w:id="247"/>
    <w:bookmarkStart w:name="z293" w:id="248"/>
    <w:p>
      <w:pPr>
        <w:spacing w:after="0"/>
        <w:ind w:left="0"/>
        <w:jc w:val="both"/>
      </w:pPr>
      <w:r>
        <w:rPr>
          <w:rFonts w:ascii="Times New Roman"/>
          <w:b w:val="false"/>
          <w:i w:val="false"/>
          <w:color w:val="000000"/>
          <w:sz w:val="28"/>
        </w:rPr>
        <w:t>
       "Ұзақ мерзімді активтерді қайта бағалауға резервтердің азаюы" баптары (жол коды 102);</w:t>
      </w:r>
    </w:p>
    <w:bookmarkEnd w:id="248"/>
    <w:bookmarkStart w:name="z294" w:id="249"/>
    <w:p>
      <w:pPr>
        <w:spacing w:after="0"/>
        <w:ind w:left="0"/>
        <w:jc w:val="both"/>
      </w:pPr>
      <w:r>
        <w:rPr>
          <w:rFonts w:ascii="Times New Roman"/>
          <w:b w:val="false"/>
          <w:i w:val="false"/>
          <w:color w:val="000000"/>
          <w:sz w:val="28"/>
        </w:rPr>
        <w:t>
       "Қолданыстағы сатуға арналған қаржылық инвестицияларды қайта бағалауға резервтердің ұлғаюы" баптары (жол коды 103);</w:t>
      </w:r>
    </w:p>
    <w:bookmarkEnd w:id="249"/>
    <w:bookmarkStart w:name="z295" w:id="250"/>
    <w:p>
      <w:pPr>
        <w:spacing w:after="0"/>
        <w:ind w:left="0"/>
        <w:jc w:val="both"/>
      </w:pPr>
      <w:r>
        <w:rPr>
          <w:rFonts w:ascii="Times New Roman"/>
          <w:b w:val="false"/>
          <w:i w:val="false"/>
          <w:color w:val="000000"/>
          <w:sz w:val="28"/>
        </w:rPr>
        <w:t>
       "Қолданыстағы сатуға арналған қаржылық инвестицияларды қайта бағалауға резервтердің азаюы" баптары (жол коды 104);</w:t>
      </w:r>
    </w:p>
    <w:bookmarkEnd w:id="250"/>
    <w:bookmarkStart w:name="z296" w:id="251"/>
    <w:p>
      <w:pPr>
        <w:spacing w:after="0"/>
        <w:ind w:left="0"/>
        <w:jc w:val="both"/>
      </w:pPr>
      <w:r>
        <w:rPr>
          <w:rFonts w:ascii="Times New Roman"/>
          <w:b w:val="false"/>
          <w:i w:val="false"/>
          <w:color w:val="000000"/>
          <w:sz w:val="28"/>
        </w:rPr>
        <w:t>
       "Өзге резервтер" баптары (жол коды 105);</w:t>
      </w:r>
    </w:p>
    <w:bookmarkEnd w:id="251"/>
    <w:bookmarkStart w:name="z297" w:id="252"/>
    <w:p>
      <w:pPr>
        <w:spacing w:after="0"/>
        <w:ind w:left="0"/>
        <w:jc w:val="both"/>
      </w:pPr>
      <w:r>
        <w:rPr>
          <w:rFonts w:ascii="Times New Roman"/>
          <w:b w:val="false"/>
          <w:i w:val="false"/>
          <w:color w:val="000000"/>
          <w:sz w:val="28"/>
        </w:rPr>
        <w:t>
       "Шетелдік қызметті қайта есептеу бойынша айырбас бағамдардың айырмалары" баптары (жол коды 106);</w:t>
      </w:r>
    </w:p>
    <w:bookmarkEnd w:id="252"/>
    <w:bookmarkStart w:name="z298" w:id="253"/>
    <w:p>
      <w:pPr>
        <w:spacing w:after="0"/>
        <w:ind w:left="0"/>
        <w:jc w:val="both"/>
      </w:pPr>
      <w:r>
        <w:rPr>
          <w:rFonts w:ascii="Times New Roman"/>
          <w:b w:val="false"/>
          <w:i w:val="false"/>
          <w:color w:val="000000"/>
          <w:sz w:val="28"/>
        </w:rPr>
        <w:t>
       "Таза активтердің/капиталдың өзгерістері туралы есепте тікелей танылған қаржыландырудың ұлғаюы" баптары (жол коды 107);</w:t>
      </w:r>
    </w:p>
    <w:bookmarkEnd w:id="253"/>
    <w:bookmarkStart w:name="z299" w:id="254"/>
    <w:p>
      <w:pPr>
        <w:spacing w:after="0"/>
        <w:ind w:left="0"/>
        <w:jc w:val="both"/>
      </w:pPr>
      <w:r>
        <w:rPr>
          <w:rFonts w:ascii="Times New Roman"/>
          <w:b w:val="false"/>
          <w:i w:val="false"/>
          <w:color w:val="000000"/>
          <w:sz w:val="28"/>
        </w:rPr>
        <w:t>
       "Таза активтердің/капиталдың өзгерістері туралы есепте тікелей танылған қаржыландырудың азаюы" баптары (жол коды 108).</w:t>
      </w:r>
    </w:p>
    <w:bookmarkEnd w:id="254"/>
    <w:bookmarkStart w:name="z300" w:id="255"/>
    <w:p>
      <w:pPr>
        <w:spacing w:after="0"/>
        <w:ind w:left="0"/>
        <w:jc w:val="both"/>
      </w:pPr>
      <w:r>
        <w:rPr>
          <w:rFonts w:ascii="Times New Roman"/>
          <w:b w:val="false"/>
          <w:i w:val="false"/>
          <w:color w:val="000000"/>
          <w:sz w:val="28"/>
        </w:rPr>
        <w:t>
      26. Шоғырландырылған қаржылық есептiлiктiң нысандары мемлекеттік мекеменің қаржылық есептiлiгiн жасаған кезде қолданылатын нысандарға толығымен сәйкес келедi.</w:t>
      </w:r>
    </w:p>
    <w:bookmarkEnd w:id="255"/>
    <w:bookmarkStart w:name="z301" w:id="256"/>
    <w:p>
      <w:pPr>
        <w:spacing w:after="0"/>
        <w:ind w:left="0"/>
        <w:jc w:val="both"/>
      </w:pPr>
      <w:r>
        <w:rPr>
          <w:rFonts w:ascii="Times New Roman"/>
          <w:b w:val="false"/>
          <w:i w:val="false"/>
          <w:color w:val="000000"/>
          <w:sz w:val="28"/>
        </w:rPr>
        <w:t>
      27. Түсіндірме жазбада көрсетiлетiн бюджеттік бағдарламалар әкімшілерінің шоғырландырылған қаржылық есептілігіне ақпараттың құрылымына және оны ашуға қойылатын талаптар мемлекеттік мекемелердің қаржылық есептiлiгi үшiн ақпаратты ашуға қойылатын талаптарға толығымен сәйкес келедi.</w:t>
      </w:r>
    </w:p>
    <w:bookmarkEnd w:id="256"/>
    <w:bookmarkStart w:name="z302" w:id="257"/>
    <w:p>
      <w:pPr>
        <w:spacing w:after="0"/>
        <w:ind w:left="0"/>
        <w:jc w:val="both"/>
      </w:pPr>
      <w:r>
        <w:rPr>
          <w:rFonts w:ascii="Times New Roman"/>
          <w:b w:val="false"/>
          <w:i w:val="false"/>
          <w:color w:val="000000"/>
          <w:sz w:val="28"/>
        </w:rPr>
        <w:t>
      28. "Қаржылық қызмет нәтижелері туралы шоғырландырылған есеп" ШҚЕ-2, "Ақшаның қозғалысы туралы шоғырландырылған есеп (тікелей әдіс)" ШҚЕ-3 нысандарында 4 "Өткен кезең" деген баған өткен жылдың осыған ұқсас кезеңі үшін толтырылады.</w:t>
      </w:r>
    </w:p>
    <w:bookmarkEnd w:id="257"/>
    <w:bookmarkStart w:name="z303" w:id="258"/>
    <w:p>
      <w:pPr>
        <w:spacing w:after="0"/>
        <w:ind w:left="0"/>
        <w:jc w:val="both"/>
      </w:pPr>
      <w:r>
        <w:rPr>
          <w:rFonts w:ascii="Times New Roman"/>
          <w:b w:val="false"/>
          <w:i w:val="false"/>
          <w:color w:val="000000"/>
          <w:sz w:val="28"/>
        </w:rPr>
        <w:t>
       "Таза активтердің/капиталдың өзгерістері туралы шоғырландырылған есеп" ШҚЕ-4 нысанының 070, 080, 090, 100, 101, 102, 103, 104, 105, 106, 107, 108, 110, 111, 112 және 120-жолдары өткен жылдың осыған ұқсас кезеңі үшін толтырылады.</w:t>
      </w:r>
    </w:p>
    <w:bookmarkEnd w:id="258"/>
    <w:bookmarkStart w:name="z304" w:id="259"/>
    <w:p>
      <w:pPr>
        <w:spacing w:after="0"/>
        <w:ind w:left="0"/>
        <w:jc w:val="both"/>
      </w:pPr>
      <w:r>
        <w:rPr>
          <w:rFonts w:ascii="Times New Roman"/>
          <w:b w:val="false"/>
          <w:i w:val="false"/>
          <w:color w:val="000000"/>
          <w:sz w:val="28"/>
        </w:rPr>
        <w:t>
      29. Түсіндірме жазбада көрсетiлетiн шоғырландырылған қаржылық есептілікке ақпараттың құрылымына және оны салыстырмалы талдау бабы нысаны бойынша ашуға қойылатын талаптардан тұрады.</w:t>
      </w:r>
    </w:p>
    <w:bookmarkEnd w:id="259"/>
    <w:bookmarkStart w:name="z305" w:id="260"/>
    <w:p>
      <w:pPr>
        <w:spacing w:after="0"/>
        <w:ind w:left="0"/>
        <w:jc w:val="both"/>
      </w:pPr>
      <w:r>
        <w:rPr>
          <w:rFonts w:ascii="Times New Roman"/>
          <w:b w:val="false"/>
          <w:i w:val="false"/>
          <w:color w:val="000000"/>
          <w:sz w:val="28"/>
        </w:rPr>
        <w:t>
       "Шоғырландырылған қаржылық есептiлiкке түсiндiрме жазба" ШҚЕ-5-нысан шоғырландырылған қаржылық есептілікке жалпы мәлiметтер мен ашылымдардан тұрады.</w:t>
      </w:r>
    </w:p>
    <w:bookmarkEnd w:id="260"/>
    <w:bookmarkStart w:name="z306" w:id="261"/>
    <w:p>
      <w:pPr>
        <w:spacing w:after="0"/>
        <w:ind w:left="0"/>
        <w:jc w:val="both"/>
      </w:pPr>
      <w:r>
        <w:rPr>
          <w:rFonts w:ascii="Times New Roman"/>
          <w:b w:val="false"/>
          <w:i w:val="false"/>
          <w:color w:val="000000"/>
          <w:sz w:val="28"/>
        </w:rPr>
        <w:t>
       Жалпы мәліметтерде есеп беріп отырған бюджеттік бағдарламалар әкімшісінің атауы және өткен кезеңмен салыстырғанда осы ақпараттағы кез келген өзгерістер:</w:t>
      </w:r>
    </w:p>
    <w:bookmarkEnd w:id="261"/>
    <w:bookmarkStart w:name="z307" w:id="262"/>
    <w:p>
      <w:pPr>
        <w:spacing w:after="0"/>
        <w:ind w:left="0"/>
        <w:jc w:val="both"/>
      </w:pPr>
      <w:r>
        <w:rPr>
          <w:rFonts w:ascii="Times New Roman"/>
          <w:b w:val="false"/>
          <w:i w:val="false"/>
          <w:color w:val="000000"/>
          <w:sz w:val="28"/>
        </w:rPr>
        <w:t xml:space="preserve">
       бюджеттік бағдарламалар әкімшісінің қызметін реттейтін нормативтік құқықтық актілер туралы ақпарат; </w:t>
      </w:r>
    </w:p>
    <w:bookmarkEnd w:id="262"/>
    <w:bookmarkStart w:name="z308" w:id="263"/>
    <w:p>
      <w:pPr>
        <w:spacing w:after="0"/>
        <w:ind w:left="0"/>
        <w:jc w:val="both"/>
      </w:pPr>
      <w:r>
        <w:rPr>
          <w:rFonts w:ascii="Times New Roman"/>
          <w:b w:val="false"/>
          <w:i w:val="false"/>
          <w:color w:val="000000"/>
          <w:sz w:val="28"/>
        </w:rPr>
        <w:t>
       қызметтің негізгі бағыттары туралы мәліметтер, салықтық, салықтық емес түсімдер бойынша берешектер туралы және қызмет туралы өзге де ақпарат;</w:t>
      </w:r>
    </w:p>
    <w:bookmarkEnd w:id="263"/>
    <w:bookmarkStart w:name="z309" w:id="264"/>
    <w:p>
      <w:pPr>
        <w:spacing w:after="0"/>
        <w:ind w:left="0"/>
        <w:jc w:val="both"/>
      </w:pPr>
      <w:r>
        <w:rPr>
          <w:rFonts w:ascii="Times New Roman"/>
          <w:b w:val="false"/>
          <w:i w:val="false"/>
          <w:color w:val="000000"/>
          <w:sz w:val="28"/>
        </w:rPr>
        <w:t xml:space="preserve">
       мемлекеттік мекеменің есепті кезеңде қайта ұйымдастырылуы (біріктірген, қосқан, бөлген, бөлінген және қайта құрылған кезде) туралы ақпарат; </w:t>
      </w:r>
    </w:p>
    <w:bookmarkEnd w:id="264"/>
    <w:bookmarkStart w:name="z310" w:id="265"/>
    <w:p>
      <w:pPr>
        <w:spacing w:after="0"/>
        <w:ind w:left="0"/>
        <w:jc w:val="both"/>
      </w:pPr>
      <w:r>
        <w:rPr>
          <w:rFonts w:ascii="Times New Roman"/>
          <w:b w:val="false"/>
          <w:i w:val="false"/>
          <w:color w:val="000000"/>
          <w:sz w:val="28"/>
        </w:rPr>
        <w:t>
       есеп саясаты қабылдаған активтерді және міндеттемелерді есепке алу қағидалары туралы ақпарат көрсетіледі.</w:t>
      </w:r>
    </w:p>
    <w:bookmarkEnd w:id="265"/>
    <w:bookmarkStart w:name="z311" w:id="266"/>
    <w:p>
      <w:pPr>
        <w:spacing w:after="0"/>
        <w:ind w:left="0"/>
        <w:jc w:val="both"/>
      </w:pPr>
      <w:r>
        <w:rPr>
          <w:rFonts w:ascii="Times New Roman"/>
          <w:b w:val="false"/>
          <w:i w:val="false"/>
          <w:color w:val="000000"/>
          <w:sz w:val="28"/>
        </w:rPr>
        <w:t>
       30. Шоғырландырылған қаржылық есептілікке ашылымдарда мынадай ақпарат ұсынылады.</w:t>
      </w:r>
    </w:p>
    <w:bookmarkEnd w:id="266"/>
    <w:bookmarkStart w:name="z312" w:id="267"/>
    <w:p>
      <w:pPr>
        <w:spacing w:after="0"/>
        <w:ind w:left="0"/>
        <w:jc w:val="both"/>
      </w:pPr>
      <w:r>
        <w:rPr>
          <w:rFonts w:ascii="Times New Roman"/>
          <w:b w:val="false"/>
          <w:i w:val="false"/>
          <w:color w:val="000000"/>
          <w:sz w:val="28"/>
        </w:rPr>
        <w:t>
       "Ақшалай қаражат және олардың баламалары" деген бап бойынша ("Шоғырландырылған бухгалтерлік баланс" ШҚЕ-1-нысанының 010-жолы):</w:t>
      </w:r>
    </w:p>
    <w:bookmarkEnd w:id="267"/>
    <w:bookmarkStart w:name="z313" w:id="268"/>
    <w:p>
      <w:pPr>
        <w:spacing w:after="0"/>
        <w:ind w:left="0"/>
        <w:jc w:val="both"/>
      </w:pPr>
      <w:r>
        <w:rPr>
          <w:rFonts w:ascii="Times New Roman"/>
          <w:b w:val="false"/>
          <w:i w:val="false"/>
          <w:color w:val="000000"/>
          <w:sz w:val="28"/>
        </w:rPr>
        <w:t>
       "Шоғырландырылған қаржылық есептілікке түсіндірме жазба" ШҚЕ-5-нысанының 1-кестесіне сәйкес есепті кезеңнің басындағы және аяғындағы ақша қаражатының қалдығы туралы деректер.</w:t>
      </w:r>
    </w:p>
    <w:bookmarkEnd w:id="268"/>
    <w:bookmarkStart w:name="z314" w:id="269"/>
    <w:p>
      <w:pPr>
        <w:spacing w:after="0"/>
        <w:ind w:left="0"/>
        <w:jc w:val="both"/>
      </w:pPr>
      <w:r>
        <w:rPr>
          <w:rFonts w:ascii="Times New Roman"/>
          <w:b w:val="false"/>
          <w:i w:val="false"/>
          <w:color w:val="000000"/>
          <w:sz w:val="28"/>
        </w:rPr>
        <w:t>
       "Қысқа және ұзақ мерзімді қаржылық инвестициялар" деген бап бойынша ("Шоғырландырылған бухгалтерлік баланс" ШҚЕ-1-нысанының 011, 110 және 119 -жолдары):</w:t>
      </w:r>
    </w:p>
    <w:bookmarkEnd w:id="269"/>
    <w:bookmarkStart w:name="z315" w:id="270"/>
    <w:p>
      <w:pPr>
        <w:spacing w:after="0"/>
        <w:ind w:left="0"/>
        <w:jc w:val="both"/>
      </w:pPr>
      <w:r>
        <w:rPr>
          <w:rFonts w:ascii="Times New Roman"/>
          <w:b w:val="false"/>
          <w:i w:val="false"/>
          <w:color w:val="000000"/>
          <w:sz w:val="28"/>
        </w:rPr>
        <w:t>
       "Шоғырландырылған қаржылық есептілікке түсіндірме жазба" ШҚЕ-5- нысанының 2, 3 және 6-кестелеріне сәйкес есепті кезеңнің басындағы және аяғындағы қаржылық инвестициялар және өзгерістері бойынша деректер;</w:t>
      </w:r>
    </w:p>
    <w:bookmarkEnd w:id="270"/>
    <w:bookmarkStart w:name="z316" w:id="271"/>
    <w:p>
      <w:pPr>
        <w:spacing w:after="0"/>
        <w:ind w:left="0"/>
        <w:jc w:val="both"/>
      </w:pPr>
      <w:r>
        <w:rPr>
          <w:rFonts w:ascii="Times New Roman"/>
          <w:b w:val="false"/>
          <w:i w:val="false"/>
          <w:color w:val="000000"/>
          <w:sz w:val="28"/>
        </w:rPr>
        <w:t>
       қаржы инвестицияларының жекелеген сыныптары бойынша (әділ, амортизацияланған немесе қандай да бір өзге құны бойынша) кейіннен бағалау;</w:t>
      </w:r>
    </w:p>
    <w:bookmarkEnd w:id="271"/>
    <w:bookmarkStart w:name="z317" w:id="272"/>
    <w:p>
      <w:pPr>
        <w:spacing w:after="0"/>
        <w:ind w:left="0"/>
        <w:jc w:val="both"/>
      </w:pPr>
      <w:r>
        <w:rPr>
          <w:rFonts w:ascii="Times New Roman"/>
          <w:b w:val="false"/>
          <w:i w:val="false"/>
          <w:color w:val="000000"/>
          <w:sz w:val="28"/>
        </w:rPr>
        <w:t>
       берілген қарыздар бойынша ақпарат;</w:t>
      </w:r>
    </w:p>
    <w:bookmarkEnd w:id="272"/>
    <w:bookmarkStart w:name="z318" w:id="273"/>
    <w:p>
      <w:pPr>
        <w:spacing w:after="0"/>
        <w:ind w:left="0"/>
        <w:jc w:val="both"/>
      </w:pPr>
      <w:r>
        <w:rPr>
          <w:rFonts w:ascii="Times New Roman"/>
          <w:b w:val="false"/>
          <w:i w:val="false"/>
          <w:color w:val="000000"/>
          <w:sz w:val="28"/>
        </w:rPr>
        <w:t>
       қаржы инвестицияларының және берілген қарыздардың құнсыздануының объективті және кейіпкер белгілерінің болуы;</w:t>
      </w:r>
    </w:p>
    <w:bookmarkEnd w:id="273"/>
    <w:bookmarkStart w:name="z319" w:id="274"/>
    <w:p>
      <w:pPr>
        <w:spacing w:after="0"/>
        <w:ind w:left="0"/>
        <w:jc w:val="both"/>
      </w:pPr>
      <w:r>
        <w:rPr>
          <w:rFonts w:ascii="Times New Roman"/>
          <w:b w:val="false"/>
          <w:i w:val="false"/>
          <w:color w:val="000000"/>
          <w:sz w:val="28"/>
        </w:rPr>
        <w:t>
       есепті күнге қаржы инвестицияларына байланысты тәуекелдердің сипаты мен мөлшерлері;</w:t>
      </w:r>
    </w:p>
    <w:bookmarkEnd w:id="274"/>
    <w:bookmarkStart w:name="z320" w:id="275"/>
    <w:p>
      <w:pPr>
        <w:spacing w:after="0"/>
        <w:ind w:left="0"/>
        <w:jc w:val="both"/>
      </w:pPr>
      <w:r>
        <w:rPr>
          <w:rFonts w:ascii="Times New Roman"/>
          <w:b w:val="false"/>
          <w:i w:val="false"/>
          <w:color w:val="000000"/>
          <w:sz w:val="28"/>
        </w:rPr>
        <w:t>
       "Шоғырландырылған қаржылық есептілікке түсіндірме жазба" ШҚЕ-5-нысанының 24-кестесіне сәйкес квазимемлекеттік сектор субъектілерінің дивидендтері мен таза табысының бөлігі бойынша кірістердің бюджеттік сыныптамасының тиісті кодына аударылған және бюджетке аударылған сома туралы ақпарат;</w:t>
      </w:r>
    </w:p>
    <w:bookmarkEnd w:id="275"/>
    <w:bookmarkStart w:name="z321" w:id="276"/>
    <w:p>
      <w:pPr>
        <w:spacing w:after="0"/>
        <w:ind w:left="0"/>
        <w:jc w:val="both"/>
      </w:pPr>
      <w:r>
        <w:rPr>
          <w:rFonts w:ascii="Times New Roman"/>
          <w:b w:val="false"/>
          <w:i w:val="false"/>
          <w:color w:val="000000"/>
          <w:sz w:val="28"/>
        </w:rPr>
        <w:t>
       "Ұзақ мерзімді және қысқа мерзімді дебиторлық берешек" деген бап бойынша ("Шоғырландырылған бухгалтерлік баланс" ШҚЕ-1- нысанының 012, 013, 014, 015, 016, 017, 018, 019, 021, 023, 111, 112 және 113-жолдары):</w:t>
      </w:r>
    </w:p>
    <w:bookmarkEnd w:id="276"/>
    <w:bookmarkStart w:name="z322" w:id="277"/>
    <w:p>
      <w:pPr>
        <w:spacing w:after="0"/>
        <w:ind w:left="0"/>
        <w:jc w:val="both"/>
      </w:pPr>
      <w:r>
        <w:rPr>
          <w:rFonts w:ascii="Times New Roman"/>
          <w:b w:val="false"/>
          <w:i w:val="false"/>
          <w:color w:val="000000"/>
          <w:sz w:val="28"/>
        </w:rPr>
        <w:t>
       есепті кезеңнің басындағы және аяғындағы дебиторлық берешекті салыстыруды, есепті кезең үшін дебиторлық берешек сомасындағы өзгерістерді талдау ұсынылады;</w:t>
      </w:r>
    </w:p>
    <w:bookmarkEnd w:id="277"/>
    <w:bookmarkStart w:name="z323" w:id="278"/>
    <w:p>
      <w:pPr>
        <w:spacing w:after="0"/>
        <w:ind w:left="0"/>
        <w:jc w:val="both"/>
      </w:pPr>
      <w:r>
        <w:rPr>
          <w:rFonts w:ascii="Times New Roman"/>
          <w:b w:val="false"/>
          <w:i w:val="false"/>
          <w:color w:val="000000"/>
          <w:sz w:val="28"/>
        </w:rPr>
        <w:t>
       байланысты тараптармен (өз жүйесінің мемлекеттік мекемелері мен бақыланатын субъектілер) операциялар бойынша ақпарат;</w:t>
      </w:r>
    </w:p>
    <w:bookmarkEnd w:id="278"/>
    <w:bookmarkStart w:name="z324" w:id="279"/>
    <w:p>
      <w:pPr>
        <w:spacing w:after="0"/>
        <w:ind w:left="0"/>
        <w:jc w:val="both"/>
      </w:pPr>
      <w:r>
        <w:rPr>
          <w:rFonts w:ascii="Times New Roman"/>
          <w:b w:val="false"/>
          <w:i w:val="false"/>
          <w:color w:val="000000"/>
          <w:sz w:val="28"/>
        </w:rPr>
        <w:t>
       күмәнді дебиторлық берешек бойынша құрылған резерв жөнінде есеп айырысулар;</w:t>
      </w:r>
    </w:p>
    <w:bookmarkEnd w:id="279"/>
    <w:bookmarkStart w:name="z325" w:id="280"/>
    <w:p>
      <w:pPr>
        <w:spacing w:after="0"/>
        <w:ind w:left="0"/>
        <w:jc w:val="both"/>
      </w:pPr>
      <w:r>
        <w:rPr>
          <w:rFonts w:ascii="Times New Roman"/>
          <w:b w:val="false"/>
          <w:i w:val="false"/>
          <w:color w:val="000000"/>
          <w:sz w:val="28"/>
        </w:rPr>
        <w:t>
       есептен шығарылу себептерін көрсете отырып, күмәнді дебиторлық берешек бойынша есептен шығарылған үмітсіз борыштардың сомалары;</w:t>
      </w:r>
    </w:p>
    <w:bookmarkEnd w:id="280"/>
    <w:bookmarkStart w:name="z326" w:id="281"/>
    <w:p>
      <w:pPr>
        <w:spacing w:after="0"/>
        <w:ind w:left="0"/>
        <w:jc w:val="both"/>
      </w:pPr>
      <w:r>
        <w:rPr>
          <w:rFonts w:ascii="Times New Roman"/>
          <w:b w:val="false"/>
          <w:i w:val="false"/>
          <w:color w:val="000000"/>
          <w:sz w:val="28"/>
        </w:rPr>
        <w:t>
       банкроттардың және мәжбүрлеп таратылатын өзге де заңды тұлғалардың салық берешегін қоса алғанда салық түсімдері бойынша бюджетпен есеп айырысу бойынша күмәнді дебиторлық берешек бойынша резерв туралы ақпарат;</w:t>
      </w:r>
    </w:p>
    <w:bookmarkEnd w:id="281"/>
    <w:bookmarkStart w:name="z327" w:id="282"/>
    <w:p>
      <w:pPr>
        <w:spacing w:after="0"/>
        <w:ind w:left="0"/>
        <w:jc w:val="both"/>
      </w:pPr>
      <w:r>
        <w:rPr>
          <w:rFonts w:ascii="Times New Roman"/>
          <w:b w:val="false"/>
          <w:i w:val="false"/>
          <w:color w:val="000000"/>
          <w:sz w:val="28"/>
        </w:rPr>
        <w:t>
       "Шоғырландырылған қаржылық есептілікке түсіндірме жазба" ШҚЕ-5-нысанының 25-кестесіне сәйкес есепті кезеңнің басындағы және аяғындағы салық түсімдері бойынша бюджетпен есеп айырысулар бойынша дебиторлық берешекті салыстыруды ұсынады.</w:t>
      </w:r>
    </w:p>
    <w:bookmarkEnd w:id="282"/>
    <w:bookmarkStart w:name="z328" w:id="283"/>
    <w:p>
      <w:pPr>
        <w:spacing w:after="0"/>
        <w:ind w:left="0"/>
        <w:jc w:val="both"/>
      </w:pPr>
      <w:r>
        <w:rPr>
          <w:rFonts w:ascii="Times New Roman"/>
          <w:b w:val="false"/>
          <w:i w:val="false"/>
          <w:color w:val="000000"/>
          <w:sz w:val="28"/>
        </w:rPr>
        <w:t>
       "Қорлар" деген бап бойынша ("Шоғырландырылған бухгалтерлік баланс" ШҚЕ-1-нысанының 020-жолы):</w:t>
      </w:r>
    </w:p>
    <w:bookmarkEnd w:id="283"/>
    <w:bookmarkStart w:name="z329" w:id="284"/>
    <w:p>
      <w:pPr>
        <w:spacing w:after="0"/>
        <w:ind w:left="0"/>
        <w:jc w:val="both"/>
      </w:pPr>
      <w:r>
        <w:rPr>
          <w:rFonts w:ascii="Times New Roman"/>
          <w:b w:val="false"/>
          <w:i w:val="false"/>
          <w:color w:val="000000"/>
          <w:sz w:val="28"/>
        </w:rPr>
        <w:t>
       "Шоғырландырылған қаржылық есептілікке түсіндірме жазба" ШҚЕ-5 нысанының 5-кестесіне сәйкес түсімдерді, қорлардың құнсыздануынан болған залал және өзге өзгерістерді көрсететін есепті кезеңнің басында және аяғындағы баланстық құнның салыстырмасын ұсынады;</w:t>
      </w:r>
    </w:p>
    <w:bookmarkEnd w:id="284"/>
    <w:bookmarkStart w:name="z330" w:id="285"/>
    <w:p>
      <w:pPr>
        <w:spacing w:after="0"/>
        <w:ind w:left="0"/>
        <w:jc w:val="both"/>
      </w:pPr>
      <w:r>
        <w:rPr>
          <w:rFonts w:ascii="Times New Roman"/>
          <w:b w:val="false"/>
          <w:i w:val="false"/>
          <w:color w:val="000000"/>
          <w:sz w:val="28"/>
        </w:rPr>
        <w:t>
       қорларды бағалау әдістері;</w:t>
      </w:r>
    </w:p>
    <w:bookmarkEnd w:id="285"/>
    <w:bookmarkStart w:name="z331" w:id="286"/>
    <w:p>
      <w:pPr>
        <w:spacing w:after="0"/>
        <w:ind w:left="0"/>
        <w:jc w:val="both"/>
      </w:pPr>
      <w:r>
        <w:rPr>
          <w:rFonts w:ascii="Times New Roman"/>
          <w:b w:val="false"/>
          <w:i w:val="false"/>
          <w:color w:val="000000"/>
          <w:sz w:val="28"/>
        </w:rPr>
        <w:t>
       қорлардың құнсыздануына арнап құрылған резерв жөніндегі есеп айырысулар;</w:t>
      </w:r>
    </w:p>
    <w:bookmarkEnd w:id="286"/>
    <w:bookmarkStart w:name="z332" w:id="287"/>
    <w:p>
      <w:pPr>
        <w:spacing w:after="0"/>
        <w:ind w:left="0"/>
        <w:jc w:val="both"/>
      </w:pPr>
      <w:r>
        <w:rPr>
          <w:rFonts w:ascii="Times New Roman"/>
          <w:b w:val="false"/>
          <w:i w:val="false"/>
          <w:color w:val="000000"/>
          <w:sz w:val="28"/>
        </w:rPr>
        <w:t>
       қорлардың құнсыздануына арнап резерв құру себептері;</w:t>
      </w:r>
    </w:p>
    <w:bookmarkEnd w:id="287"/>
    <w:bookmarkStart w:name="z333" w:id="288"/>
    <w:p>
      <w:pPr>
        <w:spacing w:after="0"/>
        <w:ind w:left="0"/>
        <w:jc w:val="both"/>
      </w:pPr>
      <w:r>
        <w:rPr>
          <w:rFonts w:ascii="Times New Roman"/>
          <w:b w:val="false"/>
          <w:i w:val="false"/>
          <w:color w:val="000000"/>
          <w:sz w:val="28"/>
        </w:rPr>
        <w:t>
       қорлардың құнсыздануынан болған залалды қалпына келтіру себептері мен сомалары;</w:t>
      </w:r>
    </w:p>
    <w:bookmarkEnd w:id="288"/>
    <w:bookmarkStart w:name="z334" w:id="289"/>
    <w:p>
      <w:pPr>
        <w:spacing w:after="0"/>
        <w:ind w:left="0"/>
        <w:jc w:val="both"/>
      </w:pPr>
      <w:r>
        <w:rPr>
          <w:rFonts w:ascii="Times New Roman"/>
          <w:b w:val="false"/>
          <w:i w:val="false"/>
          <w:color w:val="000000"/>
          <w:sz w:val="28"/>
        </w:rPr>
        <w:t>
       ауыл шаруашылық өнімдерінің әрбір тобының оны алу (жинау) кезінде әділ құнын айқындау кезінде пайдаланылған әдістер туралы ақпарат.</w:t>
      </w:r>
    </w:p>
    <w:bookmarkEnd w:id="289"/>
    <w:bookmarkStart w:name="z335" w:id="290"/>
    <w:p>
      <w:pPr>
        <w:spacing w:after="0"/>
        <w:ind w:left="0"/>
        <w:jc w:val="both"/>
      </w:pPr>
      <w:r>
        <w:rPr>
          <w:rFonts w:ascii="Times New Roman"/>
          <w:b w:val="false"/>
          <w:i w:val="false"/>
          <w:color w:val="000000"/>
          <w:sz w:val="28"/>
        </w:rPr>
        <w:t>
       "Өзге қысқа мерзімді активтер" деген бап бойынша ("Шоғырландырылған бухгалтерлік баланс" ШҚЕ-1 -нысанының 022-жолы) жылдың басында, жылдың аяғында қозғалысы (ұлғаюы және азаюы) болуы туралы деректердің есепті кезеңдегі өзге қысқа мерзімді активтердің түрлері бойынша сипаттамасы.</w:t>
      </w:r>
    </w:p>
    <w:bookmarkEnd w:id="290"/>
    <w:bookmarkStart w:name="z336" w:id="291"/>
    <w:p>
      <w:pPr>
        <w:spacing w:after="0"/>
        <w:ind w:left="0"/>
        <w:jc w:val="both"/>
      </w:pPr>
      <w:r>
        <w:rPr>
          <w:rFonts w:ascii="Times New Roman"/>
          <w:b w:val="false"/>
          <w:i w:val="false"/>
          <w:color w:val="000000"/>
          <w:sz w:val="28"/>
        </w:rPr>
        <w:t>
       "Ұзақ мерзімді активтер" деген бап бойынша ("Шоғырландырылған бухгалтерлік баланс" ШҚЕ-1-нысанының 114, 116 және 118-жолдары):</w:t>
      </w:r>
    </w:p>
    <w:bookmarkEnd w:id="291"/>
    <w:bookmarkStart w:name="z337" w:id="292"/>
    <w:p>
      <w:pPr>
        <w:spacing w:after="0"/>
        <w:ind w:left="0"/>
        <w:jc w:val="both"/>
      </w:pPr>
      <w:r>
        <w:rPr>
          <w:rFonts w:ascii="Times New Roman"/>
          <w:b w:val="false"/>
          <w:i w:val="false"/>
          <w:color w:val="000000"/>
          <w:sz w:val="28"/>
        </w:rPr>
        <w:t>
      ұзақ мерзімді активтердің әрбір сыныбы бойынша "Шоғырландырылған қаржылық есептілікке түсіндірме жазба" ШҚЕ-5-нысанының 8, 9 және 11-кестелеріне сәйкес түсімді, амортизацияны, құнсызданудан болған залалды және өзге өзгерістерді көрсететін есепті кезеңнің басына және аяғына арналған баланстық құн салыстырмасын ұсыну қажет;</w:t>
      </w:r>
    </w:p>
    <w:bookmarkEnd w:id="292"/>
    <w:bookmarkStart w:name="z338" w:id="293"/>
    <w:p>
      <w:pPr>
        <w:spacing w:after="0"/>
        <w:ind w:left="0"/>
        <w:jc w:val="both"/>
      </w:pPr>
      <w:r>
        <w:rPr>
          <w:rFonts w:ascii="Times New Roman"/>
          <w:b w:val="false"/>
          <w:i w:val="false"/>
          <w:color w:val="000000"/>
          <w:sz w:val="28"/>
        </w:rPr>
        <w:t>
       ұзақ мерзімді активтерді бағалау әдістерін;</w:t>
      </w:r>
    </w:p>
    <w:bookmarkEnd w:id="293"/>
    <w:bookmarkStart w:name="z339" w:id="294"/>
    <w:p>
      <w:pPr>
        <w:spacing w:after="0"/>
        <w:ind w:left="0"/>
        <w:jc w:val="both"/>
      </w:pPr>
      <w:r>
        <w:rPr>
          <w:rFonts w:ascii="Times New Roman"/>
          <w:b w:val="false"/>
          <w:i w:val="false"/>
          <w:color w:val="000000"/>
          <w:sz w:val="28"/>
        </w:rPr>
        <w:t>
       ұзақ мерзімді активтердің құнсыздануына арнап құрылған резерв бойынша есептеулерді;</w:t>
      </w:r>
    </w:p>
    <w:bookmarkEnd w:id="294"/>
    <w:bookmarkStart w:name="z340" w:id="295"/>
    <w:p>
      <w:pPr>
        <w:spacing w:after="0"/>
        <w:ind w:left="0"/>
        <w:jc w:val="both"/>
      </w:pPr>
      <w:r>
        <w:rPr>
          <w:rFonts w:ascii="Times New Roman"/>
          <w:b w:val="false"/>
          <w:i w:val="false"/>
          <w:color w:val="000000"/>
          <w:sz w:val="28"/>
        </w:rPr>
        <w:t>
       ұзақ мерзімді активтердің құнсыздануына арнап резерв құру себептерін;</w:t>
      </w:r>
    </w:p>
    <w:bookmarkEnd w:id="295"/>
    <w:bookmarkStart w:name="z341" w:id="296"/>
    <w:p>
      <w:pPr>
        <w:spacing w:after="0"/>
        <w:ind w:left="0"/>
        <w:jc w:val="both"/>
      </w:pPr>
      <w:r>
        <w:rPr>
          <w:rFonts w:ascii="Times New Roman"/>
          <w:b w:val="false"/>
          <w:i w:val="false"/>
          <w:color w:val="000000"/>
          <w:sz w:val="28"/>
        </w:rPr>
        <w:t>
       ұзақ мерзімді активтердің құнсыздануынан болған залалдарды қалпына келтіру себептері мен сомасын;</w:t>
      </w:r>
    </w:p>
    <w:bookmarkEnd w:id="296"/>
    <w:bookmarkStart w:name="z342" w:id="297"/>
    <w:p>
      <w:pPr>
        <w:spacing w:after="0"/>
        <w:ind w:left="0"/>
        <w:jc w:val="both"/>
      </w:pPr>
      <w:r>
        <w:rPr>
          <w:rFonts w:ascii="Times New Roman"/>
          <w:b w:val="false"/>
          <w:i w:val="false"/>
          <w:color w:val="000000"/>
          <w:sz w:val="28"/>
        </w:rPr>
        <w:t>
       уақытша тұрып қалған ұзақ мерзімді активтер туралы ақпаратты;</w:t>
      </w:r>
    </w:p>
    <w:bookmarkEnd w:id="297"/>
    <w:bookmarkStart w:name="z343" w:id="298"/>
    <w:p>
      <w:pPr>
        <w:spacing w:after="0"/>
        <w:ind w:left="0"/>
        <w:jc w:val="both"/>
      </w:pPr>
      <w:r>
        <w:rPr>
          <w:rFonts w:ascii="Times New Roman"/>
          <w:b w:val="false"/>
          <w:i w:val="false"/>
          <w:color w:val="000000"/>
          <w:sz w:val="28"/>
        </w:rPr>
        <w:t>
       толығымен амортизацияланған, бірақ пайдаланылып жүрген ұзақ мерзімді активтер туралы ақпаратты;</w:t>
      </w:r>
    </w:p>
    <w:bookmarkEnd w:id="298"/>
    <w:bookmarkStart w:name="z344" w:id="299"/>
    <w:p>
      <w:pPr>
        <w:spacing w:after="0"/>
        <w:ind w:left="0"/>
        <w:jc w:val="both"/>
      </w:pPr>
      <w:r>
        <w:rPr>
          <w:rFonts w:ascii="Times New Roman"/>
          <w:b w:val="false"/>
          <w:i w:val="false"/>
          <w:color w:val="000000"/>
          <w:sz w:val="28"/>
        </w:rPr>
        <w:t>
       ұзақ мерзімді активтерді жалдаудың түрлері, мерзімі, шарттары туралы ақпаратты ұсыну қажет.</w:t>
      </w:r>
    </w:p>
    <w:bookmarkEnd w:id="299"/>
    <w:bookmarkStart w:name="z345" w:id="300"/>
    <w:p>
      <w:pPr>
        <w:spacing w:after="0"/>
        <w:ind w:left="0"/>
        <w:jc w:val="both"/>
      </w:pPr>
      <w:r>
        <w:rPr>
          <w:rFonts w:ascii="Times New Roman"/>
          <w:b w:val="false"/>
          <w:i w:val="false"/>
          <w:color w:val="000000"/>
          <w:sz w:val="28"/>
        </w:rPr>
        <w:t>
       Ұзақ мерзімді активтер қайта бағаланған құны бойынша көрсетілген жағдайда:</w:t>
      </w:r>
    </w:p>
    <w:bookmarkEnd w:id="300"/>
    <w:bookmarkStart w:name="z346" w:id="301"/>
    <w:p>
      <w:pPr>
        <w:spacing w:after="0"/>
        <w:ind w:left="0"/>
        <w:jc w:val="both"/>
      </w:pPr>
      <w:r>
        <w:rPr>
          <w:rFonts w:ascii="Times New Roman"/>
          <w:b w:val="false"/>
          <w:i w:val="false"/>
          <w:color w:val="000000"/>
          <w:sz w:val="28"/>
        </w:rPr>
        <w:t>
       қайта бағалау жүргізілген күні мен оны өткізу үшін негіздеме туралы;</w:t>
      </w:r>
    </w:p>
    <w:bookmarkEnd w:id="301"/>
    <w:bookmarkStart w:name="z347" w:id="302"/>
    <w:p>
      <w:pPr>
        <w:spacing w:after="0"/>
        <w:ind w:left="0"/>
        <w:jc w:val="both"/>
      </w:pPr>
      <w:r>
        <w:rPr>
          <w:rFonts w:ascii="Times New Roman"/>
          <w:b w:val="false"/>
          <w:i w:val="false"/>
          <w:color w:val="000000"/>
          <w:sz w:val="28"/>
        </w:rPr>
        <w:t>
       тәуелсіз бағалаушының қатысуы (лицензиясының нөмірі мен берілген күнін көрсете отырып) туралы;</w:t>
      </w:r>
    </w:p>
    <w:bookmarkEnd w:id="302"/>
    <w:bookmarkStart w:name="z348" w:id="303"/>
    <w:p>
      <w:pPr>
        <w:spacing w:after="0"/>
        <w:ind w:left="0"/>
        <w:jc w:val="both"/>
      </w:pPr>
      <w:r>
        <w:rPr>
          <w:rFonts w:ascii="Times New Roman"/>
          <w:b w:val="false"/>
          <w:i w:val="false"/>
          <w:color w:val="000000"/>
          <w:sz w:val="28"/>
        </w:rPr>
        <w:t>
       ұзақ мерзімді активтер объектісінің әділ құнын анықтау үшін пайдаланылған әдістер туралы ақпаратты ұсыну қажет.</w:t>
      </w:r>
    </w:p>
    <w:bookmarkEnd w:id="303"/>
    <w:bookmarkStart w:name="z349" w:id="304"/>
    <w:p>
      <w:pPr>
        <w:spacing w:after="0"/>
        <w:ind w:left="0"/>
        <w:jc w:val="both"/>
      </w:pPr>
      <w:r>
        <w:rPr>
          <w:rFonts w:ascii="Times New Roman"/>
          <w:b w:val="false"/>
          <w:i w:val="false"/>
          <w:color w:val="000000"/>
          <w:sz w:val="28"/>
        </w:rPr>
        <w:t>
       Сенімгерлік басқаруға берілген активтер бойынша және сенімгерлік басқарудан түскен кірістер мен шығыстардың түрлері бойынша ақпарат.</w:t>
      </w:r>
    </w:p>
    <w:bookmarkEnd w:id="304"/>
    <w:bookmarkStart w:name="z350" w:id="305"/>
    <w:p>
      <w:pPr>
        <w:spacing w:after="0"/>
        <w:ind w:left="0"/>
        <w:jc w:val="both"/>
      </w:pPr>
      <w:r>
        <w:rPr>
          <w:rFonts w:ascii="Times New Roman"/>
          <w:b w:val="false"/>
          <w:i w:val="false"/>
          <w:color w:val="000000"/>
          <w:sz w:val="28"/>
        </w:rPr>
        <w:t>
       "Шоғырландырылған қаржылық есептілікке түсіндірме жазба" ШҚЕ-5-нысанының 26-кестесіне сәйкес "Аяқталмаған құрылыс және күрделі салымдар" деген бап бойынша ("Шоғырландырылған бухгалтерлік баланс" ШҚЕ-1-нысанының 115-жолы) құрылысы аяқталмаған объектілердің шығындары мен оған күрделі салымдар бойынша ақпарат ұсынылады. Ұзақ мерзімді және қысқа мерзімді активтер шотына енгізілмеген, объектілерді жаңғырту және құрылыс келісімшарттарымен белгіленген мерзімдерде, жобалық-сметалық құжаттарды қоса алғанда, құрылысы аяқталмаған объектілер бойынша ақпарат "Шоғырландырылған қаржылық есептілікке түсіндірме жазба" ШҚЕ-5-нысанының 27-кестесіне сәйкес ұсынылады.</w:t>
      </w:r>
    </w:p>
    <w:bookmarkEnd w:id="305"/>
    <w:bookmarkStart w:name="z351" w:id="306"/>
    <w:p>
      <w:pPr>
        <w:spacing w:after="0"/>
        <w:ind w:left="0"/>
        <w:jc w:val="both"/>
      </w:pPr>
      <w:r>
        <w:rPr>
          <w:rFonts w:ascii="Times New Roman"/>
          <w:b w:val="false"/>
          <w:i w:val="false"/>
          <w:color w:val="000000"/>
          <w:sz w:val="28"/>
        </w:rPr>
        <w:t>
       "Биологиялық активтер" деген бап бойынша ("Шоғырландырылған бухгалтерлік баланс" ШҚЕ-1-нысанының 117-жолы):</w:t>
      </w:r>
    </w:p>
    <w:bookmarkEnd w:id="306"/>
    <w:bookmarkStart w:name="z352" w:id="307"/>
    <w:p>
      <w:pPr>
        <w:spacing w:after="0"/>
        <w:ind w:left="0"/>
        <w:jc w:val="both"/>
      </w:pPr>
      <w:r>
        <w:rPr>
          <w:rFonts w:ascii="Times New Roman"/>
          <w:b w:val="false"/>
          <w:i w:val="false"/>
          <w:color w:val="000000"/>
          <w:sz w:val="28"/>
        </w:rPr>
        <w:t>
       биологиялық активтердің әрбір тобына сипаттама берілсін;</w:t>
      </w:r>
    </w:p>
    <w:bookmarkEnd w:id="307"/>
    <w:bookmarkStart w:name="z353" w:id="308"/>
    <w:p>
      <w:pPr>
        <w:spacing w:after="0"/>
        <w:ind w:left="0"/>
        <w:jc w:val="both"/>
      </w:pPr>
      <w:r>
        <w:rPr>
          <w:rFonts w:ascii="Times New Roman"/>
          <w:b w:val="false"/>
          <w:i w:val="false"/>
          <w:color w:val="000000"/>
          <w:sz w:val="28"/>
        </w:rPr>
        <w:t>
       биологиялық активтердің әрбір тобының әділ құнын анықтау үшін пайдаланылған әдістер туралы ақпарат;</w:t>
      </w:r>
    </w:p>
    <w:bookmarkEnd w:id="308"/>
    <w:bookmarkStart w:name="z354" w:id="309"/>
    <w:p>
      <w:pPr>
        <w:spacing w:after="0"/>
        <w:ind w:left="0"/>
        <w:jc w:val="both"/>
      </w:pPr>
      <w:r>
        <w:rPr>
          <w:rFonts w:ascii="Times New Roman"/>
          <w:b w:val="false"/>
          <w:i w:val="false"/>
          <w:color w:val="000000"/>
          <w:sz w:val="28"/>
        </w:rPr>
        <w:t>
       іс жүзіндегі шығындар бойынша бағалау жағдайында түсімдер, амортизация, құнсызданудан болған залал және өзге өзгерістері түсіндірме жазбаның "Шоғырландырылған қаржылық есептілікке түсіндірме жазба" ШҚЕ-5-нысанының 10-кестесіне сәйкес көрсетілетін есепті кезеңнің басындағы және аяғындағы баланстық құн салыстырмасы ашып көрсетілсін.</w:t>
      </w:r>
    </w:p>
    <w:bookmarkEnd w:id="309"/>
    <w:bookmarkStart w:name="z355" w:id="310"/>
    <w:p>
      <w:pPr>
        <w:spacing w:after="0"/>
        <w:ind w:left="0"/>
        <w:jc w:val="both"/>
      </w:pPr>
      <w:r>
        <w:rPr>
          <w:rFonts w:ascii="Times New Roman"/>
          <w:b w:val="false"/>
          <w:i w:val="false"/>
          <w:color w:val="000000"/>
          <w:sz w:val="28"/>
        </w:rPr>
        <w:t>
       "Материалдық емес активтер" бабы бойынша ("Шоғырландырылған бухгалтерлік баланс" ШҚЕ-1-нысанының 118-жолы).</w:t>
      </w:r>
    </w:p>
    <w:bookmarkEnd w:id="310"/>
    <w:bookmarkStart w:name="z356" w:id="311"/>
    <w:p>
      <w:pPr>
        <w:spacing w:after="0"/>
        <w:ind w:left="0"/>
        <w:jc w:val="both"/>
      </w:pPr>
      <w:r>
        <w:rPr>
          <w:rFonts w:ascii="Times New Roman"/>
          <w:b w:val="false"/>
          <w:i w:val="false"/>
          <w:color w:val="000000"/>
          <w:sz w:val="28"/>
        </w:rPr>
        <w:t>
       "Үлестік қатысу әдісімен есепке алынатын ұзақ мерзiмдi қаржы инвестициялары" бабы бойынша (ШҚЕ-1-нысанының 119-жолы) ұзақ мерзiмдi қаржы инвестициялары, соның ішінде квазимемлекеттік сектор субъектілері (инвестиция субъектілерінің атауы мен тұрғылықты жерлері, жарғылық капиталында мемлекеттің қатысу үлесі, инвестицияның есепті кезеңдегі қозғалысы) бойынша ақпарат "Шоғырландырылған қаржылық есептілікке түсіндірме жазба" ШҚЕ-5- нысанының 7-кестесіне сәйкес көрсетіледі.</w:t>
      </w:r>
    </w:p>
    <w:bookmarkEnd w:id="311"/>
    <w:bookmarkStart w:name="z357" w:id="312"/>
    <w:p>
      <w:pPr>
        <w:spacing w:after="0"/>
        <w:ind w:left="0"/>
        <w:jc w:val="both"/>
      </w:pPr>
      <w:r>
        <w:rPr>
          <w:rFonts w:ascii="Times New Roman"/>
          <w:b w:val="false"/>
          <w:i w:val="false"/>
          <w:color w:val="000000"/>
          <w:sz w:val="28"/>
        </w:rPr>
        <w:t>
       "Өзге ұзақ мерзімді активтер" деген бап бойынша ("Шоғырландырылған бухгалтерлік баланс" ШҚЕ-1-нысанының 120-жолы) жылдың басында және аяғында қозғалысы (ұлғаюы және азаюы) болуы туралы деректердің есепті кезеңдегі өзге қысқа мерзімді активтердің түрлері бойынша сипаттамасы.</w:t>
      </w:r>
    </w:p>
    <w:bookmarkEnd w:id="312"/>
    <w:bookmarkStart w:name="z358" w:id="313"/>
    <w:p>
      <w:pPr>
        <w:spacing w:after="0"/>
        <w:ind w:left="0"/>
        <w:jc w:val="both"/>
      </w:pPr>
      <w:r>
        <w:rPr>
          <w:rFonts w:ascii="Times New Roman"/>
          <w:b w:val="false"/>
          <w:i w:val="false"/>
          <w:color w:val="000000"/>
          <w:sz w:val="28"/>
        </w:rPr>
        <w:t>
       Алынған немесе жалға берілген, сондай-ақ концессияға берілген мүлік бойынша ақпарат.</w:t>
      </w:r>
    </w:p>
    <w:bookmarkEnd w:id="313"/>
    <w:bookmarkStart w:name="z359" w:id="314"/>
    <w:p>
      <w:pPr>
        <w:spacing w:after="0"/>
        <w:ind w:left="0"/>
        <w:jc w:val="both"/>
      </w:pPr>
      <w:r>
        <w:rPr>
          <w:rFonts w:ascii="Times New Roman"/>
          <w:b w:val="false"/>
          <w:i w:val="false"/>
          <w:color w:val="000000"/>
          <w:sz w:val="28"/>
        </w:rPr>
        <w:t>
       "Ұзақ мерзімді және қысқа мерзімді қаржылық міндеттемелер" деген бап бойынша ("Шоғырландырылған бухгалтерлік баланс" ШҚЕ-1-нысанының 210 және 310-жолдары):</w:t>
      </w:r>
    </w:p>
    <w:bookmarkEnd w:id="314"/>
    <w:bookmarkStart w:name="z360" w:id="315"/>
    <w:p>
      <w:pPr>
        <w:spacing w:after="0"/>
        <w:ind w:left="0"/>
        <w:jc w:val="both"/>
      </w:pPr>
      <w:r>
        <w:rPr>
          <w:rFonts w:ascii="Times New Roman"/>
          <w:b w:val="false"/>
          <w:i w:val="false"/>
          <w:color w:val="000000"/>
          <w:sz w:val="28"/>
        </w:rPr>
        <w:t>
       қарыз алудың түрлері, шарттары және сомалары;</w:t>
      </w:r>
    </w:p>
    <w:bookmarkEnd w:id="315"/>
    <w:bookmarkStart w:name="z361" w:id="316"/>
    <w:p>
      <w:pPr>
        <w:spacing w:after="0"/>
        <w:ind w:left="0"/>
        <w:jc w:val="both"/>
      </w:pPr>
      <w:r>
        <w:rPr>
          <w:rFonts w:ascii="Times New Roman"/>
          <w:b w:val="false"/>
          <w:i w:val="false"/>
          <w:color w:val="000000"/>
          <w:sz w:val="28"/>
        </w:rPr>
        <w:t>
       қаржылық міндеттемелердің жекелеген сыныптары бойынша (әділ, амортизацияланған немесе қандай да бір өзге құн бойынша) кейіннен бағалау;</w:t>
      </w:r>
    </w:p>
    <w:bookmarkEnd w:id="316"/>
    <w:bookmarkStart w:name="z362" w:id="317"/>
    <w:p>
      <w:pPr>
        <w:spacing w:after="0"/>
        <w:ind w:left="0"/>
        <w:jc w:val="both"/>
      </w:pPr>
      <w:r>
        <w:rPr>
          <w:rFonts w:ascii="Times New Roman"/>
          <w:b w:val="false"/>
          <w:i w:val="false"/>
          <w:color w:val="000000"/>
          <w:sz w:val="28"/>
        </w:rPr>
        <w:t>
       мемлекеттік-жекешелік әріптестік шарттары бойынша міндеттемелер жөніндегі ақпарат;</w:t>
      </w:r>
    </w:p>
    <w:bookmarkEnd w:id="317"/>
    <w:bookmarkStart w:name="z363" w:id="318"/>
    <w:p>
      <w:pPr>
        <w:spacing w:after="0"/>
        <w:ind w:left="0"/>
        <w:jc w:val="both"/>
      </w:pPr>
      <w:r>
        <w:rPr>
          <w:rFonts w:ascii="Times New Roman"/>
          <w:b w:val="false"/>
          <w:i w:val="false"/>
          <w:color w:val="000000"/>
          <w:sz w:val="28"/>
        </w:rPr>
        <w:t>
       "Шоғырландырылған қаржылық есептілікке түсіндірме жазба" ШҚЕ-5-нысанының 12 және 13-кестелеріне сәйкес есепті кезеңнің басындағы және аяғындағы өзгерістер.</w:t>
      </w:r>
    </w:p>
    <w:bookmarkEnd w:id="318"/>
    <w:bookmarkStart w:name="z364" w:id="319"/>
    <w:p>
      <w:pPr>
        <w:spacing w:after="0"/>
        <w:ind w:left="0"/>
        <w:jc w:val="both"/>
      </w:pPr>
      <w:r>
        <w:rPr>
          <w:rFonts w:ascii="Times New Roman"/>
          <w:b w:val="false"/>
          <w:i w:val="false"/>
          <w:color w:val="000000"/>
          <w:sz w:val="28"/>
        </w:rPr>
        <w:t>
       "Ұзақ мерзімді және қысқа мерзімді кредиторлық берешек" деген бап бойынша (ШҚЕ-1 "Шоғырландырылған бухгалтерлік баланс" нысанының 211, 212, 213, 214, 215, 216, 217, 218, 219, 220, 221, 223, 224, 311, 312, 313 және 315-жолдары):</w:t>
      </w:r>
    </w:p>
    <w:bookmarkEnd w:id="319"/>
    <w:bookmarkStart w:name="z365" w:id="320"/>
    <w:p>
      <w:pPr>
        <w:spacing w:after="0"/>
        <w:ind w:left="0"/>
        <w:jc w:val="both"/>
      </w:pPr>
      <w:r>
        <w:rPr>
          <w:rFonts w:ascii="Times New Roman"/>
          <w:b w:val="false"/>
          <w:i w:val="false"/>
          <w:color w:val="000000"/>
          <w:sz w:val="28"/>
        </w:rPr>
        <w:t>
       байланысты тараптармен (өз жүйесінің мемлекеттік мекемелерімен және бақыланатын субъектілермен) операциялар бойынша ақпаратты;</w:t>
      </w:r>
    </w:p>
    <w:bookmarkEnd w:id="320"/>
    <w:bookmarkStart w:name="z366" w:id="321"/>
    <w:p>
      <w:pPr>
        <w:spacing w:after="0"/>
        <w:ind w:left="0"/>
        <w:jc w:val="both"/>
      </w:pPr>
      <w:r>
        <w:rPr>
          <w:rFonts w:ascii="Times New Roman"/>
          <w:b w:val="false"/>
          <w:i w:val="false"/>
          <w:color w:val="000000"/>
          <w:sz w:val="28"/>
        </w:rPr>
        <w:t>
       пайдаланылмаған еңбек демалыстары бойынша резерв жөнінде берешекті есептен шығару және есепке алу жөнінде ақпарат;</w:t>
      </w:r>
    </w:p>
    <w:bookmarkEnd w:id="321"/>
    <w:bookmarkStart w:name="z367" w:id="322"/>
    <w:p>
      <w:pPr>
        <w:spacing w:after="0"/>
        <w:ind w:left="0"/>
        <w:jc w:val="both"/>
      </w:pPr>
      <w:r>
        <w:rPr>
          <w:rFonts w:ascii="Times New Roman"/>
          <w:b w:val="false"/>
          <w:i w:val="false"/>
          <w:color w:val="000000"/>
          <w:sz w:val="28"/>
        </w:rPr>
        <w:t>
       кредиторлық берешекті есептен шығару сомалары мен себептері;</w:t>
      </w:r>
    </w:p>
    <w:bookmarkEnd w:id="322"/>
    <w:bookmarkStart w:name="z368" w:id="323"/>
    <w:p>
      <w:pPr>
        <w:spacing w:after="0"/>
        <w:ind w:left="0"/>
        <w:jc w:val="both"/>
      </w:pPr>
      <w:r>
        <w:rPr>
          <w:rFonts w:ascii="Times New Roman"/>
          <w:b w:val="false"/>
          <w:i w:val="false"/>
          <w:color w:val="000000"/>
          <w:sz w:val="28"/>
        </w:rPr>
        <w:t>
       активтерді жалдау бойынша кредиторлық берешек туралы ақпарат;</w:t>
      </w:r>
    </w:p>
    <w:bookmarkEnd w:id="323"/>
    <w:bookmarkStart w:name="z369" w:id="324"/>
    <w:p>
      <w:pPr>
        <w:spacing w:after="0"/>
        <w:ind w:left="0"/>
        <w:jc w:val="both"/>
      </w:pPr>
      <w:r>
        <w:rPr>
          <w:rFonts w:ascii="Times New Roman"/>
          <w:b w:val="false"/>
          <w:i w:val="false"/>
          <w:color w:val="000000"/>
          <w:sz w:val="28"/>
        </w:rPr>
        <w:t>
       "Шоғырландырылған қаржылық есептілікке түсіндірме жазба" ШҚЕ-5-нысанының 25-кестесіне сәйкес есепті кезеңнің басындағы және аяғындағы салық түсімдері бойынша бюджетпен есеп айырысулар бойынша кредиторлық берешек туралы ақпарат;</w:t>
      </w:r>
    </w:p>
    <w:bookmarkEnd w:id="324"/>
    <w:bookmarkStart w:name="z370" w:id="325"/>
    <w:p>
      <w:pPr>
        <w:spacing w:after="0"/>
        <w:ind w:left="0"/>
        <w:jc w:val="both"/>
      </w:pPr>
      <w:r>
        <w:rPr>
          <w:rFonts w:ascii="Times New Roman"/>
          <w:b w:val="false"/>
          <w:i w:val="false"/>
          <w:color w:val="000000"/>
          <w:sz w:val="28"/>
        </w:rPr>
        <w:t>
       вексельдер бойынша, оның ішінде төлем пайыздары бойынша есептелген сыйақы сомалары туралы ақпарат;</w:t>
      </w:r>
    </w:p>
    <w:bookmarkEnd w:id="325"/>
    <w:bookmarkStart w:name="z371" w:id="326"/>
    <w:p>
      <w:pPr>
        <w:spacing w:after="0"/>
        <w:ind w:left="0"/>
        <w:jc w:val="both"/>
      </w:pPr>
      <w:r>
        <w:rPr>
          <w:rFonts w:ascii="Times New Roman"/>
          <w:b w:val="false"/>
          <w:i w:val="false"/>
          <w:color w:val="000000"/>
          <w:sz w:val="28"/>
        </w:rPr>
        <w:t>
       "Бағалау және кепілдік міндеттемелер" деген бап бойынша ("Шоғырландырылған бухгалтерлік баланс" ШҚЕ-1-нысанының 222 және 314-жолдары):</w:t>
      </w:r>
    </w:p>
    <w:bookmarkEnd w:id="326"/>
    <w:bookmarkStart w:name="z372" w:id="327"/>
    <w:p>
      <w:pPr>
        <w:spacing w:after="0"/>
        <w:ind w:left="0"/>
        <w:jc w:val="both"/>
      </w:pPr>
      <w:r>
        <w:rPr>
          <w:rFonts w:ascii="Times New Roman"/>
          <w:b w:val="false"/>
          <w:i w:val="false"/>
          <w:color w:val="000000"/>
          <w:sz w:val="28"/>
        </w:rPr>
        <w:t>
       құрылған бағалау міндеттемелері жөнінде ақпарат;</w:t>
      </w:r>
    </w:p>
    <w:bookmarkEnd w:id="327"/>
    <w:bookmarkStart w:name="z373" w:id="328"/>
    <w:p>
      <w:pPr>
        <w:spacing w:after="0"/>
        <w:ind w:left="0"/>
        <w:jc w:val="both"/>
      </w:pPr>
      <w:r>
        <w:rPr>
          <w:rFonts w:ascii="Times New Roman"/>
          <w:b w:val="false"/>
          <w:i w:val="false"/>
          <w:color w:val="000000"/>
          <w:sz w:val="28"/>
        </w:rPr>
        <w:t>
       есепті кезең ішінде бағалау міндеттемелерінің пайдаланылған сомалары;</w:t>
      </w:r>
    </w:p>
    <w:bookmarkEnd w:id="328"/>
    <w:bookmarkStart w:name="z374" w:id="329"/>
    <w:p>
      <w:pPr>
        <w:spacing w:after="0"/>
        <w:ind w:left="0"/>
        <w:jc w:val="both"/>
      </w:pPr>
      <w:r>
        <w:rPr>
          <w:rFonts w:ascii="Times New Roman"/>
          <w:b w:val="false"/>
          <w:i w:val="false"/>
          <w:color w:val="000000"/>
          <w:sz w:val="28"/>
        </w:rPr>
        <w:t>
       шартты активтер мен шартты міндеттемелердің қысқаша сипаттамасы.</w:t>
      </w:r>
    </w:p>
    <w:bookmarkEnd w:id="329"/>
    <w:bookmarkStart w:name="z375" w:id="330"/>
    <w:p>
      <w:pPr>
        <w:spacing w:after="0"/>
        <w:ind w:left="0"/>
        <w:jc w:val="both"/>
      </w:pPr>
      <w:r>
        <w:rPr>
          <w:rFonts w:ascii="Times New Roman"/>
          <w:b w:val="false"/>
          <w:i w:val="false"/>
          <w:color w:val="000000"/>
          <w:sz w:val="28"/>
        </w:rPr>
        <w:t>
       "Өзге қысқа мерзімді кредиторлық берешек" деген бап бойынша ("Шоғырландырылған бухгалтерлік баланс" ШҚЕ-1-нысанының 221-жолы) жылдың басында және аяғында қозғалысы (ұлғаюы және азаюы) болуы туралы деректердің есепті кезеңдегі басқа қысқа мерзімді кредиторлық берешек түрлері бойынша сипаттамасы.</w:t>
      </w:r>
    </w:p>
    <w:bookmarkEnd w:id="330"/>
    <w:bookmarkStart w:name="z376" w:id="331"/>
    <w:p>
      <w:pPr>
        <w:spacing w:after="0"/>
        <w:ind w:left="0"/>
        <w:jc w:val="both"/>
      </w:pPr>
      <w:r>
        <w:rPr>
          <w:rFonts w:ascii="Times New Roman"/>
          <w:b w:val="false"/>
          <w:i w:val="false"/>
          <w:color w:val="000000"/>
          <w:sz w:val="28"/>
        </w:rPr>
        <w:t>
       "Өзге ұзақ мерзімді міндеттемелер" деген бап бойынша ("Шоғырландырылған бухгалтерлік баланс" ШҚЕ-1-нысанының 315-жолы) жылдың басында және аяғында қозғалысы (ұлғаюы және азаюы) болуы туралы деректердің есепті кезеңдегі басқа ұзақ мерзімді міндеттемелер бойынша сипаттамасы.</w:t>
      </w:r>
    </w:p>
    <w:bookmarkEnd w:id="331"/>
    <w:bookmarkStart w:name="z377" w:id="332"/>
    <w:p>
      <w:pPr>
        <w:spacing w:after="0"/>
        <w:ind w:left="0"/>
        <w:jc w:val="both"/>
      </w:pPr>
      <w:r>
        <w:rPr>
          <w:rFonts w:ascii="Times New Roman"/>
          <w:b w:val="false"/>
          <w:i w:val="false"/>
          <w:color w:val="000000"/>
          <w:sz w:val="28"/>
        </w:rPr>
        <w:t>
       "Өзге қысқа мерзімді міндеттемелер" деген бап бойынша ("Шоғырландырылған бухгалтерлік баланс" ШҚЕ-1-нысанының 223-жолы) жылдың басында және аяғында қозғалысы (ұлғаюы және азаюы) болуы туралы деректердің есепті кезеңдегі басқа қысқа мерзімді міндеттемелер бойынша сипаттамасы.</w:t>
      </w:r>
    </w:p>
    <w:bookmarkEnd w:id="332"/>
    <w:bookmarkStart w:name="z378" w:id="333"/>
    <w:p>
      <w:pPr>
        <w:spacing w:after="0"/>
        <w:ind w:left="0"/>
        <w:jc w:val="both"/>
      </w:pPr>
      <w:r>
        <w:rPr>
          <w:rFonts w:ascii="Times New Roman"/>
          <w:b w:val="false"/>
          <w:i w:val="false"/>
          <w:color w:val="000000"/>
          <w:sz w:val="28"/>
        </w:rPr>
        <w:t>
       "Резервтер" деген бап бойынша ("Шоғырландырылған бухгалтерлік баланс" ШҚЕ-1-нысанының 411-жолы) қайта бағалау құны бойынша бағаланатын негізгі құралдар мен материалдық емес активтерді қайта бағалау жөнінде резервтер бойынша қалдықтар мен операциялар туралы ақпарат ұсынылады.</w:t>
      </w:r>
    </w:p>
    <w:bookmarkEnd w:id="333"/>
    <w:bookmarkStart w:name="z379" w:id="334"/>
    <w:p>
      <w:pPr>
        <w:spacing w:after="0"/>
        <w:ind w:left="0"/>
        <w:jc w:val="both"/>
      </w:pPr>
      <w:r>
        <w:rPr>
          <w:rFonts w:ascii="Times New Roman"/>
          <w:b w:val="false"/>
          <w:i w:val="false"/>
          <w:color w:val="000000"/>
          <w:sz w:val="28"/>
        </w:rPr>
        <w:t>
       "Кірістер" және "Шығыстар" деген баптар бойынша ("Қаржы қызметінің нәтижелері туралы шоғырландырылған есеп" ШҚЕ-2-нысанының 100 және 200-жолдары) есепті кезеңдегі кірістер мен шығыстар жөнінде ақпарат ұсынылады:</w:t>
      </w:r>
    </w:p>
    <w:bookmarkEnd w:id="334"/>
    <w:bookmarkStart w:name="z380" w:id="335"/>
    <w:p>
      <w:pPr>
        <w:spacing w:after="0"/>
        <w:ind w:left="0"/>
        <w:jc w:val="both"/>
      </w:pPr>
      <w:r>
        <w:rPr>
          <w:rFonts w:ascii="Times New Roman"/>
          <w:b w:val="false"/>
          <w:i w:val="false"/>
          <w:color w:val="000000"/>
          <w:sz w:val="28"/>
        </w:rPr>
        <w:t>
       кірістердің әрбір санаты бойынша;</w:t>
      </w:r>
    </w:p>
    <w:bookmarkEnd w:id="335"/>
    <w:bookmarkStart w:name="z381" w:id="336"/>
    <w:p>
      <w:pPr>
        <w:spacing w:after="0"/>
        <w:ind w:left="0"/>
        <w:jc w:val="both"/>
      </w:pPr>
      <w:r>
        <w:rPr>
          <w:rFonts w:ascii="Times New Roman"/>
          <w:b w:val="false"/>
          <w:i w:val="false"/>
          <w:color w:val="000000"/>
          <w:sz w:val="28"/>
        </w:rPr>
        <w:t>
       активтерді басқарудан түсетін кірістер мен шығыстар бойынша (инвестициялардан, қарыздардан, қаржылық жалдаудан сыйақылар және активтерді басқарудан түсетін өзге кірістер мен шығыстар бойынша);</w:t>
      </w:r>
    </w:p>
    <w:bookmarkEnd w:id="336"/>
    <w:bookmarkStart w:name="z382" w:id="337"/>
    <w:p>
      <w:pPr>
        <w:spacing w:after="0"/>
        <w:ind w:left="0"/>
        <w:jc w:val="both"/>
      </w:pPr>
      <w:r>
        <w:rPr>
          <w:rFonts w:ascii="Times New Roman"/>
          <w:b w:val="false"/>
          <w:i w:val="false"/>
          <w:color w:val="000000"/>
          <w:sz w:val="28"/>
        </w:rPr>
        <w:t>
       негізгі құралдардың, инвестициялық жылжымайтын мүліктің істен шығуынан кірістер мен шығыстар бойынша;</w:t>
      </w:r>
    </w:p>
    <w:bookmarkEnd w:id="337"/>
    <w:bookmarkStart w:name="z383" w:id="338"/>
    <w:p>
      <w:pPr>
        <w:spacing w:after="0"/>
        <w:ind w:left="0"/>
        <w:jc w:val="both"/>
      </w:pPr>
      <w:r>
        <w:rPr>
          <w:rFonts w:ascii="Times New Roman"/>
          <w:b w:val="false"/>
          <w:i w:val="false"/>
          <w:color w:val="000000"/>
          <w:sz w:val="28"/>
        </w:rPr>
        <w:t>
       негізгі құралдардың құнсыздануынан болған залалдар және бұрын танылған резервті қалпына келтіру бойынша;</w:t>
      </w:r>
    </w:p>
    <w:bookmarkEnd w:id="338"/>
    <w:bookmarkStart w:name="z384" w:id="339"/>
    <w:p>
      <w:pPr>
        <w:spacing w:after="0"/>
        <w:ind w:left="0"/>
        <w:jc w:val="both"/>
      </w:pPr>
      <w:r>
        <w:rPr>
          <w:rFonts w:ascii="Times New Roman"/>
          <w:b w:val="false"/>
          <w:i w:val="false"/>
          <w:color w:val="000000"/>
          <w:sz w:val="28"/>
        </w:rPr>
        <w:t>
       қорлардың құнсыздануының резерв сомалары бойынша және бұрын танылған залалдарды қалпына келтіру;</w:t>
      </w:r>
    </w:p>
    <w:bookmarkEnd w:id="339"/>
    <w:bookmarkStart w:name="z385" w:id="340"/>
    <w:p>
      <w:pPr>
        <w:spacing w:after="0"/>
        <w:ind w:left="0"/>
        <w:jc w:val="both"/>
      </w:pPr>
      <w:r>
        <w:rPr>
          <w:rFonts w:ascii="Times New Roman"/>
          <w:b w:val="false"/>
          <w:i w:val="false"/>
          <w:color w:val="000000"/>
          <w:sz w:val="28"/>
        </w:rPr>
        <w:t>
       есепті кезеңде және өткен жылдың ұқсас кезеңінде құрылған бағалау резервтерінің сомалары бойынша және бұрын танылған резервтерді қалпына келтіру.</w:t>
      </w:r>
    </w:p>
    <w:bookmarkEnd w:id="340"/>
    <w:bookmarkStart w:name="z386" w:id="341"/>
    <w:p>
      <w:pPr>
        <w:spacing w:after="0"/>
        <w:ind w:left="0"/>
        <w:jc w:val="both"/>
      </w:pPr>
      <w:r>
        <w:rPr>
          <w:rFonts w:ascii="Times New Roman"/>
          <w:b w:val="false"/>
          <w:i w:val="false"/>
          <w:color w:val="000000"/>
          <w:sz w:val="28"/>
        </w:rPr>
        <w:t>
       "Өзге кірістер" деген баптар бойынша:</w:t>
      </w:r>
    </w:p>
    <w:bookmarkEnd w:id="341"/>
    <w:bookmarkStart w:name="z387" w:id="342"/>
    <w:p>
      <w:pPr>
        <w:spacing w:after="0"/>
        <w:ind w:left="0"/>
        <w:jc w:val="both"/>
      </w:pPr>
      <w:r>
        <w:rPr>
          <w:rFonts w:ascii="Times New Roman"/>
          <w:b w:val="false"/>
          <w:i w:val="false"/>
          <w:color w:val="000000"/>
          <w:sz w:val="28"/>
        </w:rPr>
        <w:t>
       ұзақ мерзімді активтердің әрбір сыныбы бойынша – олардың әділ құнының өзгеруінен алынған кірістер туралы;</w:t>
      </w:r>
    </w:p>
    <w:bookmarkEnd w:id="342"/>
    <w:bookmarkStart w:name="z388" w:id="343"/>
    <w:p>
      <w:pPr>
        <w:spacing w:after="0"/>
        <w:ind w:left="0"/>
        <w:jc w:val="both"/>
      </w:pPr>
      <w:r>
        <w:rPr>
          <w:rFonts w:ascii="Times New Roman"/>
          <w:b w:val="false"/>
          <w:i w:val="false"/>
          <w:color w:val="000000"/>
          <w:sz w:val="28"/>
        </w:rPr>
        <w:t>
       өтеусіз қабылданған ұзақ мерзімді активтер туралы;</w:t>
      </w:r>
    </w:p>
    <w:bookmarkEnd w:id="343"/>
    <w:bookmarkStart w:name="z389" w:id="344"/>
    <w:p>
      <w:pPr>
        <w:spacing w:after="0"/>
        <w:ind w:left="0"/>
        <w:jc w:val="both"/>
      </w:pPr>
      <w:r>
        <w:rPr>
          <w:rFonts w:ascii="Times New Roman"/>
          <w:b w:val="false"/>
          <w:i w:val="false"/>
          <w:color w:val="000000"/>
          <w:sz w:val="28"/>
        </w:rPr>
        <w:t>
       "Шоғырландырылған қаржылық есептілікке түсіндірме жазба" ШҚЕ-5-нысанының 14-кестесіне сәйкес басқа кірістер бойынша ақпарат ұсынылады.</w:t>
      </w:r>
    </w:p>
    <w:bookmarkEnd w:id="344"/>
    <w:bookmarkStart w:name="z390" w:id="345"/>
    <w:p>
      <w:pPr>
        <w:spacing w:after="0"/>
        <w:ind w:left="0"/>
        <w:jc w:val="both"/>
      </w:pPr>
      <w:r>
        <w:rPr>
          <w:rFonts w:ascii="Times New Roman"/>
          <w:b w:val="false"/>
          <w:i w:val="false"/>
          <w:color w:val="000000"/>
          <w:sz w:val="28"/>
        </w:rPr>
        <w:t>
       "Өзге шығыстар" деген баптар бойынша "Шоғырландырылған қаржылық есептілікке түсіндірме жазба" ШҚЕ-5-нысанының 16-кестесіне сәйкес ақпарат ұсынылады:</w:t>
      </w:r>
    </w:p>
    <w:bookmarkEnd w:id="345"/>
    <w:bookmarkStart w:name="z391" w:id="346"/>
    <w:p>
      <w:pPr>
        <w:spacing w:after="0"/>
        <w:ind w:left="0"/>
        <w:jc w:val="both"/>
      </w:pPr>
      <w:r>
        <w:rPr>
          <w:rFonts w:ascii="Times New Roman"/>
          <w:b w:val="false"/>
          <w:i w:val="false"/>
          <w:color w:val="000000"/>
          <w:sz w:val="28"/>
        </w:rPr>
        <w:t>
       ұзақ мерзімді активтердің әрбір сыныбы бойынша – активтерді түгендеу барысында айқындалған активтердің құнсыздануынан шыққан шығыстар туралы;</w:t>
      </w:r>
    </w:p>
    <w:bookmarkEnd w:id="346"/>
    <w:bookmarkStart w:name="z392" w:id="347"/>
    <w:p>
      <w:pPr>
        <w:spacing w:after="0"/>
        <w:ind w:left="0"/>
        <w:jc w:val="both"/>
      </w:pPr>
      <w:r>
        <w:rPr>
          <w:rFonts w:ascii="Times New Roman"/>
          <w:b w:val="false"/>
          <w:i w:val="false"/>
          <w:color w:val="000000"/>
          <w:sz w:val="28"/>
        </w:rPr>
        <w:t>
       күмәнді дебиторлық берешек бойынша резервтер жөнінде;</w:t>
      </w:r>
    </w:p>
    <w:bookmarkEnd w:id="347"/>
    <w:bookmarkStart w:name="z393" w:id="348"/>
    <w:p>
      <w:pPr>
        <w:spacing w:after="0"/>
        <w:ind w:left="0"/>
        <w:jc w:val="both"/>
      </w:pPr>
      <w:r>
        <w:rPr>
          <w:rFonts w:ascii="Times New Roman"/>
          <w:b w:val="false"/>
          <w:i w:val="false"/>
          <w:color w:val="000000"/>
          <w:sz w:val="28"/>
        </w:rPr>
        <w:t>
       өтеусіз берілген ұзақ мерзімді активтер/қорлар туралы.</w:t>
      </w:r>
    </w:p>
    <w:bookmarkEnd w:id="348"/>
    <w:bookmarkStart w:name="z394" w:id="349"/>
    <w:p>
      <w:pPr>
        <w:spacing w:after="0"/>
        <w:ind w:left="0"/>
        <w:jc w:val="both"/>
      </w:pPr>
      <w:r>
        <w:rPr>
          <w:rFonts w:ascii="Times New Roman"/>
          <w:b w:val="false"/>
          <w:i w:val="false"/>
          <w:color w:val="000000"/>
          <w:sz w:val="28"/>
        </w:rPr>
        <w:t>
       "Бюджетке түсетін салықтық кірістер" деген бап бойынша "Шоғырландырылған қаржылық есептілікке түсіндірме жазба" ШҚЕ-5-нысанының 15-кестесіне сәйкес бюджетке салық түсімдерінен есептелген кірістердің сомалары, бюджетке түсетін түсімдерге әсер ететін негізгі факторлар туралы ақпарат және салық түсімдерінен түсетін кірістер бойынша өзге де ақпарат ұсынылады.</w:t>
      </w:r>
    </w:p>
    <w:bookmarkEnd w:id="349"/>
    <w:bookmarkStart w:name="z395" w:id="350"/>
    <w:p>
      <w:pPr>
        <w:spacing w:after="0"/>
        <w:ind w:left="0"/>
        <w:jc w:val="both"/>
      </w:pPr>
      <w:r>
        <w:rPr>
          <w:rFonts w:ascii="Times New Roman"/>
          <w:b w:val="false"/>
          <w:i w:val="false"/>
          <w:color w:val="000000"/>
          <w:sz w:val="28"/>
        </w:rPr>
        <w:t>
       "Бюджетке трансферттердің түсуі" деген бап бойынша республикалық және жергілікті бюджеттерге алынған трансферттер бойынша есептелген кірістердің сомасы туралы ақпарат ұсынылады.</w:t>
      </w:r>
    </w:p>
    <w:bookmarkEnd w:id="350"/>
    <w:bookmarkStart w:name="z396" w:id="351"/>
    <w:p>
      <w:pPr>
        <w:spacing w:after="0"/>
        <w:ind w:left="0"/>
        <w:jc w:val="both"/>
      </w:pPr>
      <w:r>
        <w:rPr>
          <w:rFonts w:ascii="Times New Roman"/>
          <w:b w:val="false"/>
          <w:i w:val="false"/>
          <w:color w:val="000000"/>
          <w:sz w:val="28"/>
        </w:rPr>
        <w:t>
       "Салықтық емес түсімдер" деген бап бойынша республикалық және жергілікті бюджеттерге түскен салықтық емес түсімдер бойынша есептелген кірістердің сомасы туралы ақпарат ұсынылады.</w:t>
      </w:r>
    </w:p>
    <w:bookmarkEnd w:id="351"/>
    <w:bookmarkStart w:name="z397" w:id="352"/>
    <w:p>
      <w:pPr>
        <w:spacing w:after="0"/>
        <w:ind w:left="0"/>
        <w:jc w:val="both"/>
      </w:pPr>
      <w:r>
        <w:rPr>
          <w:rFonts w:ascii="Times New Roman"/>
          <w:b w:val="false"/>
          <w:i w:val="false"/>
          <w:color w:val="000000"/>
          <w:sz w:val="28"/>
        </w:rPr>
        <w:t>
      "Бюджетке түсетін түсімдерді азайту бойынша шығыстар" деген бап бойынша ("Қаржылық қызмет нәтижелері туралы шоғырландырылған есеп" ШҚЕ-2-нысанының 138-жолы) "Шоғырландырылған қаржылық есептілікке түсіндірме жазба" ШҚЕ-5-нысанының 17-кестесіне сәйкес Еуразиялық экономикалық одаққа мүше мемлекеттер алдындағы бұрын есептелген кірістерді және аударылған кеден баждарын түзету кезінде туындайтын бюджетке салықтық, салықтық емес және арнаулы түсімдердің азаюы бойынша шығыстар туралы ақпарат ұсынылады.</w:t>
      </w:r>
    </w:p>
    <w:bookmarkEnd w:id="352"/>
    <w:bookmarkStart w:name="z398" w:id="353"/>
    <w:p>
      <w:pPr>
        <w:spacing w:after="0"/>
        <w:ind w:left="0"/>
        <w:jc w:val="both"/>
      </w:pPr>
      <w:r>
        <w:rPr>
          <w:rFonts w:ascii="Times New Roman"/>
          <w:b w:val="false"/>
          <w:i w:val="false"/>
          <w:color w:val="000000"/>
          <w:sz w:val="28"/>
        </w:rPr>
        <w:t>
       "Өтеусіз берілген/алынған ұзақ мерзімді активтер/қорлар" деген бап бойынша "Шоғырландырылған қаржылық есептілікке түсіндірме жазба" ШҚЕ-5-нысанының 18 және 19-кестесіне сәйкес өтеусіз берілген/алынған ұзақ мерзімді активтер/қорлар туралы ақпарат ұсынылады.</w:t>
      </w:r>
    </w:p>
    <w:bookmarkEnd w:id="353"/>
    <w:bookmarkStart w:name="z399" w:id="354"/>
    <w:p>
      <w:pPr>
        <w:spacing w:after="0"/>
        <w:ind w:left="0"/>
        <w:jc w:val="both"/>
      </w:pPr>
      <w:r>
        <w:rPr>
          <w:rFonts w:ascii="Times New Roman"/>
          <w:b w:val="false"/>
          <w:i w:val="false"/>
          <w:color w:val="000000"/>
          <w:sz w:val="28"/>
        </w:rPr>
        <w:t>
       "Концессиялық активтер және мемлекеттік-жекешелік әріптестік шарттары бойынша басқа активтер бойынша ақпарат" деген бап бойынша "Шоғырландырылған қаржылық есептілікке түсіндірме жазба" ШҚЕ-5-нысанының 20-кестесіне сәйкес негізгі құралдардың түрлері бойынша концессиялық активтердің және мемлекеттік-жекеменшік серіктестік шарттары шеңберінде алынған өзге де активтердің болуы туралы ақпарат ұсынылады.</w:t>
      </w:r>
    </w:p>
    <w:bookmarkEnd w:id="354"/>
    <w:bookmarkStart w:name="z400" w:id="355"/>
    <w:p>
      <w:pPr>
        <w:spacing w:after="0"/>
        <w:ind w:left="0"/>
        <w:jc w:val="both"/>
      </w:pPr>
      <w:r>
        <w:rPr>
          <w:rFonts w:ascii="Times New Roman"/>
          <w:b w:val="false"/>
          <w:i w:val="false"/>
          <w:color w:val="000000"/>
          <w:sz w:val="28"/>
        </w:rPr>
        <w:t>
       "Өзара операциялар бойынша ақпарат" деген бап бойынша мынадай:</w:t>
      </w:r>
    </w:p>
    <w:bookmarkEnd w:id="355"/>
    <w:bookmarkStart w:name="z401" w:id="356"/>
    <w:p>
      <w:pPr>
        <w:spacing w:after="0"/>
        <w:ind w:left="0"/>
        <w:jc w:val="both"/>
      </w:pPr>
      <w:r>
        <w:rPr>
          <w:rFonts w:ascii="Times New Roman"/>
          <w:b w:val="false"/>
          <w:i w:val="false"/>
          <w:color w:val="000000"/>
          <w:sz w:val="28"/>
        </w:rPr>
        <w:t>
       "Шоғырландырылған қаржылық есептілікке түсіндірме жазба" ШҚЕ-5-нысанының 21-кестесіне сәйкес элиминирленген операцияларды анықтау мақсатында бюджеттік бағдарламалар әкімшісінің өзара операциялары бойынша кірістер мен шығыстардың түрлері бойынша;</w:t>
      </w:r>
    </w:p>
    <w:bookmarkEnd w:id="356"/>
    <w:bookmarkStart w:name="z402" w:id="357"/>
    <w:p>
      <w:pPr>
        <w:spacing w:after="0"/>
        <w:ind w:left="0"/>
        <w:jc w:val="both"/>
      </w:pPr>
      <w:r>
        <w:rPr>
          <w:rFonts w:ascii="Times New Roman"/>
          <w:b w:val="false"/>
          <w:i w:val="false"/>
          <w:color w:val="000000"/>
          <w:sz w:val="28"/>
        </w:rPr>
        <w:t>
       бюджетті атқару жөніндегі уәкілетті органның шоғырландырылған қаржылық есептілігіне көшіру мақсатында "Ақша қозғалысы туралы шоғырландырылған есеп (тікелей әдіс)" ШҚЕ-3-нысанының 017 "Сыртқы қарыздар мен байланысты гранттар" бабы бойынша көрсетілген сыртқы қарыз есебіне ақша қаражатының түсімдері бойынша ақпарат ұсынылады.</w:t>
      </w:r>
    </w:p>
    <w:bookmarkEnd w:id="357"/>
    <w:bookmarkStart w:name="z403" w:id="358"/>
    <w:p>
      <w:pPr>
        <w:spacing w:after="0"/>
        <w:ind w:left="0"/>
        <w:jc w:val="both"/>
      </w:pPr>
      <w:r>
        <w:rPr>
          <w:rFonts w:ascii="Times New Roman"/>
          <w:b w:val="false"/>
          <w:i w:val="false"/>
          <w:color w:val="000000"/>
          <w:sz w:val="28"/>
        </w:rPr>
        <w:t>
       7120 "Бюджетпен есеп айырысулар бойынша шығыстар" шоты бойынша есептелген және аударылған сомалар бойынша ақпарат" бабы бойынша 7120 "Бюджетпен есеп айырысулар бойынша шығыстар" шоты бойынша есептелген және бюджеттің кірістері мен шығыстарын элиминирлеу бойынша операцияларды анықтау мақсатында "Шоғырландырылған қаржылық есептілікке түсіндірме жазба" ШҚЕ-5-нысанының 22-кестесіне сәйкес бюджет түсімдерінің санаттары бойынша бюджетке аударылған сомалар туралы ақпарат.</w:t>
      </w:r>
    </w:p>
    <w:bookmarkEnd w:id="358"/>
    <w:bookmarkStart w:name="z404" w:id="359"/>
    <w:p>
      <w:pPr>
        <w:spacing w:after="0"/>
        <w:ind w:left="0"/>
        <w:jc w:val="both"/>
      </w:pPr>
      <w:r>
        <w:rPr>
          <w:rFonts w:ascii="Times New Roman"/>
          <w:b w:val="false"/>
          <w:i w:val="false"/>
          <w:color w:val="000000"/>
          <w:sz w:val="28"/>
        </w:rPr>
        <w:t>
       "Мемлекеттік-жекешелік әріптестік шарттары бойынша міндеттемелер" деген бап бойынша "Шоғырландырылған қаржылық есептілікке түсіндірме жазба" ШҚЕ-5-нысанының 23-кестесіне сәйкес мемлекеттік-жекешелік әріптестік шарттары бойынша, оның ішінде шартта көзделген қаржылық емес және қаржылық міндеттемелер бойынша міндеттемелер (инвестициялық және операциялық шығындарды өтеу бойынша, сыйақылар және өзге де міндеттемелер бойынша) туралы ақпарат ұсынылады.</w:t>
      </w:r>
    </w:p>
    <w:bookmarkEnd w:id="359"/>
    <w:bookmarkStart w:name="z405" w:id="360"/>
    <w:p>
      <w:pPr>
        <w:spacing w:after="0"/>
        <w:ind w:left="0"/>
        <w:jc w:val="both"/>
      </w:pPr>
      <w:r>
        <w:rPr>
          <w:rFonts w:ascii="Times New Roman"/>
          <w:b w:val="false"/>
          <w:i w:val="false"/>
          <w:color w:val="000000"/>
          <w:sz w:val="28"/>
        </w:rPr>
        <w:t>
       Мемлекеттік мекеме:</w:t>
      </w:r>
    </w:p>
    <w:bookmarkEnd w:id="360"/>
    <w:bookmarkStart w:name="z406" w:id="361"/>
    <w:p>
      <w:pPr>
        <w:spacing w:after="0"/>
        <w:ind w:left="0"/>
        <w:jc w:val="both"/>
      </w:pPr>
      <w:r>
        <w:rPr>
          <w:rFonts w:ascii="Times New Roman"/>
          <w:b w:val="false"/>
          <w:i w:val="false"/>
          <w:color w:val="000000"/>
          <w:sz w:val="28"/>
        </w:rPr>
        <w:t>
       инвестициялық субсидиялау бойынша;</w:t>
      </w:r>
    </w:p>
    <w:bookmarkEnd w:id="361"/>
    <w:bookmarkStart w:name="z407" w:id="362"/>
    <w:p>
      <w:pPr>
        <w:spacing w:after="0"/>
        <w:ind w:left="0"/>
        <w:jc w:val="both"/>
      </w:pPr>
      <w:r>
        <w:rPr>
          <w:rFonts w:ascii="Times New Roman"/>
          <w:b w:val="false"/>
          <w:i w:val="false"/>
          <w:color w:val="000000"/>
          <w:sz w:val="28"/>
        </w:rPr>
        <w:t>
       Шоғырландырылған қаржылық есептілікке түсіндірме жазба" ШҚЕ-5-нысанының 29-кестесіне сәйкес мемлекеттік кепілдіктер мен шартты міндеттемелер туралы ақпаратты ұсынады.</w:t>
      </w:r>
    </w:p>
    <w:bookmarkEnd w:id="3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Қаржы министрінің 26.12.2025 </w:t>
      </w:r>
      <w:r>
        <w:rPr>
          <w:rFonts w:ascii="Times New Roman"/>
          <w:b w:val="false"/>
          <w:i w:val="false"/>
          <w:color w:val="00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8" w:id="363"/>
    <w:p>
      <w:pPr>
        <w:spacing w:after="0"/>
        <w:ind w:left="0"/>
        <w:jc w:val="both"/>
      </w:pPr>
      <w:r>
        <w:rPr>
          <w:rFonts w:ascii="Times New Roman"/>
          <w:b w:val="false"/>
          <w:i w:val="false"/>
          <w:color w:val="000000"/>
          <w:sz w:val="28"/>
        </w:rPr>
        <w:t>
      31. ШҚЕ-3 "Ақша қозғалысы туралы шоғырландырылған есеп (тікелей әдіс)" нысанының баптары бойынша есепті кезеңдегі қызмет түрлері бойынша ақша қаражатының түсімдері мен шығулары бойынша ақпарат:</w:t>
      </w:r>
    </w:p>
    <w:bookmarkEnd w:id="363"/>
    <w:p>
      <w:pPr>
        <w:spacing w:after="0"/>
        <w:ind w:left="0"/>
        <w:jc w:val="both"/>
      </w:pPr>
      <w:r>
        <w:rPr>
          <w:rFonts w:ascii="Times New Roman"/>
          <w:b w:val="false"/>
          <w:i w:val="false"/>
          <w:color w:val="000000"/>
          <w:sz w:val="28"/>
        </w:rPr>
        <w:t>
      Жәбірленушілерге өтемақы қоры бойынша ақша түсімдері мен жүргізілген төлемдер туралы ақпарат;</w:t>
      </w:r>
    </w:p>
    <w:p>
      <w:pPr>
        <w:spacing w:after="0"/>
        <w:ind w:left="0"/>
        <w:jc w:val="both"/>
      </w:pPr>
      <w:r>
        <w:rPr>
          <w:rFonts w:ascii="Times New Roman"/>
          <w:b w:val="false"/>
          <w:i w:val="false"/>
          <w:color w:val="000000"/>
          <w:sz w:val="28"/>
        </w:rPr>
        <w:t>
      Арнаулы мемлекеттік қор бойынша ақшаның түсуі және жүргізілген төлемдер туралы ақпарат;</w:t>
      </w:r>
    </w:p>
    <w:p>
      <w:pPr>
        <w:spacing w:after="0"/>
        <w:ind w:left="0"/>
        <w:jc w:val="both"/>
      </w:pPr>
      <w:r>
        <w:rPr>
          <w:rFonts w:ascii="Times New Roman"/>
          <w:b w:val="false"/>
          <w:i w:val="false"/>
          <w:color w:val="000000"/>
          <w:sz w:val="28"/>
        </w:rPr>
        <w:t>
      ШҚЕ-5 "Шоғырландырылған қаржылық есептілікке түсіндірме жазба" нысанының 24-кестесіне сәйкес бюджеттен тыс шоттар бойынша ақша қаражатының қозғалысы туралы ақпарат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Қаржы министрінің 26.12.2025 </w:t>
      </w:r>
      <w:r>
        <w:rPr>
          <w:rFonts w:ascii="Times New Roman"/>
          <w:b w:val="false"/>
          <w:i w:val="false"/>
          <w:color w:val="00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3" w:id="364"/>
    <w:p>
      <w:pPr>
        <w:spacing w:after="0"/>
        <w:ind w:left="0"/>
        <w:jc w:val="both"/>
      </w:pPr>
      <w:r>
        <w:rPr>
          <w:rFonts w:ascii="Times New Roman"/>
          <w:b w:val="false"/>
          <w:i w:val="false"/>
          <w:color w:val="000000"/>
          <w:sz w:val="28"/>
        </w:rPr>
        <w:t>
      32. Қаржылық есептілікті ұсыну күніне дейінгі есепті күннен кейін оқиғаларды ашу: әрбір елеулі оқиғаның оның құндық мәніндегі салдарларының сипатының және бағалауының сипаттамасы.</w:t>
      </w:r>
    </w:p>
    <w:bookmarkEnd w:id="364"/>
    <w:bookmarkStart w:name="z414" w:id="365"/>
    <w:p>
      <w:pPr>
        <w:spacing w:after="0"/>
        <w:ind w:left="0"/>
        <w:jc w:val="both"/>
      </w:pPr>
      <w:r>
        <w:rPr>
          <w:rFonts w:ascii="Times New Roman"/>
          <w:b w:val="false"/>
          <w:i w:val="false"/>
          <w:color w:val="000000"/>
          <w:sz w:val="28"/>
        </w:rPr>
        <w:t>
      33. Қазақстан Республикасы Қаржы министрінің 2025 жылғы 28 мамырдағы № 262 бұйрығымен бекітілген Бюджеттiк есептiлiктi жасау және ұсыну қағидаларының талаптарына сәйкес берілген бюджеттік есептілік жөніндегі ақпарат міндетті түрде жазылады.</w:t>
      </w:r>
    </w:p>
    <w:bookmarkEnd w:id="3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Қаржы министрінің 04.11.2025 </w:t>
      </w:r>
      <w:r>
        <w:rPr>
          <w:rFonts w:ascii="Times New Roman"/>
          <w:b w:val="false"/>
          <w:i w:val="false"/>
          <w:color w:val="000000"/>
          <w:sz w:val="28"/>
        </w:rPr>
        <w:t>№ 671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5" w:id="366"/>
    <w:p>
      <w:pPr>
        <w:spacing w:after="0"/>
        <w:ind w:left="0"/>
        <w:jc w:val="left"/>
      </w:pPr>
      <w:r>
        <w:rPr>
          <w:rFonts w:ascii="Times New Roman"/>
          <w:b/>
          <w:i w:val="false"/>
          <w:color w:val="000000"/>
        </w:rPr>
        <w:t xml:space="preserve"> 4-тарау. Республикалық бюджеттің атқарылуы туралы шоғырландырылған қаржылық есептiлiкті қалыптастыру тәртібі</w:t>
      </w:r>
    </w:p>
    <w:bookmarkEnd w:id="366"/>
    <w:bookmarkStart w:name="z416" w:id="367"/>
    <w:p>
      <w:pPr>
        <w:spacing w:after="0"/>
        <w:ind w:left="0"/>
        <w:jc w:val="left"/>
      </w:pPr>
      <w:r>
        <w:rPr>
          <w:rFonts w:ascii="Times New Roman"/>
          <w:b/>
          <w:i w:val="false"/>
          <w:color w:val="000000"/>
        </w:rPr>
        <w:t xml:space="preserve"> 1-параграф. Республикалық бюджеттің атқарылуы туралы шоғырландырылған қаржылық есептiлiкті жасау тәртібі</w:t>
      </w:r>
    </w:p>
    <w:bookmarkEnd w:id="367"/>
    <w:bookmarkStart w:name="z417" w:id="368"/>
    <w:p>
      <w:pPr>
        <w:spacing w:after="0"/>
        <w:ind w:left="0"/>
        <w:jc w:val="both"/>
      </w:pPr>
      <w:r>
        <w:rPr>
          <w:rFonts w:ascii="Times New Roman"/>
          <w:b w:val="false"/>
          <w:i w:val="false"/>
          <w:color w:val="000000"/>
          <w:sz w:val="28"/>
        </w:rPr>
        <w:t>
      34. Республикалық бюджеттің атқарылуы туралы шоғырландырылған қаржылық есептілік мемлекеттік қазынашылықпен республикалық бюджеттік бағдарламалар әкімшілерінің шоғырландырылған қаржылық есептілігінің және мемлекеттік қазынашылықтың құрылымдық бөлімшесінің бюджеті түсімдері бойынша қаржылық есептілік негізінде жасалады.</w:t>
      </w:r>
    </w:p>
    <w:bookmarkEnd w:id="368"/>
    <w:bookmarkStart w:name="z418" w:id="369"/>
    <w:p>
      <w:pPr>
        <w:spacing w:after="0"/>
        <w:ind w:left="0"/>
        <w:jc w:val="both"/>
      </w:pPr>
      <w:r>
        <w:rPr>
          <w:rFonts w:ascii="Times New Roman"/>
          <w:b w:val="false"/>
          <w:i w:val="false"/>
          <w:color w:val="000000"/>
          <w:sz w:val="28"/>
        </w:rPr>
        <w:t>
       Мемлекеттік қазынашылыққа есептіден кейінгі жылдың 20 наурызынан кешіктірмей есепті қаржы жылындағы республикалық бюджеттің атқарылуы туралы жылдық шоғырландырылған қаржылық есептілікті жасайды.</w:t>
      </w:r>
    </w:p>
    <w:bookmarkEnd w:id="369"/>
    <w:bookmarkStart w:name="z419" w:id="370"/>
    <w:p>
      <w:pPr>
        <w:spacing w:after="0"/>
        <w:ind w:left="0"/>
        <w:jc w:val="both"/>
      </w:pPr>
      <w:r>
        <w:rPr>
          <w:rFonts w:ascii="Times New Roman"/>
          <w:b w:val="false"/>
          <w:i w:val="false"/>
          <w:color w:val="000000"/>
          <w:sz w:val="28"/>
        </w:rPr>
        <w:t>
      35. Ағымдағы кезеңнің республикалық бюджеттің атқарылуы туралы жылдық шоғырландырылған қаржылық есептілігі осыған ұқсас өткен есептік кезеңнің деректерін салыстыру арқылы ұсынылады.</w:t>
      </w:r>
    </w:p>
    <w:bookmarkEnd w:id="370"/>
    <w:bookmarkStart w:name="z420" w:id="371"/>
    <w:p>
      <w:pPr>
        <w:spacing w:after="0"/>
        <w:ind w:left="0"/>
        <w:jc w:val="both"/>
      </w:pPr>
      <w:r>
        <w:rPr>
          <w:rFonts w:ascii="Times New Roman"/>
          <w:b w:val="false"/>
          <w:i w:val="false"/>
          <w:color w:val="000000"/>
          <w:sz w:val="28"/>
        </w:rPr>
        <w:t xml:space="preserve">
      36. Республикалық бюджеттің атқарылуы туралы жылдық шоғырландырылған қаржылық есептілік республикалық бюджетті атқару жөніндегі орталық уәкілетті органның АЖ осы Қағидаларға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10-қосымшаларға</w:t>
      </w:r>
      <w:r>
        <w:rPr>
          <w:rFonts w:ascii="Times New Roman"/>
          <w:b w:val="false"/>
          <w:i w:val="false"/>
          <w:color w:val="000000"/>
          <w:sz w:val="28"/>
        </w:rPr>
        <w:t xml:space="preserve"> сәйкес нысан бойынша қалыптастырылады. </w:t>
      </w:r>
    </w:p>
    <w:bookmarkEnd w:id="371"/>
    <w:bookmarkStart w:name="z421" w:id="372"/>
    <w:p>
      <w:pPr>
        <w:spacing w:after="0"/>
        <w:ind w:left="0"/>
        <w:jc w:val="both"/>
      </w:pPr>
      <w:r>
        <w:rPr>
          <w:rFonts w:ascii="Times New Roman"/>
          <w:b w:val="false"/>
          <w:i w:val="false"/>
          <w:color w:val="000000"/>
          <w:sz w:val="28"/>
        </w:rPr>
        <w:t>
      37. Бюджеттің атқарылуы туралы жылдық шоғырландырылған қаржылық есептілік көлемі мыналарды:</w:t>
      </w:r>
    </w:p>
    <w:bookmarkEnd w:id="372"/>
    <w:bookmarkStart w:name="z422" w:id="373"/>
    <w:p>
      <w:pPr>
        <w:spacing w:after="0"/>
        <w:ind w:left="0"/>
        <w:jc w:val="both"/>
      </w:pPr>
      <w:r>
        <w:rPr>
          <w:rFonts w:ascii="Times New Roman"/>
          <w:b w:val="false"/>
          <w:i w:val="false"/>
          <w:color w:val="000000"/>
          <w:sz w:val="28"/>
        </w:rPr>
        <w:t>
       1) осы Қағидаларға 7-қосымшаға сәйкес нысан бойынша жылдық шоғырландырылған бухгалтерлік балансты (бұдан әрі – ЖШҚЕ-7);</w:t>
      </w:r>
    </w:p>
    <w:bookmarkEnd w:id="373"/>
    <w:bookmarkStart w:name="z423" w:id="374"/>
    <w:p>
      <w:pPr>
        <w:spacing w:after="0"/>
        <w:ind w:left="0"/>
        <w:jc w:val="both"/>
      </w:pPr>
      <w:r>
        <w:rPr>
          <w:rFonts w:ascii="Times New Roman"/>
          <w:b w:val="false"/>
          <w:i w:val="false"/>
          <w:color w:val="000000"/>
          <w:sz w:val="28"/>
        </w:rPr>
        <w:t>
      2) осы Қағидаларға 8-қосымшаға сәйкес нысан бойынша қаржы қызметінің нәтижелері туралы жылдық шоғырландырылған есепті (бұдан әрі – ЖШҚЕ-8);</w:t>
      </w:r>
    </w:p>
    <w:bookmarkEnd w:id="374"/>
    <w:bookmarkStart w:name="z424" w:id="375"/>
    <w:p>
      <w:pPr>
        <w:spacing w:after="0"/>
        <w:ind w:left="0"/>
        <w:jc w:val="both"/>
      </w:pPr>
      <w:r>
        <w:rPr>
          <w:rFonts w:ascii="Times New Roman"/>
          <w:b w:val="false"/>
          <w:i w:val="false"/>
          <w:color w:val="000000"/>
          <w:sz w:val="28"/>
        </w:rPr>
        <w:t>
      3) осы Қағидаларға 9-қосымшаға сәйкес нысан бойынша жылдық ақшаның қозғалысы туралы шоғырландырылған есепті (тікелей әдіс) (бұдан әрі – ЖШҚЕ-9);</w:t>
      </w:r>
    </w:p>
    <w:bookmarkEnd w:id="375"/>
    <w:bookmarkStart w:name="z425" w:id="376"/>
    <w:p>
      <w:pPr>
        <w:spacing w:after="0"/>
        <w:ind w:left="0"/>
        <w:jc w:val="both"/>
      </w:pPr>
      <w:r>
        <w:rPr>
          <w:rFonts w:ascii="Times New Roman"/>
          <w:b w:val="false"/>
          <w:i w:val="false"/>
          <w:color w:val="000000"/>
          <w:sz w:val="28"/>
        </w:rPr>
        <w:t>
       4) осы Қағидаларға 10-қосымшаға сәйкес нысан бойынша таза активтердің/капиталдың өзгерістері туралы жылдық шоғырландырылған есепті (бұдан әрі – ЖШҚЕ-10);</w:t>
      </w:r>
    </w:p>
    <w:bookmarkEnd w:id="376"/>
    <w:bookmarkStart w:name="z426" w:id="377"/>
    <w:p>
      <w:pPr>
        <w:spacing w:after="0"/>
        <w:ind w:left="0"/>
        <w:jc w:val="both"/>
      </w:pPr>
      <w:r>
        <w:rPr>
          <w:rFonts w:ascii="Times New Roman"/>
          <w:b w:val="false"/>
          <w:i w:val="false"/>
          <w:color w:val="000000"/>
          <w:sz w:val="28"/>
        </w:rPr>
        <w:t>
       5) жылдық шоғырландырылған қаржылық есептілікке түсіндірме жазбаны қамтиды.</w:t>
      </w:r>
    </w:p>
    <w:bookmarkEnd w:id="377"/>
    <w:bookmarkStart w:name="z427" w:id="378"/>
    <w:p>
      <w:pPr>
        <w:spacing w:after="0"/>
        <w:ind w:left="0"/>
        <w:jc w:val="both"/>
      </w:pPr>
      <w:r>
        <w:rPr>
          <w:rFonts w:ascii="Times New Roman"/>
          <w:b w:val="false"/>
          <w:i w:val="false"/>
          <w:color w:val="000000"/>
          <w:sz w:val="28"/>
        </w:rPr>
        <w:t xml:space="preserve">
      38. Республикалық бюджеттің атқарылуы туралы жылдық шоғырландырылған қаржылық есептілікті қалыптастыру үшін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жылдық есептердің нысандары бойынша шоғырландырылған қаржылық есептіліктің негізгі көрсеткіштерін ауыстыру схемасы қолданылады.</w:t>
      </w:r>
    </w:p>
    <w:bookmarkEnd w:id="378"/>
    <w:bookmarkStart w:name="z428" w:id="379"/>
    <w:p>
      <w:pPr>
        <w:spacing w:after="0"/>
        <w:ind w:left="0"/>
        <w:jc w:val="both"/>
      </w:pPr>
      <w:r>
        <w:rPr>
          <w:rFonts w:ascii="Times New Roman"/>
          <w:b w:val="false"/>
          <w:i w:val="false"/>
          <w:color w:val="000000"/>
          <w:sz w:val="28"/>
        </w:rPr>
        <w:t xml:space="preserve">
      39. ЖШҚЕ-7 "Жылдық шоғырландырылған бухгалтерлік баланс" нысаны қаржы жағдайы, активтер, міндеттемелер мен таза активтер/капитал туралы есепті білдіреді. </w:t>
      </w:r>
    </w:p>
    <w:bookmarkEnd w:id="379"/>
    <w:bookmarkStart w:name="z429" w:id="380"/>
    <w:p>
      <w:pPr>
        <w:spacing w:after="0"/>
        <w:ind w:left="0"/>
        <w:jc w:val="both"/>
      </w:pPr>
      <w:r>
        <w:rPr>
          <w:rFonts w:ascii="Times New Roman"/>
          <w:b w:val="false"/>
          <w:i w:val="false"/>
          <w:color w:val="000000"/>
          <w:sz w:val="28"/>
        </w:rPr>
        <w:t>
       "Жылдық шоғырландырылған бухгалтерлік баланс" ЖШҚЕ-7 нысанының баптарын шоғырландыру ұқсас баптарды жолма-жол қосу арқылы жүзеге асырылады.</w:t>
      </w:r>
    </w:p>
    <w:bookmarkEnd w:id="380"/>
    <w:bookmarkStart w:name="z430" w:id="381"/>
    <w:p>
      <w:pPr>
        <w:spacing w:after="0"/>
        <w:ind w:left="0"/>
        <w:jc w:val="both"/>
      </w:pPr>
      <w:r>
        <w:rPr>
          <w:rFonts w:ascii="Times New Roman"/>
          <w:b w:val="false"/>
          <w:i w:val="false"/>
          <w:color w:val="000000"/>
          <w:sz w:val="28"/>
        </w:rPr>
        <w:t>
       Өзара есеп айырысулар бойынша сальдо болған жағдайда, дебиторлық және кредиторлық берешек жөніндегі ведомствалық өзара есеп айырысулар бойынша элиминирленеді, яғни өзара бірлесіп алынып тасталады.</w:t>
      </w:r>
    </w:p>
    <w:bookmarkEnd w:id="381"/>
    <w:bookmarkStart w:name="z431" w:id="382"/>
    <w:p>
      <w:pPr>
        <w:spacing w:after="0"/>
        <w:ind w:left="0"/>
        <w:jc w:val="both"/>
      </w:pPr>
      <w:r>
        <w:rPr>
          <w:rFonts w:ascii="Times New Roman"/>
          <w:b w:val="false"/>
          <w:i w:val="false"/>
          <w:color w:val="000000"/>
          <w:sz w:val="28"/>
        </w:rPr>
        <w:t>
       "Қысқа мерзімді қаржылық инвестициялар" (жол коды 011), "Ұзақ мерзімді қаржылық инвестициялар" (жол коды 110), "Бюджетпен есеп айырысу бойынша қысқа мерзімді кредиторлық берешек" (жол коды 213), "Бюджетке ұзақ мерзімді кредиторлық берешек" (жол коды 224) бюджеттік бағдарламалар әкімшілері мен бюджетті атқару жөніндегі уәкілетті орган (мемлекеттік қазынашылық) арасындағы қысқа мерзімді/ұзақ мерзімді қаржылық инвестициялар және қысқа мерзімді/ ұзақ мерзімді кредиторлық берешек бойынша өзара есеп айырысулар бойынша сальдо алынып тасталды.</w:t>
      </w:r>
    </w:p>
    <w:bookmarkEnd w:id="382"/>
    <w:bookmarkStart w:name="z432" w:id="383"/>
    <w:p>
      <w:pPr>
        <w:spacing w:after="0"/>
        <w:ind w:left="0"/>
        <w:jc w:val="both"/>
      </w:pPr>
      <w:r>
        <w:rPr>
          <w:rFonts w:ascii="Times New Roman"/>
          <w:b w:val="false"/>
          <w:i w:val="false"/>
          <w:color w:val="000000"/>
          <w:sz w:val="28"/>
        </w:rPr>
        <w:t>
      "Өзге қысқа мерзімді дебиторлық берешек" (жол коды 019), "Салықтық, салықтық емес және арнаулы түсімдер бойынша бюджетпен есеп айырысу жөнінде қысқа мерзімді дебиторлық берешек" (жол коды 023), "Бюджетпен есеп айырысу бойынша қысқа мерзімді кредиторлық берешек" (жол коды 213), "Бюджетке түсетін "Салықтық, салықтық емес және арнаулы түсімдер бойынша қысқа мерзімді кредиторлық берешек" (жол коды 224) бюджеттік бағдарламалар әкімшілері мен бюджетті атқару жөніндегі уәкілетті орган (мемлекеттік қазынашылық) арасындағы салықтық емес түсімдер бойынша қысқа мерзімді дебиторлық/кредиторлық берешек, мемлекеттік меншіктен алынған кірістер (қатысу үлестері, дивидендтер, мемлекеттік кәсіпорындардың таза кірісі) және бюджетпен есеп айырысу бойынша қысқа мерзімді дебиторлық берешек/кредиторлық берешек бойынша өзара есеп айырысулар бойынша сальдо алынып тасталды.</w:t>
      </w:r>
    </w:p>
    <w:bookmarkEnd w:id="383"/>
    <w:bookmarkStart w:name="z433" w:id="384"/>
    <w:p>
      <w:pPr>
        <w:spacing w:after="0"/>
        <w:ind w:left="0"/>
        <w:jc w:val="both"/>
      </w:pPr>
      <w:r>
        <w:rPr>
          <w:rFonts w:ascii="Times New Roman"/>
          <w:b w:val="false"/>
          <w:i w:val="false"/>
          <w:color w:val="000000"/>
          <w:sz w:val="28"/>
        </w:rPr>
        <w:t>
      Шоғырландырылған бухгалтерлік баланстың І "Қысқа мерзімді активтер" бөлімінде ақша қаражаты және олардың баламалары, қаржы инвестициялары, қысқа мерзімді дебиторлық берешек, қорлар және өзге активтер көрсетіледі.</w:t>
      </w:r>
    </w:p>
    <w:bookmarkEnd w:id="384"/>
    <w:bookmarkStart w:name="z434" w:id="385"/>
    <w:p>
      <w:pPr>
        <w:spacing w:after="0"/>
        <w:ind w:left="0"/>
        <w:jc w:val="both"/>
      </w:pPr>
      <w:r>
        <w:rPr>
          <w:rFonts w:ascii="Times New Roman"/>
          <w:b w:val="false"/>
          <w:i w:val="false"/>
          <w:color w:val="000000"/>
          <w:sz w:val="28"/>
        </w:rPr>
        <w:t>
      "Ақша қаражаты және олардың баламалары" бабы (жол коды 010) бойынша шоғырландырылған бухгалтерлік баланс активінің ҚБШ-дағы ақша қаражатының қалдықтары, шетел валютасы шоттарындағы және сыртқы қарыздар мен гранттар бойынша арнайы шоттардағы, кассадағы, мемлекеттік мекемелердің ағымдағы және есепті шоттарындағы, өзге де ақшалай қаражат көрсетіледі.</w:t>
      </w:r>
    </w:p>
    <w:bookmarkEnd w:id="385"/>
    <w:bookmarkStart w:name="z435" w:id="386"/>
    <w:p>
      <w:pPr>
        <w:spacing w:after="0"/>
        <w:ind w:left="0"/>
        <w:jc w:val="both"/>
      </w:pPr>
      <w:r>
        <w:rPr>
          <w:rFonts w:ascii="Times New Roman"/>
          <w:b w:val="false"/>
          <w:i w:val="false"/>
          <w:color w:val="000000"/>
          <w:sz w:val="28"/>
        </w:rPr>
        <w:t>
       "Қысқа мерзімді қаржы инвестициялары" бабы (жол коды 011) бойынша берілген қысқа мерзімді қарыздар мен қаржы инвестицияларының сомасы көрсетіледі.</w:t>
      </w:r>
    </w:p>
    <w:bookmarkEnd w:id="386"/>
    <w:bookmarkStart w:name="z436" w:id="387"/>
    <w:p>
      <w:pPr>
        <w:spacing w:after="0"/>
        <w:ind w:left="0"/>
        <w:jc w:val="both"/>
      </w:pPr>
      <w:r>
        <w:rPr>
          <w:rFonts w:ascii="Times New Roman"/>
          <w:b w:val="false"/>
          <w:i w:val="false"/>
          <w:color w:val="000000"/>
          <w:sz w:val="28"/>
        </w:rPr>
        <w:t>
       "Қысқа мерзімді дебиторлық берешек" бабы (жол коды 012) бойынша трансферттер, субсидиялар, зейнетақылар мен жәрдемақылар бойынша қысқа мерзімді дебиторлық берешек, бюджеттегі берешек, сатып алушылар мен тапсырыс берушілердің қысқа мерзімді дебиторлық берешегі, қызметкерлердің және есеп беретін өзге тұлғалардың дебиторлық берешек, қызметкерлермен есеп айырысудың басқа да түрлері бойынша, жалдау төлемдері бойынша берешек, өзге де қысқа мерзімді дебиторлық берешек сомасы көрсетіледі.</w:t>
      </w:r>
    </w:p>
    <w:bookmarkEnd w:id="387"/>
    <w:bookmarkStart w:name="z437" w:id="388"/>
    <w:p>
      <w:pPr>
        <w:spacing w:after="0"/>
        <w:ind w:left="0"/>
        <w:jc w:val="both"/>
      </w:pPr>
      <w:r>
        <w:rPr>
          <w:rFonts w:ascii="Times New Roman"/>
          <w:b w:val="false"/>
          <w:i w:val="false"/>
          <w:color w:val="000000"/>
          <w:sz w:val="28"/>
        </w:rPr>
        <w:t>
       "Алынуға тиісті қысқа мерзімді сыйақылар" бабы (жол коды 013) бойынша берілген қарыздар, қаржылық инвестициялар, жалдау және басқа алынатын сыйақылар бойынша қысқа мерзімді сыйақы сомасы көрсетіледі.</w:t>
      </w:r>
    </w:p>
    <w:bookmarkEnd w:id="388"/>
    <w:bookmarkStart w:name="z438" w:id="389"/>
    <w:p>
      <w:pPr>
        <w:spacing w:after="0"/>
        <w:ind w:left="0"/>
        <w:jc w:val="both"/>
      </w:pPr>
      <w:r>
        <w:rPr>
          <w:rFonts w:ascii="Times New Roman"/>
          <w:b w:val="false"/>
          <w:i w:val="false"/>
          <w:color w:val="000000"/>
          <w:sz w:val="28"/>
        </w:rPr>
        <w:t>
       "Қорлар" бабы (жол коды 014) бойынша аяқталмаған өндірістің, материалдардың, дайын өнімнің, жолдағы тауарлар мен қорлардың қалдығы көрсетіледі.</w:t>
      </w:r>
    </w:p>
    <w:bookmarkEnd w:id="389"/>
    <w:bookmarkStart w:name="z439" w:id="390"/>
    <w:p>
      <w:pPr>
        <w:spacing w:after="0"/>
        <w:ind w:left="0"/>
        <w:jc w:val="both"/>
      </w:pPr>
      <w:r>
        <w:rPr>
          <w:rFonts w:ascii="Times New Roman"/>
          <w:b w:val="false"/>
          <w:i w:val="false"/>
          <w:color w:val="000000"/>
          <w:sz w:val="28"/>
        </w:rPr>
        <w:t>
       "Берілген қысқа мерзімді аванстар" бабы (жол коды 015) бойынша өнім берушілердің қысқа мерзімді берешектер сомасы олармен есеп айырысулар әрбір жекелеген мәміле (тиеу, тауарды жіберу немесе қызмет көрсету) бойынша емес, қаражатты алдын ала тараптармен келісілген мерзімдер мен мөлшерлерде мерзімді аудару жолымен жүзеге асырылатын өнім берушілердің қысқа мерзімді берешектер сомасы көрсетіледі.</w:t>
      </w:r>
    </w:p>
    <w:bookmarkEnd w:id="390"/>
    <w:bookmarkStart w:name="z440" w:id="391"/>
    <w:p>
      <w:pPr>
        <w:spacing w:after="0"/>
        <w:ind w:left="0"/>
        <w:jc w:val="both"/>
      </w:pPr>
      <w:r>
        <w:rPr>
          <w:rFonts w:ascii="Times New Roman"/>
          <w:b w:val="false"/>
          <w:i w:val="false"/>
          <w:color w:val="000000"/>
          <w:sz w:val="28"/>
        </w:rPr>
        <w:t>
      "Салықтық, салықтық емес және арнаулы түсімдер жөніндегі бюджетпен есеп айырысу бойынша қысқа мерзімді дебиторлық берешек" бабы (жол коды 016) бойынша бюджетке түсетін "Салықтық, салықтық емес және арнаулы түсімдер, негізгі капиталды сатудан түскен түсімдер жөніндегі бюджетпен есеп айырысу бойынша қысқа мерзімді дебиторлық берешек сомасы көрсетіледі.</w:t>
      </w:r>
    </w:p>
    <w:bookmarkEnd w:id="391"/>
    <w:bookmarkStart w:name="z441" w:id="392"/>
    <w:p>
      <w:pPr>
        <w:spacing w:after="0"/>
        <w:ind w:left="0"/>
        <w:jc w:val="both"/>
      </w:pPr>
      <w:r>
        <w:rPr>
          <w:rFonts w:ascii="Times New Roman"/>
          <w:b w:val="false"/>
          <w:i w:val="false"/>
          <w:color w:val="000000"/>
          <w:sz w:val="28"/>
        </w:rPr>
        <w:t>
       "Өзге қысқа мерзімді активтер" бабы (жол коды 017) бойынша алдағы кезеңдердің шығыстарының сомасы мен өзге қысқа мерзімді активтер көрсетіледі.</w:t>
      </w:r>
    </w:p>
    <w:bookmarkEnd w:id="392"/>
    <w:bookmarkStart w:name="z442" w:id="393"/>
    <w:p>
      <w:pPr>
        <w:spacing w:after="0"/>
        <w:ind w:left="0"/>
        <w:jc w:val="both"/>
      </w:pPr>
      <w:r>
        <w:rPr>
          <w:rFonts w:ascii="Times New Roman"/>
          <w:b w:val="false"/>
          <w:i w:val="false"/>
          <w:color w:val="000000"/>
          <w:sz w:val="28"/>
        </w:rPr>
        <w:t>
       "Қысқа мерзімді активтердің жиыны" бабы (жол коды 100) бойынша 010, 011, 012, 013, 014, 015, 016 және 017-жолдарының қорытынды сомасы көрсетіледі.</w:t>
      </w:r>
    </w:p>
    <w:bookmarkEnd w:id="393"/>
    <w:bookmarkStart w:name="z443" w:id="394"/>
    <w:p>
      <w:pPr>
        <w:spacing w:after="0"/>
        <w:ind w:left="0"/>
        <w:jc w:val="both"/>
      </w:pPr>
      <w:r>
        <w:rPr>
          <w:rFonts w:ascii="Times New Roman"/>
          <w:b w:val="false"/>
          <w:i w:val="false"/>
          <w:color w:val="000000"/>
          <w:sz w:val="28"/>
        </w:rPr>
        <w:t>
       ІІ "Ұзақ мерзімді активтер" бөлімінде қаржылық инвестициялар, ұзақ мерзімді дебиторлық берешектер, негізгі құралдар, аяқталмаған құрылыс пен күрделі салымдар, инвестициялық жылжымайтын мүлік, биологиялық активтер, материалдық емес активтер және басқа ұзақ мерзімді активтер көрсетіледі.</w:t>
      </w:r>
    </w:p>
    <w:bookmarkEnd w:id="394"/>
    <w:bookmarkStart w:name="z444" w:id="395"/>
    <w:p>
      <w:pPr>
        <w:spacing w:after="0"/>
        <w:ind w:left="0"/>
        <w:jc w:val="both"/>
      </w:pPr>
      <w:r>
        <w:rPr>
          <w:rFonts w:ascii="Times New Roman"/>
          <w:b w:val="false"/>
          <w:i w:val="false"/>
          <w:color w:val="000000"/>
          <w:sz w:val="28"/>
        </w:rPr>
        <w:t>
       "Ұзақ мерзімді қаржы инвестициялары" бабы (жол коды 110) бойынша ұзақ мерзімді қарыздар, ұсынылған және қаржылық инвестициялар көрсетіледі.</w:t>
      </w:r>
    </w:p>
    <w:bookmarkEnd w:id="395"/>
    <w:bookmarkStart w:name="z445" w:id="396"/>
    <w:p>
      <w:pPr>
        <w:spacing w:after="0"/>
        <w:ind w:left="0"/>
        <w:jc w:val="both"/>
      </w:pPr>
      <w:r>
        <w:rPr>
          <w:rFonts w:ascii="Times New Roman"/>
          <w:b w:val="false"/>
          <w:i w:val="false"/>
          <w:color w:val="000000"/>
          <w:sz w:val="28"/>
        </w:rPr>
        <w:t>
      "Ұзақ мерзімді дебиторлық берешек" бабы (жол коды 111) бойынша сатып алушылар мен тапсырыс берушілердің, жалдаушылардың қаржылық жалдау бойынша ұзақ мерзімді дебиторлық берешегінің, өзге де ұзақ мерзімді дебиторлық берешегінің сомасы көрсетіледі.</w:t>
      </w:r>
    </w:p>
    <w:bookmarkEnd w:id="396"/>
    <w:bookmarkStart w:name="z446" w:id="397"/>
    <w:p>
      <w:pPr>
        <w:spacing w:after="0"/>
        <w:ind w:left="0"/>
        <w:jc w:val="both"/>
      </w:pPr>
      <w:r>
        <w:rPr>
          <w:rFonts w:ascii="Times New Roman"/>
          <w:b w:val="false"/>
          <w:i w:val="false"/>
          <w:color w:val="000000"/>
          <w:sz w:val="28"/>
        </w:rPr>
        <w:t>
      "Негізгі құралдар" бабы (жол коды 112) бойынша негізгі құралдар көрсетіледі.</w:t>
      </w:r>
    </w:p>
    <w:bookmarkEnd w:id="397"/>
    <w:bookmarkStart w:name="z447" w:id="398"/>
    <w:p>
      <w:pPr>
        <w:spacing w:after="0"/>
        <w:ind w:left="0"/>
        <w:jc w:val="both"/>
      </w:pPr>
      <w:r>
        <w:rPr>
          <w:rFonts w:ascii="Times New Roman"/>
          <w:b w:val="false"/>
          <w:i w:val="false"/>
          <w:color w:val="000000"/>
          <w:sz w:val="28"/>
        </w:rPr>
        <w:t>
      "Аяқталмаған құрылыс және күрделі салымдар" бабы (жол коды 113) бойынша негізгі құралдар мен материалдық емес активтер объектілерін құруға, реконструкцияға және сатып алуға жинақталған шығындар сомасы көрсетіледі.</w:t>
      </w:r>
    </w:p>
    <w:bookmarkEnd w:id="398"/>
    <w:bookmarkStart w:name="z448" w:id="399"/>
    <w:p>
      <w:pPr>
        <w:spacing w:after="0"/>
        <w:ind w:left="0"/>
        <w:jc w:val="both"/>
      </w:pPr>
      <w:r>
        <w:rPr>
          <w:rFonts w:ascii="Times New Roman"/>
          <w:b w:val="false"/>
          <w:i w:val="false"/>
          <w:color w:val="000000"/>
          <w:sz w:val="28"/>
        </w:rPr>
        <w:t>
      "Инвестициялық жылжымайтын мүлік" бабы (жол коды 114) бойынша инвестициялық жылжымайтын мүліктің құны көрсетіледі.</w:t>
      </w:r>
    </w:p>
    <w:bookmarkEnd w:id="399"/>
    <w:bookmarkStart w:name="z449" w:id="400"/>
    <w:p>
      <w:pPr>
        <w:spacing w:after="0"/>
        <w:ind w:left="0"/>
        <w:jc w:val="both"/>
      </w:pPr>
      <w:r>
        <w:rPr>
          <w:rFonts w:ascii="Times New Roman"/>
          <w:b w:val="false"/>
          <w:i w:val="false"/>
          <w:color w:val="000000"/>
          <w:sz w:val="28"/>
        </w:rPr>
        <w:t>
      "Биологиялық активтер" бабы (жол коды 115) бойынша биологиялық активтердің құны көрсетіледі.</w:t>
      </w:r>
    </w:p>
    <w:bookmarkEnd w:id="400"/>
    <w:bookmarkStart w:name="z450" w:id="401"/>
    <w:p>
      <w:pPr>
        <w:spacing w:after="0"/>
        <w:ind w:left="0"/>
        <w:jc w:val="both"/>
      </w:pPr>
      <w:r>
        <w:rPr>
          <w:rFonts w:ascii="Times New Roman"/>
          <w:b w:val="false"/>
          <w:i w:val="false"/>
          <w:color w:val="000000"/>
          <w:sz w:val="28"/>
        </w:rPr>
        <w:t>
      "Материалдық емес активтер" бабы (жол коды 116) бойынша материалдық емес активтердің құны көрсетіледі.</w:t>
      </w:r>
    </w:p>
    <w:bookmarkEnd w:id="401"/>
    <w:bookmarkStart w:name="z451" w:id="402"/>
    <w:p>
      <w:pPr>
        <w:spacing w:after="0"/>
        <w:ind w:left="0"/>
        <w:jc w:val="both"/>
      </w:pPr>
      <w:r>
        <w:rPr>
          <w:rFonts w:ascii="Times New Roman"/>
          <w:b w:val="false"/>
          <w:i w:val="false"/>
          <w:color w:val="000000"/>
          <w:sz w:val="28"/>
        </w:rPr>
        <w:t>
      "Өзге ұзақ мерзімді активтер" бабы (жол коды 117) бойынша алдыңғы кіші бөлімдерде көрсетілмеген басқа ұзақ мерзімді активтердің құны көрсетіледі.</w:t>
      </w:r>
    </w:p>
    <w:bookmarkEnd w:id="402"/>
    <w:bookmarkStart w:name="z452" w:id="403"/>
    <w:p>
      <w:pPr>
        <w:spacing w:after="0"/>
        <w:ind w:left="0"/>
        <w:jc w:val="both"/>
      </w:pPr>
      <w:r>
        <w:rPr>
          <w:rFonts w:ascii="Times New Roman"/>
          <w:b w:val="false"/>
          <w:i w:val="false"/>
          <w:color w:val="000000"/>
          <w:sz w:val="28"/>
        </w:rPr>
        <w:t>
      "Ұзақ мерзімді активтердің жиыны" бабы (жол коды 200) бойынша 110, 111, 112, 113, 114, 115, 116 және 117-жолдардың қорытынды сомасы көрсетіледі.</w:t>
      </w:r>
    </w:p>
    <w:bookmarkEnd w:id="403"/>
    <w:bookmarkStart w:name="z453" w:id="404"/>
    <w:p>
      <w:pPr>
        <w:spacing w:after="0"/>
        <w:ind w:left="0"/>
        <w:jc w:val="both"/>
      </w:pPr>
      <w:r>
        <w:rPr>
          <w:rFonts w:ascii="Times New Roman"/>
          <w:b w:val="false"/>
          <w:i w:val="false"/>
          <w:color w:val="000000"/>
          <w:sz w:val="28"/>
        </w:rPr>
        <w:t>
       "Баланс" бап бойынша активтердің жалпы құны көрсетіледі (100-жол қосу 200-жол).</w:t>
      </w:r>
    </w:p>
    <w:bookmarkEnd w:id="404"/>
    <w:bookmarkStart w:name="z454" w:id="405"/>
    <w:p>
      <w:pPr>
        <w:spacing w:after="0"/>
        <w:ind w:left="0"/>
        <w:jc w:val="both"/>
      </w:pPr>
      <w:r>
        <w:rPr>
          <w:rFonts w:ascii="Times New Roman"/>
          <w:b w:val="false"/>
          <w:i w:val="false"/>
          <w:color w:val="000000"/>
          <w:sz w:val="28"/>
        </w:rPr>
        <w:t>
      "Қысқа мерзімді міндеттемелер" бөлімінде қысқа мерзімді қаржылық міндеттемелер, салық және басқа да төлемдер бойынша қысқа мерзімді кредиторлық берешек, қысқа мерзімді бағалау мен кепілдік міндеттемелері, өзге қысқа мерзімді міндеттемелер көрсетіледі.</w:t>
      </w:r>
    </w:p>
    <w:bookmarkEnd w:id="405"/>
    <w:bookmarkStart w:name="z455" w:id="406"/>
    <w:p>
      <w:pPr>
        <w:spacing w:after="0"/>
        <w:ind w:left="0"/>
        <w:jc w:val="both"/>
      </w:pPr>
      <w:r>
        <w:rPr>
          <w:rFonts w:ascii="Times New Roman"/>
          <w:b w:val="false"/>
          <w:i w:val="false"/>
          <w:color w:val="000000"/>
          <w:sz w:val="28"/>
        </w:rPr>
        <w:t>
      "Қысқа мерзімді қаржылық міндеттемелер" бабы (жол коды 210) бойынша алынған қысқа мерзімді қарыздардың, мемлекеттік-жекешелік әріптестік жобалары бойынша қаржылық міндеттемелердің және өзге қаржылық міндеттемелердің сомасы көрсетіледі.</w:t>
      </w:r>
    </w:p>
    <w:bookmarkEnd w:id="406"/>
    <w:bookmarkStart w:name="z456" w:id="407"/>
    <w:p>
      <w:pPr>
        <w:spacing w:after="0"/>
        <w:ind w:left="0"/>
        <w:jc w:val="both"/>
      </w:pPr>
      <w:r>
        <w:rPr>
          <w:rFonts w:ascii="Times New Roman"/>
          <w:b w:val="false"/>
          <w:i w:val="false"/>
          <w:color w:val="000000"/>
          <w:sz w:val="28"/>
        </w:rPr>
        <w:t>
      "Қысқа мерзімді кредиторлық берешек" бабы (жол коды 211) бойынша өнім берушілер мен мердігерлер алдында тауарлар, орындалған жұмыстар мен көрсетілген қызметтер үшін есептелген әлеуметтік төлемдер бойынша, бюджетке төлемдер бойынша кредиторлық берешек, еңбекақы төлеу бойынша, зейнетақы жарналары бойынша міндеттемелер, қарыздар бойынша қысқа мерзімді сыйақылар, басқа міндетті және ерікті төлемдер және басқа да ақшалай төлемдер бойынша берешек сомасы көрсетіледі.</w:t>
      </w:r>
    </w:p>
    <w:bookmarkEnd w:id="407"/>
    <w:bookmarkStart w:name="z457" w:id="408"/>
    <w:p>
      <w:pPr>
        <w:spacing w:after="0"/>
        <w:ind w:left="0"/>
        <w:jc w:val="both"/>
      </w:pPr>
      <w:r>
        <w:rPr>
          <w:rFonts w:ascii="Times New Roman"/>
          <w:b w:val="false"/>
          <w:i w:val="false"/>
          <w:color w:val="000000"/>
          <w:sz w:val="28"/>
        </w:rPr>
        <w:t>
      "Бюджетке салықтық және салықтық емес түсімдер бойынша қысқа мерзімді кредиторлық берешек" бабы (жол коды 212) бойынша бюджетке салықтық және салықтық емес түсімдер бойынша қысқа мерзімді кредиторлық берешек сомасы көрсетіледі.</w:t>
      </w:r>
    </w:p>
    <w:bookmarkEnd w:id="408"/>
    <w:bookmarkStart w:name="z458" w:id="409"/>
    <w:p>
      <w:pPr>
        <w:spacing w:after="0"/>
        <w:ind w:left="0"/>
        <w:jc w:val="both"/>
      </w:pPr>
      <w:r>
        <w:rPr>
          <w:rFonts w:ascii="Times New Roman"/>
          <w:b w:val="false"/>
          <w:i w:val="false"/>
          <w:color w:val="000000"/>
          <w:sz w:val="28"/>
        </w:rPr>
        <w:t>
      "Өзге қысқа мерзімді міндеттемелер" бабы (жол коды 213) бойынша қысқа мерзімді бағалау, кепілдік міндеттемелері және өзге де қысқа мерзімді міндеттемелер бойынша қалдықтар көрсетіледі.</w:t>
      </w:r>
    </w:p>
    <w:bookmarkEnd w:id="409"/>
    <w:bookmarkStart w:name="z459" w:id="410"/>
    <w:p>
      <w:pPr>
        <w:spacing w:after="0"/>
        <w:ind w:left="0"/>
        <w:jc w:val="both"/>
      </w:pPr>
      <w:r>
        <w:rPr>
          <w:rFonts w:ascii="Times New Roman"/>
          <w:b w:val="false"/>
          <w:i w:val="false"/>
          <w:color w:val="000000"/>
          <w:sz w:val="28"/>
        </w:rPr>
        <w:t>
      "Қысқа мерзімді міндеттемелердің жиыны" бабы (жол коды 300) бойынша 210, 211, 212 және 213-жолдарының қорытынды сомасы көрсетіледі.</w:t>
      </w:r>
    </w:p>
    <w:bookmarkEnd w:id="410"/>
    <w:bookmarkStart w:name="z460" w:id="411"/>
    <w:p>
      <w:pPr>
        <w:spacing w:after="0"/>
        <w:ind w:left="0"/>
        <w:jc w:val="both"/>
      </w:pPr>
      <w:r>
        <w:rPr>
          <w:rFonts w:ascii="Times New Roman"/>
          <w:b w:val="false"/>
          <w:i w:val="false"/>
          <w:color w:val="000000"/>
          <w:sz w:val="28"/>
        </w:rPr>
        <w:t>
       ІV "Ұзақ мерзімді міндеттемелер" бөлімінде ұзақ мерзімді қаржылық міндеттемелер, ұзақ мерзімді кредиторлық берешек, өзге ұзақ мерзімді міндеттемелер көрсетіледі.</w:t>
      </w:r>
    </w:p>
    <w:bookmarkEnd w:id="411"/>
    <w:bookmarkStart w:name="z461" w:id="412"/>
    <w:p>
      <w:pPr>
        <w:spacing w:after="0"/>
        <w:ind w:left="0"/>
        <w:jc w:val="both"/>
      </w:pPr>
      <w:r>
        <w:rPr>
          <w:rFonts w:ascii="Times New Roman"/>
          <w:b w:val="false"/>
          <w:i w:val="false"/>
          <w:color w:val="000000"/>
          <w:sz w:val="28"/>
        </w:rPr>
        <w:t>
      "Ұзақ мерзімді қаржылық міндеттемелер" бабы (жол коды 310) бойынша алынған қарыздардың, мемлекеттік-жекешелік әріптестік жобалары бойынша қаржылық міндеттемелер және өзге қаржылық міндеттемелер көрсетіледі.</w:t>
      </w:r>
    </w:p>
    <w:bookmarkEnd w:id="412"/>
    <w:bookmarkStart w:name="z462" w:id="413"/>
    <w:p>
      <w:pPr>
        <w:spacing w:after="0"/>
        <w:ind w:left="0"/>
        <w:jc w:val="both"/>
      </w:pPr>
      <w:r>
        <w:rPr>
          <w:rFonts w:ascii="Times New Roman"/>
          <w:b w:val="false"/>
          <w:i w:val="false"/>
          <w:color w:val="000000"/>
          <w:sz w:val="28"/>
        </w:rPr>
        <w:t>
      "Ұзақ мерзімді кредиторлық берешек" бабы (жол коды 311) бойынша жеткізілген активтер, орындалған жұмыстар мен көрсетілген қызметтер үшін ұзақ мерзімді кредиторлық берешек, бюджет алдындағы берешек, жалға алу төлемдері бойынша берекше және өзге де ұзақ мерзімді кредиторлық берешек сомасы көрсетіледі.</w:t>
      </w:r>
    </w:p>
    <w:bookmarkEnd w:id="413"/>
    <w:bookmarkStart w:name="z463" w:id="414"/>
    <w:p>
      <w:pPr>
        <w:spacing w:after="0"/>
        <w:ind w:left="0"/>
        <w:jc w:val="both"/>
      </w:pPr>
      <w:r>
        <w:rPr>
          <w:rFonts w:ascii="Times New Roman"/>
          <w:b w:val="false"/>
          <w:i w:val="false"/>
          <w:color w:val="000000"/>
          <w:sz w:val="28"/>
        </w:rPr>
        <w:t>
      "Өзге ұзақ мерзімді міндеттемелер" бабы (жол коды 312) бойынша бағалау және кепілдік міндеттемелері мен өзге ұзақ мерзімді міндеттемелер көрсетіледі.</w:t>
      </w:r>
    </w:p>
    <w:bookmarkEnd w:id="414"/>
    <w:bookmarkStart w:name="z464" w:id="415"/>
    <w:p>
      <w:pPr>
        <w:spacing w:after="0"/>
        <w:ind w:left="0"/>
        <w:jc w:val="both"/>
      </w:pPr>
      <w:r>
        <w:rPr>
          <w:rFonts w:ascii="Times New Roman"/>
          <w:b w:val="false"/>
          <w:i w:val="false"/>
          <w:color w:val="000000"/>
          <w:sz w:val="28"/>
        </w:rPr>
        <w:t>
      "Ұзақ мерзімді міндеттемелердің жиыны" бабы (жол коды 400) бойынша 310, 311 және 312-жолдардың қорытынды сомасы көрсетіледі.</w:t>
      </w:r>
    </w:p>
    <w:bookmarkEnd w:id="415"/>
    <w:bookmarkStart w:name="z465" w:id="416"/>
    <w:p>
      <w:pPr>
        <w:spacing w:after="0"/>
        <w:ind w:left="0"/>
        <w:jc w:val="both"/>
      </w:pPr>
      <w:r>
        <w:rPr>
          <w:rFonts w:ascii="Times New Roman"/>
          <w:b w:val="false"/>
          <w:i w:val="false"/>
          <w:color w:val="000000"/>
          <w:sz w:val="28"/>
        </w:rPr>
        <w:t>
      V "Таза активтер/капитал" бөлімінде резервтер және жинақталған қаржылық нәтиженің сомалары көрсетіледі.</w:t>
      </w:r>
    </w:p>
    <w:bookmarkEnd w:id="416"/>
    <w:bookmarkStart w:name="z466" w:id="417"/>
    <w:p>
      <w:pPr>
        <w:spacing w:after="0"/>
        <w:ind w:left="0"/>
        <w:jc w:val="both"/>
      </w:pPr>
      <w:r>
        <w:rPr>
          <w:rFonts w:ascii="Times New Roman"/>
          <w:b w:val="false"/>
          <w:i w:val="false"/>
          <w:color w:val="000000"/>
          <w:sz w:val="28"/>
        </w:rPr>
        <w:t>
      "Резервтер" бабы (жол коды 410) бойынша резервтер бойынша қалдықтар көрсетіледі.</w:t>
      </w:r>
    </w:p>
    <w:bookmarkEnd w:id="417"/>
    <w:bookmarkStart w:name="z467" w:id="418"/>
    <w:p>
      <w:pPr>
        <w:spacing w:after="0"/>
        <w:ind w:left="0"/>
        <w:jc w:val="both"/>
      </w:pPr>
      <w:r>
        <w:rPr>
          <w:rFonts w:ascii="Times New Roman"/>
          <w:b w:val="false"/>
          <w:i w:val="false"/>
          <w:color w:val="000000"/>
          <w:sz w:val="28"/>
        </w:rPr>
        <w:t>
       "Жинақталған қаржылық нәтиже" бабы (жол коды 411) бойынша есепті жылды қоса алғанда, қаржылық нәтиже өсу қорытындысымен көрсетіледі.</w:t>
      </w:r>
    </w:p>
    <w:bookmarkEnd w:id="418"/>
    <w:bookmarkStart w:name="z468" w:id="419"/>
    <w:p>
      <w:pPr>
        <w:spacing w:after="0"/>
        <w:ind w:left="0"/>
        <w:jc w:val="both"/>
      </w:pPr>
      <w:r>
        <w:rPr>
          <w:rFonts w:ascii="Times New Roman"/>
          <w:b w:val="false"/>
          <w:i w:val="false"/>
          <w:color w:val="000000"/>
          <w:sz w:val="28"/>
        </w:rPr>
        <w:t>
       "Жылдың басында" деген баған бойынша, оның ішінде 2018 жылғы 1 қаңтардағы республикалық бюджеттің ҚБШ-дағы қалдығы және тиісті жергілікті бюджеттер көрсетіледі.</w:t>
      </w:r>
    </w:p>
    <w:bookmarkEnd w:id="419"/>
    <w:bookmarkStart w:name="z469" w:id="420"/>
    <w:p>
      <w:pPr>
        <w:spacing w:after="0"/>
        <w:ind w:left="0"/>
        <w:jc w:val="both"/>
      </w:pPr>
      <w:r>
        <w:rPr>
          <w:rFonts w:ascii="Times New Roman"/>
          <w:b w:val="false"/>
          <w:i w:val="false"/>
          <w:color w:val="000000"/>
          <w:sz w:val="28"/>
        </w:rPr>
        <w:t>
       "Таза активтердің/капиталдың жиыны" бабы (жол коды 500) бойынша 410 және 411-жолдарының қорытынды сомасы көрсетіледі.</w:t>
      </w:r>
    </w:p>
    <w:bookmarkEnd w:id="420"/>
    <w:bookmarkStart w:name="z470" w:id="421"/>
    <w:p>
      <w:pPr>
        <w:spacing w:after="0"/>
        <w:ind w:left="0"/>
        <w:jc w:val="both"/>
      </w:pPr>
      <w:r>
        <w:rPr>
          <w:rFonts w:ascii="Times New Roman"/>
          <w:b w:val="false"/>
          <w:i w:val="false"/>
          <w:color w:val="000000"/>
          <w:sz w:val="28"/>
        </w:rPr>
        <w:t>
       "Баланс" бап бойынша міндеттемелер мен таза активтердің/капиталдың жалпы құны көрсетіледі (300-жол қосу 400-жол қосу 500-жол).</w:t>
      </w:r>
    </w:p>
    <w:bookmarkEnd w:id="4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39-тармаққа өзгеріс енгізілді – ҚР Қаржы министрінің 26.12.2025 </w:t>
      </w:r>
      <w:r>
        <w:rPr>
          <w:rFonts w:ascii="Times New Roman"/>
          <w:b w:val="false"/>
          <w:i w:val="false"/>
          <w:color w:val="00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1" w:id="422"/>
    <w:p>
      <w:pPr>
        <w:spacing w:after="0"/>
        <w:ind w:left="0"/>
        <w:jc w:val="both"/>
      </w:pPr>
      <w:r>
        <w:rPr>
          <w:rFonts w:ascii="Times New Roman"/>
          <w:b w:val="false"/>
          <w:i w:val="false"/>
          <w:color w:val="000000"/>
          <w:sz w:val="28"/>
        </w:rPr>
        <w:t>
      40. "Қаржылық қызмет нәтижелері туралы жылдық шоғырландырылған есеп" ЖШҚЕ-8 нысанының баптарын шоғырландыру ШҚЕ-2 "Қаржылық қызмет нәтижелері туралы шоғырландырылған есеп" нысанының кірістер мен шығыстардың ұқсас баптарын жолма-жол қосу жолымен жүзеге асырылады.</w:t>
      </w:r>
    </w:p>
    <w:bookmarkEnd w:id="422"/>
    <w:bookmarkStart w:name="z472" w:id="423"/>
    <w:p>
      <w:pPr>
        <w:spacing w:after="0"/>
        <w:ind w:left="0"/>
        <w:jc w:val="both"/>
      </w:pPr>
      <w:r>
        <w:rPr>
          <w:rFonts w:ascii="Times New Roman"/>
          <w:b w:val="false"/>
          <w:i w:val="false"/>
          <w:color w:val="000000"/>
          <w:sz w:val="28"/>
        </w:rPr>
        <w:t>
       "Ағымдағы қызметті қаржыландыру" (жол коды 011), "Күрделі салымдарды қаржыландыру" (жол коды 012), "Трансферттер бойынша кірістер" (жол коды 014), "Субсидиялар" (жол коды 016) баптары бойынша ағымдағы қызметті қаржыландыру, күрделі салымдар, трансферттер, субсидиялар бойынша қаржыландырудан түскен кірістер сомалары алынып тастауға жатады.</w:t>
      </w:r>
    </w:p>
    <w:bookmarkEnd w:id="423"/>
    <w:bookmarkStart w:name="z473" w:id="424"/>
    <w:p>
      <w:pPr>
        <w:spacing w:after="0"/>
        <w:ind w:left="0"/>
        <w:jc w:val="both"/>
      </w:pPr>
      <w:r>
        <w:rPr>
          <w:rFonts w:ascii="Times New Roman"/>
          <w:b w:val="false"/>
          <w:i w:val="false"/>
          <w:color w:val="000000"/>
          <w:sz w:val="28"/>
        </w:rPr>
        <w:t>
       "Қарыздар түсімдерінен түсетін кірістер" бабы (жол коды 013) бойынша сыртқы қарыздар бойынша міндеттемелер қабылдаудан алынатын шығыстар сомасы алынып тастауға жатады.</w:t>
      </w:r>
    </w:p>
    <w:bookmarkEnd w:id="424"/>
    <w:bookmarkStart w:name="z474" w:id="425"/>
    <w:p>
      <w:pPr>
        <w:spacing w:after="0"/>
        <w:ind w:left="0"/>
        <w:jc w:val="both"/>
      </w:pPr>
      <w:r>
        <w:rPr>
          <w:rFonts w:ascii="Times New Roman"/>
          <w:b w:val="false"/>
          <w:i w:val="false"/>
          <w:color w:val="000000"/>
          <w:sz w:val="28"/>
        </w:rPr>
        <w:t>
       "Бюджетке трансферттер түсімі" бабы (жол коды 020-3) бойынша бюджетпен есеп айырысулар бойынша есептелген шығыстар сомасына кірістер сомасы (төмен тұрған бюджеттерден өткен жылдардың трансферттерін қайтару жөнінде) алынып тастауға жатады. Аудиторлық органдар жүргізген тексерулер нәтижесінде трансферттердің қайтарымы бюджеттің кірісі болып табылады.</w:t>
      </w:r>
    </w:p>
    <w:bookmarkEnd w:id="425"/>
    <w:bookmarkStart w:name="z475" w:id="426"/>
    <w:p>
      <w:pPr>
        <w:spacing w:after="0"/>
        <w:ind w:left="0"/>
        <w:jc w:val="both"/>
      </w:pPr>
      <w:r>
        <w:rPr>
          <w:rFonts w:ascii="Times New Roman"/>
          <w:b w:val="false"/>
          <w:i w:val="false"/>
          <w:color w:val="000000"/>
          <w:sz w:val="28"/>
        </w:rPr>
        <w:t>
       "Айырбас операциялардан алынатын кірістер" бабы (жол коды 021) бойынша тауарларды, жұмыстарды, көрсетілетін қызметтерді, оның ішінде мемлекеттік материалдық резервтен тауарларды, жұмыстарды, көрсетілетін қызметтерді, оның ішінде мемлекеттік материалдық резервтен тауарларды өткізуден, республикалық бюджеттен қаржыландырылатын мемлекеттік мекемелерге бекітілген қару-жарақтар мен әскери техникаларды, мүлікті және сомалары есепті кезеңде салықтық емес түсімдердің кодтарына республикалық бюджет кірісіне аударылған басқа да активтерді сатудан бюджетпен есеп айырысулар бойынша есептелген шығыстардың сомасына бюджетке салықтық емес түсімдерден түсетін кірістер сомасы алынып тастауға жатады.</w:t>
      </w:r>
    </w:p>
    <w:bookmarkEnd w:id="426"/>
    <w:bookmarkStart w:name="z476" w:id="427"/>
    <w:p>
      <w:pPr>
        <w:spacing w:after="0"/>
        <w:ind w:left="0"/>
        <w:jc w:val="both"/>
      </w:pPr>
      <w:r>
        <w:rPr>
          <w:rFonts w:ascii="Times New Roman"/>
          <w:b w:val="false"/>
          <w:i w:val="false"/>
          <w:color w:val="000000"/>
          <w:sz w:val="28"/>
        </w:rPr>
        <w:t>
      "Сыйақылар" бабы (жол коды 031) бойынша есепті кезеңде республикалық бюджет кірісіне аударылған кредиттер мен депозиттер жөнінде сыйақылар бойынша бюджетпен есеп айырысулар бойынша есептелген шығыстар сомасына бюджетке салықтық емес түсімдерден кірістер сомасы алынып тастауға жатады.</w:t>
      </w:r>
    </w:p>
    <w:bookmarkEnd w:id="427"/>
    <w:bookmarkStart w:name="z477" w:id="428"/>
    <w:p>
      <w:pPr>
        <w:spacing w:after="0"/>
        <w:ind w:left="0"/>
        <w:jc w:val="both"/>
      </w:pPr>
      <w:r>
        <w:rPr>
          <w:rFonts w:ascii="Times New Roman"/>
          <w:b w:val="false"/>
          <w:i w:val="false"/>
          <w:color w:val="000000"/>
          <w:sz w:val="28"/>
        </w:rPr>
        <w:t>
      "Активтерді басқарудан алынатын өзге де кірістер" бабы (жол коды 032) бойынша мемлекеттік меншіктен алынған кірістер (қатысу үлестері, дивидендтер, мемлекеттік кәсіпорындардың таза кірісі, жалдау ақысы) бойынша бюджетпен есеп айырысулар жөнінде есептелген шығыстар сомасына бюджетке салықтық емес түсімдерден алынатын кірістер және есепті кезеңде республикалық бюджет кірісіне аударылған активтерді басқарудан алынатын өзге кірістердің сомасы алынып тастауға жатады.</w:t>
      </w:r>
    </w:p>
    <w:bookmarkEnd w:id="428"/>
    <w:bookmarkStart w:name="z478" w:id="429"/>
    <w:p>
      <w:pPr>
        <w:spacing w:after="0"/>
        <w:ind w:left="0"/>
        <w:jc w:val="both"/>
      </w:pPr>
      <w:r>
        <w:rPr>
          <w:rFonts w:ascii="Times New Roman"/>
          <w:b w:val="false"/>
          <w:i w:val="false"/>
          <w:color w:val="000000"/>
          <w:sz w:val="28"/>
        </w:rPr>
        <w:t>
      "Өзге кірістер" бабы (жол коды 040) бойынша бюджеттік бағдарламалар әкімшілері арасында ұзақ мерзімді активтер мен қорларды өтеусіз алудан түскен кірістер сомасы алынып тастауға жатады. Бұдан басқа, мемлекеттік мекемелердің ұзақ мерзімді активтерімен және қорларымен орталықтандырылған жабдықтаудан түскен кірістер сомасы, республикалық бюджеттің бюджеттік бағдарламалар әкімшілері арасындағы кредиторлық және дебиторлық берешекті өтеусіз қабылдап алу-беру бойынша кірістер сомасы, сондай-ақ Арнаулы мемлекеттік қорының ҚБШ-дан алынған орталық уәкілетті органның Арнаулы мемлекеттік қорының ҚБШ-ына ақша түсімдері бойынша кірістер сомасы, активтерді қайтару жөніндегі уәкілетті органның ҚБШ-дан есептен шығару бойынша шығыстарының сомасы алынып тастауға жатады</w:t>
      </w:r>
    </w:p>
    <w:bookmarkEnd w:id="429"/>
    <w:bookmarkStart w:name="z479" w:id="430"/>
    <w:p>
      <w:pPr>
        <w:spacing w:after="0"/>
        <w:ind w:left="0"/>
        <w:jc w:val="both"/>
      </w:pPr>
      <w:r>
        <w:rPr>
          <w:rFonts w:ascii="Times New Roman"/>
          <w:b w:val="false"/>
          <w:i w:val="false"/>
          <w:color w:val="000000"/>
          <w:sz w:val="28"/>
        </w:rPr>
        <w:t>
       "Өзге операциялық шығыстар" бабы (жол коды 122) бойынша тауарларды, жұмыстарды, қызметтерді өткізуден, қару-жарақтар мен әскери техниканы, республикалық бюджеттен қаржыландырылатын мемлекеттік мекемелерге бекітілген мемлекеттік материалдық резервтен тауарларды, республикалық меншіктегі заңды тұлғалардың бағалы қағаздарының қатысу үлестерін және басқа да активтерді сатудан бюджетпен есеп айырысу бойынша есептелген шығыстардың, сондай-ақ активтерді басқарудан түсетін кірістер мен сомасы есепті кезеңде республикалық бюджет кірісіне аударуға жататын басқа да кірістер бойынша сома алынып тастауға жатады. Сондай-ақ, активтерді қайтару жөніндегі уәкілетті органның ҚБШ-дан есептен шығару бойынша шығыстарының сомасы, орталық уәкілетті органның Арнаулы мемлекеттік қорының ҚБШ-ына ақша түсімдері бойынша кірістер сомасы алынып тастауға жатады.</w:t>
      </w:r>
    </w:p>
    <w:bookmarkEnd w:id="430"/>
    <w:bookmarkStart w:name="z480" w:id="431"/>
    <w:p>
      <w:pPr>
        <w:spacing w:after="0"/>
        <w:ind w:left="0"/>
        <w:jc w:val="both"/>
      </w:pPr>
      <w:r>
        <w:rPr>
          <w:rFonts w:ascii="Times New Roman"/>
          <w:b w:val="false"/>
          <w:i w:val="false"/>
          <w:color w:val="000000"/>
          <w:sz w:val="28"/>
        </w:rPr>
        <w:t>
       "Өзге шығыстар" бабы (жол коды 150) бойынша қорларды өтеусіз беру бойынша шығыстар сомасы, мемлекеттік мекемелердің ұзақ мерзімді активтерімен және қорлары мен орталықтандырылған жабдықтау бойынша шығыстар сомасы, республикалық бюджеттік бағдарламалар әкімшілері арасындағы кредиторлық және дебиторлық берешектерді өтеусіз қабылдап алу-беру бойынша шығыстар сомасы алынып тастауға жатады. Бұдан басқа сыртқы қарыздар түсімдерінен алынған кірістер сомасына сыртқы қарыздар бойынша міндеттемелер қабылдаудан болған бюджетті атқару жөніндегі уәкілетті орган шығыстарының сомасы алынып тастауға жатады.</w:t>
      </w:r>
    </w:p>
    <w:bookmarkEnd w:id="431"/>
    <w:bookmarkStart w:name="z481" w:id="432"/>
    <w:p>
      <w:pPr>
        <w:spacing w:after="0"/>
        <w:ind w:left="0"/>
        <w:jc w:val="both"/>
      </w:pPr>
      <w:r>
        <w:rPr>
          <w:rFonts w:ascii="Times New Roman"/>
          <w:b w:val="false"/>
          <w:i w:val="false"/>
          <w:color w:val="000000"/>
          <w:sz w:val="28"/>
        </w:rPr>
        <w:t>
       "Республикалық және жергілікті бюджеттердің ҚБШ бойынша шығыстар" бабы (жол коды 151) бойынша республикалық бюджеттің ҚБШ бойынша шығыстар сомасы мемлекеттік-жекешелік әріптестік жобалары бойынша ағымдағы қызметті қаржыландырудан, трансферттер мен субсидияларды аудару, мемлекеттік міндеттемелерді орындау үшін алынған күрделі салымдардан есептелген кірістер сомасына алынып тастауға жатады.</w:t>
      </w:r>
    </w:p>
    <w:bookmarkEnd w:id="432"/>
    <w:bookmarkStart w:name="z482" w:id="433"/>
    <w:p>
      <w:pPr>
        <w:spacing w:after="0"/>
        <w:ind w:left="0"/>
        <w:jc w:val="both"/>
      </w:pPr>
      <w:r>
        <w:rPr>
          <w:rFonts w:ascii="Times New Roman"/>
          <w:b w:val="false"/>
          <w:i w:val="false"/>
          <w:color w:val="000000"/>
          <w:sz w:val="28"/>
        </w:rPr>
        <w:t>
       "Ұзақ мерзімді активтердің шығуы" бабы (жол коды 220) бойынша республикалық бюджеттік бағдарламалар әкімшілері арасындағы кредиторлық және дебиторлық берешектерді өтеусіз беру бойынша шығыстар сомасы, мемлекеттік материалдық резервтен тауарларды және республикалық бюджеттен қыржыландырылатын мемлекеттік мекемелерге бекітілген мүлікті сатудан бюджетпен есеп айырысулар бойынша есептелген шығыстар сомасына қаржылық инвестицияларды және олар бойынша сома есепті кезеңде республикалық бюджет кірісіне негізгі капиталды сатудан және қаржы инвестицияларын өткізуден түсімдер кодтарына республикалық бюджет кірісіне аударылған басқа активтерді қоспағанда, негізгі капиталды сатудан алынатын кірістер сомасы алынып тастауға жатады.</w:t>
      </w:r>
    </w:p>
    <w:bookmarkEnd w:id="433"/>
    <w:bookmarkStart w:name="z483" w:id="434"/>
    <w:p>
      <w:pPr>
        <w:spacing w:after="0"/>
        <w:ind w:left="0"/>
        <w:jc w:val="both"/>
      </w:pPr>
      <w:r>
        <w:rPr>
          <w:rFonts w:ascii="Times New Roman"/>
          <w:b w:val="false"/>
          <w:i w:val="false"/>
          <w:color w:val="000000"/>
          <w:sz w:val="28"/>
        </w:rPr>
        <w:t>
       "Қаржылық қызмет нәтижелері туралы жылдық шоғырландырылған есеп" ЖШҚЕ-8 нысаны есепті кезеңнің кірістері, шығыстары және қаржылық нәтижелері туралы ақпаратты білдіреді, 4 "Өткен кезең" бағаны 2020 жылдан бастап осыған ұқсас өткен есепті кезеңнің деректерімен салыстырылып толтырылады және ұсынылады.</w:t>
      </w:r>
    </w:p>
    <w:bookmarkEnd w:id="434"/>
    <w:bookmarkStart w:name="z484" w:id="435"/>
    <w:p>
      <w:pPr>
        <w:spacing w:after="0"/>
        <w:ind w:left="0"/>
        <w:jc w:val="both"/>
      </w:pPr>
      <w:r>
        <w:rPr>
          <w:rFonts w:ascii="Times New Roman"/>
          <w:b w:val="false"/>
          <w:i w:val="false"/>
          <w:color w:val="000000"/>
          <w:sz w:val="28"/>
        </w:rPr>
        <w:t>
       "Айырбас емес операциялардан алынатын кірістер" бабы (жол коды 010) бойынша 011, 012, 013 және 014 жолдарының сомасы көрсетіледі.</w:t>
      </w:r>
    </w:p>
    <w:bookmarkEnd w:id="435"/>
    <w:bookmarkStart w:name="z485" w:id="436"/>
    <w:p>
      <w:pPr>
        <w:spacing w:after="0"/>
        <w:ind w:left="0"/>
        <w:jc w:val="both"/>
      </w:pPr>
      <w:r>
        <w:rPr>
          <w:rFonts w:ascii="Times New Roman"/>
          <w:b w:val="false"/>
          <w:i w:val="false"/>
          <w:color w:val="000000"/>
          <w:sz w:val="28"/>
        </w:rPr>
        <w:t>
       "Бюджетке түсетін түсімдерден кірістер" бабы (жол коды 011) бойынша бюджетке салықтық, салықтық емес түсімдерден, басқа мемлекеттік басқару деңгейлерінен трансферттер түсімінен (оның ішінде бюджеттік субвенциялар мен алып қоюлар) кірістер, Қазақстан Республикасы Ұлттық қорынан трансферттер сомасы көрсетіледі. Бюджеттік түсімдерді шоғырландырылған қаржылық есептілікте көрсету осы Қағидалардың 9-тарауының ережелерін ескере отырып жүзеге асырылады.</w:t>
      </w:r>
    </w:p>
    <w:bookmarkEnd w:id="436"/>
    <w:bookmarkStart w:name="z486" w:id="437"/>
    <w:p>
      <w:pPr>
        <w:spacing w:after="0"/>
        <w:ind w:left="0"/>
        <w:jc w:val="both"/>
      </w:pPr>
      <w:r>
        <w:rPr>
          <w:rFonts w:ascii="Times New Roman"/>
          <w:b w:val="false"/>
          <w:i w:val="false"/>
          <w:color w:val="000000"/>
          <w:sz w:val="28"/>
        </w:rPr>
        <w:t>
       "Қайырымдылық көмектен алынатын кірістер" бабы (жол коды 012) бойынша филантропиялық және (немесе) демеушілік және (немесе) меценаттық қызметтен және (немесе) Бюджет кодексіне сәйкес алатын ақшалай түсімдер және басқа да активтер түрінде алынған мемлекеттік мекемелер үшін кіші отанға қолдау көрсету жөніндегі қызметтен түсетін кірістер көрсетіледі.</w:t>
      </w:r>
    </w:p>
    <w:bookmarkEnd w:id="437"/>
    <w:bookmarkStart w:name="z487" w:id="438"/>
    <w:p>
      <w:pPr>
        <w:spacing w:after="0"/>
        <w:ind w:left="0"/>
        <w:jc w:val="both"/>
      </w:pPr>
      <w:r>
        <w:rPr>
          <w:rFonts w:ascii="Times New Roman"/>
          <w:b w:val="false"/>
          <w:i w:val="false"/>
          <w:color w:val="000000"/>
          <w:sz w:val="28"/>
        </w:rPr>
        <w:t>
       "Гранттар" бабы (жол коды 013) бойынша транттар түсімдерінен түсетін кірістер көрсетіледі.</w:t>
      </w:r>
    </w:p>
    <w:bookmarkEnd w:id="438"/>
    <w:bookmarkStart w:name="z488" w:id="439"/>
    <w:p>
      <w:pPr>
        <w:spacing w:after="0"/>
        <w:ind w:left="0"/>
        <w:jc w:val="both"/>
      </w:pPr>
      <w:r>
        <w:rPr>
          <w:rFonts w:ascii="Times New Roman"/>
          <w:b w:val="false"/>
          <w:i w:val="false"/>
          <w:color w:val="000000"/>
          <w:sz w:val="28"/>
        </w:rPr>
        <w:t>
       "Өзгелер" бабы (жол коды 014) бойынша бюджетке өзге де түсімдер бойынша кірістер сомасы көрсетіледі.</w:t>
      </w:r>
    </w:p>
    <w:bookmarkEnd w:id="439"/>
    <w:bookmarkStart w:name="z489" w:id="440"/>
    <w:p>
      <w:pPr>
        <w:spacing w:after="0"/>
        <w:ind w:left="0"/>
        <w:jc w:val="both"/>
      </w:pPr>
      <w:r>
        <w:rPr>
          <w:rFonts w:ascii="Times New Roman"/>
          <w:b w:val="false"/>
          <w:i w:val="false"/>
          <w:color w:val="000000"/>
          <w:sz w:val="28"/>
        </w:rPr>
        <w:t>
       "Айырбас операциялардан алынатын кірістер" бабы (жол коды 020) бойынша тауарларды, жұмыстар мен көрсетілетін қызметтерді, оның ішінде мемлекеттік материалдық резервтен тауарларды өткізуден түскен кірістер көрсетіледі.</w:t>
      </w:r>
    </w:p>
    <w:bookmarkEnd w:id="440"/>
    <w:bookmarkStart w:name="z490" w:id="441"/>
    <w:p>
      <w:pPr>
        <w:spacing w:after="0"/>
        <w:ind w:left="0"/>
        <w:jc w:val="both"/>
      </w:pPr>
      <w:r>
        <w:rPr>
          <w:rFonts w:ascii="Times New Roman"/>
          <w:b w:val="false"/>
          <w:i w:val="false"/>
          <w:color w:val="000000"/>
          <w:sz w:val="28"/>
        </w:rPr>
        <w:t>
       "Активтерді басқарудан түскен кірістер" бабы (жол коды 030) бойынша берілген қарыздар, жалға беру бойынша сыйақылардан, дивидендтерден алынатын кірістердің, квазимемлекеттік сектор субъектілерінің таза кірісінің бір бөлігінің және активтерді басқарудан түсетін өзге де кірістердің сомасы көрсетіледі.</w:t>
      </w:r>
    </w:p>
    <w:bookmarkEnd w:id="441"/>
    <w:bookmarkStart w:name="z491" w:id="442"/>
    <w:p>
      <w:pPr>
        <w:spacing w:after="0"/>
        <w:ind w:left="0"/>
        <w:jc w:val="both"/>
      </w:pPr>
      <w:r>
        <w:rPr>
          <w:rFonts w:ascii="Times New Roman"/>
          <w:b w:val="false"/>
          <w:i w:val="false"/>
          <w:color w:val="000000"/>
          <w:sz w:val="28"/>
        </w:rPr>
        <w:t>
      "Өзге кірістер" бабы (жол коды 040) бойынша үшінші тараптардан активтерді, өтемақыны (бұрын танылған активтердің құнсыздануынан болған залалдар) өтеусіз алудан түсетін кірістер, жәбірленушілерге өтемақы қорына, Арнаулы мемлекеттік қорына түсетін кірістер мен өзге де операциялардан алынған кірістер көрсетіледі.</w:t>
      </w:r>
    </w:p>
    <w:bookmarkEnd w:id="442"/>
    <w:bookmarkStart w:name="z492" w:id="443"/>
    <w:p>
      <w:pPr>
        <w:spacing w:after="0"/>
        <w:ind w:left="0"/>
        <w:jc w:val="both"/>
      </w:pPr>
      <w:r>
        <w:rPr>
          <w:rFonts w:ascii="Times New Roman"/>
          <w:b w:val="false"/>
          <w:i w:val="false"/>
          <w:color w:val="000000"/>
          <w:sz w:val="28"/>
        </w:rPr>
        <w:t>
       "Кірістер, барлығы" бабы (жол коды 100) бойынша 010, 020, 030 және 040 жолдарының сомасы көрсетіледі.</w:t>
      </w:r>
    </w:p>
    <w:bookmarkEnd w:id="443"/>
    <w:bookmarkStart w:name="z493" w:id="444"/>
    <w:p>
      <w:pPr>
        <w:spacing w:after="0"/>
        <w:ind w:left="0"/>
        <w:jc w:val="both"/>
      </w:pPr>
      <w:r>
        <w:rPr>
          <w:rFonts w:ascii="Times New Roman"/>
          <w:b w:val="false"/>
          <w:i w:val="false"/>
          <w:color w:val="000000"/>
          <w:sz w:val="28"/>
        </w:rPr>
        <w:t>
       "Шығыстар, оның ішінде:" бабы (жол коды 110) бойынша 111, 112, 113, 114 және 115 жолдарының сомасы көрсетіледі.</w:t>
      </w:r>
    </w:p>
    <w:bookmarkEnd w:id="444"/>
    <w:bookmarkStart w:name="z494" w:id="445"/>
    <w:p>
      <w:pPr>
        <w:spacing w:after="0"/>
        <w:ind w:left="0"/>
        <w:jc w:val="both"/>
      </w:pPr>
      <w:r>
        <w:rPr>
          <w:rFonts w:ascii="Times New Roman"/>
          <w:b w:val="false"/>
          <w:i w:val="false"/>
          <w:color w:val="000000"/>
          <w:sz w:val="28"/>
        </w:rPr>
        <w:t>
       "Еңбекақы төлеу" бабы (жол коды 111) бойынша қызметкерлердің еңбекақыларын төлемі, бюджетке тиесілі әлеуметтік салық пен әлеуметтік аударымдар бойынша есептелген шығыстардың сомасы көрсетіледі.</w:t>
      </w:r>
    </w:p>
    <w:bookmarkEnd w:id="445"/>
    <w:bookmarkStart w:name="z495" w:id="446"/>
    <w:p>
      <w:pPr>
        <w:spacing w:after="0"/>
        <w:ind w:left="0"/>
        <w:jc w:val="both"/>
      </w:pPr>
      <w:r>
        <w:rPr>
          <w:rFonts w:ascii="Times New Roman"/>
          <w:b w:val="false"/>
          <w:i w:val="false"/>
          <w:color w:val="000000"/>
          <w:sz w:val="28"/>
        </w:rPr>
        <w:t>
       "Стипендиялар" бабы (жол коды 112) бойынша есептелген стипендиялар бойынша шығыстардың сомасы көрсетіледі.</w:t>
      </w:r>
    </w:p>
    <w:bookmarkEnd w:id="446"/>
    <w:bookmarkStart w:name="z496" w:id="447"/>
    <w:p>
      <w:pPr>
        <w:spacing w:after="0"/>
        <w:ind w:left="0"/>
        <w:jc w:val="both"/>
      </w:pPr>
      <w:r>
        <w:rPr>
          <w:rFonts w:ascii="Times New Roman"/>
          <w:b w:val="false"/>
          <w:i w:val="false"/>
          <w:color w:val="000000"/>
          <w:sz w:val="28"/>
        </w:rPr>
        <w:t>
       "Қорлар бойынша шығыстар" бабы (жол коды 113) бойынша пайдаланылған және басқа ұйымдарға сатылған қорлардың құны көрсетіледі.</w:t>
      </w:r>
    </w:p>
    <w:bookmarkEnd w:id="447"/>
    <w:bookmarkStart w:name="z497" w:id="448"/>
    <w:p>
      <w:pPr>
        <w:spacing w:after="0"/>
        <w:ind w:left="0"/>
        <w:jc w:val="both"/>
      </w:pPr>
      <w:r>
        <w:rPr>
          <w:rFonts w:ascii="Times New Roman"/>
          <w:b w:val="false"/>
          <w:i w:val="false"/>
          <w:color w:val="000000"/>
          <w:sz w:val="28"/>
        </w:rPr>
        <w:t>
       "Активтер амортизациясы" бабы (жол коды 114) бойынша ұзақ мерзімді активтердің амортизациясы бойынша есептелген шығыстардың сомасы көрсетіледі.</w:t>
      </w:r>
    </w:p>
    <w:bookmarkEnd w:id="448"/>
    <w:bookmarkStart w:name="z498" w:id="449"/>
    <w:p>
      <w:pPr>
        <w:spacing w:after="0"/>
        <w:ind w:left="0"/>
        <w:jc w:val="both"/>
      </w:pPr>
      <w:r>
        <w:rPr>
          <w:rFonts w:ascii="Times New Roman"/>
          <w:b w:val="false"/>
          <w:i w:val="false"/>
          <w:color w:val="000000"/>
          <w:sz w:val="28"/>
        </w:rPr>
        <w:t>
       "Өзге де операциялық шығыстар" бабы (жол коды 115) бойынша өзге операциялық шығыстар сомасы көрсетіледі.</w:t>
      </w:r>
    </w:p>
    <w:bookmarkEnd w:id="449"/>
    <w:bookmarkStart w:name="z499" w:id="450"/>
    <w:p>
      <w:pPr>
        <w:spacing w:after="0"/>
        <w:ind w:left="0"/>
        <w:jc w:val="both"/>
      </w:pPr>
      <w:r>
        <w:rPr>
          <w:rFonts w:ascii="Times New Roman"/>
          <w:b w:val="false"/>
          <w:i w:val="false"/>
          <w:color w:val="000000"/>
          <w:sz w:val="28"/>
        </w:rPr>
        <w:t>
       "Бюджеттік төлемдер бойынша шығыстар" бабы (жол коды 120) бойынша 121 және 122 жолдарының сомасы көрсетіледі.</w:t>
      </w:r>
    </w:p>
    <w:bookmarkEnd w:id="450"/>
    <w:bookmarkStart w:name="z500" w:id="451"/>
    <w:p>
      <w:pPr>
        <w:spacing w:after="0"/>
        <w:ind w:left="0"/>
        <w:jc w:val="both"/>
      </w:pPr>
      <w:r>
        <w:rPr>
          <w:rFonts w:ascii="Times New Roman"/>
          <w:b w:val="false"/>
          <w:i w:val="false"/>
          <w:color w:val="000000"/>
          <w:sz w:val="28"/>
        </w:rPr>
        <w:t>
       "Зейнетақылар мен жәрдемақылар" бабы (жол коды 121) бойынша зейнетақылар мен жәрдемақылар бойынша есептелген шығыстар сомасы көрсетіледі.</w:t>
      </w:r>
    </w:p>
    <w:bookmarkEnd w:id="451"/>
    <w:bookmarkStart w:name="z501" w:id="452"/>
    <w:p>
      <w:pPr>
        <w:spacing w:after="0"/>
        <w:ind w:left="0"/>
        <w:jc w:val="both"/>
      </w:pPr>
      <w:r>
        <w:rPr>
          <w:rFonts w:ascii="Times New Roman"/>
          <w:b w:val="false"/>
          <w:i w:val="false"/>
          <w:color w:val="000000"/>
          <w:sz w:val="28"/>
        </w:rPr>
        <w:t>
       "Субсидиялар, трансферттер" бабы (жол коды 122) бойынша берілген трансферттер мен субсидиялар бойынша шығыстардың сомасы көрсетіледі.</w:t>
      </w:r>
    </w:p>
    <w:bookmarkEnd w:id="452"/>
    <w:bookmarkStart w:name="z502" w:id="453"/>
    <w:p>
      <w:pPr>
        <w:spacing w:after="0"/>
        <w:ind w:left="0"/>
        <w:jc w:val="both"/>
      </w:pPr>
      <w:r>
        <w:rPr>
          <w:rFonts w:ascii="Times New Roman"/>
          <w:b w:val="false"/>
          <w:i w:val="false"/>
          <w:color w:val="000000"/>
          <w:sz w:val="28"/>
        </w:rPr>
        <w:t>
       "Активтерді басқару бойынша шығыстар" бабы (жол коды 130) бойынша мемлекеттік-жекешелік әріптестік жобалары бойынша алынған қарыздар, қаржылық жалға беру бойынша және мемлекеттік-жекешелік әріптестік жобалары бойынша есептелген шығыстар сомалары бойынша есептелген сыйақылар шығыстар мен есептің басқа баптарында көрсетілмеген активтерді басқарудан шығыстар сомасы көрсетіледі.</w:t>
      </w:r>
    </w:p>
    <w:bookmarkEnd w:id="453"/>
    <w:bookmarkStart w:name="z503" w:id="454"/>
    <w:p>
      <w:pPr>
        <w:spacing w:after="0"/>
        <w:ind w:left="0"/>
        <w:jc w:val="both"/>
      </w:pPr>
      <w:r>
        <w:rPr>
          <w:rFonts w:ascii="Times New Roman"/>
          <w:b w:val="false"/>
          <w:i w:val="false"/>
          <w:color w:val="000000"/>
          <w:sz w:val="28"/>
        </w:rPr>
        <w:t>
       "Өзге шығыстар" бабы (жол коды 140) бойынша төлеушілермен есеп айырысу бойынша бұрын есептелген кірістерді және өзге шығыстарды түзету кезінде туындаған бюджетке түсетін салықтық және салықтық емес түсімдерді азайту бойынша шығыстар сомасы көрсетіледі.</w:t>
      </w:r>
    </w:p>
    <w:bookmarkEnd w:id="454"/>
    <w:bookmarkStart w:name="z504" w:id="455"/>
    <w:p>
      <w:pPr>
        <w:spacing w:after="0"/>
        <w:ind w:left="0"/>
        <w:jc w:val="both"/>
      </w:pPr>
      <w:r>
        <w:rPr>
          <w:rFonts w:ascii="Times New Roman"/>
          <w:b w:val="false"/>
          <w:i w:val="false"/>
          <w:color w:val="000000"/>
          <w:sz w:val="28"/>
        </w:rPr>
        <w:t>
       "Шығыстар, барлығы" бабы (жол коды 200) бойынша 110, 120, 130 және 140 жолдарының сомасы көрсетіледі.</w:t>
      </w:r>
    </w:p>
    <w:bookmarkEnd w:id="455"/>
    <w:bookmarkStart w:name="z505" w:id="456"/>
    <w:p>
      <w:pPr>
        <w:spacing w:after="0"/>
        <w:ind w:left="0"/>
        <w:jc w:val="both"/>
      </w:pPr>
      <w:r>
        <w:rPr>
          <w:rFonts w:ascii="Times New Roman"/>
          <w:b w:val="false"/>
          <w:i w:val="false"/>
          <w:color w:val="000000"/>
          <w:sz w:val="28"/>
        </w:rPr>
        <w:t>
       "Өзгелері" 210 жолы (жол коды 230) бойынша әділ құнның өзгеруінен және бағалы қағаздарды орналастырудан қаржы нәтижесі көрсетіледі.</w:t>
      </w:r>
    </w:p>
    <w:bookmarkEnd w:id="456"/>
    <w:bookmarkStart w:name="z506" w:id="457"/>
    <w:p>
      <w:pPr>
        <w:spacing w:after="0"/>
        <w:ind w:left="0"/>
        <w:jc w:val="both"/>
      </w:pPr>
      <w:r>
        <w:rPr>
          <w:rFonts w:ascii="Times New Roman"/>
          <w:b w:val="false"/>
          <w:i w:val="false"/>
          <w:color w:val="000000"/>
          <w:sz w:val="28"/>
        </w:rPr>
        <w:t>
       "Ұзақ мерзімді активтердің істен шығуы" бабы (жол коды 210) бойынша активтерді өтеусіз беруден немесе есептен шығарудан қаржылық нәтиже көрсетіледі.</w:t>
      </w:r>
    </w:p>
    <w:bookmarkEnd w:id="457"/>
    <w:bookmarkStart w:name="z507" w:id="458"/>
    <w:p>
      <w:pPr>
        <w:spacing w:after="0"/>
        <w:ind w:left="0"/>
        <w:jc w:val="both"/>
      </w:pPr>
      <w:r>
        <w:rPr>
          <w:rFonts w:ascii="Times New Roman"/>
          <w:b w:val="false"/>
          <w:i w:val="false"/>
          <w:color w:val="000000"/>
          <w:sz w:val="28"/>
        </w:rPr>
        <w:t>
       "Бағамдық айырма" бабы (жол коды 220) бойынша есептерде есептілік валютада көрсетілген шетел валютасының бірдей бірлік санын валюталардың әртүрлі айырбас бағамдарын пайдалана отырып көрсету нәтижесінде туындайтын бағамдық айырмасының қаржылық нәтижесі көрсетіледі.</w:t>
      </w:r>
    </w:p>
    <w:bookmarkEnd w:id="458"/>
    <w:bookmarkStart w:name="z508" w:id="459"/>
    <w:p>
      <w:pPr>
        <w:spacing w:after="0"/>
        <w:ind w:left="0"/>
        <w:jc w:val="both"/>
      </w:pPr>
      <w:r>
        <w:rPr>
          <w:rFonts w:ascii="Times New Roman"/>
          <w:b w:val="false"/>
          <w:i w:val="false"/>
          <w:color w:val="000000"/>
          <w:sz w:val="28"/>
        </w:rPr>
        <w:t>
       "Есепті кезеңнің қаржы нәтижесі" бабы (жол коды 300) бойынша 100- жол алу 200-жол қосу/алу 210-жол қосу/алу 220-жол қосу/алу 230-жол айырмасының жалпы сомасына қаржы нәтижесі көрсетіледі.</w:t>
      </w:r>
    </w:p>
    <w:bookmarkEnd w:id="4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40-тармаққа өзгеріс енгізілді – ҚР Қаржы министрінің 26.12.2025 </w:t>
      </w:r>
      <w:r>
        <w:rPr>
          <w:rFonts w:ascii="Times New Roman"/>
          <w:b w:val="false"/>
          <w:i w:val="false"/>
          <w:color w:val="00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9" w:id="460"/>
    <w:p>
      <w:pPr>
        <w:spacing w:after="0"/>
        <w:ind w:left="0"/>
        <w:jc w:val="both"/>
      </w:pPr>
      <w:r>
        <w:rPr>
          <w:rFonts w:ascii="Times New Roman"/>
          <w:b w:val="false"/>
          <w:i w:val="false"/>
          <w:color w:val="000000"/>
          <w:sz w:val="28"/>
        </w:rPr>
        <w:t>
      41. "Жылдық ақша қозғалысы туралы шоғырландырылған есеп (тікелей әдіс)" ЖШҚЕ-9-нысанының баптарын шоғырландыру жолма-жол ШҚЕ-3 "Ақша қозғалысы туралы шоғырландырылған есеп (тікелей әдіс)"нысанының ұқсас баптарын қосу арқылы жүзеге асырылады.</w:t>
      </w:r>
    </w:p>
    <w:bookmarkEnd w:id="460"/>
    <w:bookmarkStart w:name="z510" w:id="461"/>
    <w:p>
      <w:pPr>
        <w:spacing w:after="0"/>
        <w:ind w:left="0"/>
        <w:jc w:val="both"/>
      </w:pPr>
      <w:r>
        <w:rPr>
          <w:rFonts w:ascii="Times New Roman"/>
          <w:b w:val="false"/>
          <w:i w:val="false"/>
          <w:color w:val="000000"/>
          <w:sz w:val="28"/>
        </w:rPr>
        <w:t>
       "Ағымдағы қызмет" (жол коды 011), "Күрделі салымдар" (жол коды 012), "Сыртқы қарыздар мен байланысты гранттар есебінен" (жол коды 013), "Трансферттер" (жол коды 014), "Субсидиялар" (жол коды 015), "Өзгелері" (жол коды 016) баптары бойынша бюджеттен бөлінген қаржыландыру сомасы алып тастауға жатады.</w:t>
      </w:r>
    </w:p>
    <w:bookmarkEnd w:id="461"/>
    <w:bookmarkStart w:name="z511" w:id="462"/>
    <w:p>
      <w:pPr>
        <w:spacing w:after="0"/>
        <w:ind w:left="0"/>
        <w:jc w:val="both"/>
      </w:pPr>
      <w:r>
        <w:rPr>
          <w:rFonts w:ascii="Times New Roman"/>
          <w:b w:val="false"/>
          <w:i w:val="false"/>
          <w:color w:val="000000"/>
          <w:sz w:val="28"/>
        </w:rPr>
        <w:t>
      017 "Сыртқы қарыздар мен байланысты гранттар" бабы (жол коды 017) бойынша сыртқы қарыздар бойынша шоттарға ақша қаражатының түсімінің сомасы көшіруге жатады және "Қарыздар алу" бабы (жол коды 610) бойынша көрсетіледі.</w:t>
      </w:r>
    </w:p>
    <w:bookmarkEnd w:id="462"/>
    <w:bookmarkStart w:name="z512" w:id="463"/>
    <w:p>
      <w:pPr>
        <w:spacing w:after="0"/>
        <w:ind w:left="0"/>
        <w:jc w:val="both"/>
      </w:pPr>
      <w:r>
        <w:rPr>
          <w:rFonts w:ascii="Times New Roman"/>
          <w:b w:val="false"/>
          <w:i w:val="false"/>
          <w:color w:val="000000"/>
          <w:sz w:val="28"/>
        </w:rPr>
        <w:t>
      "Өзгелер" бабы (жол коды 070) бойынша орталық уәкілетті органның Арнаулы мемлекеттік қорының ҚБШ-ына түсімдер сомасы Арнаулы мемлекеттік қорының ҚБШ-ынан ақша қаражаттарының шығу сомасына алынып тастауға жатады (жол коды 160).</w:t>
      </w:r>
    </w:p>
    <w:bookmarkEnd w:id="463"/>
    <w:bookmarkStart w:name="z513" w:id="464"/>
    <w:p>
      <w:pPr>
        <w:spacing w:after="0"/>
        <w:ind w:left="0"/>
        <w:jc w:val="both"/>
      </w:pPr>
      <w:r>
        <w:rPr>
          <w:rFonts w:ascii="Times New Roman"/>
          <w:b w:val="false"/>
          <w:i w:val="false"/>
          <w:color w:val="000000"/>
          <w:sz w:val="28"/>
        </w:rPr>
        <w:t>
      "Өзге де төлемдер" бабы (жол коды 160) бойынша Арнаулы мемлекеттік қорының ҚБШ-ынан ақша қаражаттарының шығу сомасы орталық уәкілетті органның Арнаулы мемлекеттік қорының ҚБШ-ына түсімдер сомасына алынып тастауға жатады (жол коды 070).</w:t>
      </w:r>
    </w:p>
    <w:bookmarkEnd w:id="464"/>
    <w:bookmarkStart w:name="z514" w:id="465"/>
    <w:p>
      <w:pPr>
        <w:spacing w:after="0"/>
        <w:ind w:left="0"/>
        <w:jc w:val="both"/>
      </w:pPr>
      <w:r>
        <w:rPr>
          <w:rFonts w:ascii="Times New Roman"/>
          <w:b w:val="false"/>
          <w:i w:val="false"/>
          <w:color w:val="000000"/>
          <w:sz w:val="28"/>
        </w:rPr>
        <w:t>
       "Жыл соңына міндеттемелер қабылдауға арналған жоспарлы тағайындауларды жабу" бабы (жол коды 180) бойынша жоспарлы тағайындаулар сальдосы алып тастауға жатады.</w:t>
      </w:r>
    </w:p>
    <w:bookmarkEnd w:id="465"/>
    <w:bookmarkStart w:name="z515" w:id="466"/>
    <w:p>
      <w:pPr>
        <w:spacing w:after="0"/>
        <w:ind w:left="0"/>
        <w:jc w:val="both"/>
      </w:pPr>
      <w:r>
        <w:rPr>
          <w:rFonts w:ascii="Times New Roman"/>
          <w:b w:val="false"/>
          <w:i w:val="false"/>
          <w:color w:val="000000"/>
          <w:sz w:val="28"/>
        </w:rPr>
        <w:t>
       "ҚБШ бойынша республикалық және жергілікті бюджет шығыстары" бабы (жол коды 191) бойынша республикалық бюджеттің ҚБШ бойынша шығыстарының сомасы бюджеттен бөлінген қаржыландыру сомасына (жол коды 010) және жыл соңында міндеттемелер қабылдауға арналған жоспарлы тағайындауларды жабу (жол коды 180) сомасына алып тастауға жатады.</w:t>
      </w:r>
    </w:p>
    <w:bookmarkEnd w:id="466"/>
    <w:bookmarkStart w:name="z516" w:id="467"/>
    <w:p>
      <w:pPr>
        <w:spacing w:after="0"/>
        <w:ind w:left="0"/>
        <w:jc w:val="both"/>
      </w:pPr>
      <w:r>
        <w:rPr>
          <w:rFonts w:ascii="Times New Roman"/>
          <w:b w:val="false"/>
          <w:i w:val="false"/>
          <w:color w:val="000000"/>
          <w:sz w:val="28"/>
        </w:rPr>
        <w:t>
       "Жылдық ақша қозғалысы туралы шоғырландырылған есеп (тікелей әдіс)" ЖШҚЕ-9-нысаны есепті кезеңдегі ақша қаражатының қозғалысы туралы ақпаратты, ақша қаражатының түсуі мен шығуын көрсетеді, 4 "Өткен кезең" бағаны 2020 жылдан бастап ұқсас өткен есепті кезеңнің деректерімен салыстырыла отырып, толтырылады және ұсынылады.</w:t>
      </w:r>
    </w:p>
    <w:bookmarkEnd w:id="467"/>
    <w:bookmarkStart w:name="z517" w:id="468"/>
    <w:p>
      <w:pPr>
        <w:spacing w:after="0"/>
        <w:ind w:left="0"/>
        <w:jc w:val="both"/>
      </w:pPr>
      <w:r>
        <w:rPr>
          <w:rFonts w:ascii="Times New Roman"/>
          <w:b w:val="false"/>
          <w:i w:val="false"/>
          <w:color w:val="000000"/>
          <w:sz w:val="28"/>
        </w:rPr>
        <w:t>
       "Ақша қаражатының түсуі, барлығы" бабы (жол коды 100) бойынша 010, 020, 030, 040, 050, 060, 070 және 080-жолдарының сомасы көрсетіледі.</w:t>
      </w:r>
    </w:p>
    <w:bookmarkEnd w:id="468"/>
    <w:bookmarkStart w:name="z518" w:id="469"/>
    <w:p>
      <w:pPr>
        <w:spacing w:after="0"/>
        <w:ind w:left="0"/>
        <w:jc w:val="both"/>
      </w:pPr>
      <w:r>
        <w:rPr>
          <w:rFonts w:ascii="Times New Roman"/>
          <w:b w:val="false"/>
          <w:i w:val="false"/>
          <w:color w:val="000000"/>
          <w:sz w:val="28"/>
        </w:rPr>
        <w:t>
       "Бюджетке түсетін түсімдер бойынша" бабы (жол коды 010) бойынша байланысты гранттар мен сыйақыларды қоспағанда, республикалық бюджеттің ҚБШ-на есептелген салықтық және салықтық емес түсімдер сомасы көрсетіледі.</w:t>
      </w:r>
    </w:p>
    <w:bookmarkEnd w:id="469"/>
    <w:bookmarkStart w:name="z519" w:id="470"/>
    <w:p>
      <w:pPr>
        <w:spacing w:after="0"/>
        <w:ind w:left="0"/>
        <w:jc w:val="both"/>
      </w:pPr>
      <w:r>
        <w:rPr>
          <w:rFonts w:ascii="Times New Roman"/>
          <w:b w:val="false"/>
          <w:i w:val="false"/>
          <w:color w:val="000000"/>
          <w:sz w:val="28"/>
        </w:rPr>
        <w:t>
       "Байланысты гранттар" бабы (жол коды 020) бойынша байланысты гранттар бойынша шоттарға қаражаттың түсуі көрсетіледі.</w:t>
      </w:r>
    </w:p>
    <w:bookmarkEnd w:id="470"/>
    <w:bookmarkStart w:name="z520" w:id="471"/>
    <w:p>
      <w:pPr>
        <w:spacing w:after="0"/>
        <w:ind w:left="0"/>
        <w:jc w:val="both"/>
      </w:pPr>
      <w:r>
        <w:rPr>
          <w:rFonts w:ascii="Times New Roman"/>
          <w:b w:val="false"/>
          <w:i w:val="false"/>
          <w:color w:val="000000"/>
          <w:sz w:val="28"/>
        </w:rPr>
        <w:t>
       "Қайырымдылық көмектен түсетін ақша бойынша" бабы (жол коды 030) бойынша филантропиялық қызметтен және (немесе) демеушілік қызметтен және (немесе) меценаттық және (немесе) мемлекеттік мекемелер үшін кіші отанына қолдау көрсету жөніндегі қызметтен түскен ақшалай қаражат көрсетіледі.</w:t>
      </w:r>
    </w:p>
    <w:bookmarkEnd w:id="471"/>
    <w:bookmarkStart w:name="z521" w:id="472"/>
    <w:p>
      <w:pPr>
        <w:spacing w:after="0"/>
        <w:ind w:left="0"/>
        <w:jc w:val="both"/>
      </w:pPr>
      <w:r>
        <w:rPr>
          <w:rFonts w:ascii="Times New Roman"/>
          <w:b w:val="false"/>
          <w:i w:val="false"/>
          <w:color w:val="000000"/>
          <w:sz w:val="28"/>
        </w:rPr>
        <w:t>
       "Тауарларды, жұмыстарды және көрсетілетін қызметтерді өткізуден" бабы (жол коды 040) бойынша тауарларды (жұмыстарды, көрсетілетін қызметтерді), оның ішінде мемлекеттік материалдық резервтен тауарларды өткізуден түскен ақшалай қаражат көрсетіледі.</w:t>
      </w:r>
    </w:p>
    <w:bookmarkEnd w:id="472"/>
    <w:bookmarkStart w:name="z522" w:id="473"/>
    <w:p>
      <w:pPr>
        <w:spacing w:after="0"/>
        <w:ind w:left="0"/>
        <w:jc w:val="both"/>
      </w:pPr>
      <w:r>
        <w:rPr>
          <w:rFonts w:ascii="Times New Roman"/>
          <w:b w:val="false"/>
          <w:i w:val="false"/>
          <w:color w:val="000000"/>
          <w:sz w:val="28"/>
        </w:rPr>
        <w:t>
       "Сыйақы алу" бабы (жол коды 050) бойынша алынған пайыздар мен сыйақылар түрінде ақша қаражатының түсуі көрсетіледі.</w:t>
      </w:r>
    </w:p>
    <w:bookmarkEnd w:id="473"/>
    <w:bookmarkStart w:name="z523" w:id="474"/>
    <w:p>
      <w:pPr>
        <w:spacing w:after="0"/>
        <w:ind w:left="0"/>
        <w:jc w:val="both"/>
      </w:pPr>
      <w:r>
        <w:rPr>
          <w:rFonts w:ascii="Times New Roman"/>
          <w:b w:val="false"/>
          <w:i w:val="false"/>
          <w:color w:val="000000"/>
          <w:sz w:val="28"/>
        </w:rPr>
        <w:t>
       "Уақытша орналастыру ақшалары бойынша" бабы (жол коды 060) бойынша уақытша орналастыру ақшалары бойынша ақшалай қаражат көрсетіледі.</w:t>
      </w:r>
    </w:p>
    <w:bookmarkEnd w:id="474"/>
    <w:bookmarkStart w:name="z524" w:id="475"/>
    <w:p>
      <w:pPr>
        <w:spacing w:after="0"/>
        <w:ind w:left="0"/>
        <w:jc w:val="both"/>
      </w:pPr>
      <w:r>
        <w:rPr>
          <w:rFonts w:ascii="Times New Roman"/>
          <w:b w:val="false"/>
          <w:i w:val="false"/>
          <w:color w:val="000000"/>
          <w:sz w:val="28"/>
        </w:rPr>
        <w:t>
       "Өзге түсімдер" бабы (жол коды 070) бойынша өзге түсімдер көрсетіледі.</w:t>
      </w:r>
    </w:p>
    <w:bookmarkEnd w:id="475"/>
    <w:bookmarkStart w:name="z525" w:id="476"/>
    <w:p>
      <w:pPr>
        <w:spacing w:after="0"/>
        <w:ind w:left="0"/>
        <w:jc w:val="both"/>
      </w:pPr>
      <w:r>
        <w:rPr>
          <w:rFonts w:ascii="Times New Roman"/>
          <w:b w:val="false"/>
          <w:i w:val="false"/>
          <w:color w:val="000000"/>
          <w:sz w:val="28"/>
        </w:rPr>
        <w:t>
       "Жергілікті өзін-өзі басқару ақшалары бойынша" бабы (жол коды 080) бойынша республикалық бюджеттің атқарылуы туралы шоғырландырылған қаржылық есептілікте толтырылмайды.</w:t>
      </w:r>
    </w:p>
    <w:bookmarkEnd w:id="476"/>
    <w:bookmarkStart w:name="z526" w:id="477"/>
    <w:p>
      <w:pPr>
        <w:spacing w:after="0"/>
        <w:ind w:left="0"/>
        <w:jc w:val="both"/>
      </w:pPr>
      <w:r>
        <w:rPr>
          <w:rFonts w:ascii="Times New Roman"/>
          <w:b w:val="false"/>
          <w:i w:val="false"/>
          <w:color w:val="000000"/>
          <w:sz w:val="28"/>
        </w:rPr>
        <w:t>
       "Ақшалай қаражаттың шығуы, барлығы" бабы (жол коды 200) бойынша 110, 120, 130, 140, 150 және 160 жолдарының сомасы көрсетіледі.</w:t>
      </w:r>
    </w:p>
    <w:bookmarkEnd w:id="477"/>
    <w:bookmarkStart w:name="z527" w:id="478"/>
    <w:p>
      <w:pPr>
        <w:spacing w:after="0"/>
        <w:ind w:left="0"/>
        <w:jc w:val="both"/>
      </w:pPr>
      <w:r>
        <w:rPr>
          <w:rFonts w:ascii="Times New Roman"/>
          <w:b w:val="false"/>
          <w:i w:val="false"/>
          <w:color w:val="000000"/>
          <w:sz w:val="28"/>
        </w:rPr>
        <w:t>
       "Еңбекақы төлеу" бабы (жол коды 110) бойынша еңбекақы төлеу бойынша ақшалай төлемдер көрсетіледі.</w:t>
      </w:r>
    </w:p>
    <w:bookmarkEnd w:id="478"/>
    <w:bookmarkStart w:name="z528" w:id="479"/>
    <w:p>
      <w:pPr>
        <w:spacing w:after="0"/>
        <w:ind w:left="0"/>
        <w:jc w:val="both"/>
      </w:pPr>
      <w:r>
        <w:rPr>
          <w:rFonts w:ascii="Times New Roman"/>
          <w:b w:val="false"/>
          <w:i w:val="false"/>
          <w:color w:val="000000"/>
          <w:sz w:val="28"/>
        </w:rPr>
        <w:t>
       "Зейнетақы мен жәрдемақы" бабы (жол коды 120) бойынша әлеуметтік жәрдемақылар бойынша ақшалай төлемдер көрсетіледі.</w:t>
      </w:r>
    </w:p>
    <w:bookmarkEnd w:id="479"/>
    <w:bookmarkStart w:name="z529" w:id="480"/>
    <w:p>
      <w:pPr>
        <w:spacing w:after="0"/>
        <w:ind w:left="0"/>
        <w:jc w:val="both"/>
      </w:pPr>
      <w:r>
        <w:rPr>
          <w:rFonts w:ascii="Times New Roman"/>
          <w:b w:val="false"/>
          <w:i w:val="false"/>
          <w:color w:val="000000"/>
          <w:sz w:val="28"/>
        </w:rPr>
        <w:t>
       "Тауарлар мен көрсетілген қызметтер үшін өнім берушілер мен мердігерлерге" бабы (жол коды 130) бойынша тауарлар, жұмыстар мен қызметтер үшін өнім берушілер мен мердігерлерге ақша төлемдері көрсетіледі.</w:t>
      </w:r>
    </w:p>
    <w:bookmarkEnd w:id="480"/>
    <w:bookmarkStart w:name="z530" w:id="481"/>
    <w:p>
      <w:pPr>
        <w:spacing w:after="0"/>
        <w:ind w:left="0"/>
        <w:jc w:val="both"/>
      </w:pPr>
      <w:r>
        <w:rPr>
          <w:rFonts w:ascii="Times New Roman"/>
          <w:b w:val="false"/>
          <w:i w:val="false"/>
          <w:color w:val="000000"/>
          <w:sz w:val="28"/>
        </w:rPr>
        <w:t>
       "Трансферттер, субсидиялар" бабы (жол коды 140) бойынша трансферттер мен субсидиялар түріндегі ақшалай төлемдер көрсетіледі.</w:t>
      </w:r>
    </w:p>
    <w:bookmarkEnd w:id="481"/>
    <w:bookmarkStart w:name="z531" w:id="482"/>
    <w:p>
      <w:pPr>
        <w:spacing w:after="0"/>
        <w:ind w:left="0"/>
        <w:jc w:val="both"/>
      </w:pPr>
      <w:r>
        <w:rPr>
          <w:rFonts w:ascii="Times New Roman"/>
          <w:b w:val="false"/>
          <w:i w:val="false"/>
          <w:color w:val="000000"/>
          <w:sz w:val="28"/>
        </w:rPr>
        <w:t>
       "Сыйақы төлемі" бабы (жол коды 150) бойынша сыйақы түріндегі ақшалай төлемдер көрсетіледі.</w:t>
      </w:r>
    </w:p>
    <w:bookmarkEnd w:id="482"/>
    <w:bookmarkStart w:name="z532" w:id="483"/>
    <w:p>
      <w:pPr>
        <w:spacing w:after="0"/>
        <w:ind w:left="0"/>
        <w:jc w:val="both"/>
      </w:pPr>
      <w:r>
        <w:rPr>
          <w:rFonts w:ascii="Times New Roman"/>
          <w:b w:val="false"/>
          <w:i w:val="false"/>
          <w:color w:val="000000"/>
          <w:sz w:val="28"/>
        </w:rPr>
        <w:t>
       "Өзге де төлемдер" бабы (жол коды 160) бойынша алдыңғы баптарда көрсетілмеген ақша шоттары бойынша басқа да төлемдер көрсетіледі.</w:t>
      </w:r>
    </w:p>
    <w:bookmarkEnd w:id="483"/>
    <w:bookmarkStart w:name="z533" w:id="484"/>
    <w:p>
      <w:pPr>
        <w:spacing w:after="0"/>
        <w:ind w:left="0"/>
        <w:jc w:val="both"/>
      </w:pPr>
      <w:r>
        <w:rPr>
          <w:rFonts w:ascii="Times New Roman"/>
          <w:b w:val="false"/>
          <w:i w:val="false"/>
          <w:color w:val="000000"/>
          <w:sz w:val="28"/>
        </w:rPr>
        <w:t>
       "Операциялық қызметтен түскен ақша қаражатының таза сомасы" бабы (жол коды 300) бойынша ақша түсімдері мен ақша төлемдері (100 жол – 200 жол) арасындағы айырма көрсетіледі. Теріс айырма жақшада көрсетіледі (одан кейінгі есептерде шегеріледі).</w:t>
      </w:r>
    </w:p>
    <w:bookmarkEnd w:id="484"/>
    <w:bookmarkStart w:name="z534" w:id="485"/>
    <w:p>
      <w:pPr>
        <w:spacing w:after="0"/>
        <w:ind w:left="0"/>
        <w:jc w:val="both"/>
      </w:pPr>
      <w:r>
        <w:rPr>
          <w:rFonts w:ascii="Times New Roman"/>
          <w:b w:val="false"/>
          <w:i w:val="false"/>
          <w:color w:val="000000"/>
          <w:sz w:val="28"/>
        </w:rPr>
        <w:t>
       "Инвестициялық қызметтен түскен ақша қаражатының қозғалысы" бөлімінде инвестициялық қызмет бойынша ақша қаражатының түсімдері мен төлемдері көрсетіледі.</w:t>
      </w:r>
    </w:p>
    <w:bookmarkEnd w:id="485"/>
    <w:bookmarkStart w:name="z535" w:id="486"/>
    <w:p>
      <w:pPr>
        <w:spacing w:after="0"/>
        <w:ind w:left="0"/>
        <w:jc w:val="both"/>
      </w:pPr>
      <w:r>
        <w:rPr>
          <w:rFonts w:ascii="Times New Roman"/>
          <w:b w:val="false"/>
          <w:i w:val="false"/>
          <w:color w:val="000000"/>
          <w:sz w:val="28"/>
        </w:rPr>
        <w:t>
       "Ақша қаражатының түсуі, барлығы" бабы (жол коды 400) бойынша 310, 320, 330 және 340 жолдарының сомасы көрсетіледі.</w:t>
      </w:r>
    </w:p>
    <w:bookmarkEnd w:id="486"/>
    <w:bookmarkStart w:name="z536" w:id="487"/>
    <w:p>
      <w:pPr>
        <w:spacing w:after="0"/>
        <w:ind w:left="0"/>
        <w:jc w:val="both"/>
      </w:pPr>
      <w:r>
        <w:rPr>
          <w:rFonts w:ascii="Times New Roman"/>
          <w:b w:val="false"/>
          <w:i w:val="false"/>
          <w:color w:val="000000"/>
          <w:sz w:val="28"/>
        </w:rPr>
        <w:t>
       "Ұзақ мерзімді активтерді өткізу" бабы (жол коды 310) бойынша мемлекеттік мүлікті өткізуден ақша түсімдерінің сомасы көрсетіледі.</w:t>
      </w:r>
    </w:p>
    <w:bookmarkEnd w:id="487"/>
    <w:bookmarkStart w:name="z537" w:id="488"/>
    <w:p>
      <w:pPr>
        <w:spacing w:after="0"/>
        <w:ind w:left="0"/>
        <w:jc w:val="both"/>
      </w:pPr>
      <w:r>
        <w:rPr>
          <w:rFonts w:ascii="Times New Roman"/>
          <w:b w:val="false"/>
          <w:i w:val="false"/>
          <w:color w:val="000000"/>
          <w:sz w:val="28"/>
        </w:rPr>
        <w:t>
       "Бағалы қағаздар мен бақыланатын және басқа субъектілердің үлестерін сату" бабы (жол коды 320) бойынша бағалы қағаздарды сатудан түскен ақша түсімдері мен бақыланатын және басқа субъектілердің капиталындағы үлесті өткізуден түскен ақшалай түсімдер көрсетіледі.</w:t>
      </w:r>
    </w:p>
    <w:bookmarkEnd w:id="488"/>
    <w:bookmarkStart w:name="z538" w:id="489"/>
    <w:p>
      <w:pPr>
        <w:spacing w:after="0"/>
        <w:ind w:left="0"/>
        <w:jc w:val="both"/>
      </w:pPr>
      <w:r>
        <w:rPr>
          <w:rFonts w:ascii="Times New Roman"/>
          <w:b w:val="false"/>
          <w:i w:val="false"/>
          <w:color w:val="000000"/>
          <w:sz w:val="28"/>
        </w:rPr>
        <w:t>
       "Қарыздарды өтеу" бабы (жол коды 330) бойынша берілген қарыздарды өтеу сомасы көрсетіледі.</w:t>
      </w:r>
    </w:p>
    <w:bookmarkEnd w:id="489"/>
    <w:bookmarkStart w:name="z539" w:id="490"/>
    <w:p>
      <w:pPr>
        <w:spacing w:after="0"/>
        <w:ind w:left="0"/>
        <w:jc w:val="both"/>
      </w:pPr>
      <w:r>
        <w:rPr>
          <w:rFonts w:ascii="Times New Roman"/>
          <w:b w:val="false"/>
          <w:i w:val="false"/>
          <w:color w:val="000000"/>
          <w:sz w:val="28"/>
        </w:rPr>
        <w:t>
       "Өзгелер" бабы (жол коды 340) бойынша инвестициялық қызметтен басқа түсімдер бойынша ақша қаражатының сомасы көрсетіледі.</w:t>
      </w:r>
    </w:p>
    <w:bookmarkEnd w:id="490"/>
    <w:bookmarkStart w:name="z540" w:id="491"/>
    <w:p>
      <w:pPr>
        <w:spacing w:after="0"/>
        <w:ind w:left="0"/>
        <w:jc w:val="both"/>
      </w:pPr>
      <w:r>
        <w:rPr>
          <w:rFonts w:ascii="Times New Roman"/>
          <w:b w:val="false"/>
          <w:i w:val="false"/>
          <w:color w:val="000000"/>
          <w:sz w:val="28"/>
        </w:rPr>
        <w:t>
       "Ақша қаражатының шығуы, барлығы" бабы (жол коды 500) бойынша 410, 420, 430, 440 және 450 жолдардың сомасын көрсетеді.</w:t>
      </w:r>
    </w:p>
    <w:bookmarkEnd w:id="491"/>
    <w:bookmarkStart w:name="z541" w:id="492"/>
    <w:p>
      <w:pPr>
        <w:spacing w:after="0"/>
        <w:ind w:left="0"/>
        <w:jc w:val="both"/>
      </w:pPr>
      <w:r>
        <w:rPr>
          <w:rFonts w:ascii="Times New Roman"/>
          <w:b w:val="false"/>
          <w:i w:val="false"/>
          <w:color w:val="000000"/>
          <w:sz w:val="28"/>
        </w:rPr>
        <w:t>
       "Ұзақ мерзімді активтерді сатып алу" бабы (жол коды 410) бойынша ұзақ мерзімді активтерді сатып алуға арналған ақша төлемдерінің сомасы көрсетіледі.</w:t>
      </w:r>
    </w:p>
    <w:bookmarkEnd w:id="492"/>
    <w:bookmarkStart w:name="z542" w:id="493"/>
    <w:p>
      <w:pPr>
        <w:spacing w:after="0"/>
        <w:ind w:left="0"/>
        <w:jc w:val="both"/>
      </w:pPr>
      <w:r>
        <w:rPr>
          <w:rFonts w:ascii="Times New Roman"/>
          <w:b w:val="false"/>
          <w:i w:val="false"/>
          <w:color w:val="000000"/>
          <w:sz w:val="28"/>
        </w:rPr>
        <w:t>
       "Бағалы қағаздар мен бақыланатын және басқа субъектілердің үлестерін сатып алу" бабы (жол коды 420) бойынша бағалы қағаздарды сатып алуға арналған ақша төлемдерінің, бақыланатын және басқа субъектілердің капиталындағы қатысу үлесін сатып алуға ақша төлемдерінің және бақыланатын және басқа субъектілердің үлестерін" сомасы көрсетіледі.</w:t>
      </w:r>
    </w:p>
    <w:bookmarkEnd w:id="493"/>
    <w:bookmarkStart w:name="z543" w:id="494"/>
    <w:p>
      <w:pPr>
        <w:spacing w:after="0"/>
        <w:ind w:left="0"/>
        <w:jc w:val="both"/>
      </w:pPr>
      <w:r>
        <w:rPr>
          <w:rFonts w:ascii="Times New Roman"/>
          <w:b w:val="false"/>
          <w:i w:val="false"/>
          <w:color w:val="000000"/>
          <w:sz w:val="28"/>
        </w:rPr>
        <w:t>
       "Квазимемлекеттік сектор субъектілерінің жарғылық капиталын қалыптастыру және толтыру" бабы (жол коды 430) бойынша квазимемлекеттік сектор субъектілерінің жарғылық капиталына ақша салымдарының сомасы көрсетіледі.</w:t>
      </w:r>
    </w:p>
    <w:bookmarkEnd w:id="494"/>
    <w:bookmarkStart w:name="z544" w:id="495"/>
    <w:p>
      <w:pPr>
        <w:spacing w:after="0"/>
        <w:ind w:left="0"/>
        <w:jc w:val="both"/>
      </w:pPr>
      <w:r>
        <w:rPr>
          <w:rFonts w:ascii="Times New Roman"/>
          <w:b w:val="false"/>
          <w:i w:val="false"/>
          <w:color w:val="000000"/>
          <w:sz w:val="28"/>
        </w:rPr>
        <w:t>
       "Берілген қарыздар" бабы (жол коды 440) бойынша берілген қарыздар бойынша ақша төлемдерінің сомасы көрсетіледі.</w:t>
      </w:r>
    </w:p>
    <w:bookmarkEnd w:id="495"/>
    <w:bookmarkStart w:name="z545" w:id="496"/>
    <w:p>
      <w:pPr>
        <w:spacing w:after="0"/>
        <w:ind w:left="0"/>
        <w:jc w:val="both"/>
      </w:pPr>
      <w:r>
        <w:rPr>
          <w:rFonts w:ascii="Times New Roman"/>
          <w:b w:val="false"/>
          <w:i w:val="false"/>
          <w:color w:val="000000"/>
          <w:sz w:val="28"/>
        </w:rPr>
        <w:t>
       "Өзгелер" бабы (жол коды 450) бойынша аяқталмаған құрылысқа және материалдық емес активтерге күрделі салымдарға басқа инвестициялық қызметтен шығарылған ақша қаражаты бойынша сома көрсетіледі.</w:t>
      </w:r>
    </w:p>
    <w:bookmarkEnd w:id="496"/>
    <w:bookmarkStart w:name="z546" w:id="497"/>
    <w:p>
      <w:pPr>
        <w:spacing w:after="0"/>
        <w:ind w:left="0"/>
        <w:jc w:val="both"/>
      </w:pPr>
      <w:r>
        <w:rPr>
          <w:rFonts w:ascii="Times New Roman"/>
          <w:b w:val="false"/>
          <w:i w:val="false"/>
          <w:color w:val="000000"/>
          <w:sz w:val="28"/>
        </w:rPr>
        <w:t>
       "Инвестициялық қызметтен түскен ақша қаражатының таза сомасы" бабы (жол коды 600) бойынша ақша түсімдері мен ақшалай төлемдер арасындағы айырма көрсетіледі (400 жол алу 500 жол). Теріс айырма жақшада көрсетіледі (бұдан кейінгі есептерде шегеріледі).</w:t>
      </w:r>
    </w:p>
    <w:bookmarkEnd w:id="497"/>
    <w:bookmarkStart w:name="z547" w:id="498"/>
    <w:p>
      <w:pPr>
        <w:spacing w:after="0"/>
        <w:ind w:left="0"/>
        <w:jc w:val="both"/>
      </w:pPr>
      <w:r>
        <w:rPr>
          <w:rFonts w:ascii="Times New Roman"/>
          <w:b w:val="false"/>
          <w:i w:val="false"/>
          <w:color w:val="000000"/>
          <w:sz w:val="28"/>
        </w:rPr>
        <w:t>
       "Қаржылық қызметтен түскен ақша қаражатының қозғалысы" бөлімінде қарыздарды алу және өтеу көрсетіледі.</w:t>
      </w:r>
    </w:p>
    <w:bookmarkEnd w:id="498"/>
    <w:bookmarkStart w:name="z548" w:id="499"/>
    <w:p>
      <w:pPr>
        <w:spacing w:after="0"/>
        <w:ind w:left="0"/>
        <w:jc w:val="both"/>
      </w:pPr>
      <w:r>
        <w:rPr>
          <w:rFonts w:ascii="Times New Roman"/>
          <w:b w:val="false"/>
          <w:i w:val="false"/>
          <w:color w:val="000000"/>
          <w:sz w:val="28"/>
        </w:rPr>
        <w:t>
       "Ақша қаражатының түсуі, барлығы" бабы (жол коды 700) бойынша 610 және 620 жолдардың сомасын көрсетеді.</w:t>
      </w:r>
    </w:p>
    <w:bookmarkEnd w:id="499"/>
    <w:bookmarkStart w:name="z549" w:id="500"/>
    <w:p>
      <w:pPr>
        <w:spacing w:after="0"/>
        <w:ind w:left="0"/>
        <w:jc w:val="both"/>
      </w:pPr>
      <w:r>
        <w:rPr>
          <w:rFonts w:ascii="Times New Roman"/>
          <w:b w:val="false"/>
          <w:i w:val="false"/>
          <w:color w:val="000000"/>
          <w:sz w:val="28"/>
        </w:rPr>
        <w:t>
       "Қарыз алу" бабы (жол коды 610) бойынша бюджеттік бағдарламалар әкімшілерінің сыртқы қарыздары шотына ақша қаражаты түсімдерінің сомасы көрсетіледі.</w:t>
      </w:r>
    </w:p>
    <w:bookmarkEnd w:id="500"/>
    <w:bookmarkStart w:name="z550" w:id="501"/>
    <w:p>
      <w:pPr>
        <w:spacing w:after="0"/>
        <w:ind w:left="0"/>
        <w:jc w:val="both"/>
      </w:pPr>
      <w:r>
        <w:rPr>
          <w:rFonts w:ascii="Times New Roman"/>
          <w:b w:val="false"/>
          <w:i w:val="false"/>
          <w:color w:val="000000"/>
          <w:sz w:val="28"/>
        </w:rPr>
        <w:t>
       "Өзгелер" бабы (жол коды 620) бойынша есептің басқа баптарында көрсетілмеген өзге түсімдер бойынша ақша қаражатының сомасы көрсетіледі.</w:t>
      </w:r>
    </w:p>
    <w:bookmarkEnd w:id="501"/>
    <w:bookmarkStart w:name="z551" w:id="502"/>
    <w:p>
      <w:pPr>
        <w:spacing w:after="0"/>
        <w:ind w:left="0"/>
        <w:jc w:val="both"/>
      </w:pPr>
      <w:r>
        <w:rPr>
          <w:rFonts w:ascii="Times New Roman"/>
          <w:b w:val="false"/>
          <w:i w:val="false"/>
          <w:color w:val="000000"/>
          <w:sz w:val="28"/>
        </w:rPr>
        <w:t>
       "Ақша қаражатының шығуы, барлығы" бабы (жол коды 800) бойынша 710 және 720- жолдардың сомасын көрсетеді.</w:t>
      </w:r>
    </w:p>
    <w:bookmarkEnd w:id="502"/>
    <w:bookmarkStart w:name="z552" w:id="503"/>
    <w:p>
      <w:pPr>
        <w:spacing w:after="0"/>
        <w:ind w:left="0"/>
        <w:jc w:val="both"/>
      </w:pPr>
      <w:r>
        <w:rPr>
          <w:rFonts w:ascii="Times New Roman"/>
          <w:b w:val="false"/>
          <w:i w:val="false"/>
          <w:color w:val="000000"/>
          <w:sz w:val="28"/>
        </w:rPr>
        <w:t>
       "Қарыздарды өтеу" бабы (жол коды 710) бойынша қарызды өтеудегі ақшалай төлемдер көрсетіледі.</w:t>
      </w:r>
    </w:p>
    <w:bookmarkEnd w:id="503"/>
    <w:bookmarkStart w:name="z553" w:id="504"/>
    <w:p>
      <w:pPr>
        <w:spacing w:after="0"/>
        <w:ind w:left="0"/>
        <w:jc w:val="both"/>
      </w:pPr>
      <w:r>
        <w:rPr>
          <w:rFonts w:ascii="Times New Roman"/>
          <w:b w:val="false"/>
          <w:i w:val="false"/>
          <w:color w:val="000000"/>
          <w:sz w:val="28"/>
        </w:rPr>
        <w:t>
       "Өзгелер" бабы (жол коды 720) бойынша мемлекеттік-жекешелік әріптестік жобалары бойынша мемлекеттік міндеттемелерді орындауға арналған төлемдер мен қаржылық қызметтен шыққан басқа ақша қаражаты көрсетіледі.</w:t>
      </w:r>
    </w:p>
    <w:bookmarkEnd w:id="504"/>
    <w:bookmarkStart w:name="z554" w:id="505"/>
    <w:p>
      <w:pPr>
        <w:spacing w:after="0"/>
        <w:ind w:left="0"/>
        <w:jc w:val="both"/>
      </w:pPr>
      <w:r>
        <w:rPr>
          <w:rFonts w:ascii="Times New Roman"/>
          <w:b w:val="false"/>
          <w:i w:val="false"/>
          <w:color w:val="000000"/>
          <w:sz w:val="28"/>
        </w:rPr>
        <w:t>
       "Қаржылық қызметтен түскен ақша қаражатының таза сомасы" бабы (жол коды 900) бойынша ақша түсімдері мен ақшалай төлемдердің арасындағы айырма көрсетіледі (700 жол алу 800 жол). Теріс айырмашылық жақшаларға алынып көрсетіледі (бұдан кейінгі есептерде шегеріледі).</w:t>
      </w:r>
    </w:p>
    <w:bookmarkEnd w:id="505"/>
    <w:bookmarkStart w:name="z555" w:id="506"/>
    <w:p>
      <w:pPr>
        <w:spacing w:after="0"/>
        <w:ind w:left="0"/>
        <w:jc w:val="both"/>
      </w:pPr>
      <w:r>
        <w:rPr>
          <w:rFonts w:ascii="Times New Roman"/>
          <w:b w:val="false"/>
          <w:i w:val="false"/>
          <w:color w:val="000000"/>
          <w:sz w:val="28"/>
        </w:rPr>
        <w:t>
       "Бастапқы кезеңдегі ақша қаражаты" бабы (жол коды 920) бойынша республикалық бюджеттің ҚБШ-сынан берілген оның ішінде 2018 жылы 1 қаңтардағы қалдық көрсетіледі.</w:t>
      </w:r>
    </w:p>
    <w:bookmarkEnd w:id="506"/>
    <w:bookmarkStart w:name="z556" w:id="507"/>
    <w:p>
      <w:pPr>
        <w:spacing w:after="0"/>
        <w:ind w:left="0"/>
        <w:jc w:val="both"/>
      </w:pPr>
      <w:r>
        <w:rPr>
          <w:rFonts w:ascii="Times New Roman"/>
          <w:b w:val="false"/>
          <w:i w:val="false"/>
          <w:color w:val="000000"/>
          <w:sz w:val="28"/>
        </w:rPr>
        <w:t>
      42. "Таза активтердің/капиталдың өзгерістері туралы жылдық шоғырландырылған есеп" ЖШҚЕ-10-нысаны таза активтердің/капиталдың өзгеру себебі туралы ақпаратты ашады. Таза активтердің/капиталдың өзгерістері туралы жылдық шоғырландырылған есеп есепті кезеңдегі шоғырландырылған бухгалтерлік баланстың "Таза активтер/капитал" бөлімі баптарының бөлінісінде жасалады. ЖШҚЕ-10-нысанының 070, 080, 090, 100, 110 және 120 жолдары 2020 жылдан бастап ұқсас өткен есепті кезең деректерімен салыстырыла отырып толтырылады.</w:t>
      </w:r>
    </w:p>
    <w:bookmarkEnd w:id="507"/>
    <w:bookmarkStart w:name="z557" w:id="508"/>
    <w:p>
      <w:pPr>
        <w:spacing w:after="0"/>
        <w:ind w:left="0"/>
        <w:jc w:val="both"/>
      </w:pPr>
      <w:r>
        <w:rPr>
          <w:rFonts w:ascii="Times New Roman"/>
          <w:b w:val="false"/>
          <w:i w:val="false"/>
          <w:color w:val="000000"/>
          <w:sz w:val="28"/>
        </w:rPr>
        <w:t>
       "Есепті кезеңнің басындағы сальдо" бабы (жол коды 010) бойынша ағымдағы кезеңнің шоғырландырылған бухгалтерлік балансының тиісті баптары бойынша есепті кезеңнің басындағы қалдықтар көрсетіледі.</w:t>
      </w:r>
    </w:p>
    <w:bookmarkEnd w:id="508"/>
    <w:bookmarkStart w:name="z558" w:id="509"/>
    <w:p>
      <w:pPr>
        <w:spacing w:after="0"/>
        <w:ind w:left="0"/>
        <w:jc w:val="both"/>
      </w:pPr>
      <w:r>
        <w:rPr>
          <w:rFonts w:ascii="Times New Roman"/>
          <w:b w:val="false"/>
          <w:i w:val="false"/>
          <w:color w:val="000000"/>
          <w:sz w:val="28"/>
        </w:rPr>
        <w:t>
       "Есептік саясаттағы өзгерістер мен қателерді түзету" бабы (жол коды 020) бойынша есепті кезеңнің ішінде есептік саясаттың өзгеруіне және қателерді түзетуге қаржылық нәтижені түзету сомасы көрсетіледі.</w:t>
      </w:r>
    </w:p>
    <w:bookmarkEnd w:id="509"/>
    <w:bookmarkStart w:name="z559" w:id="510"/>
    <w:p>
      <w:pPr>
        <w:spacing w:after="0"/>
        <w:ind w:left="0"/>
        <w:jc w:val="both"/>
      </w:pPr>
      <w:r>
        <w:rPr>
          <w:rFonts w:ascii="Times New Roman"/>
          <w:b w:val="false"/>
          <w:i w:val="false"/>
          <w:color w:val="000000"/>
          <w:sz w:val="28"/>
        </w:rPr>
        <w:t>
       "Қайта есептелген сальдо" (010-жол қосу/алу 020-жол) бабы (жол коды 030) бойынша есептік саясаттың өзгеруіне және қателерді түзетуге есепті кезеңнің түзетілген сальдосы көрсетіледі.</w:t>
      </w:r>
    </w:p>
    <w:bookmarkEnd w:id="510"/>
    <w:bookmarkStart w:name="z560" w:id="511"/>
    <w:p>
      <w:pPr>
        <w:spacing w:after="0"/>
        <w:ind w:left="0"/>
        <w:jc w:val="both"/>
      </w:pPr>
      <w:r>
        <w:rPr>
          <w:rFonts w:ascii="Times New Roman"/>
          <w:b w:val="false"/>
          <w:i w:val="false"/>
          <w:color w:val="000000"/>
          <w:sz w:val="28"/>
        </w:rPr>
        <w:t>
       "Есепті кезеңдегі таза активтердегі/капиталдағы өзгерістер" бабы (жол коды 040) бойынша есепті кезеңдегі сату үшін қолда бар ұзақ мерзімді активтер мен қаржы инвестицияларын қайта бағалауға резервтердің, сондай-ақ өзге де резервтердің ұлғаюы және азаюы көрсетіледі.</w:t>
      </w:r>
    </w:p>
    <w:bookmarkEnd w:id="511"/>
    <w:bookmarkStart w:name="z561" w:id="512"/>
    <w:p>
      <w:pPr>
        <w:spacing w:after="0"/>
        <w:ind w:left="0"/>
        <w:jc w:val="both"/>
      </w:pPr>
      <w:r>
        <w:rPr>
          <w:rFonts w:ascii="Times New Roman"/>
          <w:b w:val="false"/>
          <w:i w:val="false"/>
          <w:color w:val="000000"/>
          <w:sz w:val="28"/>
        </w:rPr>
        <w:t>
       "Есепті кезеңдегі қаржылық нәтиже" бабы (жол коды 050) бойынша қаржы қызметінің нәтижелері туралы жылдық шоғырландырылған есепте туындаған есепті кезең үшін қаржылық нәтиже сомасы көрсетіледі (ЖШЖЕ-2).</w:t>
      </w:r>
    </w:p>
    <w:bookmarkEnd w:id="512"/>
    <w:bookmarkStart w:name="z562" w:id="513"/>
    <w:p>
      <w:pPr>
        <w:spacing w:after="0"/>
        <w:ind w:left="0"/>
        <w:jc w:val="both"/>
      </w:pPr>
      <w:r>
        <w:rPr>
          <w:rFonts w:ascii="Times New Roman"/>
          <w:b w:val="false"/>
          <w:i w:val="false"/>
          <w:color w:val="000000"/>
          <w:sz w:val="28"/>
        </w:rPr>
        <w:t>
       "Есепті кезеңнің аяғындағы сальдо" бабы (жол коды 060) бойынша таза активтер/капитал қалдықтарының сомасы (030-жол қосу/алу 040-жол) көрсетіледі.</w:t>
      </w:r>
    </w:p>
    <w:bookmarkEnd w:id="513"/>
    <w:bookmarkStart w:name="z563" w:id="514"/>
    <w:p>
      <w:pPr>
        <w:spacing w:after="0"/>
        <w:ind w:left="0"/>
        <w:jc w:val="both"/>
      </w:pPr>
      <w:r>
        <w:rPr>
          <w:rFonts w:ascii="Times New Roman"/>
          <w:b w:val="false"/>
          <w:i w:val="false"/>
          <w:color w:val="000000"/>
          <w:sz w:val="28"/>
        </w:rPr>
        <w:t>
       "Өткен кезеңнің басындағы сальдо" бабы (жол коды 070) бойынша өткен кезеңдегі бухгалтерлік баланстың тиісті баптары бойынша есепті кезеңнің басындағы қалдықтар жылдық шоғырландырылған қаржылық есептілік баптары өткен кезеңмен көрсетіледі.</w:t>
      </w:r>
    </w:p>
    <w:bookmarkEnd w:id="514"/>
    <w:bookmarkStart w:name="z564" w:id="515"/>
    <w:p>
      <w:pPr>
        <w:spacing w:after="0"/>
        <w:ind w:left="0"/>
        <w:jc w:val="both"/>
      </w:pPr>
      <w:r>
        <w:rPr>
          <w:rFonts w:ascii="Times New Roman"/>
          <w:b w:val="false"/>
          <w:i w:val="false"/>
          <w:color w:val="000000"/>
          <w:sz w:val="28"/>
        </w:rPr>
        <w:t>
       "Есеп саясатындағы өзгерістер және қателерді түзету" бабы (жол коды 080) бойынша есепті кезеңнің ішінде есеп саясатының өзгеруіне және қателерді түзетуге қаржылық нәтижені түзету сомасы көрсетіледі.</w:t>
      </w:r>
    </w:p>
    <w:bookmarkEnd w:id="515"/>
    <w:bookmarkStart w:name="z565" w:id="516"/>
    <w:p>
      <w:pPr>
        <w:spacing w:after="0"/>
        <w:ind w:left="0"/>
        <w:jc w:val="both"/>
      </w:pPr>
      <w:r>
        <w:rPr>
          <w:rFonts w:ascii="Times New Roman"/>
          <w:b w:val="false"/>
          <w:i w:val="false"/>
          <w:color w:val="000000"/>
          <w:sz w:val="28"/>
        </w:rPr>
        <w:t xml:space="preserve">
       "Қайта есептелген сальдо" бабы (жол коды 090) бойынша (060-жол қосу/алу 070 жол) есеп саясаты мен қателерді түзетудегі өзгерістерге есепті кезеңнің түзетілген сальдосы көрсетіледі. </w:t>
      </w:r>
    </w:p>
    <w:bookmarkEnd w:id="516"/>
    <w:bookmarkStart w:name="z566" w:id="517"/>
    <w:p>
      <w:pPr>
        <w:spacing w:after="0"/>
        <w:ind w:left="0"/>
        <w:jc w:val="both"/>
      </w:pPr>
      <w:r>
        <w:rPr>
          <w:rFonts w:ascii="Times New Roman"/>
          <w:b w:val="false"/>
          <w:i w:val="false"/>
          <w:color w:val="000000"/>
          <w:sz w:val="28"/>
        </w:rPr>
        <w:t xml:space="preserve">
       "Өткен кезеңдегі таза активтердегі/капиталдағы өзгерістер" бабы (жол коды 100) бойынша өткен жылдың осындай кезеңінде сатуға арналған бар ұзақ мерзімді активтер мен қаржылық инвестицияларды қайта бағалауға резервтердің, сондай-ақ өзге де резервтердің ұлғаюы мен азаюы көрсетіледі. </w:t>
      </w:r>
    </w:p>
    <w:bookmarkEnd w:id="517"/>
    <w:bookmarkStart w:name="z567" w:id="518"/>
    <w:p>
      <w:pPr>
        <w:spacing w:after="0"/>
        <w:ind w:left="0"/>
        <w:jc w:val="both"/>
      </w:pPr>
      <w:r>
        <w:rPr>
          <w:rFonts w:ascii="Times New Roman"/>
          <w:b w:val="false"/>
          <w:i w:val="false"/>
          <w:color w:val="000000"/>
          <w:sz w:val="28"/>
        </w:rPr>
        <w:t>
       "Өткен кезеңдегі қаржылық нәтиже" бабы (жол коды 110) бойынша шоғырландырылған қаржылық қызмет нәтижелері туралы есептен өткен кезеңдегі қаржылық нәтиженің сомасы көрсетіледі.</w:t>
      </w:r>
    </w:p>
    <w:bookmarkEnd w:id="518"/>
    <w:bookmarkStart w:name="z568" w:id="519"/>
    <w:p>
      <w:pPr>
        <w:spacing w:after="0"/>
        <w:ind w:left="0"/>
        <w:jc w:val="both"/>
      </w:pPr>
      <w:r>
        <w:rPr>
          <w:rFonts w:ascii="Times New Roman"/>
          <w:b w:val="false"/>
          <w:i w:val="false"/>
          <w:color w:val="000000"/>
          <w:sz w:val="28"/>
        </w:rPr>
        <w:t>
       "Өткен кезеңнің аяғындағы сальдо" бабы (жол коды 120) бойынша бюджетке түсімдер бойынша таза активтердің/капиталдың сомасы көрсетіледі (080-жолы қосу/алу 090 жолы).</w:t>
      </w:r>
    </w:p>
    <w:bookmarkEnd w:id="519"/>
    <w:bookmarkStart w:name="z569" w:id="520"/>
    <w:p>
      <w:pPr>
        <w:spacing w:after="0"/>
        <w:ind w:left="0"/>
        <w:jc w:val="both"/>
      </w:pPr>
      <w:r>
        <w:rPr>
          <w:rFonts w:ascii="Times New Roman"/>
          <w:b w:val="false"/>
          <w:i w:val="false"/>
          <w:color w:val="000000"/>
          <w:sz w:val="28"/>
        </w:rPr>
        <w:t>
      43. Бюджеттің атқарылуы туралы жылдық шоғырландырылған қаржылық есептілікке түсіндірме жазбаны республикалық бюджетті атқару саласындағы функцияларды жүзеге асыратын бюджетті атқару жөніндегі уәкілетті орган жасайды.</w:t>
      </w:r>
    </w:p>
    <w:bookmarkEnd w:id="520"/>
    <w:bookmarkStart w:name="z570" w:id="521"/>
    <w:p>
      <w:pPr>
        <w:spacing w:after="0"/>
        <w:ind w:left="0"/>
        <w:jc w:val="both"/>
      </w:pPr>
      <w:r>
        <w:rPr>
          <w:rFonts w:ascii="Times New Roman"/>
          <w:b w:val="false"/>
          <w:i w:val="false"/>
          <w:color w:val="000000"/>
          <w:sz w:val="28"/>
        </w:rPr>
        <w:t>
      Жалпы мәліметтерде қаржылық есептілікті дайындаудың негізін құрайтын қағидаттар және қолданылатын есептік саясат туралы ақпарат қамтылады.</w:t>
      </w:r>
    </w:p>
    <w:bookmarkEnd w:id="521"/>
    <w:bookmarkStart w:name="z571" w:id="522"/>
    <w:p>
      <w:pPr>
        <w:spacing w:after="0"/>
        <w:ind w:left="0"/>
        <w:jc w:val="both"/>
      </w:pPr>
      <w:r>
        <w:rPr>
          <w:rFonts w:ascii="Times New Roman"/>
          <w:b w:val="false"/>
          <w:i w:val="false"/>
          <w:color w:val="000000"/>
          <w:sz w:val="28"/>
        </w:rPr>
        <w:t>
      Бюджеттің атқарылуы туралы шоғырландырылған қаржылық есептілікті ашу:</w:t>
      </w:r>
    </w:p>
    <w:bookmarkEnd w:id="522"/>
    <w:bookmarkStart w:name="z572" w:id="523"/>
    <w:p>
      <w:pPr>
        <w:spacing w:after="0"/>
        <w:ind w:left="0"/>
        <w:jc w:val="both"/>
      </w:pPr>
      <w:r>
        <w:rPr>
          <w:rFonts w:ascii="Times New Roman"/>
          <w:b w:val="false"/>
          <w:i w:val="false"/>
          <w:color w:val="000000"/>
          <w:sz w:val="28"/>
        </w:rPr>
        <w:t>
      бюджеттің атқарылуы туралы жылдық шоғырландырылған бухгалтерлік баланс баптарының сипаттамасын, сондай-ақ олардың мыналар бойынша:</w:t>
      </w:r>
    </w:p>
    <w:bookmarkEnd w:id="523"/>
    <w:bookmarkStart w:name="z573" w:id="524"/>
    <w:p>
      <w:pPr>
        <w:spacing w:after="0"/>
        <w:ind w:left="0"/>
        <w:jc w:val="both"/>
      </w:pPr>
      <w:r>
        <w:rPr>
          <w:rFonts w:ascii="Times New Roman"/>
          <w:b w:val="false"/>
          <w:i w:val="false"/>
          <w:color w:val="000000"/>
          <w:sz w:val="28"/>
        </w:rPr>
        <w:t>
      есепті кезеңнің басына және аяғына ақша қаражатының қалдықтары және өзгерістер бойынша;</w:t>
      </w:r>
    </w:p>
    <w:bookmarkEnd w:id="524"/>
    <w:bookmarkStart w:name="z574" w:id="525"/>
    <w:p>
      <w:pPr>
        <w:spacing w:after="0"/>
        <w:ind w:left="0"/>
        <w:jc w:val="both"/>
      </w:pPr>
      <w:r>
        <w:rPr>
          <w:rFonts w:ascii="Times New Roman"/>
          <w:b w:val="false"/>
          <w:i w:val="false"/>
          <w:color w:val="000000"/>
          <w:sz w:val="28"/>
        </w:rPr>
        <w:t>
      есепті кезеңнің басына және аяғына қаржы инвестициялары және өзгерістер бойынша;</w:t>
      </w:r>
    </w:p>
    <w:bookmarkEnd w:id="525"/>
    <w:bookmarkStart w:name="z575" w:id="526"/>
    <w:p>
      <w:pPr>
        <w:spacing w:after="0"/>
        <w:ind w:left="0"/>
        <w:jc w:val="both"/>
      </w:pPr>
      <w:r>
        <w:rPr>
          <w:rFonts w:ascii="Times New Roman"/>
          <w:b w:val="false"/>
          <w:i w:val="false"/>
          <w:color w:val="000000"/>
          <w:sz w:val="28"/>
        </w:rPr>
        <w:t>
      квазимемлекеттік сектор субъектілеріне ұзақ мерзімді инвестициялар бойынша;</w:t>
      </w:r>
    </w:p>
    <w:bookmarkEnd w:id="526"/>
    <w:bookmarkStart w:name="z576" w:id="527"/>
    <w:p>
      <w:pPr>
        <w:spacing w:after="0"/>
        <w:ind w:left="0"/>
        <w:jc w:val="both"/>
      </w:pPr>
      <w:r>
        <w:rPr>
          <w:rFonts w:ascii="Times New Roman"/>
          <w:b w:val="false"/>
          <w:i w:val="false"/>
          <w:color w:val="000000"/>
          <w:sz w:val="28"/>
        </w:rPr>
        <w:t>
      есепті кезеңнің басына және аяғына қорлар мен басқа ұзақ мерзімді активтер бойынша және олардың өзгерістері;</w:t>
      </w:r>
    </w:p>
    <w:bookmarkEnd w:id="527"/>
    <w:bookmarkStart w:name="z577" w:id="528"/>
    <w:p>
      <w:pPr>
        <w:spacing w:after="0"/>
        <w:ind w:left="0"/>
        <w:jc w:val="both"/>
      </w:pPr>
      <w:r>
        <w:rPr>
          <w:rFonts w:ascii="Times New Roman"/>
          <w:b w:val="false"/>
          <w:i w:val="false"/>
          <w:color w:val="000000"/>
          <w:sz w:val="28"/>
        </w:rPr>
        <w:t>
      қаржылық міндеттемелер мен мемлекеттік-жекешелік әріптестік шарттары бойынша және қаржылық міндеттемелер бойынша;</w:t>
      </w:r>
    </w:p>
    <w:bookmarkEnd w:id="528"/>
    <w:bookmarkStart w:name="z578" w:id="529"/>
    <w:p>
      <w:pPr>
        <w:spacing w:after="0"/>
        <w:ind w:left="0"/>
        <w:jc w:val="both"/>
      </w:pPr>
      <w:r>
        <w:rPr>
          <w:rFonts w:ascii="Times New Roman"/>
          <w:b w:val="false"/>
          <w:i w:val="false"/>
          <w:color w:val="000000"/>
          <w:sz w:val="28"/>
        </w:rPr>
        <w:t>
      есепті кезеңнің басына және аяғына дебиторлық және кредиторлық берешек бойынша салыстырмалы талдауды;</w:t>
      </w:r>
    </w:p>
    <w:bookmarkEnd w:id="529"/>
    <w:bookmarkStart w:name="z579" w:id="530"/>
    <w:p>
      <w:pPr>
        <w:spacing w:after="0"/>
        <w:ind w:left="0"/>
        <w:jc w:val="both"/>
      </w:pPr>
      <w:r>
        <w:rPr>
          <w:rFonts w:ascii="Times New Roman"/>
          <w:b w:val="false"/>
          <w:i w:val="false"/>
          <w:color w:val="000000"/>
          <w:sz w:val="28"/>
        </w:rPr>
        <w:t>
      қаржы қызметінің нәтижелері туралы есептің кірістері мен шығыстарының негізгі баптарын талдауды қамтиды;</w:t>
      </w:r>
    </w:p>
    <w:bookmarkEnd w:id="530"/>
    <w:bookmarkStart w:name="z580" w:id="53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9-тарауына</w:t>
      </w:r>
      <w:r>
        <w:rPr>
          <w:rFonts w:ascii="Times New Roman"/>
          <w:b w:val="false"/>
          <w:i w:val="false"/>
          <w:color w:val="000000"/>
          <w:sz w:val="28"/>
        </w:rPr>
        <w:t xml:space="preserve"> сәйкес салық төлеушілердің дербес шоттарының қорытынды операциялары бойынша жиынтық есеп бойынша талдамалық деректер.</w:t>
      </w:r>
    </w:p>
    <w:bookmarkEnd w:id="531"/>
    <w:bookmarkStart w:name="z581" w:id="532"/>
    <w:p>
      <w:pPr>
        <w:spacing w:after="0"/>
        <w:ind w:left="0"/>
        <w:jc w:val="left"/>
      </w:pPr>
      <w:r>
        <w:rPr>
          <w:rFonts w:ascii="Times New Roman"/>
          <w:b/>
          <w:i w:val="false"/>
          <w:color w:val="000000"/>
        </w:rPr>
        <w:t xml:space="preserve"> 5-тарау. Астананың, облыстардың, республикалық маңызы бар қалалардың бюджеттерінің атқарылуы туралы жылдық шоғырландырылған қаржылық есептiлiкті қалыптастыру тәртібі</w:t>
      </w:r>
    </w:p>
    <w:bookmarkEnd w:id="532"/>
    <w:p>
      <w:pPr>
        <w:spacing w:after="0"/>
        <w:ind w:left="0"/>
        <w:jc w:val="both"/>
      </w:pPr>
      <w:r>
        <w:rPr>
          <w:rFonts w:ascii="Times New Roman"/>
          <w:b w:val="false"/>
          <w:i w:val="false"/>
          <w:color w:val="ff0000"/>
          <w:sz w:val="28"/>
        </w:rPr>
        <w:t xml:space="preserve">
      Ескерту. 5-тараудың тақырыбы жаңа редакцияда– ҚР Қаржы министрінің 16.06.2026 </w:t>
      </w:r>
      <w:r>
        <w:rPr>
          <w:rFonts w:ascii="Times New Roman"/>
          <w:b w:val="false"/>
          <w:i w:val="false"/>
          <w:color w:val="ff0000"/>
          <w:sz w:val="28"/>
        </w:rPr>
        <w:t>№ 403</w:t>
      </w:r>
      <w:r>
        <w:rPr>
          <w:rFonts w:ascii="Times New Roman"/>
          <w:b w:val="false"/>
          <w:i w:val="false"/>
          <w:color w:val="ff0000"/>
          <w:sz w:val="28"/>
        </w:rPr>
        <w:t xml:space="preserve"> (01.07.2026 бастап күшіне енгізіледі) бұйрығымен.</w:t>
      </w:r>
    </w:p>
    <w:bookmarkStart w:name="z582" w:id="533"/>
    <w:p>
      <w:pPr>
        <w:spacing w:after="0"/>
        <w:ind w:left="0"/>
        <w:jc w:val="left"/>
      </w:pPr>
      <w:r>
        <w:rPr>
          <w:rFonts w:ascii="Times New Roman"/>
          <w:b/>
          <w:i w:val="false"/>
          <w:color w:val="000000"/>
        </w:rPr>
        <w:t xml:space="preserve"> 1-параграф. Астананың, облыстардың, республикалық маңызы бар қалалардың бюджеттерінің атқарылуы туралы жылдық шоғырландырылған қаржылық есептiлiкті жасау тәртібі</w:t>
      </w:r>
    </w:p>
    <w:bookmarkEnd w:id="533"/>
    <w:p>
      <w:pPr>
        <w:spacing w:after="0"/>
        <w:ind w:left="0"/>
        <w:jc w:val="both"/>
      </w:pPr>
      <w:r>
        <w:rPr>
          <w:rFonts w:ascii="Times New Roman"/>
          <w:b w:val="false"/>
          <w:i w:val="false"/>
          <w:color w:val="ff0000"/>
          <w:sz w:val="28"/>
        </w:rPr>
        <w:t xml:space="preserve">
      Ескерту. 1-параграфтың тақырыбы жаңа редакцияда – ҚР Қаржы министрінің 16.06.2026 </w:t>
      </w:r>
      <w:r>
        <w:rPr>
          <w:rFonts w:ascii="Times New Roman"/>
          <w:b w:val="false"/>
          <w:i w:val="false"/>
          <w:color w:val="ff0000"/>
          <w:sz w:val="28"/>
        </w:rPr>
        <w:t>№ 403</w:t>
      </w:r>
      <w:r>
        <w:rPr>
          <w:rFonts w:ascii="Times New Roman"/>
          <w:b w:val="false"/>
          <w:i w:val="false"/>
          <w:color w:val="ff0000"/>
          <w:sz w:val="28"/>
        </w:rPr>
        <w:t xml:space="preserve"> (01.07.2026 бастап күшіне енгізіледі) бұйрығымен.</w:t>
      </w:r>
    </w:p>
    <w:bookmarkStart w:name="z583" w:id="534"/>
    <w:p>
      <w:pPr>
        <w:spacing w:after="0"/>
        <w:ind w:left="0"/>
        <w:jc w:val="both"/>
      </w:pPr>
      <w:r>
        <w:rPr>
          <w:rFonts w:ascii="Times New Roman"/>
          <w:b w:val="false"/>
          <w:i w:val="false"/>
          <w:color w:val="000000"/>
          <w:sz w:val="28"/>
        </w:rPr>
        <w:t>
      44. Астананың, облыстардың бюджетінің, республикалық маңызы бар қалалардың бюджеттерінің атқарылуы туралы жылдық шоғырландырылған қаржылық есептiлiкті жергілікті бюджетті атқару жөніндегі уәкілетті органның құрылымдық бөлімшесінің бюджеті түсімдері бойынша қаржылық есептілігінің, жергілікті бюджеттік бағдарламалар әкімшілерінің бюджеттi атқару туралы шоғырландырылған қаржылық есептiлiгі негізінде жергілікті бюджетті атқару жөніндегі уәкілетті орган жасайды.</w:t>
      </w:r>
    </w:p>
    <w:bookmarkEnd w:id="5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Қаржы министрінің 16.06.2026 </w:t>
      </w:r>
      <w:r>
        <w:rPr>
          <w:rFonts w:ascii="Times New Roman"/>
          <w:b w:val="false"/>
          <w:i w:val="false"/>
          <w:color w:val="000000"/>
          <w:sz w:val="28"/>
        </w:rPr>
        <w:t>№ 403</w:t>
      </w:r>
      <w:r>
        <w:rPr>
          <w:rFonts w:ascii="Times New Roman"/>
          <w:b w:val="false"/>
          <w:i w:val="false"/>
          <w:color w:val="ff0000"/>
          <w:sz w:val="28"/>
        </w:rPr>
        <w:t xml:space="preserve"> (01.07.2026 бастап күшіне енгізіледі) бұйрығымен.</w:t>
      </w:r>
      <w:r>
        <w:br/>
      </w:r>
      <w:r>
        <w:rPr>
          <w:rFonts w:ascii="Times New Roman"/>
          <w:b w:val="false"/>
          <w:i w:val="false"/>
          <w:color w:val="000000"/>
          <w:sz w:val="28"/>
        </w:rPr>
        <w:t>
</w:t>
      </w:r>
    </w:p>
    <w:bookmarkStart w:name="z584" w:id="535"/>
    <w:p>
      <w:pPr>
        <w:spacing w:after="0"/>
        <w:ind w:left="0"/>
        <w:jc w:val="both"/>
      </w:pPr>
      <w:r>
        <w:rPr>
          <w:rFonts w:ascii="Times New Roman"/>
          <w:b w:val="false"/>
          <w:i w:val="false"/>
          <w:color w:val="000000"/>
          <w:sz w:val="28"/>
        </w:rPr>
        <w:t>
       45. Бюджеттi атқару жөнiндегi жылдық шоғырландырылған қаржылық есептiлiгін жергілікті бюджетті атқару жөніндегі ауданның жергілікті уәкілетті органының қаржылық есептілігі, жергілікті бюджеттік бағд арламалар әкімшілерінің шоғырландырылған қаржылық есептілігі негізінде бюджетті атқару бойынша ауданның жергілікті уәкілетті органы жасайды.</w:t>
      </w:r>
    </w:p>
    <w:bookmarkEnd w:id="535"/>
    <w:bookmarkStart w:name="z585" w:id="536"/>
    <w:p>
      <w:pPr>
        <w:spacing w:after="0"/>
        <w:ind w:left="0"/>
        <w:jc w:val="both"/>
      </w:pPr>
      <w:r>
        <w:rPr>
          <w:rFonts w:ascii="Times New Roman"/>
          <w:b w:val="false"/>
          <w:i w:val="false"/>
          <w:color w:val="000000"/>
          <w:sz w:val="28"/>
        </w:rPr>
        <w:t xml:space="preserve">
      46. Астананың, облыстар бюджетінің, республикалық маңызы бар қалалардың бюджетi атқару жөнiндегi жылдық шоғырландырылған қаржылық есептiлiгі бюджетті атқару жөніндегі уәкілетті органның ЦЖ қалыптастырылады. </w:t>
      </w:r>
    </w:p>
    <w:bookmarkEnd w:id="5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Қаржы министрінің 16.06.2026 </w:t>
      </w:r>
      <w:r>
        <w:rPr>
          <w:rFonts w:ascii="Times New Roman"/>
          <w:b w:val="false"/>
          <w:i w:val="false"/>
          <w:color w:val="000000"/>
          <w:sz w:val="28"/>
        </w:rPr>
        <w:t>№ 403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86" w:id="537"/>
    <w:p>
      <w:pPr>
        <w:spacing w:after="0"/>
        <w:ind w:left="0"/>
        <w:jc w:val="both"/>
      </w:pPr>
      <w:r>
        <w:rPr>
          <w:rFonts w:ascii="Times New Roman"/>
          <w:b w:val="false"/>
          <w:i w:val="false"/>
          <w:color w:val="000000"/>
          <w:sz w:val="28"/>
        </w:rPr>
        <w:t xml:space="preserve">
      47. Бюджетті атқару жөніндегі жергілікті уәкілетті орган астананың, облыстардың бюджетінің, республикалық маңызы бар қалалардың бюджеттерінің атқарылуы туралы жылдық шоғырландырылған қаржылық есептілікті қалыптастыру кезінде бюджеттің атқарылуы туралы шоғырландырылған бухгалтерлік баланс баптарының және осы Қағидалардың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және </w:t>
      </w:r>
      <w:r>
        <w:rPr>
          <w:rFonts w:ascii="Times New Roman"/>
          <w:b w:val="false"/>
          <w:i w:val="false"/>
          <w:color w:val="000000"/>
          <w:sz w:val="28"/>
        </w:rPr>
        <w:t>43-тармақтарында</w:t>
      </w:r>
      <w:r>
        <w:rPr>
          <w:rFonts w:ascii="Times New Roman"/>
          <w:b w:val="false"/>
          <w:i w:val="false"/>
          <w:color w:val="000000"/>
          <w:sz w:val="28"/>
        </w:rPr>
        <w:t xml:space="preserve"> көзделген қаржы қызметінің нәтижелері туралы, ақша қозғалысы туралы (тікелей әдіс) және таза активтердің/капиталдың өзгеруі туралы, бюджеттің атқарылуы туралы есептер көрсеткіштерінің сипаттамаларын басшылыққа алады.</w:t>
      </w:r>
    </w:p>
    <w:bookmarkEnd w:id="5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Қаржы министрінің 16.06.2026 </w:t>
      </w:r>
      <w:r>
        <w:rPr>
          <w:rFonts w:ascii="Times New Roman"/>
          <w:b w:val="false"/>
          <w:i w:val="false"/>
          <w:color w:val="000000"/>
          <w:sz w:val="28"/>
        </w:rPr>
        <w:t>№ 403</w:t>
      </w:r>
      <w:r>
        <w:rPr>
          <w:rFonts w:ascii="Times New Roman"/>
          <w:b w:val="false"/>
          <w:i w:val="false"/>
          <w:color w:val="ff0000"/>
          <w:sz w:val="28"/>
        </w:rPr>
        <w:t xml:space="preserve"> (01.07.2026 бастап күшіне енгізіледі) бұйрығымен.</w:t>
      </w:r>
      <w:r>
        <w:br/>
      </w:r>
      <w:r>
        <w:rPr>
          <w:rFonts w:ascii="Times New Roman"/>
          <w:b w:val="false"/>
          <w:i w:val="false"/>
          <w:color w:val="000000"/>
          <w:sz w:val="28"/>
        </w:rPr>
        <w:t>
</w:t>
      </w:r>
    </w:p>
    <w:bookmarkStart w:name="z587" w:id="538"/>
    <w:p>
      <w:pPr>
        <w:spacing w:after="0"/>
        <w:ind w:left="0"/>
        <w:jc w:val="both"/>
      </w:pPr>
      <w:r>
        <w:rPr>
          <w:rFonts w:ascii="Times New Roman"/>
          <w:b w:val="false"/>
          <w:i w:val="false"/>
          <w:color w:val="000000"/>
          <w:sz w:val="28"/>
        </w:rPr>
        <w:t>
      48. Жергілікті бюджетті атқару жөніндегі уәкілетті орган ұқсас баптарды жолма-жол қосу арқылы "Бюджеттi атқару жөнiндегi жылдық шоғырландырылған бухгалтерлік баланс" ЖШҚЕ-7 нысанының баптарын шоғырландыруды жүзеге асырады:</w:t>
      </w:r>
    </w:p>
    <w:bookmarkEnd w:id="538"/>
    <w:p>
      <w:pPr>
        <w:spacing w:after="0"/>
        <w:ind w:left="0"/>
        <w:jc w:val="both"/>
      </w:pPr>
      <w:r>
        <w:rPr>
          <w:rFonts w:ascii="Times New Roman"/>
          <w:b w:val="false"/>
          <w:i w:val="false"/>
          <w:color w:val="000000"/>
          <w:sz w:val="28"/>
        </w:rPr>
        <w:t>
      "Қысқа мерзiмдi қаржы инвестициялары" бабы (жол коды 011), облыстың бюджеттi атқару жөнiндегi жергілікті уәкiлеттi органының шоғырландырылған қаржылық есептілігінде төмен тұрған бюджеттерге берілген бюджеттік кредиттер бойынша дебиторлық берешек сальдо сомасы алып тастауға жатады;</w:t>
      </w:r>
    </w:p>
    <w:p>
      <w:pPr>
        <w:spacing w:after="0"/>
        <w:ind w:left="0"/>
        <w:jc w:val="both"/>
      </w:pPr>
      <w:r>
        <w:rPr>
          <w:rFonts w:ascii="Times New Roman"/>
          <w:b w:val="false"/>
          <w:i w:val="false"/>
          <w:color w:val="000000"/>
          <w:sz w:val="28"/>
        </w:rPr>
        <w:t>
      "Бюджеттiк төлемдер бойынша қысқа мерзiмдi дебиторлық берешек" бабы (жол коды 012), астананың, облыстардың, республикалық маңызы бар қаланың бюджеттi атқару жөнiндегi жергілікті уәкiлеттi органының шоғырландырылған қаржылық есептілігінде төмен тұрған бюджеттерге берілген нысаналы трансферттер бойынша дебиторлық берешек сальдо сомасы алып тастауға жатады;</w:t>
      </w:r>
    </w:p>
    <w:p>
      <w:pPr>
        <w:spacing w:after="0"/>
        <w:ind w:left="0"/>
        <w:jc w:val="both"/>
      </w:pPr>
      <w:r>
        <w:rPr>
          <w:rFonts w:ascii="Times New Roman"/>
          <w:b w:val="false"/>
          <w:i w:val="false"/>
          <w:color w:val="000000"/>
          <w:sz w:val="28"/>
        </w:rPr>
        <w:t>
      "Алынуға тиiстi қысқа мерзiмдi сыйақылар" бабы (жол коды 013), астананың, облыстардың, республикалық маңызы бар қаланың бюджеттi атқару жөнiндегi жергілікті уәкiлеттi органының шоғырландырылған қаржылық есептілігінде төмен тұрған бюджеттерге берілген бюджеттік кредиттер бойынша алынуға тиiс сыйақылардың дебиторлық берешегінің сальдо сомасы алынып тасталуы тиіс;</w:t>
      </w:r>
    </w:p>
    <w:p>
      <w:pPr>
        <w:spacing w:after="0"/>
        <w:ind w:left="0"/>
        <w:jc w:val="both"/>
      </w:pPr>
      <w:r>
        <w:rPr>
          <w:rFonts w:ascii="Times New Roman"/>
          <w:b w:val="false"/>
          <w:i w:val="false"/>
          <w:color w:val="000000"/>
          <w:sz w:val="28"/>
        </w:rPr>
        <w:t>
      "Ұзақ мерзiмдi қаржы инвестициялары" бабы (жол коды 110), облыстың бюджеттi атқару жөнiндегi жергілікті уәкiлеттi органының шоғырландырылған қаржылық есептілігінде төмен тұрған бюджетке берілген бюджеттік кредиттердің дебиторлық берешегі сальдосының сомасы алынып тастауға жатады;</w:t>
      </w:r>
    </w:p>
    <w:p>
      <w:pPr>
        <w:spacing w:after="0"/>
        <w:ind w:left="0"/>
        <w:jc w:val="both"/>
      </w:pPr>
      <w:r>
        <w:rPr>
          <w:rFonts w:ascii="Times New Roman"/>
          <w:b w:val="false"/>
          <w:i w:val="false"/>
          <w:color w:val="000000"/>
          <w:sz w:val="28"/>
        </w:rPr>
        <w:t>
      "Қысқа мерзiмдi кредиторлық берешек" бабы (жол коды 211), астананың, облыстардың, республикалық маңызы бар қаланың бюджеттi атқару жөнiндегi жергілікті уәкiлеттi органының шоғырландырылған қаржылық есептілігінде төмен тұрған бюджеттерге берілген бюджеттік кредиттер, есептелген сыйақылар және трансферттердің пайдаланылмаған сомасы бойынша бюджетке төлінетін кредиторлық берешек сальдосының сомасы алынып тастауға жатады;</w:t>
      </w:r>
    </w:p>
    <w:p>
      <w:pPr>
        <w:spacing w:after="0"/>
        <w:ind w:left="0"/>
        <w:jc w:val="both"/>
      </w:pPr>
      <w:r>
        <w:rPr>
          <w:rFonts w:ascii="Times New Roman"/>
          <w:b w:val="false"/>
          <w:i w:val="false"/>
          <w:color w:val="000000"/>
          <w:sz w:val="28"/>
        </w:rPr>
        <w:t>
      "Ұзақ мерзiмдi кредиторлық берешек" бабы (жол коды 311) астананың, облыстардың, республикалық маңызы бар қаланың бюджеттi атқару жөнiндегi жергілікті уәкiлеттi органының шоғырландырылған қаржылық есептілігінде төмен тұрған бюджеттерге берілген бюджеттік кредиттер бойынша бюджетке төленетін кредиторлық берешек сальдосының сомасы алынып тастауға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Қаржы министрінің 16.06.2026 </w:t>
      </w:r>
      <w:r>
        <w:rPr>
          <w:rFonts w:ascii="Times New Roman"/>
          <w:b w:val="false"/>
          <w:i w:val="false"/>
          <w:color w:val="000000"/>
          <w:sz w:val="28"/>
        </w:rPr>
        <w:t>№ 403</w:t>
      </w:r>
      <w:r>
        <w:rPr>
          <w:rFonts w:ascii="Times New Roman"/>
          <w:b w:val="false"/>
          <w:i w:val="false"/>
          <w:color w:val="ff0000"/>
          <w:sz w:val="28"/>
        </w:rPr>
        <w:t xml:space="preserve"> (01.07.2026 бастап күшіне енгізіледі) бұйрығымен.</w:t>
      </w:r>
      <w:r>
        <w:br/>
      </w:r>
      <w:r>
        <w:rPr>
          <w:rFonts w:ascii="Times New Roman"/>
          <w:b w:val="false"/>
          <w:i w:val="false"/>
          <w:color w:val="000000"/>
          <w:sz w:val="28"/>
        </w:rPr>
        <w:t>
</w:t>
      </w:r>
    </w:p>
    <w:bookmarkStart w:name="z594" w:id="539"/>
    <w:p>
      <w:pPr>
        <w:spacing w:after="0"/>
        <w:ind w:left="0"/>
        <w:jc w:val="both"/>
      </w:pPr>
      <w:r>
        <w:rPr>
          <w:rFonts w:ascii="Times New Roman"/>
          <w:b w:val="false"/>
          <w:i w:val="false"/>
          <w:color w:val="000000"/>
          <w:sz w:val="28"/>
        </w:rPr>
        <w:t>
      49. Жергілікті бюджетті атқару жөніндегі уәкілетті орган ұқсас баптарды жолма-жол қосу арқылы қаржылық қызмет нәтижелері туралы есептің (ЖШҚЕ-8 нысаны) баптарын шоғырландыруды жүзеге асырады:</w:t>
      </w:r>
    </w:p>
    <w:bookmarkEnd w:id="539"/>
    <w:bookmarkStart w:name="z595" w:id="540"/>
    <w:p>
      <w:pPr>
        <w:spacing w:after="0"/>
        <w:ind w:left="0"/>
        <w:jc w:val="both"/>
      </w:pPr>
      <w:r>
        <w:rPr>
          <w:rFonts w:ascii="Times New Roman"/>
          <w:b w:val="false"/>
          <w:i w:val="false"/>
          <w:color w:val="000000"/>
          <w:sz w:val="28"/>
        </w:rPr>
        <w:t xml:space="preserve">
       "Айырбас емес операциялардан түсетін кірістер" бабы (жол коды 010), облыстың бюджетті атқару жөніндегі жергілікті уәкілетті органының шоғырландырылған қаржылық есептілігінде ағымдағы қызметті қаржыландыру бойынша айырбас емес операциялардан түсетін кірістер, күрделі салымдар, сыртқы қарыздарды қаржыландырудан түсетін кірістер, жергілікті бюджеттің қолма-қол ақшаны бақылау шоты бойынша шығыстар сомасымен трансферттер бойынша кірістер сомасы; </w:t>
      </w:r>
    </w:p>
    <w:bookmarkEnd w:id="540"/>
    <w:bookmarkStart w:name="z596" w:id="541"/>
    <w:p>
      <w:pPr>
        <w:spacing w:after="0"/>
        <w:ind w:left="0"/>
        <w:jc w:val="both"/>
      </w:pPr>
      <w:r>
        <w:rPr>
          <w:rFonts w:ascii="Times New Roman"/>
          <w:b w:val="false"/>
          <w:i w:val="false"/>
          <w:color w:val="000000"/>
          <w:sz w:val="28"/>
        </w:rPr>
        <w:t>
       жергілікті бюджеттік бағдарламалар әкімшілері есептеген өткен жылдар трансферттерін қайтару бойынша бюджетпен есеп айырысу бойынша шығыстар сомасына бюджетке түскен трансферттерді қайтару бойынша кірістер сомасы; ағымдағы жылы бөлінген пайдаланылған трансферттер сомасына жоғары тұрған бюджеттен төмен тұрған бюджетке трансферттер түсімдерінің сомасын алып тастауға жатады.</w:t>
      </w:r>
    </w:p>
    <w:bookmarkEnd w:id="541"/>
    <w:bookmarkStart w:name="z597" w:id="542"/>
    <w:p>
      <w:pPr>
        <w:spacing w:after="0"/>
        <w:ind w:left="0"/>
        <w:jc w:val="both"/>
      </w:pPr>
      <w:r>
        <w:rPr>
          <w:rFonts w:ascii="Times New Roman"/>
          <w:b w:val="false"/>
          <w:i w:val="false"/>
          <w:color w:val="000000"/>
          <w:sz w:val="28"/>
        </w:rPr>
        <w:t>
      "Айырбас операцияларынан алынатын кірістер" бабы (жол коды 020), облыстың бюджетті атқару жөніндегі жергілікті уәкілетті органының шоғырландырылған қаржылық есептілігінде бюджетке салықтық емес түсімдерден, тауарларды, жұмыстар мен қызметтерді өткізуден түсетін кірістердің, негізгі капиталды өткізуден түсетін кірістердің, активтерді сатудан бюджетпен есеп айырысу бойынша есептелген шығыстар сомасымен мемлекеттің қаржылық активтерін өткізуден түсетін кірістердің, сондай-ақ активтерді басқарудан алынатын кірістер мен сомалары есепті кезеңде бюджет кірісіне аударуға жататын басқа да кірістер бойынша алып тастауға жатады.</w:t>
      </w:r>
    </w:p>
    <w:bookmarkEnd w:id="542"/>
    <w:bookmarkStart w:name="z598" w:id="543"/>
    <w:p>
      <w:pPr>
        <w:spacing w:after="0"/>
        <w:ind w:left="0"/>
        <w:jc w:val="both"/>
      </w:pPr>
      <w:r>
        <w:rPr>
          <w:rFonts w:ascii="Times New Roman"/>
          <w:b w:val="false"/>
          <w:i w:val="false"/>
          <w:color w:val="000000"/>
          <w:sz w:val="28"/>
        </w:rPr>
        <w:t>
       "Активтерді басқарудан алынатын кірістер" бабы (жол коды 030), облыстың бюджетті атқару жөніндегі уәкілетті органының шоғырландырылған қаржылық есептілігінде төмен тұрған бюджеттің сыйақы төлемі бойынша шығыстар сомасына төмен тұрған бюджеттерге жоғары тұрған бюджетке түскен берілген бюджеттік кредиттер бойынша сыйақы бойынша кірістердің сомасы алып тастауға жатады.</w:t>
      </w:r>
    </w:p>
    <w:bookmarkEnd w:id="543"/>
    <w:bookmarkStart w:name="z599" w:id="544"/>
    <w:p>
      <w:pPr>
        <w:spacing w:after="0"/>
        <w:ind w:left="0"/>
        <w:jc w:val="both"/>
      </w:pPr>
      <w:r>
        <w:rPr>
          <w:rFonts w:ascii="Times New Roman"/>
          <w:b w:val="false"/>
          <w:i w:val="false"/>
          <w:color w:val="000000"/>
          <w:sz w:val="28"/>
        </w:rPr>
        <w:t>
       "Өзге де операциялық шығыстар" бабы (жол коды 115), облыстың бюджетті атқару жөніндегі жергілікті уәкілетті органының шоғырландырылған қаржылық есептілігінде берілген бюджеттік кредиттер, сыйақылар мен алынған трансферттердің толық пайдаланылмаған сомасына есептелген міндеттеме сомалары бойынша бюджетке төлемдер бойынша шығыстар сомасы; ағымдағы қызметтерді қаржыландыруға және күрделі салымдарына ведомстволық тәуелді мемлекеттік мекемелерге қаражат беру кезінде есептелген бюджеттік бағдарламалар әкімшісінің шығыстарының сомасы алып тастауға жатады.</w:t>
      </w:r>
    </w:p>
    <w:bookmarkEnd w:id="544"/>
    <w:bookmarkStart w:name="z600" w:id="545"/>
    <w:p>
      <w:pPr>
        <w:spacing w:after="0"/>
        <w:ind w:left="0"/>
        <w:jc w:val="both"/>
      </w:pPr>
      <w:r>
        <w:rPr>
          <w:rFonts w:ascii="Times New Roman"/>
          <w:b w:val="false"/>
          <w:i w:val="false"/>
          <w:color w:val="000000"/>
          <w:sz w:val="28"/>
        </w:rPr>
        <w:t>
       "Субсидиялар, трансферттер" баптары (жол коды 122), облыстың бюджетті атқару жөніндегі уәкілетті органының шоғырландырылған қаржылық есебінде ағымдағы жылы пайдаланылған жоғары тұрған бюджеттен алынған трансферттер бойынша шығыстардың сомасы алынып тасталынады.</w:t>
      </w:r>
    </w:p>
    <w:bookmarkEnd w:id="545"/>
    <w:bookmarkStart w:name="z601" w:id="546"/>
    <w:p>
      <w:pPr>
        <w:spacing w:after="0"/>
        <w:ind w:left="0"/>
        <w:jc w:val="both"/>
      </w:pPr>
      <w:r>
        <w:rPr>
          <w:rFonts w:ascii="Times New Roman"/>
          <w:b w:val="false"/>
          <w:i w:val="false"/>
          <w:color w:val="000000"/>
          <w:sz w:val="28"/>
        </w:rPr>
        <w:t>
       "Активтерді басқару бойынша шығыстар" 130-бабы, облыстың бюджетті атқару жөніндегі уәкілетті органының шоғырландырылған қаржылық есептілігінде алынған бюджеттік кредиттер бойынша жоғары тұрған бюджетке сыйақы төлеу бойынша шығыстар сомасы алып тастауға жатады.</w:t>
      </w:r>
    </w:p>
    <w:bookmarkEnd w:id="546"/>
    <w:bookmarkStart w:name="z602" w:id="547"/>
    <w:p>
      <w:pPr>
        <w:spacing w:after="0"/>
        <w:ind w:left="0"/>
        <w:jc w:val="both"/>
      </w:pPr>
      <w:r>
        <w:rPr>
          <w:rFonts w:ascii="Times New Roman"/>
          <w:b w:val="false"/>
          <w:i w:val="false"/>
          <w:color w:val="000000"/>
          <w:sz w:val="28"/>
        </w:rPr>
        <w:t xml:space="preserve">
      49-1. Жергілікті бюджетті атқару жөніндегі уәкілетті орган ЖШҚЕ-9 "Ақша қозғалысы туралы жылдық шоғырландырылған есеп (тікелей әдіс)" нысанын ұқсас баптарды жолма-жол қосу арқылы шоғырландырады: </w:t>
      </w:r>
    </w:p>
    <w:bookmarkEnd w:id="547"/>
    <w:bookmarkStart w:name="z603" w:id="548"/>
    <w:p>
      <w:pPr>
        <w:spacing w:after="0"/>
        <w:ind w:left="0"/>
        <w:jc w:val="both"/>
      </w:pPr>
      <w:r>
        <w:rPr>
          <w:rFonts w:ascii="Times New Roman"/>
          <w:b w:val="false"/>
          <w:i w:val="false"/>
          <w:color w:val="000000"/>
          <w:sz w:val="28"/>
        </w:rPr>
        <w:t>
       "Бюджетке түсімдер бойынша" бабы (жол коды 010), облыстың бюджетті атқару жөніндегі уәкілетті органының шоғырландырылған қаржылық есептілігінде жоғары тұрған бюджеттен төмен тұрған бюджетке трансферттер түсімдерінің сомасы алып тастауға жатады;</w:t>
      </w:r>
    </w:p>
    <w:bookmarkEnd w:id="548"/>
    <w:bookmarkStart w:name="z604" w:id="549"/>
    <w:p>
      <w:pPr>
        <w:spacing w:after="0"/>
        <w:ind w:left="0"/>
        <w:jc w:val="both"/>
      </w:pPr>
      <w:r>
        <w:rPr>
          <w:rFonts w:ascii="Times New Roman"/>
          <w:b w:val="false"/>
          <w:i w:val="false"/>
          <w:color w:val="000000"/>
          <w:sz w:val="28"/>
        </w:rPr>
        <w:t>
       "Алынған сыйақы" бабы (жол коды 050), облыстың бюджетті атқару жөніндегі уәкілетті органының шоғырландырылған қаржылық есептілігінде жоғары және төмен деңгейдегі бюджет арасында берілген бюджеттік кредиттер бойынша сыйақы түсімдері алып тастауға жатады;</w:t>
      </w:r>
    </w:p>
    <w:bookmarkEnd w:id="549"/>
    <w:bookmarkStart w:name="z605" w:id="550"/>
    <w:p>
      <w:pPr>
        <w:spacing w:after="0"/>
        <w:ind w:left="0"/>
        <w:jc w:val="both"/>
      </w:pPr>
      <w:r>
        <w:rPr>
          <w:rFonts w:ascii="Times New Roman"/>
          <w:b w:val="false"/>
          <w:i w:val="false"/>
          <w:color w:val="000000"/>
          <w:sz w:val="28"/>
        </w:rPr>
        <w:t>
       "Трансферттер, субсидиялар" бабы (жол коды 140), бюджетті атқару жөніндегі облыстың уәкілетті органының шоғырландырылған қаржылық есептілігінде жоғары тұрған бюджеттен төмен тұрған бюджетке трансферттер сомасы алып тастауға жатады;</w:t>
      </w:r>
    </w:p>
    <w:bookmarkEnd w:id="550"/>
    <w:bookmarkStart w:name="z606" w:id="551"/>
    <w:p>
      <w:pPr>
        <w:spacing w:after="0"/>
        <w:ind w:left="0"/>
        <w:jc w:val="both"/>
      </w:pPr>
      <w:r>
        <w:rPr>
          <w:rFonts w:ascii="Times New Roman"/>
          <w:b w:val="false"/>
          <w:i w:val="false"/>
          <w:color w:val="000000"/>
          <w:sz w:val="28"/>
        </w:rPr>
        <w:t>
       "Өзге төлемдер" бабы (жол коды 160), облыстың бюджетті атқару жөніндегі уәкілетті органының шоғырландырылған қаржылық есептілігінде жоғары тұрған бюджетке трансферттерді қайтару сомасы алып тастауға жатады;</w:t>
      </w:r>
    </w:p>
    <w:bookmarkEnd w:id="551"/>
    <w:bookmarkStart w:name="z607" w:id="552"/>
    <w:p>
      <w:pPr>
        <w:spacing w:after="0"/>
        <w:ind w:left="0"/>
        <w:jc w:val="both"/>
      </w:pPr>
      <w:r>
        <w:rPr>
          <w:rFonts w:ascii="Times New Roman"/>
          <w:b w:val="false"/>
          <w:i w:val="false"/>
          <w:color w:val="000000"/>
          <w:sz w:val="28"/>
        </w:rPr>
        <w:t xml:space="preserve">
       "Қарыздарды өтеу" бабы (жол коды 330), облыстың бюджетті атқару жөніндегі уәкілетті органының шоғырландырылған қаржылық есептілігінде бюджет деңгейлері арасындағы бюджеттік кредиттерді өтеу есебіне түскен сомалар алып тастауға жатады; </w:t>
      </w:r>
    </w:p>
    <w:bookmarkEnd w:id="552"/>
    <w:bookmarkStart w:name="z608" w:id="553"/>
    <w:p>
      <w:pPr>
        <w:spacing w:after="0"/>
        <w:ind w:left="0"/>
        <w:jc w:val="both"/>
      </w:pPr>
      <w:r>
        <w:rPr>
          <w:rFonts w:ascii="Times New Roman"/>
          <w:b w:val="false"/>
          <w:i w:val="false"/>
          <w:color w:val="000000"/>
          <w:sz w:val="28"/>
        </w:rPr>
        <w:t>
       "Берілген несиелер" бабы (жол коды 440), бюджеттің атқарылуы жөніндегі облыстың уәкілетті органының шоғырландырылған қаржылық есептілігінде бюджеттік кредиттеуге бюджеттік деңгейлер арасында аударылған сомалар алынып тасталуға жатады;</w:t>
      </w:r>
    </w:p>
    <w:bookmarkEnd w:id="553"/>
    <w:bookmarkStart w:name="z609" w:id="554"/>
    <w:p>
      <w:pPr>
        <w:spacing w:after="0"/>
        <w:ind w:left="0"/>
        <w:jc w:val="both"/>
      </w:pPr>
      <w:r>
        <w:rPr>
          <w:rFonts w:ascii="Times New Roman"/>
          <w:b w:val="false"/>
          <w:i w:val="false"/>
          <w:color w:val="000000"/>
          <w:sz w:val="28"/>
        </w:rPr>
        <w:t>
       "Қарыздарды алу" бабы (жол коды 610), бюджеттің атқарылуы жөніндегі облыстың уәкілетті органының шоғырландырылған қаржылық есептілігіндегі алынған бюджеттік кредиттер сомасын бюджеттік деңгейлер арасында алып тастауға жатады;</w:t>
      </w:r>
    </w:p>
    <w:bookmarkEnd w:id="554"/>
    <w:bookmarkStart w:name="z610" w:id="555"/>
    <w:p>
      <w:pPr>
        <w:spacing w:after="0"/>
        <w:ind w:left="0"/>
        <w:jc w:val="both"/>
      </w:pPr>
      <w:r>
        <w:rPr>
          <w:rFonts w:ascii="Times New Roman"/>
          <w:b w:val="false"/>
          <w:i w:val="false"/>
          <w:color w:val="000000"/>
          <w:sz w:val="28"/>
        </w:rPr>
        <w:t>
       "Қарыздарды өтеу" бабы (жол коды 710), облыстың бюджетті атқару жөніндегі уәкілетті органының шоғырландырылған қаржылық есептілігінде бюджеттік деңгейлер арасындағы бюджеттік кредиттерді өтеуге аударылған сомалар алынып тасталынады.</w:t>
      </w:r>
    </w:p>
    <w:bookmarkEnd w:id="555"/>
    <w:bookmarkStart w:name="z611" w:id="556"/>
    <w:p>
      <w:pPr>
        <w:spacing w:after="0"/>
        <w:ind w:left="0"/>
        <w:jc w:val="both"/>
      </w:pPr>
      <w:r>
        <w:rPr>
          <w:rFonts w:ascii="Times New Roman"/>
          <w:b w:val="false"/>
          <w:i w:val="false"/>
          <w:color w:val="000000"/>
          <w:sz w:val="28"/>
        </w:rPr>
        <w:t>
      50. Астананың, облыстар бюджеттерінің, республикалық маңызы бар қалалардың бюджеттерінің атқарылуы туралы жылдық шоғырландырылған қаржылық есептілікке түсіндірме жазбаны жергілікті бюджетті атқару жөніндегі уәкілетті орган жасайды.</w:t>
      </w:r>
    </w:p>
    <w:bookmarkEnd w:id="5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Қаржы министрінің 16.06.2026 </w:t>
      </w:r>
      <w:r>
        <w:rPr>
          <w:rFonts w:ascii="Times New Roman"/>
          <w:b w:val="false"/>
          <w:i w:val="false"/>
          <w:color w:val="000000"/>
          <w:sz w:val="28"/>
        </w:rPr>
        <w:t>№ 403</w:t>
      </w:r>
      <w:r>
        <w:rPr>
          <w:rFonts w:ascii="Times New Roman"/>
          <w:b w:val="false"/>
          <w:i w:val="false"/>
          <w:color w:val="ff0000"/>
          <w:sz w:val="28"/>
        </w:rPr>
        <w:t xml:space="preserve"> (01.07.2026 бастап күшіне енгізіледі) бұйрығымен.</w:t>
      </w:r>
      <w:r>
        <w:br/>
      </w:r>
      <w:r>
        <w:rPr>
          <w:rFonts w:ascii="Times New Roman"/>
          <w:b w:val="false"/>
          <w:i w:val="false"/>
          <w:color w:val="000000"/>
          <w:sz w:val="28"/>
        </w:rPr>
        <w:t>
</w:t>
      </w:r>
    </w:p>
    <w:bookmarkStart w:name="z613" w:id="557"/>
    <w:p>
      <w:pPr>
        <w:spacing w:after="0"/>
        <w:ind w:left="0"/>
        <w:jc w:val="both"/>
      </w:pPr>
      <w:r>
        <w:rPr>
          <w:rFonts w:ascii="Times New Roman"/>
          <w:b w:val="false"/>
          <w:i w:val="false"/>
          <w:color w:val="000000"/>
          <w:sz w:val="28"/>
        </w:rPr>
        <w:t xml:space="preserve">
      51. Жергілікті бюджетті атқару жөніндегі уәкілетті орган осы Қағидалардың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6-қосымшаларына</w:t>
      </w:r>
      <w:r>
        <w:rPr>
          <w:rFonts w:ascii="Times New Roman"/>
          <w:b w:val="false"/>
          <w:i w:val="false"/>
          <w:color w:val="000000"/>
          <w:sz w:val="28"/>
        </w:rPr>
        <w:t xml:space="preserve"> сәйкес белгіленген нысандар бойынша астананың, облыстар бюджеттерінің, республикалық маңызы бар қалалар бюджеттерінің атқарылуы туралы жылдық шоғырландырылған қаржылық есептілікті жасайды.</w:t>
      </w:r>
    </w:p>
    <w:bookmarkEnd w:id="557"/>
    <w:p>
      <w:pPr>
        <w:spacing w:after="0"/>
        <w:ind w:left="0"/>
        <w:jc w:val="both"/>
      </w:pPr>
      <w:r>
        <w:rPr>
          <w:rFonts w:ascii="Times New Roman"/>
          <w:b w:val="false"/>
          <w:i w:val="false"/>
          <w:color w:val="000000"/>
          <w:sz w:val="28"/>
        </w:rPr>
        <w:t>
      Жергілікті бюджетті атқару жөніндегі астананың, облыстың, республикалық маңызы бар қалалардың уәкілетті органдары есепті қаржы жылынан кейінгі жылдың 30 наурыздан кешіктірмей астана, облыстық бюджеттің, республикалық маңызы бар қалалар бюджеттерінің атқарылуы туралы шоғырландырылған жылдық қаржылық есептілікті әкімдікке, астананың, облыстың, республикалық маңызы бар қалалардың уәкілетті органына, мемлекеттік аудит және қаржылық бақылаудың тиісті органдарына ұсынады.</w:t>
      </w:r>
    </w:p>
    <w:p>
      <w:pPr>
        <w:spacing w:after="0"/>
        <w:ind w:left="0"/>
        <w:jc w:val="both"/>
      </w:pPr>
      <w:r>
        <w:rPr>
          <w:rFonts w:ascii="Times New Roman"/>
          <w:b w:val="false"/>
          <w:i w:val="false"/>
          <w:color w:val="000000"/>
          <w:sz w:val="28"/>
        </w:rPr>
        <w:t>
      Астана, облыс, республикалық маңызы бар қалалар әкімдігі жыл сайын астана бюджетінің, облыстық бюджеттің, республикалық маңызы бар қалалар бюджеттерінің атқарылуы туралы қосымшалары бар есепті қаржы жылындағы жылдық қаржылық есептілікті:</w:t>
      </w:r>
    </w:p>
    <w:p>
      <w:pPr>
        <w:spacing w:after="0"/>
        <w:ind w:left="0"/>
        <w:jc w:val="both"/>
      </w:pPr>
      <w:r>
        <w:rPr>
          <w:rFonts w:ascii="Times New Roman"/>
          <w:b w:val="false"/>
          <w:i w:val="false"/>
          <w:color w:val="000000"/>
          <w:sz w:val="28"/>
        </w:rPr>
        <w:t>
      есепті қаржы жылынан кейінгі жылдың 20 сәуірінен кешіктірмей астананың, облыстың, республикалық маңызы бар қалалардың тексеру комиссиясына;</w:t>
      </w:r>
    </w:p>
    <w:p>
      <w:pPr>
        <w:spacing w:after="0"/>
        <w:ind w:left="0"/>
        <w:jc w:val="both"/>
      </w:pPr>
      <w:r>
        <w:rPr>
          <w:rFonts w:ascii="Times New Roman"/>
          <w:b w:val="false"/>
          <w:i w:val="false"/>
          <w:color w:val="000000"/>
          <w:sz w:val="28"/>
        </w:rPr>
        <w:t>
      есепті қаржы жылынан кейінгі жылдың 1 мамырынан кешіктірмей астананың, облыстың, республикалық маңызы бар қалалардың мәслихатына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Қаржы министрінің 16.06.2026 </w:t>
      </w:r>
      <w:r>
        <w:rPr>
          <w:rFonts w:ascii="Times New Roman"/>
          <w:b w:val="false"/>
          <w:i w:val="false"/>
          <w:color w:val="000000"/>
          <w:sz w:val="28"/>
        </w:rPr>
        <w:t>№ 403</w:t>
      </w:r>
      <w:r>
        <w:rPr>
          <w:rFonts w:ascii="Times New Roman"/>
          <w:b w:val="false"/>
          <w:i w:val="false"/>
          <w:color w:val="ff0000"/>
          <w:sz w:val="28"/>
        </w:rPr>
        <w:t xml:space="preserve"> (01.07.2026 бастап күшіне енгізіледі) бұйрығымен.</w:t>
      </w:r>
      <w:r>
        <w:br/>
      </w:r>
      <w:r>
        <w:rPr>
          <w:rFonts w:ascii="Times New Roman"/>
          <w:b w:val="false"/>
          <w:i w:val="false"/>
          <w:color w:val="000000"/>
          <w:sz w:val="28"/>
        </w:rPr>
        <w:t>
</w:t>
      </w:r>
    </w:p>
    <w:bookmarkStart w:name="z618" w:id="558"/>
    <w:p>
      <w:pPr>
        <w:spacing w:after="0"/>
        <w:ind w:left="0"/>
        <w:jc w:val="left"/>
      </w:pPr>
      <w:r>
        <w:rPr>
          <w:rFonts w:ascii="Times New Roman"/>
          <w:b/>
          <w:i w:val="false"/>
          <w:color w:val="000000"/>
        </w:rPr>
        <w:t xml:space="preserve"> 6-тарау. Астананың бюджетінің, облыстық бюджеттің, республикалық маңызы бар қалалардың бюджеттерінің атқарылуы туралы жылдық шоғырландырылған қаржылық есептілікті қалыптастыру тәртібі"</w:t>
      </w:r>
    </w:p>
    <w:bookmarkEnd w:id="558"/>
    <w:p>
      <w:pPr>
        <w:spacing w:after="0"/>
        <w:ind w:left="0"/>
        <w:jc w:val="both"/>
      </w:pPr>
      <w:r>
        <w:rPr>
          <w:rFonts w:ascii="Times New Roman"/>
          <w:b w:val="false"/>
          <w:i w:val="false"/>
          <w:color w:val="ff0000"/>
          <w:sz w:val="28"/>
        </w:rPr>
        <w:t xml:space="preserve">
      Ескерту. 6-тараудың тақырыбы жаңа редакцияда – ҚР Қаржы министрінің 16.06.2026 </w:t>
      </w:r>
      <w:r>
        <w:rPr>
          <w:rFonts w:ascii="Times New Roman"/>
          <w:b w:val="false"/>
          <w:i w:val="false"/>
          <w:color w:val="ff0000"/>
          <w:sz w:val="28"/>
        </w:rPr>
        <w:t>№ 403</w:t>
      </w:r>
      <w:r>
        <w:rPr>
          <w:rFonts w:ascii="Times New Roman"/>
          <w:b w:val="false"/>
          <w:i w:val="false"/>
          <w:color w:val="ff0000"/>
          <w:sz w:val="28"/>
        </w:rPr>
        <w:t xml:space="preserve"> (01.07.2026 бастап күшіне енгізіледі) бұйрығымен.</w:t>
      </w:r>
    </w:p>
    <w:bookmarkStart w:name="z619" w:id="559"/>
    <w:p>
      <w:pPr>
        <w:spacing w:after="0"/>
        <w:ind w:left="0"/>
        <w:jc w:val="left"/>
      </w:pPr>
      <w:r>
        <w:rPr>
          <w:rFonts w:ascii="Times New Roman"/>
          <w:b/>
          <w:i w:val="false"/>
          <w:color w:val="000000"/>
        </w:rPr>
        <w:t xml:space="preserve"> 1-параграф. Астананың бюджетінің, облыстық бюджеттің, республикалық маңызы бар қалалардың бюджеттерінің атқарылуы туралы жылдық шоғырландырылған қаржылық есептілікті жасау тәртібі</w:t>
      </w:r>
    </w:p>
    <w:bookmarkEnd w:id="559"/>
    <w:p>
      <w:pPr>
        <w:spacing w:after="0"/>
        <w:ind w:left="0"/>
        <w:jc w:val="both"/>
      </w:pPr>
      <w:r>
        <w:rPr>
          <w:rFonts w:ascii="Times New Roman"/>
          <w:b w:val="false"/>
          <w:i w:val="false"/>
          <w:color w:val="ff0000"/>
          <w:sz w:val="28"/>
        </w:rPr>
        <w:t xml:space="preserve">
      Ескерту. 1-параграфтың тақырыбы жаңа редакцияда – ҚР Қаржы министрінің 16.06.2026 </w:t>
      </w:r>
      <w:r>
        <w:rPr>
          <w:rFonts w:ascii="Times New Roman"/>
          <w:b w:val="false"/>
          <w:i w:val="false"/>
          <w:color w:val="ff0000"/>
          <w:sz w:val="28"/>
        </w:rPr>
        <w:t>№ 403</w:t>
      </w:r>
      <w:r>
        <w:rPr>
          <w:rFonts w:ascii="Times New Roman"/>
          <w:b w:val="false"/>
          <w:i w:val="false"/>
          <w:color w:val="ff0000"/>
          <w:sz w:val="28"/>
        </w:rPr>
        <w:t xml:space="preserve"> (01.07.2026 бастап күшіне енгізіледі) бұйрығымен.</w:t>
      </w:r>
    </w:p>
    <w:bookmarkStart w:name="z620" w:id="560"/>
    <w:p>
      <w:pPr>
        <w:spacing w:after="0"/>
        <w:ind w:left="0"/>
        <w:jc w:val="both"/>
      </w:pPr>
      <w:r>
        <w:rPr>
          <w:rFonts w:ascii="Times New Roman"/>
          <w:b w:val="false"/>
          <w:i w:val="false"/>
          <w:color w:val="000000"/>
          <w:sz w:val="28"/>
        </w:rPr>
        <w:t>
      52. Астананың бюджетінің, облыстық бюджеттің, республикалық маңызы бар қалалардың бюджеттерінің атқарылуы туралы жылдық шоғырландырылған қаржылық есептілікті облыстық бюджеттік бағдарламалар әкімшілерінің шоғырландырылған қаржылық есептілігі және астананың, облыстың, республикалық маңызы бар қаланың бюджетті атқару жөніндегі жергілікті уәкілетті органның бюджет түсімдері бойынша қаржылық есептілігі негізінде астананың, облыстың, республикалық маңызы бар қаланың бюджетті атқару жөніндегі жергілікті уәкілетті органдары жасайды.</w:t>
      </w:r>
    </w:p>
    <w:bookmarkEnd w:id="5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Қаржы министрінің 16.06.2026 </w:t>
      </w:r>
      <w:r>
        <w:rPr>
          <w:rFonts w:ascii="Times New Roman"/>
          <w:b w:val="false"/>
          <w:i w:val="false"/>
          <w:color w:val="000000"/>
          <w:sz w:val="28"/>
        </w:rPr>
        <w:t>№ 403</w:t>
      </w:r>
      <w:r>
        <w:rPr>
          <w:rFonts w:ascii="Times New Roman"/>
          <w:b w:val="false"/>
          <w:i w:val="false"/>
          <w:color w:val="ff0000"/>
          <w:sz w:val="28"/>
        </w:rPr>
        <w:t xml:space="preserve"> (01.07.2026 бастап күшіне енгізіледі) бұйрығымен.</w:t>
      </w:r>
      <w:r>
        <w:br/>
      </w:r>
      <w:r>
        <w:rPr>
          <w:rFonts w:ascii="Times New Roman"/>
          <w:b w:val="false"/>
          <w:i w:val="false"/>
          <w:color w:val="000000"/>
          <w:sz w:val="28"/>
        </w:rPr>
        <w:t>
</w:t>
      </w:r>
    </w:p>
    <w:bookmarkStart w:name="z621" w:id="561"/>
    <w:p>
      <w:pPr>
        <w:spacing w:after="0"/>
        <w:ind w:left="0"/>
        <w:jc w:val="both"/>
      </w:pPr>
      <w:r>
        <w:rPr>
          <w:rFonts w:ascii="Times New Roman"/>
          <w:b w:val="false"/>
          <w:i w:val="false"/>
          <w:color w:val="000000"/>
          <w:sz w:val="28"/>
        </w:rPr>
        <w:t>
      53. Астананың бюджетінің, облыстық бюджеттің, республикалық маңызы бар қалалардың бюджеттерінің атқарылуы туралы жылдық шоғырландырылған қаржылық есептілік бюджетті атқару жөніндегі уәкілетті органның ЦЖ-де қалыптастырылады.</w:t>
      </w:r>
    </w:p>
    <w:bookmarkEnd w:id="5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Қаржы министрінің 16.06.2026 </w:t>
      </w:r>
      <w:r>
        <w:rPr>
          <w:rFonts w:ascii="Times New Roman"/>
          <w:b w:val="false"/>
          <w:i w:val="false"/>
          <w:color w:val="000000"/>
          <w:sz w:val="28"/>
        </w:rPr>
        <w:t>№ 403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22" w:id="562"/>
    <w:p>
      <w:pPr>
        <w:spacing w:after="0"/>
        <w:ind w:left="0"/>
        <w:jc w:val="both"/>
      </w:pPr>
      <w:r>
        <w:rPr>
          <w:rFonts w:ascii="Times New Roman"/>
          <w:b w:val="false"/>
          <w:i w:val="false"/>
          <w:color w:val="000000"/>
          <w:sz w:val="28"/>
        </w:rPr>
        <w:t xml:space="preserve">
      54. Астананың бюджетін, облыстық бюджетті, республикалық маңызы бар қалалардың бюджетін атқару жөніндегі жергілікті уәкілетті органдары астананың, облыстың, республикалық маңызы бар қаланың бюджеттерінің атқарылуы туралы жылдық шоғырландырылған қаржылық есептілікті қалыптастыру кезінде бюджеттің атқарылуы туралы шоғырландырылған бухгалтерлік баланс баптарының сипаттамаларын және Қағидалардың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және </w:t>
      </w:r>
      <w:r>
        <w:rPr>
          <w:rFonts w:ascii="Times New Roman"/>
          <w:b w:val="false"/>
          <w:i w:val="false"/>
          <w:color w:val="000000"/>
          <w:sz w:val="28"/>
        </w:rPr>
        <w:t>43-тармақтарында</w:t>
      </w:r>
      <w:r>
        <w:rPr>
          <w:rFonts w:ascii="Times New Roman"/>
          <w:b w:val="false"/>
          <w:i w:val="false"/>
          <w:color w:val="000000"/>
          <w:sz w:val="28"/>
        </w:rPr>
        <w:t xml:space="preserve"> көзделген бюджеттің атқарылуы туралы қаржы қызметінің нәтижелері туралы шоғырландырылған есептің, бюджеттің атқарылуы туралы ақша қозғалысы туралы шоғырландырылған есептің (тікелей әдіс) және осы бюджеттің атқарылуы туралы таза активтердің/капиталдың өзгерістері туралы шоғырландырылған есептің көрсеткіштерін басшылыққа алады.</w:t>
      </w:r>
    </w:p>
    <w:bookmarkEnd w:id="5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Қаржы министрінің 16.06.2026 </w:t>
      </w:r>
      <w:r>
        <w:rPr>
          <w:rFonts w:ascii="Times New Roman"/>
          <w:b w:val="false"/>
          <w:i w:val="false"/>
          <w:color w:val="000000"/>
          <w:sz w:val="28"/>
        </w:rPr>
        <w:t>№ 403</w:t>
      </w:r>
      <w:r>
        <w:rPr>
          <w:rFonts w:ascii="Times New Roman"/>
          <w:b w:val="false"/>
          <w:i w:val="false"/>
          <w:color w:val="ff0000"/>
          <w:sz w:val="28"/>
        </w:rPr>
        <w:t xml:space="preserve"> (01.07.2026 бастап күшіне енгізіледі) бұйрығымен.</w:t>
      </w:r>
      <w:r>
        <w:br/>
      </w:r>
      <w:r>
        <w:rPr>
          <w:rFonts w:ascii="Times New Roman"/>
          <w:b w:val="false"/>
          <w:i w:val="false"/>
          <w:color w:val="000000"/>
          <w:sz w:val="28"/>
        </w:rPr>
        <w:t>
</w:t>
      </w:r>
    </w:p>
    <w:bookmarkStart w:name="z623" w:id="563"/>
    <w:p>
      <w:pPr>
        <w:spacing w:after="0"/>
        <w:ind w:left="0"/>
        <w:jc w:val="both"/>
      </w:pPr>
      <w:r>
        <w:rPr>
          <w:rFonts w:ascii="Times New Roman"/>
          <w:b w:val="false"/>
          <w:i w:val="false"/>
          <w:color w:val="000000"/>
          <w:sz w:val="28"/>
        </w:rPr>
        <w:t>
      55. Астананың, облыстың, республикалық маңызы бар қаланың бюджетті атқару жөніндегі жергілікті уәкілетті органдары "Бюджеттi атқару жөнiндегi жылдық шоғырландырылған бухгалтерлік баланс" ЖШҚЕ-7 нысанының баптарын шоғырландыру ұқсас баптарды жолма-жол қосу арқылы жүзеге асырылады: "Қысқа мерзімді қаржылық инвестициялар" баптары (жол коды 011) астананың, облыстың, республикалық маңызы бар қаланың бюджетті атқару жөніндегі жергілікті уәкілетті органның шоғырландырылған қаржылық есептілігінде төмен тұрған бюджеттерге берілген бюджеттік кредиттер бойынша дебиторлық берешек сальдосының сомасы алып тастауға жатады;</w:t>
      </w:r>
    </w:p>
    <w:bookmarkEnd w:id="563"/>
    <w:p>
      <w:pPr>
        <w:spacing w:after="0"/>
        <w:ind w:left="0"/>
        <w:jc w:val="both"/>
      </w:pPr>
      <w:r>
        <w:rPr>
          <w:rFonts w:ascii="Times New Roman"/>
          <w:b w:val="false"/>
          <w:i w:val="false"/>
          <w:color w:val="000000"/>
          <w:sz w:val="28"/>
        </w:rPr>
        <w:t>
      "Қысқа мерзімді дебиторлық берешек" баптары (жол коды 012) астананың, облыстың, республикалық маңызы бар қаланың бюджетті атқару жөніндегі жергілікті уәкілетті органның шоғырландырылған қаржылық есептілігінде төмен тұрған бюджеттерге берілетін нысаналы трансферттер бойынша дебиторлық берешек сальдосының сомасы алып тастауға жатады;</w:t>
      </w:r>
    </w:p>
    <w:p>
      <w:pPr>
        <w:spacing w:after="0"/>
        <w:ind w:left="0"/>
        <w:jc w:val="both"/>
      </w:pPr>
      <w:r>
        <w:rPr>
          <w:rFonts w:ascii="Times New Roman"/>
          <w:b w:val="false"/>
          <w:i w:val="false"/>
          <w:color w:val="000000"/>
          <w:sz w:val="28"/>
        </w:rPr>
        <w:t>
      "Алынуға тиiстi қысқа мерзiмдi сыйақылар" баптары (жол коды 013) астананың, облыстың, республикалық маңызы бар қаланың бюджетті атқару жөніндегі жергілікті уәкілетті органның шоғырландырылған қаржылық есептілігінде төмен тұрған бюджеттерге берілген бюджеттік кредиттер бойынша алынуға тиісті сыйақылар бойынша дебиторлық берешек сальдосының сомасы алып тастауға жатады;</w:t>
      </w:r>
    </w:p>
    <w:p>
      <w:pPr>
        <w:spacing w:after="0"/>
        <w:ind w:left="0"/>
        <w:jc w:val="both"/>
      </w:pPr>
      <w:r>
        <w:rPr>
          <w:rFonts w:ascii="Times New Roman"/>
          <w:b w:val="false"/>
          <w:i w:val="false"/>
          <w:color w:val="000000"/>
          <w:sz w:val="28"/>
        </w:rPr>
        <w:t>
      "Ұзақ мерзімді қаржылық инвестициялар" баптары (жол коды 110) астананың, облыстың, республикалық маңызы бар қаланың бюджетті атқару жөніндегі жергілікті уәкілетті органның шоғырландырылған қаржылық есептілігінде төмен тұрған бюджеттерге берілген бюджеттік кредиттердің дебиторлық берешек сальдосының сомасы алып тастауға жатады;</w:t>
      </w:r>
    </w:p>
    <w:p>
      <w:pPr>
        <w:spacing w:after="0"/>
        <w:ind w:left="0"/>
        <w:jc w:val="both"/>
      </w:pPr>
      <w:r>
        <w:rPr>
          <w:rFonts w:ascii="Times New Roman"/>
          <w:b w:val="false"/>
          <w:i w:val="false"/>
          <w:color w:val="000000"/>
          <w:sz w:val="28"/>
        </w:rPr>
        <w:t>
      "Қысқа мерзімді кредиторлық берешек" баптары (жол коды 211) астананың, облыстың, республикалық маңызы бар қаланың бюджетті атқару жөніндегі жергілікті уәкілетті органның шоғырландырылған қаржылық есептілігінде төмен тұрған бюджеттерге берілген бюджеттік кредиттер бойынша, есептелген сыйақылар бойынша және толық пайдаланылмаған сомаға трансферттер бойынша бюджетке төлемдер бойынша кредиторлық берешек сальдосының сомасы алып тастауға жатады;</w:t>
      </w:r>
    </w:p>
    <w:p>
      <w:pPr>
        <w:spacing w:after="0"/>
        <w:ind w:left="0"/>
        <w:jc w:val="both"/>
      </w:pPr>
      <w:r>
        <w:rPr>
          <w:rFonts w:ascii="Times New Roman"/>
          <w:b w:val="false"/>
          <w:i w:val="false"/>
          <w:color w:val="000000"/>
          <w:sz w:val="28"/>
        </w:rPr>
        <w:t>
      "Ұзақ мерзімді кредиторлық берешек" баптары (жол коды 311) астананың, облыстың, республикалық маңызы бар қаланың бюджетті атқару жөніндегі жергілікті уәкілетті органның шоғырландырылған қаржылық есептілігінде төмен тұрған бюджеттерге берілген бюджеттік кредиттер бойынша бюджетке төлемдер бойынша кредиторлық берешек сальдосының сомасы алып тастауға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Қаржы министрінің 16.06.2026 </w:t>
      </w:r>
      <w:r>
        <w:rPr>
          <w:rFonts w:ascii="Times New Roman"/>
          <w:b w:val="false"/>
          <w:i w:val="false"/>
          <w:color w:val="000000"/>
          <w:sz w:val="28"/>
        </w:rPr>
        <w:t>№ 403</w:t>
      </w:r>
      <w:r>
        <w:rPr>
          <w:rFonts w:ascii="Times New Roman"/>
          <w:b w:val="false"/>
          <w:i w:val="false"/>
          <w:color w:val="ff0000"/>
          <w:sz w:val="28"/>
        </w:rPr>
        <w:t xml:space="preserve"> (01.07.2026 бастап күшіне енгізіледі) бұйрығымен.</w:t>
      </w:r>
      <w:r>
        <w:br/>
      </w:r>
      <w:r>
        <w:rPr>
          <w:rFonts w:ascii="Times New Roman"/>
          <w:b w:val="false"/>
          <w:i w:val="false"/>
          <w:color w:val="000000"/>
          <w:sz w:val="28"/>
        </w:rPr>
        <w:t>
</w:t>
      </w:r>
    </w:p>
    <w:bookmarkStart w:name="z629" w:id="564"/>
    <w:p>
      <w:pPr>
        <w:spacing w:after="0"/>
        <w:ind w:left="0"/>
        <w:jc w:val="both"/>
      </w:pPr>
      <w:r>
        <w:rPr>
          <w:rFonts w:ascii="Times New Roman"/>
          <w:b w:val="false"/>
          <w:i w:val="false"/>
          <w:color w:val="000000"/>
          <w:sz w:val="28"/>
        </w:rPr>
        <w:t>
      56. Астананың, облыстың, республикалық маңызы бар қаланың бюджетті атқару жөніндегі жергілікті уәкілетті органдары "Қаржы қызметінің нәтижелері туралы жылдық шоғырландырылған есеп" ЖШҚЕ-8 нысанының баптарын шоғырландыру ұқсас баптарды жолма-жол қосу арқылы жүзеге асырылады: "Айырбас емес операциялардан алынатын кірістер" баптары (жол коды 010) астананың, облыстың, республикалық маңызы бар қаланың бюджетті атқару жөніндегі жергілікті уәкілетті органның шоғырландырылған қаржылық есептілігінде ағымдағы қызметті қаржыландыру бойынша айырбас емес операциялардан түсетін кірістер, күрделі салымдар, сыртқы қарыздарды қаржыландырудан түсетін кірістер, жергілікті бюджеттің қолма-қол ақшаны бақылау шоты бойынша шығыстар сомасына трансферттер бойынша кірістер сомасы;</w:t>
      </w:r>
    </w:p>
    <w:bookmarkEnd w:id="564"/>
    <w:p>
      <w:pPr>
        <w:spacing w:after="0"/>
        <w:ind w:left="0"/>
        <w:jc w:val="both"/>
      </w:pPr>
      <w:r>
        <w:rPr>
          <w:rFonts w:ascii="Times New Roman"/>
          <w:b w:val="false"/>
          <w:i w:val="false"/>
          <w:color w:val="000000"/>
          <w:sz w:val="28"/>
        </w:rPr>
        <w:t>
      жергілікті бюджеттік бағдарламалар әкімшілері есептеген өткен жылдар трансферттерін қайтару бойынша бюджетпен есеп айырысу бойынша шығыстар сомасына бюджетке түскен трансферттерді қайтару бойынша кірістер сомасы; ағымдағы жылы бөлінген пайдаланылған трансферттер сомасына жоғары тұрған бюджеттен төмен тұрған бюджетке трансферттер түсімдерінің сомасын алып тастауға жатады;</w:t>
      </w:r>
    </w:p>
    <w:p>
      <w:pPr>
        <w:spacing w:after="0"/>
        <w:ind w:left="0"/>
        <w:jc w:val="both"/>
      </w:pPr>
      <w:r>
        <w:rPr>
          <w:rFonts w:ascii="Times New Roman"/>
          <w:b w:val="false"/>
          <w:i w:val="false"/>
          <w:color w:val="000000"/>
          <w:sz w:val="28"/>
        </w:rPr>
        <w:t>
      "Айырбас операцияларынан алынатын кірістер" баптары (жол коды 020) астананың, облыстың, республикалық маңызы бар қалалардың бюджетті атқару жөніндегі жергілікті уәкілетті органның шоғырландырылған қаржылық есептілігінде бюджетке салықтық емес түсімдерден, тауарларды, жұмыстар мен көрсетілетін қызметтерді өткізуден түсетін кірістердің, негізгі капиталды өткізуден түсетін кірістердің, активтерді сатудан бюджетпен есеп айырысу бойынша есептелген шығыстар сомасымен мемлекеттің қаржылық активтерін өткізуден түсетін кірістердің, сондай-ақ активтерді басқарудан алынатын кірістер мен сомалары есепті кезеңде бюджет кірісіне аударуға жататын басқа да кірістер бойынша сомалар алып тастауға жатады;</w:t>
      </w:r>
    </w:p>
    <w:p>
      <w:pPr>
        <w:spacing w:after="0"/>
        <w:ind w:left="0"/>
        <w:jc w:val="both"/>
      </w:pPr>
      <w:r>
        <w:rPr>
          <w:rFonts w:ascii="Times New Roman"/>
          <w:b w:val="false"/>
          <w:i w:val="false"/>
          <w:color w:val="000000"/>
          <w:sz w:val="28"/>
        </w:rPr>
        <w:t>
      "Активтерді басқарудан алынатын кірістер" баптары (жол коды 030) астананың, облыстың, республикалық маңызы бар қалалардың бюджетті атқару жөніндегі жергілікті уәкілетті органның шоғырландырылған қаржылық есептілігінде төмен тұрған бюджеттерге берілген бюджеттік кредиттер бойынша жоғары тұрған бюджетке түскен төмен тұрған бюджеттің сыйақыларын төлеу жөніндегі шығыстар сомасына сыйақылар бойынша кірістер сомасы алып тастауға жатады;</w:t>
      </w:r>
    </w:p>
    <w:p>
      <w:pPr>
        <w:spacing w:after="0"/>
        <w:ind w:left="0"/>
        <w:jc w:val="both"/>
      </w:pPr>
      <w:r>
        <w:rPr>
          <w:rFonts w:ascii="Times New Roman"/>
          <w:b w:val="false"/>
          <w:i w:val="false"/>
          <w:color w:val="000000"/>
          <w:sz w:val="28"/>
        </w:rPr>
        <w:t>
      "Өзге де операциялық шығыстар" баптары (жол коды 115) астананың, облыстың, республикалық маңызы бар қалалардың бюджетті атқару жөніндегі жергілікті уәкілетті органның шоғырландырылған қаржылық есептілігінде бюджеттік кредиттер, сыйақылар мен алынған трансферттердің толық пайдаланылмаған сомасына есептелген міндеттеме сомалары бойынша бюджетке төлемдер бойынша шығыстар сомасы;</w:t>
      </w:r>
    </w:p>
    <w:p>
      <w:pPr>
        <w:spacing w:after="0"/>
        <w:ind w:left="0"/>
        <w:jc w:val="both"/>
      </w:pPr>
      <w:r>
        <w:rPr>
          <w:rFonts w:ascii="Times New Roman"/>
          <w:b w:val="false"/>
          <w:i w:val="false"/>
          <w:color w:val="000000"/>
          <w:sz w:val="28"/>
        </w:rPr>
        <w:t>
      ағымдағы қызметтерді қаржыландыруға және күрделі салымдарына ведомстволық бағынысты мемлекеттік мекемелерге қаражат беру кезінде есептелген бюджеттік бағдарламалар әкімшісінің шығыстар сомасы алып тастауға жатады;</w:t>
      </w:r>
    </w:p>
    <w:p>
      <w:pPr>
        <w:spacing w:after="0"/>
        <w:ind w:left="0"/>
        <w:jc w:val="both"/>
      </w:pPr>
      <w:r>
        <w:rPr>
          <w:rFonts w:ascii="Times New Roman"/>
          <w:b w:val="false"/>
          <w:i w:val="false"/>
          <w:color w:val="000000"/>
          <w:sz w:val="28"/>
        </w:rPr>
        <w:t>
      "Субсидиялар, трансферттер" баптары (жол коды 122) астананың, облыстың, республикалық маңызы бар қалалардың бюджетті атқару жөніндегі жергілікті уәкілетті органның шоғырландырылған қаржылық есептілігінде ағымдағы жылы пайдаланылған жоғары тұрған бюджеттен алынған трансферттер бойынша шығыстардың сомасы алып тастауға жатады;</w:t>
      </w:r>
    </w:p>
    <w:p>
      <w:pPr>
        <w:spacing w:after="0"/>
        <w:ind w:left="0"/>
        <w:jc w:val="both"/>
      </w:pPr>
      <w:r>
        <w:rPr>
          <w:rFonts w:ascii="Times New Roman"/>
          <w:b w:val="false"/>
          <w:i w:val="false"/>
          <w:color w:val="000000"/>
          <w:sz w:val="28"/>
        </w:rPr>
        <w:t>
      "Активтерді басқару бойынша шығыстар" баптары (жол коды 130) астананың, облыстың, республикалық маңызы бар қалалардың бюджетті атқару жөніндегі жергілікті уәкілетті органның шоғырландырылған қаржылық есептілігінде алынған бюджеттік кредиттер бойынша жоғары тұрған бюджетке сыйақы төлеу бойынша шығыстар сомасы алып тастауға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Қаржы министрінің 16.06.2026 </w:t>
      </w:r>
      <w:r>
        <w:rPr>
          <w:rFonts w:ascii="Times New Roman"/>
          <w:b w:val="false"/>
          <w:i w:val="false"/>
          <w:color w:val="000000"/>
          <w:sz w:val="28"/>
        </w:rPr>
        <w:t>№ 403</w:t>
      </w:r>
      <w:r>
        <w:rPr>
          <w:rFonts w:ascii="Times New Roman"/>
          <w:b w:val="false"/>
          <w:i w:val="false"/>
          <w:color w:val="ff0000"/>
          <w:sz w:val="28"/>
        </w:rPr>
        <w:t xml:space="preserve"> (01.07.2026 бастап күшіне енгізіледі) бұйрығымен.</w:t>
      </w:r>
      <w:r>
        <w:br/>
      </w:r>
      <w:r>
        <w:rPr>
          <w:rFonts w:ascii="Times New Roman"/>
          <w:b w:val="false"/>
          <w:i w:val="false"/>
          <w:color w:val="000000"/>
          <w:sz w:val="28"/>
        </w:rPr>
        <w:t>
</w:t>
      </w:r>
    </w:p>
    <w:bookmarkStart w:name="z637" w:id="565"/>
    <w:p>
      <w:pPr>
        <w:spacing w:after="0"/>
        <w:ind w:left="0"/>
        <w:jc w:val="both"/>
      </w:pPr>
      <w:r>
        <w:rPr>
          <w:rFonts w:ascii="Times New Roman"/>
          <w:b w:val="false"/>
          <w:i w:val="false"/>
          <w:color w:val="000000"/>
          <w:sz w:val="28"/>
        </w:rPr>
        <w:t xml:space="preserve">
      57. Астана бюджетінің, облыстық бюджеттің, республикалық маңызы бар қалалардың бюджеттерінің атқарылуы туралы жылдық шоғырландырылған қаржылық есептілік осы Қағидалардың </w:t>
      </w:r>
      <w:r>
        <w:rPr>
          <w:rFonts w:ascii="Times New Roman"/>
          <w:b w:val="false"/>
          <w:i w:val="false"/>
          <w:color w:val="000000"/>
          <w:sz w:val="28"/>
        </w:rPr>
        <w:t>37-тармағында</w:t>
      </w:r>
      <w:r>
        <w:rPr>
          <w:rFonts w:ascii="Times New Roman"/>
          <w:b w:val="false"/>
          <w:i w:val="false"/>
          <w:color w:val="000000"/>
          <w:sz w:val="28"/>
        </w:rPr>
        <w:t xml:space="preserve"> көзделген республикалық бюджеттің атқарылуы туралы шоғырландырылған қаржылық есептілік көлемінде қалыптастырылады.</w:t>
      </w:r>
    </w:p>
    <w:bookmarkEnd w:id="5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Қаржы министрінің 16.06.2026 </w:t>
      </w:r>
      <w:r>
        <w:rPr>
          <w:rFonts w:ascii="Times New Roman"/>
          <w:b w:val="false"/>
          <w:i w:val="false"/>
          <w:color w:val="000000"/>
          <w:sz w:val="28"/>
        </w:rPr>
        <w:t>№ 403</w:t>
      </w:r>
      <w:r>
        <w:rPr>
          <w:rFonts w:ascii="Times New Roman"/>
          <w:b w:val="false"/>
          <w:i w:val="false"/>
          <w:color w:val="ff0000"/>
          <w:sz w:val="28"/>
        </w:rPr>
        <w:t xml:space="preserve"> (01.07.2026 бастап күшіне енгізіледі) бұйрығымен.</w:t>
      </w:r>
      <w:r>
        <w:br/>
      </w:r>
      <w:r>
        <w:rPr>
          <w:rFonts w:ascii="Times New Roman"/>
          <w:b w:val="false"/>
          <w:i w:val="false"/>
          <w:color w:val="000000"/>
          <w:sz w:val="28"/>
        </w:rPr>
        <w:t>
</w:t>
      </w:r>
    </w:p>
    <w:bookmarkStart w:name="z638" w:id="566"/>
    <w:p>
      <w:pPr>
        <w:spacing w:after="0"/>
        <w:ind w:left="0"/>
        <w:jc w:val="both"/>
      </w:pPr>
      <w:r>
        <w:rPr>
          <w:rFonts w:ascii="Times New Roman"/>
          <w:b w:val="false"/>
          <w:i w:val="false"/>
          <w:color w:val="000000"/>
          <w:sz w:val="28"/>
        </w:rPr>
        <w:t xml:space="preserve">
      58. Астана бюджетінің, облыстық бюджеттің, республикалық маңызы бар қалалардың бюджеттерінің атқарылуы туралы жылдық шоғырландырылған қаржылық есептілікке түсіндірме жазбаны астананың, облыстың, республикалық маңызы бар қаланың бюджетті атқару жөніндегі жергілікті уәкілетті органдары жасайды. Астана бюджетінің, облыстық бюджеттің, республикалық маңызы бар қалалардың бюджеттерінің атқарылуы туралы жылдық шоғырландырылған қаржылық есептілікке түсіндірме жазба жасау тәртібі осы Қағидалардың </w:t>
      </w:r>
      <w:r>
        <w:rPr>
          <w:rFonts w:ascii="Times New Roman"/>
          <w:b w:val="false"/>
          <w:i w:val="false"/>
          <w:color w:val="000000"/>
          <w:sz w:val="28"/>
        </w:rPr>
        <w:t>43-тармағына</w:t>
      </w:r>
      <w:r>
        <w:rPr>
          <w:rFonts w:ascii="Times New Roman"/>
          <w:b w:val="false"/>
          <w:i w:val="false"/>
          <w:color w:val="000000"/>
          <w:sz w:val="28"/>
        </w:rPr>
        <w:t xml:space="preserve"> сәйкес республикалық бюджеттің атқарылуы туралы шоғырландырылған қаржылық есептіліктің түсіндірме жазбасын жасау тәртібіне ұқсас.</w:t>
      </w:r>
    </w:p>
    <w:bookmarkEnd w:id="5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Қаржы министрінің 16.06.2026 </w:t>
      </w:r>
      <w:r>
        <w:rPr>
          <w:rFonts w:ascii="Times New Roman"/>
          <w:b w:val="false"/>
          <w:i w:val="false"/>
          <w:color w:val="000000"/>
          <w:sz w:val="28"/>
        </w:rPr>
        <w:t>№ 403</w:t>
      </w:r>
      <w:r>
        <w:rPr>
          <w:rFonts w:ascii="Times New Roman"/>
          <w:b w:val="false"/>
          <w:i w:val="false"/>
          <w:color w:val="ff0000"/>
          <w:sz w:val="28"/>
        </w:rPr>
        <w:t xml:space="preserve"> (01.07.2026 бастап күшіне енгізіледі) бұйрығымен.</w:t>
      </w:r>
      <w:r>
        <w:br/>
      </w:r>
      <w:r>
        <w:rPr>
          <w:rFonts w:ascii="Times New Roman"/>
          <w:b w:val="false"/>
          <w:i w:val="false"/>
          <w:color w:val="000000"/>
          <w:sz w:val="28"/>
        </w:rPr>
        <w:t>
</w:t>
      </w:r>
    </w:p>
    <w:bookmarkStart w:name="z639" w:id="567"/>
    <w:p>
      <w:pPr>
        <w:spacing w:after="0"/>
        <w:ind w:left="0"/>
        <w:jc w:val="both"/>
      </w:pPr>
      <w:r>
        <w:rPr>
          <w:rFonts w:ascii="Times New Roman"/>
          <w:b w:val="false"/>
          <w:i w:val="false"/>
          <w:color w:val="000000"/>
          <w:sz w:val="28"/>
        </w:rPr>
        <w:t xml:space="preserve">
      59. Астананың, облыстың, республикалық маңызы бар қаланың бюджетті атқару жөніндегі жергілікті уәкілетті органдары есепті қаржы жылынан кейінгі жылдың 30 наурызынан кешіктірмей астана бюджетінің, облыстық бюджеттің, республикалық маңызы бар қалалардың бюджеттерінің атқарылуы туралы жылдық шоғырландырылған қаржылық есептілікті осы Қағидалардың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10-қосымшаларына</w:t>
      </w:r>
      <w:r>
        <w:rPr>
          <w:rFonts w:ascii="Times New Roman"/>
          <w:b w:val="false"/>
          <w:i w:val="false"/>
          <w:color w:val="000000"/>
          <w:sz w:val="28"/>
        </w:rPr>
        <w:t xml:space="preserve"> сәйкес белгіленген нысандар бойынша мемлекеттік аудит және қаржылық бақылаудың тиісті аумақтық органдарына ұсынады.</w:t>
      </w:r>
    </w:p>
    <w:bookmarkEnd w:id="5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Қаржы министрінің 16.06.2026 </w:t>
      </w:r>
      <w:r>
        <w:rPr>
          <w:rFonts w:ascii="Times New Roman"/>
          <w:b w:val="false"/>
          <w:i w:val="false"/>
          <w:color w:val="000000"/>
          <w:sz w:val="28"/>
        </w:rPr>
        <w:t>№ 403</w:t>
      </w:r>
      <w:r>
        <w:rPr>
          <w:rFonts w:ascii="Times New Roman"/>
          <w:b w:val="false"/>
          <w:i w:val="false"/>
          <w:color w:val="ff0000"/>
          <w:sz w:val="28"/>
        </w:rPr>
        <w:t xml:space="preserve"> (01.07.2026 бастап күшіне енгізіледі) бұйрығымен.</w:t>
      </w:r>
      <w:r>
        <w:br/>
      </w:r>
      <w:r>
        <w:rPr>
          <w:rFonts w:ascii="Times New Roman"/>
          <w:b w:val="false"/>
          <w:i w:val="false"/>
          <w:color w:val="000000"/>
          <w:sz w:val="28"/>
        </w:rPr>
        <w:t>
</w:t>
      </w:r>
    </w:p>
    <w:bookmarkStart w:name="z640" w:id="568"/>
    <w:p>
      <w:pPr>
        <w:spacing w:after="0"/>
        <w:ind w:left="0"/>
        <w:jc w:val="left"/>
      </w:pPr>
      <w:r>
        <w:rPr>
          <w:rFonts w:ascii="Times New Roman"/>
          <w:b/>
          <w:i w:val="false"/>
          <w:color w:val="000000"/>
        </w:rPr>
        <w:t xml:space="preserve"> 6-тарау. Аудан (облыстық маңызы бар қаланың) бюджетінің және аудандық (облыстық маңызы бар қаланың) бюджеттің атқарылуы туралы жылдық шоғырландырылған қаржылық есептілікті қалыптастыру тәртібі</w:t>
      </w:r>
    </w:p>
    <w:bookmarkEnd w:id="568"/>
    <w:bookmarkStart w:name="z641" w:id="569"/>
    <w:p>
      <w:pPr>
        <w:spacing w:after="0"/>
        <w:ind w:left="0"/>
        <w:jc w:val="left"/>
      </w:pPr>
      <w:r>
        <w:rPr>
          <w:rFonts w:ascii="Times New Roman"/>
          <w:b/>
          <w:i w:val="false"/>
          <w:color w:val="000000"/>
        </w:rPr>
        <w:t xml:space="preserve"> 1-параграф. Аудан (облыстық маңызы бар қаланың) бюджетінің және аудандық (облыстық маңызы бар қаланың) бюджеттің атқарылуы туралы жылдық шоғырландырылған қаржылық есептілікті жасау тәртібі</w:t>
      </w:r>
    </w:p>
    <w:bookmarkEnd w:id="569"/>
    <w:bookmarkStart w:name="z642" w:id="570"/>
    <w:p>
      <w:pPr>
        <w:spacing w:after="0"/>
        <w:ind w:left="0"/>
        <w:jc w:val="both"/>
      </w:pPr>
      <w:r>
        <w:rPr>
          <w:rFonts w:ascii="Times New Roman"/>
          <w:b w:val="false"/>
          <w:i w:val="false"/>
          <w:color w:val="000000"/>
          <w:sz w:val="28"/>
        </w:rPr>
        <w:t>
      60. Аудан (облыстық маңызы бар қала) бюджетінің, аудандық (облыстық маңызы бар қала) бюджеттің атқарылуы туралы жылдық шоғырландырылған қаржылық есептілікті аудандық бюджеттік бағдарламалар әкімшілерінің шоғырландырылған қаржылық есептілігі, аудандық маңызы бар қала, ауыл, кент, ауылдық округ бюджеттерінің қаржылық есептілігі және аудандық бюджеттің атқарылуы жөніндегі уәкілетті органның бюджет түсімдері бойынша негізінде аудандық бюджеттің атқарылуы жөніндегі уәкілетті орган жасайды.</w:t>
      </w:r>
    </w:p>
    <w:bookmarkEnd w:id="570"/>
    <w:bookmarkStart w:name="z643" w:id="571"/>
    <w:p>
      <w:pPr>
        <w:spacing w:after="0"/>
        <w:ind w:left="0"/>
        <w:jc w:val="both"/>
      </w:pPr>
      <w:r>
        <w:rPr>
          <w:rFonts w:ascii="Times New Roman"/>
          <w:b w:val="false"/>
          <w:i w:val="false"/>
          <w:color w:val="000000"/>
          <w:sz w:val="28"/>
        </w:rPr>
        <w:t>
      61. Аудан (облыстық маңызы бар қаланың) бюджетінің, аудандық (облыстық маңызы бар қаланың) бюджеттің атқарылуы туралы жылдық шоғырландырылған қаржылық есептілік бюджетті атқару жөніндегі уәкілетті органның АЖ қалыптастырылады.</w:t>
      </w:r>
    </w:p>
    <w:bookmarkEnd w:id="571"/>
    <w:bookmarkStart w:name="z644" w:id="572"/>
    <w:p>
      <w:pPr>
        <w:spacing w:after="0"/>
        <w:ind w:left="0"/>
        <w:jc w:val="both"/>
      </w:pPr>
      <w:r>
        <w:rPr>
          <w:rFonts w:ascii="Times New Roman"/>
          <w:b w:val="false"/>
          <w:i w:val="false"/>
          <w:color w:val="000000"/>
          <w:sz w:val="28"/>
        </w:rPr>
        <w:t xml:space="preserve">
      62. Аудан (облыстық маңызы бар қаланың) бюджетінің, аудандық (облыстық маңызы бар қаланың) бюджеттің атқарылуы жөніндегі уәкілетті орган аудан (облыстық маңызы бар қаланың) бюджетінің, аудандық (облыстық маңызы бар қаланың) бюджеттің атқарылуы туралы жылдық шоғырландырылған қаржылық есептілікті қалыптастыру кезінде бюджеттің атқарылуы туралы шоғырландырылған бухгалтерлік баланс баптарының сипаттамаларын және Қағидалардың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және </w:t>
      </w:r>
      <w:r>
        <w:rPr>
          <w:rFonts w:ascii="Times New Roman"/>
          <w:b w:val="false"/>
          <w:i w:val="false"/>
          <w:color w:val="000000"/>
          <w:sz w:val="28"/>
        </w:rPr>
        <w:t>43-тармақтарында</w:t>
      </w:r>
      <w:r>
        <w:rPr>
          <w:rFonts w:ascii="Times New Roman"/>
          <w:b w:val="false"/>
          <w:i w:val="false"/>
          <w:color w:val="000000"/>
          <w:sz w:val="28"/>
        </w:rPr>
        <w:t xml:space="preserve"> көзделген бюджеттің атқарылуы туралы қаржы қызметінің нәтижелері туралы шоғырландырылған есептің, бюджеттің атқарылуы туралы ақша қозғалысы туралы шоғырландырылған есептің (тікелей әдіс) және осы бюджеттің атқарылуы туралы таза активтердің/капиталдың өзгерістері туралы шоғырландырылған есептің көрсеткіштерін басшылыққа алады.</w:t>
      </w:r>
    </w:p>
    <w:bookmarkEnd w:id="572"/>
    <w:bookmarkStart w:name="z645" w:id="573"/>
    <w:p>
      <w:pPr>
        <w:spacing w:after="0"/>
        <w:ind w:left="0"/>
        <w:jc w:val="both"/>
      </w:pPr>
      <w:r>
        <w:rPr>
          <w:rFonts w:ascii="Times New Roman"/>
          <w:b w:val="false"/>
          <w:i w:val="false"/>
          <w:color w:val="000000"/>
          <w:sz w:val="28"/>
        </w:rPr>
        <w:t>
      63. Аудан (облыстық маңызы бар қаланың) бюджетінің, аудандық (облыстық маңызы бар қаланың) бюджеттің атқарылуы жөніндегі уәкілетті орган "Бюджеттi атқару жөнiндегi жылдық шоғырландырылған бухгалтерлік баланс" ЖШҚЕ-7 нысанының баптарын шоғырландыру ұқсас баптарды жолма-жол қосу арқылы жүзеге асырылады: "Қысқа мерзімді қаржылық инвестициялар" баптары (жол коды 011) аудан (облыстық маңызы бар қаланың) бюджетінің, аудандық (облыстық маңызы бар қаланың) бюджеттің уәкілетті органының шоғырландырылған қаржылық есептілігінде төмен тұрған бюджеттерге берілген бюджеттік кредиттер бойынша дебиторлық берешек сальдосының сомасы алып тастауға жатады;</w:t>
      </w:r>
    </w:p>
    <w:bookmarkEnd w:id="573"/>
    <w:bookmarkStart w:name="z646" w:id="574"/>
    <w:p>
      <w:pPr>
        <w:spacing w:after="0"/>
        <w:ind w:left="0"/>
        <w:jc w:val="both"/>
      </w:pPr>
      <w:r>
        <w:rPr>
          <w:rFonts w:ascii="Times New Roman"/>
          <w:b w:val="false"/>
          <w:i w:val="false"/>
          <w:color w:val="000000"/>
          <w:sz w:val="28"/>
        </w:rPr>
        <w:t>
       "Қысқа мерзімді дебиторлық берешек" баптары (жол коды 012) аудан (облыстық маңызы бар қаланың) бюджетінің, аудандық (облыстық маңызы бар қаланың) бюджеттің атқарылуы жөніндегі уәкілетті органның шоғырландырылған қаржылық есептілігінде төмен тұрған бюджеттерге берілетін нысаналы трансферттер бойынша дебиторлық берешек сальдосының сомасы алып тастауға жатады;</w:t>
      </w:r>
    </w:p>
    <w:bookmarkEnd w:id="574"/>
    <w:bookmarkStart w:name="z647" w:id="575"/>
    <w:p>
      <w:pPr>
        <w:spacing w:after="0"/>
        <w:ind w:left="0"/>
        <w:jc w:val="both"/>
      </w:pPr>
      <w:r>
        <w:rPr>
          <w:rFonts w:ascii="Times New Roman"/>
          <w:b w:val="false"/>
          <w:i w:val="false"/>
          <w:color w:val="000000"/>
          <w:sz w:val="28"/>
        </w:rPr>
        <w:t>
       "Алынуға тиiстi қысқа мерзiмдi сыйақылар" баптары (жол коды 013) аудан (облыстық маңызы бар қаланың) бюджетінің, аудандық (облыстық маңызы бар қаланың) бюджеттің атқарылуы жөніндегі облыстық уәкілетті органның шоғырландырылған қаржылық есептілігінде төмен тұрған бюджеттерге берілген бюджеттік кредиттер бойынша алынуға тиісті сыйақылар бойынша дебиторлық берешек сальдосының сомасы алып тастауға жатады;</w:t>
      </w:r>
    </w:p>
    <w:bookmarkEnd w:id="575"/>
    <w:bookmarkStart w:name="z648" w:id="576"/>
    <w:p>
      <w:pPr>
        <w:spacing w:after="0"/>
        <w:ind w:left="0"/>
        <w:jc w:val="both"/>
      </w:pPr>
      <w:r>
        <w:rPr>
          <w:rFonts w:ascii="Times New Roman"/>
          <w:b w:val="false"/>
          <w:i w:val="false"/>
          <w:color w:val="000000"/>
          <w:sz w:val="28"/>
        </w:rPr>
        <w:t>
       "Ұзақ мерзімді қаржылық инвестициялар" баптары (жол коды 110) бюджеттің атқарылуы жөніндегі облыстық уәкілетті органның шоғырландырылған қаржылық есептілігінде төмен тұрған бюджеттерге берілген бюджеттік кредиттердің дебиторлық берешек сальдосының сомасы алып тастауға жатады;</w:t>
      </w:r>
    </w:p>
    <w:bookmarkEnd w:id="576"/>
    <w:bookmarkStart w:name="z649" w:id="577"/>
    <w:p>
      <w:pPr>
        <w:spacing w:after="0"/>
        <w:ind w:left="0"/>
        <w:jc w:val="both"/>
      </w:pPr>
      <w:r>
        <w:rPr>
          <w:rFonts w:ascii="Times New Roman"/>
          <w:b w:val="false"/>
          <w:i w:val="false"/>
          <w:color w:val="000000"/>
          <w:sz w:val="28"/>
        </w:rPr>
        <w:t>
       "Қысқа мерзімді кредиторлық берешек" баптары (жол коды 211) аудан (облыстық маңызы бар қаланың) бюджетінің, аудандық (облыстық маңызы бар қаланың) бюджеттің уәкілетті органының шоғырландырылған қаржылық есептілігінде төмен тұрған бюджеттерге берілген бюджеттік кредиттер бойынша, есептелген сыйақылар бойынша және толық пайдаланылмаған сомаға трансферттер бойынша бюджетке төлемдер бойынша кредиторлық берешек сальдосының сомасы алып тастауға жатады;</w:t>
      </w:r>
    </w:p>
    <w:bookmarkEnd w:id="577"/>
    <w:bookmarkStart w:name="z650" w:id="578"/>
    <w:p>
      <w:pPr>
        <w:spacing w:after="0"/>
        <w:ind w:left="0"/>
        <w:jc w:val="both"/>
      </w:pPr>
      <w:r>
        <w:rPr>
          <w:rFonts w:ascii="Times New Roman"/>
          <w:b w:val="false"/>
          <w:i w:val="false"/>
          <w:color w:val="000000"/>
          <w:sz w:val="28"/>
        </w:rPr>
        <w:t>
       "Ұзақ мерзімді кредиторлық берешек" баптары (жол коды 311) аудан (облыстық маңызы бар қаланың) бюджетінің, аудандық (облыстық маңызы бар қаланың) бюджеттің уәкілетті органының шоғырландырылған қаржылық есептілігінде төмен тұрған бюджеттерге берілген бюджеттік кредиттер бойынша бюджетке төлемдер бойынша кредиторлық берешек сальдосының сомасы алып тастауға жатады.</w:t>
      </w:r>
    </w:p>
    <w:bookmarkEnd w:id="578"/>
    <w:bookmarkStart w:name="z651" w:id="579"/>
    <w:p>
      <w:pPr>
        <w:spacing w:after="0"/>
        <w:ind w:left="0"/>
        <w:jc w:val="both"/>
      </w:pPr>
      <w:r>
        <w:rPr>
          <w:rFonts w:ascii="Times New Roman"/>
          <w:b w:val="false"/>
          <w:i w:val="false"/>
          <w:color w:val="000000"/>
          <w:sz w:val="28"/>
        </w:rPr>
        <w:t>
      64. Аудан (облыстық маңызы бар қаланың) бюджетінің, аудандық (облыстық маңызы бар қаланың) бюджеттің атқарылуы жөніндегі уәкілетті орган "Қаржы қызметінің нәтижелері туралы жылдық шоғырландырылған есеп" ЖШҚЕ-8 нысанының баптарын шоғырландыру ұқсас баптарды жолма-жол қосу арқылы жүзеге асырылады: "Айырбас емес операциялардан алынатын кірістер" баптары (жол коды 010) аудан (облыстық маңызы бар қаланың) бюджетінің, аудандық (облыстық маңызы бар қаланың) бюджеттің уәкілетті органының шоғырландырылған қаржылық есептілігінде ағымдағы қызметті қаржыландыру бойынша айырбас емес операциялардан түсетін кірістер, күрделі салымдар, сыртқы қарыздарды қаржыландырудан түсетін кірістер, жергілікті бюджеттің қолма-қол ақшаны бақылау шоты бойынша шығыстар сомасына трансферттер бойынша кірістер сомасы;</w:t>
      </w:r>
    </w:p>
    <w:bookmarkEnd w:id="579"/>
    <w:bookmarkStart w:name="z652" w:id="580"/>
    <w:p>
      <w:pPr>
        <w:spacing w:after="0"/>
        <w:ind w:left="0"/>
        <w:jc w:val="both"/>
      </w:pPr>
      <w:r>
        <w:rPr>
          <w:rFonts w:ascii="Times New Roman"/>
          <w:b w:val="false"/>
          <w:i w:val="false"/>
          <w:color w:val="000000"/>
          <w:sz w:val="28"/>
        </w:rPr>
        <w:t>
       жергілікті бюджеттік бағдарламалар әкімшілері есептеген өткен жылдар трансферттерін қайтару бойынша бюджетпен есеп айырысу бойынша шығыстар сомасына бюджетке түскен трансферттерді қайтару бойынша кірістер сомасы; ағымдағы жылы бөлінген пайдаланылған трансферттер сомасына жоғары тұрған бюджеттен төмен тұрған бюджетке трансферттер түсімдерінің сомасын алып тастауға жатады;</w:t>
      </w:r>
    </w:p>
    <w:bookmarkEnd w:id="580"/>
    <w:bookmarkStart w:name="z653" w:id="581"/>
    <w:p>
      <w:pPr>
        <w:spacing w:after="0"/>
        <w:ind w:left="0"/>
        <w:jc w:val="both"/>
      </w:pPr>
      <w:r>
        <w:rPr>
          <w:rFonts w:ascii="Times New Roman"/>
          <w:b w:val="false"/>
          <w:i w:val="false"/>
          <w:color w:val="000000"/>
          <w:sz w:val="28"/>
        </w:rPr>
        <w:t>
       "Айырбас операцияларынан алынатын кірістер" баптары (жол коды 020) аудан (облыстық маңызы бар қаланың) бюджетінің, аудандық (облыстық маңызы бар қаланың) бюджеттің уәкілетті органының шоғырландырылған қаржылық есептілігінде бюджетке салықтық емес түсімдерден, тауарларды, жұмыстар мен көрсетілетін қызметтерді өткізуден түсетін кірістердің, негізгі капиталды өткізуден түсетін кірістердің, активтерді сатудан бюджетпен есеп айырысу бойынша есептелген шығыстар сомасымен мемлекеттің қаржылық активтерін өткізуден түсетін кірістердің, сондай-ақ активтерді басқарудан алынатын кірістер мен сомалары есепті кезеңде бюджет кірісіне аударуға жататын басқа да кірістер бойынша сомалар алып тастауға жатады;</w:t>
      </w:r>
    </w:p>
    <w:bookmarkEnd w:id="581"/>
    <w:bookmarkStart w:name="z654" w:id="582"/>
    <w:p>
      <w:pPr>
        <w:spacing w:after="0"/>
        <w:ind w:left="0"/>
        <w:jc w:val="both"/>
      </w:pPr>
      <w:r>
        <w:rPr>
          <w:rFonts w:ascii="Times New Roman"/>
          <w:b w:val="false"/>
          <w:i w:val="false"/>
          <w:color w:val="000000"/>
          <w:sz w:val="28"/>
        </w:rPr>
        <w:t>
       "Активтерді басқарудан алынатын кірістер" баптары (жол коды 030) аудан (облыстық маңызы бар қаланың) бюджетінің, аудандық (облыстық маңызы бар қаланың) бюджеттің уәкілетті органының шоғырландырылған қаржылық есептілігінде төмен тұрған бюджеттерге берілген бюджеттік кредиттер бойынша жоғары тұрған бюджетке түскен төмен тұрған бюджеттің сыйақыларын төлеу жөніндегі шығыстар сомасына сыйақылар бойынша кірістер сомасы алып тастауға жатады;</w:t>
      </w:r>
    </w:p>
    <w:bookmarkEnd w:id="582"/>
    <w:bookmarkStart w:name="z655" w:id="583"/>
    <w:p>
      <w:pPr>
        <w:spacing w:after="0"/>
        <w:ind w:left="0"/>
        <w:jc w:val="both"/>
      </w:pPr>
      <w:r>
        <w:rPr>
          <w:rFonts w:ascii="Times New Roman"/>
          <w:b w:val="false"/>
          <w:i w:val="false"/>
          <w:color w:val="000000"/>
          <w:sz w:val="28"/>
        </w:rPr>
        <w:t>
       "Өзге де операциялық шығыстар" баптары (жол коды 115) аудан (облыстық маңызы бар қаланың) бюджетінің, аудандық (облыстық маңызы бар қаланың) бюджеттің уәкілетті органының шоғырландырылған қаржылық есептілігінде бюджеттік кредиттер, сыйақылар мен алынған трансферттердің толық пайдаланылмаған сомасына есептелген міндеттеме сомалары бойынша бюджетке төлемдер бойынша шығыстар сомасы;</w:t>
      </w:r>
    </w:p>
    <w:bookmarkEnd w:id="583"/>
    <w:bookmarkStart w:name="z656" w:id="584"/>
    <w:p>
      <w:pPr>
        <w:spacing w:after="0"/>
        <w:ind w:left="0"/>
        <w:jc w:val="both"/>
      </w:pPr>
      <w:r>
        <w:rPr>
          <w:rFonts w:ascii="Times New Roman"/>
          <w:b w:val="false"/>
          <w:i w:val="false"/>
          <w:color w:val="000000"/>
          <w:sz w:val="28"/>
        </w:rPr>
        <w:t>
       ағымдағы қызметтерді қаржыландыруға және күрделі салымдарына ведомстволық бағынысты мемлекеттік мекемелерге қаражат беру кезінде есептелген бюджеттік бағдарламалар әкімшісінің шығыстар сомасы алып тастауға жатады;</w:t>
      </w:r>
    </w:p>
    <w:bookmarkEnd w:id="584"/>
    <w:bookmarkStart w:name="z657" w:id="585"/>
    <w:p>
      <w:pPr>
        <w:spacing w:after="0"/>
        <w:ind w:left="0"/>
        <w:jc w:val="both"/>
      </w:pPr>
      <w:r>
        <w:rPr>
          <w:rFonts w:ascii="Times New Roman"/>
          <w:b w:val="false"/>
          <w:i w:val="false"/>
          <w:color w:val="000000"/>
          <w:sz w:val="28"/>
        </w:rPr>
        <w:t>
       "Субсидиялар, трансферттер" баптары (жол коды 122) аудан (облыстық маңызы бар қаланың) бюджетінің, аудандық (облыстық маңызы бар қаланың) бюджеттің уәкілетті органының шоғырландырылған қаржылық есептілігінде ағымдағы жылы пайдаланылған жоғары тұрған бюджеттен алынған трансферттер бойынша шығыстардың сомасы алып тастауға жатады;</w:t>
      </w:r>
    </w:p>
    <w:bookmarkEnd w:id="585"/>
    <w:bookmarkStart w:name="z658" w:id="586"/>
    <w:p>
      <w:pPr>
        <w:spacing w:after="0"/>
        <w:ind w:left="0"/>
        <w:jc w:val="both"/>
      </w:pPr>
      <w:r>
        <w:rPr>
          <w:rFonts w:ascii="Times New Roman"/>
          <w:b w:val="false"/>
          <w:i w:val="false"/>
          <w:color w:val="000000"/>
          <w:sz w:val="28"/>
        </w:rPr>
        <w:t xml:space="preserve">
       "Активтерді басқару бойынша шығыстар" баптары (жол коды 130) аудан (облыстық маңызы бар қаланың) бюджетінің, аудандық (облыстық маңызы бар қаланың) бюджеттің уәкілетті органының шоғырландырылған қаржылық есептілігінде алынған бюджеттік кредиттер бойынша жоғары тұрған бюджетке сыйақы төлеу бойынша шығыстар сомасы алып тастауға жатады. </w:t>
      </w:r>
    </w:p>
    <w:bookmarkEnd w:id="586"/>
    <w:bookmarkStart w:name="z659" w:id="587"/>
    <w:p>
      <w:pPr>
        <w:spacing w:after="0"/>
        <w:ind w:left="0"/>
        <w:jc w:val="both"/>
      </w:pPr>
      <w:r>
        <w:rPr>
          <w:rFonts w:ascii="Times New Roman"/>
          <w:b w:val="false"/>
          <w:i w:val="false"/>
          <w:color w:val="000000"/>
          <w:sz w:val="28"/>
        </w:rPr>
        <w:t xml:space="preserve">
      65. Аудан (облыстық маңызы бар қаланың) бюджетінің, аудандық (облыстық маңызы бар қаланың) бюджеттің атқарылуы туралы жылдық шоғырландырылған қаржылық есептілік осы Қағидалардың </w:t>
      </w:r>
      <w:r>
        <w:rPr>
          <w:rFonts w:ascii="Times New Roman"/>
          <w:b w:val="false"/>
          <w:i w:val="false"/>
          <w:color w:val="000000"/>
          <w:sz w:val="28"/>
        </w:rPr>
        <w:t>37-тармағында</w:t>
      </w:r>
      <w:r>
        <w:rPr>
          <w:rFonts w:ascii="Times New Roman"/>
          <w:b w:val="false"/>
          <w:i w:val="false"/>
          <w:color w:val="000000"/>
          <w:sz w:val="28"/>
        </w:rPr>
        <w:t xml:space="preserve"> көзделген республикалық бюджеттің атқарылуы туралы шоғырландырылған қаржылық есептілік көлемінде қалыптастырылады.</w:t>
      </w:r>
    </w:p>
    <w:bookmarkEnd w:id="587"/>
    <w:bookmarkStart w:name="z660" w:id="588"/>
    <w:p>
      <w:pPr>
        <w:spacing w:after="0"/>
        <w:ind w:left="0"/>
        <w:jc w:val="both"/>
      </w:pPr>
      <w:r>
        <w:rPr>
          <w:rFonts w:ascii="Times New Roman"/>
          <w:b w:val="false"/>
          <w:i w:val="false"/>
          <w:color w:val="000000"/>
          <w:sz w:val="28"/>
        </w:rPr>
        <w:t xml:space="preserve">
      66. Аудан (облыстық маңызы бар қаланың) бюджетінің, аудандық (облыстық маңызы бар қаланың) бюджеттің атқарылуы туралы жылдық шоғырландырылған қаржылық есептілікке түсіндірме жазбаны аудандық бюджеттің атқарылуы жөніндегі уәкілетті орган жасайды. Аудан (облыстық маңызы бар қаланың) бюджетінің, аудандық (облыстық маңызы бар қаланың) бюджеттің атқарылуы туралы жылдық шоғырландырылған қаржылық есептілікке түсіндірме жазба жасау тәртібі осы Қағидалардың </w:t>
      </w:r>
      <w:r>
        <w:rPr>
          <w:rFonts w:ascii="Times New Roman"/>
          <w:b w:val="false"/>
          <w:i w:val="false"/>
          <w:color w:val="000000"/>
          <w:sz w:val="28"/>
        </w:rPr>
        <w:t>43-тармағына</w:t>
      </w:r>
      <w:r>
        <w:rPr>
          <w:rFonts w:ascii="Times New Roman"/>
          <w:b w:val="false"/>
          <w:i w:val="false"/>
          <w:color w:val="000000"/>
          <w:sz w:val="28"/>
        </w:rPr>
        <w:t xml:space="preserve"> сәйкес республикалық бюджеттің атқарылуы туралы шоғырландырылған қаржылық есептіліктің түсіндірме жазбасын жасау тәртібіне ұқсас.</w:t>
      </w:r>
    </w:p>
    <w:bookmarkEnd w:id="588"/>
    <w:bookmarkStart w:name="z661" w:id="589"/>
    <w:p>
      <w:pPr>
        <w:spacing w:after="0"/>
        <w:ind w:left="0"/>
        <w:jc w:val="both"/>
      </w:pPr>
      <w:r>
        <w:rPr>
          <w:rFonts w:ascii="Times New Roman"/>
          <w:b w:val="false"/>
          <w:i w:val="false"/>
          <w:color w:val="000000"/>
          <w:sz w:val="28"/>
        </w:rPr>
        <w:t>
      67. Аудан (облыстық маңызы бар қаланың) бюджетінің, аудандық (облыстық маңызы бар қаланың) бюджеттің атқарылуы жөніндегі уәкілетті орган есепті қаржы жылынан кейінгі жылдың 30 наурызынан кешіктірмей аудан (облыстық маңызы бар қаланың) бюджетінің, аудандық (облыстық маңызы бар қаланың) бюджеттің атқарылуы туралы жылдық шоғырландырылған қаржылық есептілікті осы Қағидалардың 7, 8, 9 және 10-қосымшаларына сәйкес белгіленген нысандар бойынша мемлекеттік аудит және қаржылық бақылаудың тиісті аумақтық органдарына ұсынады.</w:t>
      </w:r>
    </w:p>
    <w:bookmarkEnd w:id="589"/>
    <w:bookmarkStart w:name="z662" w:id="590"/>
    <w:p>
      <w:pPr>
        <w:spacing w:after="0"/>
        <w:ind w:left="0"/>
        <w:jc w:val="left"/>
      </w:pPr>
      <w:r>
        <w:rPr>
          <w:rFonts w:ascii="Times New Roman"/>
          <w:b/>
          <w:i w:val="false"/>
          <w:color w:val="000000"/>
        </w:rPr>
        <w:t xml:space="preserve"> 8-тарау. Мемлекеттік бюджеттің шоғырландырылған қаржылық есептiлiгін қалыптастыру тәртібі</w:t>
      </w:r>
    </w:p>
    <w:bookmarkEnd w:id="590"/>
    <w:bookmarkStart w:name="z663" w:id="591"/>
    <w:p>
      <w:pPr>
        <w:spacing w:after="0"/>
        <w:ind w:left="0"/>
        <w:jc w:val="both"/>
      </w:pPr>
      <w:r>
        <w:rPr>
          <w:rFonts w:ascii="Times New Roman"/>
          <w:b w:val="false"/>
          <w:i w:val="false"/>
          <w:color w:val="000000"/>
          <w:sz w:val="28"/>
        </w:rPr>
        <w:t>
      68. Мемлекеттік бюджеттің жылдық шоғырландырылған қаржылық есептiлiгін мемлекеттік қазынашылық осы Қағидалардың 7, 8, 9 және 10-қосымшаларына сәйкес нысан бойынша республикалық бюджеттің атқарылуы туралы шоғырландырылған қаржылық есептілік пен жергілікті бюджеттер бойынша шоғырландырылған қаржылық есептілік негізінде қалыптастырады.</w:t>
      </w:r>
    </w:p>
    <w:bookmarkEnd w:id="591"/>
    <w:bookmarkStart w:name="z664" w:id="592"/>
    <w:p>
      <w:pPr>
        <w:spacing w:after="0"/>
        <w:ind w:left="0"/>
        <w:jc w:val="both"/>
      </w:pPr>
      <w:r>
        <w:rPr>
          <w:rFonts w:ascii="Times New Roman"/>
          <w:b w:val="false"/>
          <w:i w:val="false"/>
          <w:color w:val="000000"/>
          <w:sz w:val="28"/>
        </w:rPr>
        <w:t>
      69. Мемлекеттік бюджеттің шоғырландырылған қаржылық есептілігін жасау активтердің, міндеттемелердің, таза активтердің/капиталдың, кірістер мен шығыстардың, ақшаның түсімдері мен шығыстарының, таза активтердегі/капиталдағы өзгерістердің ұқсас баптарын жол бойынша жинақтау жолымен жүзеге асырылады.</w:t>
      </w:r>
    </w:p>
    <w:bookmarkEnd w:id="592"/>
    <w:bookmarkStart w:name="z665" w:id="593"/>
    <w:p>
      <w:pPr>
        <w:spacing w:after="0"/>
        <w:ind w:left="0"/>
        <w:jc w:val="both"/>
      </w:pPr>
      <w:r>
        <w:rPr>
          <w:rFonts w:ascii="Times New Roman"/>
          <w:b w:val="false"/>
          <w:i w:val="false"/>
          <w:color w:val="000000"/>
          <w:sz w:val="28"/>
        </w:rPr>
        <w:t>
       Қаржылық есептiлiкті шоғырландырған кезде:</w:t>
      </w:r>
    </w:p>
    <w:bookmarkEnd w:id="593"/>
    <w:bookmarkStart w:name="z666" w:id="594"/>
    <w:p>
      <w:pPr>
        <w:spacing w:after="0"/>
        <w:ind w:left="0"/>
        <w:jc w:val="both"/>
      </w:pPr>
      <w:r>
        <w:rPr>
          <w:rFonts w:ascii="Times New Roman"/>
          <w:b w:val="false"/>
          <w:i w:val="false"/>
          <w:color w:val="000000"/>
          <w:sz w:val="28"/>
        </w:rPr>
        <w:t>
       бюджеттер деңгейлері арасындағы трансферттер мен бюджеттік кредиттер;</w:t>
      </w:r>
    </w:p>
    <w:bookmarkEnd w:id="594"/>
    <w:bookmarkStart w:name="z667" w:id="595"/>
    <w:p>
      <w:pPr>
        <w:spacing w:after="0"/>
        <w:ind w:left="0"/>
        <w:jc w:val="both"/>
      </w:pPr>
      <w:r>
        <w:rPr>
          <w:rFonts w:ascii="Times New Roman"/>
          <w:b w:val="false"/>
          <w:i w:val="false"/>
          <w:color w:val="000000"/>
          <w:sz w:val="28"/>
        </w:rPr>
        <w:t>
       жоғары тұрған және төмен тұрған бюджеттердi атқару жөнiндегi уәкiлеттi органдар арасындағы операциялар бойынша кірістер мен шығыстардың элиминирленуі;</w:t>
      </w:r>
    </w:p>
    <w:bookmarkEnd w:id="595"/>
    <w:bookmarkStart w:name="z668" w:id="596"/>
    <w:p>
      <w:pPr>
        <w:spacing w:after="0"/>
        <w:ind w:left="0"/>
        <w:jc w:val="both"/>
      </w:pPr>
      <w:r>
        <w:rPr>
          <w:rFonts w:ascii="Times New Roman"/>
          <w:b w:val="false"/>
          <w:i w:val="false"/>
          <w:color w:val="000000"/>
          <w:sz w:val="28"/>
        </w:rPr>
        <w:t>
       жоғары тұрған және төмен тұрған бюджеттердi атқару жөнiндегi уәкiлеттi органдар арасындағы өзара есеп айырысулар бойынша сальдо;</w:t>
      </w:r>
    </w:p>
    <w:bookmarkEnd w:id="596"/>
    <w:bookmarkStart w:name="z669" w:id="597"/>
    <w:p>
      <w:pPr>
        <w:spacing w:after="0"/>
        <w:ind w:left="0"/>
        <w:jc w:val="both"/>
      </w:pPr>
      <w:r>
        <w:rPr>
          <w:rFonts w:ascii="Times New Roman"/>
          <w:b w:val="false"/>
          <w:i w:val="false"/>
          <w:color w:val="000000"/>
          <w:sz w:val="28"/>
        </w:rPr>
        <w:t>
       алдындағы есепті кезеңдегі шоғырландырылған деректерін көшіру өзара алынып тасталады.</w:t>
      </w:r>
    </w:p>
    <w:bookmarkEnd w:id="597"/>
    <w:bookmarkStart w:name="z670" w:id="598"/>
    <w:p>
      <w:pPr>
        <w:spacing w:after="0"/>
        <w:ind w:left="0"/>
        <w:jc w:val="both"/>
      </w:pPr>
      <w:r>
        <w:rPr>
          <w:rFonts w:ascii="Times New Roman"/>
          <w:b w:val="false"/>
          <w:i w:val="false"/>
          <w:color w:val="000000"/>
          <w:sz w:val="28"/>
        </w:rPr>
        <w:t>
      70. Мемлекеттік бюджеттің жылдық шоғырландырылған қаржылық есептiлiгі есепті қаржы жылынан кейінгі жылдың 25 қыркүйегінен кешіктірілмеген мерзімде қалыптастырылады.</w:t>
      </w:r>
    </w:p>
    <w:bookmarkEnd w:id="598"/>
    <w:bookmarkStart w:name="z671" w:id="599"/>
    <w:p>
      <w:pPr>
        <w:spacing w:after="0"/>
        <w:ind w:left="0"/>
        <w:jc w:val="left"/>
      </w:pPr>
      <w:r>
        <w:rPr>
          <w:rFonts w:ascii="Times New Roman"/>
          <w:b/>
          <w:i w:val="false"/>
          <w:color w:val="000000"/>
        </w:rPr>
        <w:t xml:space="preserve"> 9-тарау. Шоғырландырылған қаржылық есептілікте бюджет түсімдерінің көрсетілу тәртібі</w:t>
      </w:r>
    </w:p>
    <w:bookmarkEnd w:id="599"/>
    <w:bookmarkStart w:name="z672" w:id="600"/>
    <w:p>
      <w:pPr>
        <w:spacing w:after="0"/>
        <w:ind w:left="0"/>
        <w:jc w:val="both"/>
      </w:pPr>
      <w:r>
        <w:rPr>
          <w:rFonts w:ascii="Times New Roman"/>
          <w:b w:val="false"/>
          <w:i w:val="false"/>
          <w:color w:val="000000"/>
          <w:sz w:val="28"/>
        </w:rPr>
        <w:t xml:space="preserve">
      71. Бюджет түсімдері бойынша операциялар бухгалтерлік есепте Қазақстан Республикасы Қаржы министрінің 2025 жылғы 24 сәуірдегі № 191 </w:t>
      </w:r>
      <w:r>
        <w:rPr>
          <w:rFonts w:ascii="Times New Roman"/>
          <w:b w:val="false"/>
          <w:i w:val="false"/>
          <w:color w:val="000000"/>
          <w:sz w:val="28"/>
        </w:rPr>
        <w:t>бұйрығымен</w:t>
      </w:r>
      <w:r>
        <w:rPr>
          <w:rFonts w:ascii="Times New Roman"/>
          <w:b w:val="false"/>
          <w:i w:val="false"/>
          <w:color w:val="000000"/>
          <w:sz w:val="28"/>
        </w:rPr>
        <w:t xml:space="preserve"> бекітілген Есепке алу саясатында (бұдан әрі – Есеп саясаты) және Бухалтерлік есеп қағидаларында айқындалған тәртіппен көрсетіледі.</w:t>
      </w:r>
    </w:p>
    <w:bookmarkEnd w:id="6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 жаңа редакцияда – ҚР Қаржы министрінің 04.11.2025 </w:t>
      </w:r>
      <w:r>
        <w:rPr>
          <w:rFonts w:ascii="Times New Roman"/>
          <w:b w:val="false"/>
          <w:i w:val="false"/>
          <w:color w:val="000000"/>
          <w:sz w:val="28"/>
        </w:rPr>
        <w:t>№ 671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3" w:id="601"/>
    <w:p>
      <w:pPr>
        <w:spacing w:after="0"/>
        <w:ind w:left="0"/>
        <w:jc w:val="both"/>
      </w:pPr>
      <w:r>
        <w:rPr>
          <w:rFonts w:ascii="Times New Roman"/>
          <w:b w:val="false"/>
          <w:i w:val="false"/>
          <w:color w:val="000000"/>
          <w:sz w:val="28"/>
        </w:rPr>
        <w:t>
      72. Мемлекеттік кірістер органы және оның аумақтық бөлімшелері осы Қағидаларға 11-қосымшаға сәйкес қалыптастыратын мемлекеттік кірістер органдарында олар бойынша есепке алу жүргізілетін Салық және бюджетке төленетін төлемдердің қорытынды операциялары бойынша жиынтық есеп (бұдан әрі – Жиынтық есеп) бюджетке есептелген салықтық түсімдерді көрсету үшін бастапқы құжат болып табылады.</w:t>
      </w:r>
    </w:p>
    <w:bookmarkEnd w:id="601"/>
    <w:p>
      <w:pPr>
        <w:spacing w:after="0"/>
        <w:ind w:left="0"/>
        <w:jc w:val="both"/>
      </w:pPr>
      <w:r>
        <w:rPr>
          <w:rFonts w:ascii="Times New Roman"/>
          <w:b w:val="false"/>
          <w:i w:val="false"/>
          <w:color w:val="000000"/>
          <w:sz w:val="28"/>
        </w:rPr>
        <w:t>
      "е-Қаржымині" интеграцияланған автоматтандырылған цифрлық жүйесінен (бұдан әрі – ИАЦЖ) алынған түсімдер бойынша есептердің нысандары есептелген түсімдердің өзге санаттарын көрсету үшін бастапқы құжаттар болып табылады.</w:t>
      </w:r>
    </w:p>
    <w:p>
      <w:pPr>
        <w:spacing w:after="0"/>
        <w:ind w:left="0"/>
        <w:jc w:val="both"/>
      </w:pPr>
      <w:r>
        <w:rPr>
          <w:rFonts w:ascii="Times New Roman"/>
          <w:b w:val="false"/>
          <w:i w:val="false"/>
          <w:color w:val="000000"/>
          <w:sz w:val="28"/>
        </w:rPr>
        <w:t>
      Астана бюджетінің, облыстық бюджеттің, республикалық маңызы бар қаланың бюджеттерінің атқарылуы туралы жылдық шоғырландырылған қаржылық есептілікті қалыптастыру кезінде ИАЦЖ-дан алынған түсімдер бойынша есептердің нысандары бюджетке есептелген салықтық және салықтық емес түсімдерді көрсету үшін бастапқы құжаттар болып табылады.</w:t>
      </w:r>
    </w:p>
    <w:p>
      <w:pPr>
        <w:spacing w:after="0"/>
        <w:ind w:left="0"/>
        <w:jc w:val="both"/>
      </w:pPr>
      <w:r>
        <w:rPr>
          <w:rFonts w:ascii="Times New Roman"/>
          <w:b w:val="false"/>
          <w:i w:val="false"/>
          <w:color w:val="000000"/>
          <w:sz w:val="28"/>
        </w:rPr>
        <w:t xml:space="preserve">
      Кедендік әкелу баждарының, сондай-ақ 2014 жылғы 29 мамырдағы Еуразиялық экономикалық одақ туралы шарттың </w:t>
      </w:r>
      <w:r>
        <w:rPr>
          <w:rFonts w:ascii="Times New Roman"/>
          <w:b w:val="false"/>
          <w:i w:val="false"/>
          <w:color w:val="000000"/>
          <w:sz w:val="28"/>
        </w:rPr>
        <w:t>26-бабына</w:t>
      </w:r>
      <w:r>
        <w:rPr>
          <w:rFonts w:ascii="Times New Roman"/>
          <w:b w:val="false"/>
          <w:i w:val="false"/>
          <w:color w:val="000000"/>
          <w:sz w:val="28"/>
        </w:rPr>
        <w:t xml:space="preserve"> сәйкес арнайы, демпингке қарсы және өтемақы баждарының сомаларын есепке жатқызу және бөлу туралы есептер бөлінген, бірақ Еуразиялық экономикалық одаққа мүше мемлекеттер есепті күнге Қазақстан Республикасына аудармаған кедендік әкелу, сондай-ақ арнайы, демпингке қарсы, өтемақы баждары бойынша дебиторлық берешекті көрсету үшін бастапқы құжат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Қаржы министрінің 04.11.2025 </w:t>
      </w:r>
      <w:r>
        <w:rPr>
          <w:rFonts w:ascii="Times New Roman"/>
          <w:b w:val="false"/>
          <w:i w:val="false"/>
          <w:color w:val="000000"/>
          <w:sz w:val="28"/>
        </w:rPr>
        <w:t>№ 671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16.06.2026 </w:t>
      </w:r>
      <w:r>
        <w:rPr>
          <w:rFonts w:ascii="Times New Roman"/>
          <w:b w:val="false"/>
          <w:i w:val="false"/>
          <w:color w:val="000000"/>
          <w:sz w:val="28"/>
        </w:rPr>
        <w:t>№ 403</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3-тармақтан</w:t>
      </w:r>
      <w:r>
        <w:rPr>
          <w:rFonts w:ascii="Times New Roman"/>
          <w:b w:val="false"/>
          <w:i w:val="false"/>
          <w:color w:val="ff0000"/>
          <w:sz w:val="28"/>
        </w:rPr>
        <w:t xml:space="preserve"> қараңыз) бұйрықтарымен.</w:t>
      </w:r>
      <w:r>
        <w:br/>
      </w:r>
      <w:r>
        <w:rPr>
          <w:rFonts w:ascii="Times New Roman"/>
          <w:b w:val="false"/>
          <w:i w:val="false"/>
          <w:color w:val="000000"/>
          <w:sz w:val="28"/>
        </w:rPr>
        <w:t>
</w:t>
      </w:r>
    </w:p>
    <w:bookmarkStart w:name="z676" w:id="602"/>
    <w:p>
      <w:pPr>
        <w:spacing w:after="0"/>
        <w:ind w:left="0"/>
        <w:jc w:val="both"/>
      </w:pPr>
      <w:r>
        <w:rPr>
          <w:rFonts w:ascii="Times New Roman"/>
          <w:b w:val="false"/>
          <w:i w:val="false"/>
          <w:color w:val="000000"/>
          <w:sz w:val="28"/>
        </w:rPr>
        <w:t>
      73. Жиынтық есеп ағымдағы қаржы жылының 31 желтоқсандағы жағдай бойынша, талдау мақсатында – ағымдағы жылдың 30 маусымындағы жағдай бойынша қалыптастырылады.</w:t>
      </w:r>
    </w:p>
    <w:bookmarkEnd w:id="602"/>
    <w:bookmarkStart w:name="z677" w:id="603"/>
    <w:p>
      <w:pPr>
        <w:spacing w:after="0"/>
        <w:ind w:left="0"/>
        <w:jc w:val="both"/>
      </w:pPr>
      <w:r>
        <w:rPr>
          <w:rFonts w:ascii="Times New Roman"/>
          <w:b w:val="false"/>
          <w:i w:val="false"/>
          <w:color w:val="000000"/>
          <w:sz w:val="28"/>
        </w:rPr>
        <w:t>
      74. Бюджетке түсімдер салықтық және салықтық емес түсімдерді, негізгі капиталды сатудан түсетін түсімдерді, трансферттердің түсімдерін, бюджеттік кредиттерді өтеу сомасын, мемлекеттің қаржы активтерін сатудан түсетін түсімдерді, бюджеттік кредиттер мен қарыздардың түсімдерін қамтиды. Тиісті бюджеттерге түсімдер Бюджет кодексіне сәйкес көрсетіледі.</w:t>
      </w:r>
    </w:p>
    <w:bookmarkEnd w:id="6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Қаржы министрінің 04.11.2025 </w:t>
      </w:r>
      <w:r>
        <w:rPr>
          <w:rFonts w:ascii="Times New Roman"/>
          <w:b w:val="false"/>
          <w:i w:val="false"/>
          <w:color w:val="000000"/>
          <w:sz w:val="28"/>
        </w:rPr>
        <w:t>№ 671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8" w:id="604"/>
    <w:p>
      <w:pPr>
        <w:spacing w:after="0"/>
        <w:ind w:left="0"/>
        <w:jc w:val="both"/>
      </w:pPr>
      <w:r>
        <w:rPr>
          <w:rFonts w:ascii="Times New Roman"/>
          <w:b w:val="false"/>
          <w:i w:val="false"/>
          <w:color w:val="000000"/>
          <w:sz w:val="28"/>
        </w:rPr>
        <w:t>
      75. Салық және бюджетке төленетін басқа да міндетті төлемдер Қазақстан Республикасының Салық кодексінің (бұдан әрі – Салық кодексі) талаптарына сәйкес операциялардың немесе оқиғалардың туындауы нәтижесінде есепте көрсетіледі.</w:t>
      </w:r>
    </w:p>
    <w:bookmarkEnd w:id="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Қаржы министрінің 16.06.2026 </w:t>
      </w:r>
      <w:r>
        <w:rPr>
          <w:rFonts w:ascii="Times New Roman"/>
          <w:b w:val="false"/>
          <w:i w:val="false"/>
          <w:color w:val="000000"/>
          <w:sz w:val="28"/>
        </w:rPr>
        <w:t>№ 403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9" w:id="605"/>
    <w:p>
      <w:pPr>
        <w:spacing w:after="0"/>
        <w:ind w:left="0"/>
        <w:jc w:val="both"/>
      </w:pPr>
      <w:r>
        <w:rPr>
          <w:rFonts w:ascii="Times New Roman"/>
          <w:b w:val="false"/>
          <w:i w:val="false"/>
          <w:color w:val="000000"/>
          <w:sz w:val="28"/>
        </w:rPr>
        <w:t>
      76. Салық кодексінде белгіленген салықтар және бюджетке төленетін басқа да міндетті төлемдер, Қазақстан Республикасының және (немесе) Еуразиялық экономикалық одақтың Кеден кодексіне сәйкес белгіленген кедендік баждар, кедендік алымдар, сондай-ақ 2014 жылғы 29 мамырдағы Еуразиялық экономикалық одақ туралы шартқа сәйкес белгіленген арнайы, демпингке қарсы, өтемақы баждары салықтық түсімдер болып табылады.</w:t>
      </w:r>
    </w:p>
    <w:bookmarkEnd w:id="605"/>
    <w:bookmarkStart w:name="z680" w:id="606"/>
    <w:p>
      <w:pPr>
        <w:spacing w:after="0"/>
        <w:ind w:left="0"/>
        <w:jc w:val="both"/>
      </w:pPr>
      <w:r>
        <w:rPr>
          <w:rFonts w:ascii="Times New Roman"/>
          <w:b w:val="false"/>
          <w:i w:val="false"/>
          <w:color w:val="000000"/>
          <w:sz w:val="28"/>
        </w:rPr>
        <w:t>
      77. Тиісті бюджетке түсетін салықтық түсімдер есептеу әдісі бойынша танылады және астананың бюджетіне, облыстық бюджетке, республикалық маңызы бар қаланың бюджетіне түсетін түсімдерді қоспағанда Жиынтық есептің және Еуразиялық экономикалық одақтың есептерінің деректері негізінде айырбас емес операциялардан түсетін кірістер ретінде көрсетіледі.</w:t>
      </w:r>
    </w:p>
    <w:bookmarkEnd w:id="606"/>
    <w:p>
      <w:pPr>
        <w:spacing w:after="0"/>
        <w:ind w:left="0"/>
        <w:jc w:val="both"/>
      </w:pPr>
      <w:r>
        <w:rPr>
          <w:rFonts w:ascii="Times New Roman"/>
          <w:b w:val="false"/>
          <w:i w:val="false"/>
          <w:color w:val="000000"/>
          <w:sz w:val="28"/>
        </w:rPr>
        <w:t>
      Астананың бюджетіне, облыстық бюджетке, республикалық маңызы бар қаланың бюджетіне салықтық түсімдер ИАЦЖ-дан алынған түсімдер бойынша есептердің деректері негізінде айырбас емес операциялардан түсетін кірістер ретінде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Қаржы министрінің 16.06.2026 </w:t>
      </w:r>
      <w:r>
        <w:rPr>
          <w:rFonts w:ascii="Times New Roman"/>
          <w:b w:val="false"/>
          <w:i w:val="false"/>
          <w:color w:val="000000"/>
          <w:sz w:val="28"/>
        </w:rPr>
        <w:t>№ 403</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681" w:id="607"/>
    <w:p>
      <w:pPr>
        <w:spacing w:after="0"/>
        <w:ind w:left="0"/>
        <w:jc w:val="both"/>
      </w:pPr>
      <w:r>
        <w:rPr>
          <w:rFonts w:ascii="Times New Roman"/>
          <w:b w:val="false"/>
          <w:i w:val="false"/>
          <w:color w:val="000000"/>
          <w:sz w:val="28"/>
        </w:rPr>
        <w:t>
      78. Бюджетке түсетін салықтық түсімдер нәтижесінде туындайтын ресурстар субъекті өткен (салық) оқиға нәтижесінде ресурстарға бақылауды алған және осы ресурстардан болашақта экономикалық пайда немесе сервистік әлеуетті алуды күткен кезде активті айқындауды қанағаттандырады. Салықтық түсімдерден алынған ресурстар егер ресурстар ағыны және олардың әділ құны сенімді өлшенеді деп күтілсе, активті тану өлшемшартына сәйкес келеді.</w:t>
      </w:r>
    </w:p>
    <w:bookmarkEnd w:id="607"/>
    <w:bookmarkStart w:name="z682" w:id="608"/>
    <w:p>
      <w:pPr>
        <w:spacing w:after="0"/>
        <w:ind w:left="0"/>
        <w:jc w:val="both"/>
      </w:pPr>
      <w:r>
        <w:rPr>
          <w:rFonts w:ascii="Times New Roman"/>
          <w:b w:val="false"/>
          <w:i w:val="false"/>
          <w:color w:val="000000"/>
          <w:sz w:val="28"/>
        </w:rPr>
        <w:t>
      79. Корпоративтік табыс салығы бойынша ресурсты бақылау салық оқиғасы болған есепті кезеңде басталады.</w:t>
      </w:r>
    </w:p>
    <w:bookmarkEnd w:id="608"/>
    <w:bookmarkStart w:name="z683" w:id="609"/>
    <w:p>
      <w:pPr>
        <w:spacing w:after="0"/>
        <w:ind w:left="0"/>
        <w:jc w:val="both"/>
      </w:pPr>
      <w:r>
        <w:rPr>
          <w:rFonts w:ascii="Times New Roman"/>
          <w:b w:val="false"/>
          <w:i w:val="false"/>
          <w:color w:val="000000"/>
          <w:sz w:val="28"/>
        </w:rPr>
        <w:t>
      80. Қосылған құн салығы (бұдан әрі – ҚҚС) бойынша – ресурсты бақылау ҚҚС бойынша салық салынатын қызметті жүзеге асыруды - есепті кезеңде ҚҚС есепке ала отырып, тауарларды немесе көрсетілетін қызметті сатуды білдіретін салық оқиғасы туындаған кезде басталады.</w:t>
      </w:r>
    </w:p>
    <w:bookmarkEnd w:id="609"/>
    <w:bookmarkStart w:name="z684" w:id="610"/>
    <w:p>
      <w:pPr>
        <w:spacing w:after="0"/>
        <w:ind w:left="0"/>
        <w:jc w:val="both"/>
      </w:pPr>
      <w:r>
        <w:rPr>
          <w:rFonts w:ascii="Times New Roman"/>
          <w:b w:val="false"/>
          <w:i w:val="false"/>
          <w:color w:val="000000"/>
          <w:sz w:val="28"/>
        </w:rPr>
        <w:t>
      81. Салықтар бойынша аванстық түсімдер мәні жағынан басқа аванстық түсімдерден ерекшеленбейді.</w:t>
      </w:r>
    </w:p>
    <w:bookmarkEnd w:id="610"/>
    <w:bookmarkStart w:name="z685" w:id="611"/>
    <w:p>
      <w:pPr>
        <w:spacing w:after="0"/>
        <w:ind w:left="0"/>
        <w:jc w:val="both"/>
      </w:pPr>
      <w:r>
        <w:rPr>
          <w:rFonts w:ascii="Times New Roman"/>
          <w:b w:val="false"/>
          <w:i w:val="false"/>
          <w:color w:val="000000"/>
          <w:sz w:val="28"/>
        </w:rPr>
        <w:t>
       Міндеттеме салық оқиғасы басталғанға дейін танылады. Салық оқиғасының басталуымен міндеттеме жойылады және кіріс танылады.</w:t>
      </w:r>
    </w:p>
    <w:bookmarkEnd w:id="611"/>
    <w:bookmarkStart w:name="z686" w:id="612"/>
    <w:p>
      <w:pPr>
        <w:spacing w:after="0"/>
        <w:ind w:left="0"/>
        <w:jc w:val="both"/>
      </w:pPr>
      <w:r>
        <w:rPr>
          <w:rFonts w:ascii="Times New Roman"/>
          <w:b w:val="false"/>
          <w:i w:val="false"/>
          <w:color w:val="000000"/>
          <w:sz w:val="28"/>
        </w:rPr>
        <w:t>
      82. Айырбас емес операциядан түсетін кіріспен байланысты туындайтын, міндеттеменің айқындамасына жауап беретін қолда бар міндеттеме:</w:t>
      </w:r>
    </w:p>
    <w:bookmarkEnd w:id="612"/>
    <w:bookmarkStart w:name="z687" w:id="613"/>
    <w:p>
      <w:pPr>
        <w:spacing w:after="0"/>
        <w:ind w:left="0"/>
        <w:jc w:val="both"/>
      </w:pPr>
      <w:r>
        <w:rPr>
          <w:rFonts w:ascii="Times New Roman"/>
          <w:b w:val="false"/>
          <w:i w:val="false"/>
          <w:color w:val="000000"/>
          <w:sz w:val="28"/>
        </w:rPr>
        <w:t>
      міндеттемені орындау үшін экономикалық пайда мен сервистік әлеуетті қамтитын ресурстар ағынын талап етсе;</w:t>
      </w:r>
    </w:p>
    <w:bookmarkEnd w:id="613"/>
    <w:bookmarkStart w:name="z688" w:id="614"/>
    <w:p>
      <w:pPr>
        <w:spacing w:after="0"/>
        <w:ind w:left="0"/>
        <w:jc w:val="both"/>
      </w:pPr>
      <w:r>
        <w:rPr>
          <w:rFonts w:ascii="Times New Roman"/>
          <w:b w:val="false"/>
          <w:i w:val="false"/>
          <w:color w:val="000000"/>
          <w:sz w:val="28"/>
        </w:rPr>
        <w:t>
      міндеттеме сомасы сенімді түрде бағаланған кезде міндеттеме деп танылады.</w:t>
      </w:r>
    </w:p>
    <w:bookmarkEnd w:id="614"/>
    <w:bookmarkStart w:name="z689" w:id="615"/>
    <w:p>
      <w:pPr>
        <w:spacing w:after="0"/>
        <w:ind w:left="0"/>
        <w:jc w:val="both"/>
      </w:pPr>
      <w:r>
        <w:rPr>
          <w:rFonts w:ascii="Times New Roman"/>
          <w:b w:val="false"/>
          <w:i w:val="false"/>
          <w:color w:val="000000"/>
          <w:sz w:val="28"/>
        </w:rPr>
        <w:t>
      83. Мемлекеттік кіріс органымен:</w:t>
      </w:r>
    </w:p>
    <w:bookmarkEnd w:id="615"/>
    <w:bookmarkStart w:name="z690" w:id="616"/>
    <w:p>
      <w:pPr>
        <w:spacing w:after="0"/>
        <w:ind w:left="0"/>
        <w:jc w:val="both"/>
      </w:pPr>
      <w:r>
        <w:rPr>
          <w:rFonts w:ascii="Times New Roman"/>
          <w:b w:val="false"/>
          <w:i w:val="false"/>
          <w:color w:val="000000"/>
          <w:sz w:val="28"/>
        </w:rPr>
        <w:t xml:space="preserve">
      бюджетке салықтардың түсу сәті бойынша; </w:t>
      </w:r>
    </w:p>
    <w:bookmarkEnd w:id="616"/>
    <w:bookmarkStart w:name="z691" w:id="617"/>
    <w:p>
      <w:pPr>
        <w:spacing w:after="0"/>
        <w:ind w:left="0"/>
        <w:jc w:val="both"/>
      </w:pPr>
      <w:r>
        <w:rPr>
          <w:rFonts w:ascii="Times New Roman"/>
          <w:b w:val="false"/>
          <w:i w:val="false"/>
          <w:color w:val="000000"/>
          <w:sz w:val="28"/>
        </w:rPr>
        <w:t>
      немесе салық салынатын кіріс алу немесе өзге салық салу объектісі туындау сәті бойынша (мысалы, салық төлеушінің салықтар бойынша декларация ұсыну сәті бойынша) айырбас емес перациялардан алынатын кірістерді тану үшін салық оқиғасының басталу кезі айқындалады.</w:t>
      </w:r>
    </w:p>
    <w:bookmarkEnd w:id="617"/>
    <w:bookmarkStart w:name="z692" w:id="618"/>
    <w:p>
      <w:pPr>
        <w:spacing w:after="0"/>
        <w:ind w:left="0"/>
        <w:jc w:val="both"/>
      </w:pPr>
      <w:r>
        <w:rPr>
          <w:rFonts w:ascii="Times New Roman"/>
          <w:b w:val="false"/>
          <w:i w:val="false"/>
          <w:color w:val="000000"/>
          <w:sz w:val="28"/>
        </w:rPr>
        <w:t>
      84. Негізгі капиталды сатудан түсетін түсімдерге жатпайтын, Салық кодексінде, Еуразиялық экономикалық одақтың және (немесе) Қазақстан Республикасының кеден заңнамасында көзделгеннен басқа, Бюджет кодексінде белгіленген бюджетке төленетін міндетті, қайтарымсыз төлемдер, байланысты гранттар, сондай-ақ трансферттерден басқа, бюджетке өтеусіз негізде берілетін ақша салықтық емес түсімдер болып табылады.</w:t>
      </w:r>
    </w:p>
    <w:bookmarkEnd w:id="618"/>
    <w:bookmarkStart w:name="z693" w:id="619"/>
    <w:p>
      <w:pPr>
        <w:spacing w:after="0"/>
        <w:ind w:left="0"/>
        <w:jc w:val="both"/>
      </w:pPr>
      <w:r>
        <w:rPr>
          <w:rFonts w:ascii="Times New Roman"/>
          <w:b w:val="false"/>
          <w:i w:val="false"/>
          <w:color w:val="000000"/>
          <w:sz w:val="28"/>
        </w:rPr>
        <w:t>
      85. Салықтық емес түсімдер бухгалтерлік есепте Есеп саясатында және Бухалтерлік есеп қағидаларында көзделген тәртіппен тиісті ақпарат негізінде көрсетіледі.</w:t>
      </w:r>
    </w:p>
    <w:bookmarkEnd w:id="6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 жаңа редакцияда – ҚР Қаржы министрінің 04.11.2025 </w:t>
      </w:r>
      <w:r>
        <w:rPr>
          <w:rFonts w:ascii="Times New Roman"/>
          <w:b w:val="false"/>
          <w:i w:val="false"/>
          <w:color w:val="000000"/>
          <w:sz w:val="28"/>
        </w:rPr>
        <w:t>№ 671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4" w:id="620"/>
    <w:p>
      <w:pPr>
        <w:spacing w:after="0"/>
        <w:ind w:left="0"/>
        <w:jc w:val="both"/>
      </w:pPr>
      <w:r>
        <w:rPr>
          <w:rFonts w:ascii="Times New Roman"/>
          <w:b w:val="false"/>
          <w:i w:val="false"/>
          <w:color w:val="000000"/>
          <w:sz w:val="28"/>
        </w:rPr>
        <w:t>
      86. Бюджетке басқа да міндетті төлемдер бойынша кіріс (мемлекеттік баж, алымдар және төлемақылар) уәкілетті мемлекеттік органдар Қазақстан Республикасының Салық кодексінде көзделген тиісті декларацияларды, мәліметтерді немесе есептерді ұсынған сәтте басталады.</w:t>
      </w:r>
    </w:p>
    <w:bookmarkEnd w:id="620"/>
    <w:bookmarkStart w:name="z695" w:id="621"/>
    <w:p>
      <w:pPr>
        <w:spacing w:after="0"/>
        <w:ind w:left="0"/>
        <w:jc w:val="both"/>
      </w:pPr>
      <w:r>
        <w:rPr>
          <w:rFonts w:ascii="Times New Roman"/>
          <w:b w:val="false"/>
          <w:i w:val="false"/>
          <w:color w:val="000000"/>
          <w:sz w:val="28"/>
        </w:rPr>
        <w:t>
      87. Салықтық емес түсімдер (айыппұлдар мен өсімпұлдар) бюджетке ақшалай қаражат түскен сәтте кіріс деп танылады.</w:t>
      </w:r>
    </w:p>
    <w:bookmarkEnd w:id="621"/>
    <w:bookmarkStart w:name="z696" w:id="622"/>
    <w:p>
      <w:pPr>
        <w:spacing w:after="0"/>
        <w:ind w:left="0"/>
        <w:jc w:val="both"/>
      </w:pPr>
      <w:r>
        <w:rPr>
          <w:rFonts w:ascii="Times New Roman"/>
          <w:b w:val="false"/>
          <w:i w:val="false"/>
          <w:color w:val="000000"/>
          <w:sz w:val="28"/>
        </w:rPr>
        <w:t>
       Айыппұлдар мен өсімпұлдар алуға жататын сома активті айқындауды қанағаттандырған және активті тану өлшемшарттарын қанағаттандырған жағдайда кіріс ретінде танылады.</w:t>
      </w:r>
    </w:p>
    <w:bookmarkEnd w:id="622"/>
    <w:bookmarkStart w:name="z697" w:id="623"/>
    <w:p>
      <w:pPr>
        <w:spacing w:after="0"/>
        <w:ind w:left="0"/>
        <w:jc w:val="both"/>
      </w:pPr>
      <w:r>
        <w:rPr>
          <w:rFonts w:ascii="Times New Roman"/>
          <w:b w:val="false"/>
          <w:i w:val="false"/>
          <w:color w:val="000000"/>
          <w:sz w:val="28"/>
        </w:rPr>
        <w:t>
      88. Бюджетке:</w:t>
      </w:r>
    </w:p>
    <w:bookmarkEnd w:id="623"/>
    <w:bookmarkStart w:name="z698" w:id="624"/>
    <w:p>
      <w:pPr>
        <w:spacing w:after="0"/>
        <w:ind w:left="0"/>
        <w:jc w:val="both"/>
      </w:pPr>
      <w:r>
        <w:rPr>
          <w:rFonts w:ascii="Times New Roman"/>
          <w:b w:val="false"/>
          <w:i w:val="false"/>
          <w:color w:val="000000"/>
          <w:sz w:val="28"/>
        </w:rPr>
        <w:t>
       1) мемлекеттік мекемелерге бекітілген мемлекеттік мүлікті сатудан;</w:t>
      </w:r>
    </w:p>
    <w:bookmarkEnd w:id="624"/>
    <w:bookmarkStart w:name="z699" w:id="625"/>
    <w:p>
      <w:pPr>
        <w:spacing w:after="0"/>
        <w:ind w:left="0"/>
        <w:jc w:val="both"/>
      </w:pPr>
      <w:r>
        <w:rPr>
          <w:rFonts w:ascii="Times New Roman"/>
          <w:b w:val="false"/>
          <w:i w:val="false"/>
          <w:color w:val="000000"/>
          <w:sz w:val="28"/>
        </w:rPr>
        <w:t>
       2) мемлекеттік материалдық резервтен тауарлар сатудан;</w:t>
      </w:r>
    </w:p>
    <w:bookmarkEnd w:id="625"/>
    <w:bookmarkStart w:name="z700" w:id="626"/>
    <w:p>
      <w:pPr>
        <w:spacing w:after="0"/>
        <w:ind w:left="0"/>
        <w:jc w:val="both"/>
      </w:pPr>
      <w:r>
        <w:rPr>
          <w:rFonts w:ascii="Times New Roman"/>
          <w:b w:val="false"/>
          <w:i w:val="false"/>
          <w:color w:val="000000"/>
          <w:sz w:val="28"/>
        </w:rPr>
        <w:t>
       3) мемлекет меншігіндегі жер учаскелерін жеке меншікке сатудан немесе оларды тұрақты немесе уақытша жер пайдалануға беруден немесе басқа тәсілмен жүзеге асырудан түскен;</w:t>
      </w:r>
    </w:p>
    <w:bookmarkEnd w:id="626"/>
    <w:bookmarkStart w:name="z701" w:id="627"/>
    <w:p>
      <w:pPr>
        <w:spacing w:after="0"/>
        <w:ind w:left="0"/>
        <w:jc w:val="both"/>
      </w:pPr>
      <w:r>
        <w:rPr>
          <w:rFonts w:ascii="Times New Roman"/>
          <w:b w:val="false"/>
          <w:i w:val="false"/>
          <w:color w:val="000000"/>
          <w:sz w:val="28"/>
        </w:rPr>
        <w:t>
      4) мемлекетке тиесілі материалдық емес активтерді сатудан түсетін ақша негізгі капиталды сатудан түсетін түсімдер болып табылады.</w:t>
      </w:r>
    </w:p>
    <w:bookmarkEnd w:id="627"/>
    <w:bookmarkStart w:name="z702" w:id="628"/>
    <w:p>
      <w:pPr>
        <w:spacing w:after="0"/>
        <w:ind w:left="0"/>
        <w:jc w:val="both"/>
      </w:pPr>
      <w:r>
        <w:rPr>
          <w:rFonts w:ascii="Times New Roman"/>
          <w:b w:val="false"/>
          <w:i w:val="false"/>
          <w:color w:val="000000"/>
          <w:sz w:val="28"/>
        </w:rPr>
        <w:t xml:space="preserve">
      89. Негізгі капиталды және мемлекеттің қаржы активтерін сатудан түсетін түсімдерді көрсету үшін мемлекеттік материалдық резервтен тауарларды сатудан түсетін түсімдерді қоспағанда, 6320 "Ұзақ мерзімді активтердің шығуынан алынатын кірістер" шоты қолданылады. </w:t>
      </w:r>
    </w:p>
    <w:bookmarkEnd w:id="628"/>
    <w:bookmarkStart w:name="z703" w:id="629"/>
    <w:p>
      <w:pPr>
        <w:spacing w:after="0"/>
        <w:ind w:left="0"/>
        <w:jc w:val="both"/>
      </w:pPr>
      <w:r>
        <w:rPr>
          <w:rFonts w:ascii="Times New Roman"/>
          <w:b w:val="false"/>
          <w:i w:val="false"/>
          <w:color w:val="000000"/>
          <w:sz w:val="28"/>
        </w:rPr>
        <w:t xml:space="preserve">
      Мемлекеттік материалдық резервтен тауарларды өткізуден түсетін түсімдерді көрсету үшін 6110 "Тауарларды, жұмыстарды және көрсетілетін қызметтерді өткізуден түсетін кірістер" шоты қолданылады. </w:t>
      </w:r>
    </w:p>
    <w:bookmarkEnd w:id="629"/>
    <w:bookmarkStart w:name="z704" w:id="630"/>
    <w:p>
      <w:pPr>
        <w:spacing w:after="0"/>
        <w:ind w:left="0"/>
        <w:jc w:val="both"/>
      </w:pPr>
      <w:r>
        <w:rPr>
          <w:rFonts w:ascii="Times New Roman"/>
          <w:b w:val="false"/>
          <w:i w:val="false"/>
          <w:color w:val="000000"/>
          <w:sz w:val="28"/>
        </w:rPr>
        <w:t>
      90. Қазақстан Республикасының Ұлттық қорынан берілетін трансферттердің және төмен тұрған бюджеттерден берілетін трансферттердің түсімдері республикалық бюджетке трансферттердің түсімдері болып табылады.</w:t>
      </w:r>
    </w:p>
    <w:bookmarkEnd w:id="630"/>
    <w:bookmarkStart w:name="z705" w:id="631"/>
    <w:p>
      <w:pPr>
        <w:spacing w:after="0"/>
        <w:ind w:left="0"/>
        <w:jc w:val="both"/>
      </w:pPr>
      <w:r>
        <w:rPr>
          <w:rFonts w:ascii="Times New Roman"/>
          <w:b w:val="false"/>
          <w:i w:val="false"/>
          <w:color w:val="000000"/>
          <w:sz w:val="28"/>
        </w:rPr>
        <w:t>
       Республикалық бюджеттен және төмен тұрған жергілікті бюджеттерден берілетін жергілікті бюджеттерге трансферттердің түсімдері болып табылады.</w:t>
      </w:r>
    </w:p>
    <w:bookmarkEnd w:id="631"/>
    <w:bookmarkStart w:name="z706" w:id="632"/>
    <w:p>
      <w:pPr>
        <w:spacing w:after="0"/>
        <w:ind w:left="0"/>
        <w:jc w:val="both"/>
      </w:pPr>
      <w:r>
        <w:rPr>
          <w:rFonts w:ascii="Times New Roman"/>
          <w:b w:val="false"/>
          <w:i w:val="false"/>
          <w:color w:val="000000"/>
          <w:sz w:val="28"/>
        </w:rPr>
        <w:t>
       Трансферттер бойынша түсімдер тиісті бюджеттердің ҚБШ-ына түскен сәтінде танылады және 6085 "Бюджетке трансферттер түсімі" қосалқы шотында ескеріледі.</w:t>
      </w:r>
    </w:p>
    <w:bookmarkEnd w:id="632"/>
    <w:bookmarkStart w:name="z707" w:id="633"/>
    <w:p>
      <w:pPr>
        <w:spacing w:after="0"/>
        <w:ind w:left="0"/>
        <w:jc w:val="both"/>
      </w:pPr>
      <w:r>
        <w:rPr>
          <w:rFonts w:ascii="Times New Roman"/>
          <w:b w:val="false"/>
          <w:i w:val="false"/>
          <w:color w:val="000000"/>
          <w:sz w:val="28"/>
        </w:rPr>
        <w:t>
      91. Республикалық бюджетке түсетін салықтық және салықтық емес түсімдерді көрсету үшін 1046 "Республикалық бюджеттің ҚБШ", жергілікті бюджеттерге 1047 "Жергілікті бюджеттер ҚБШ" қосалқы шоттары қолданылады.</w:t>
      </w:r>
    </w:p>
    <w:bookmarkEnd w:id="633"/>
    <w:bookmarkStart w:name="z708" w:id="634"/>
    <w:p>
      <w:pPr>
        <w:spacing w:after="0"/>
        <w:ind w:left="0"/>
        <w:jc w:val="both"/>
      </w:pPr>
      <w:r>
        <w:rPr>
          <w:rFonts w:ascii="Times New Roman"/>
          <w:b w:val="false"/>
          <w:i w:val="false"/>
          <w:color w:val="000000"/>
          <w:sz w:val="28"/>
        </w:rPr>
        <w:t>
       1046 "Республикалық бюджет ҚБШ", 1047 "Жергілікті бюджеттердің ҚБШ" қосалқы шоттарында бюджеттік бағдарламаларды (кіші бағдарламаларды) іске асыру мақсатында шығыстарды одан әрі жүргізу үшін бірыңғай қазыналық шотынан түсімдерді есептеу ескеріледі және оны орындау барысында бюджет жағдайының сипаттамасын қамтамасыз етеді.</w:t>
      </w:r>
    </w:p>
    <w:bookmarkEnd w:id="634"/>
    <w:bookmarkStart w:name="z1267" w:id="635"/>
    <w:p>
      <w:pPr>
        <w:spacing w:after="0"/>
        <w:ind w:left="0"/>
        <w:jc w:val="both"/>
      </w:pPr>
      <w:r>
        <w:rPr>
          <w:rFonts w:ascii="Times New Roman"/>
          <w:b w:val="false"/>
          <w:i w:val="false"/>
          <w:color w:val="000000"/>
          <w:sz w:val="28"/>
        </w:rPr>
        <w:t>
      92. 6060 "Гранттар бойынша кірістер" қосалқы шоты қолданылатын гранттардың түсімдерінен түсетін кірістерді қоспағанда, тиісті бюджетке салықтық, салықтық емес және арнаулы түсімдерден түсетін кірістерді тану үшін 6081 "Бюджетке салықтық түсімдерден түсетін кірістер", 6082 "Бюджетке салықтық емес түсімдерден түсетін кірістер", 6087 – "Бюджетке түсетін арнаулы түсімдерден алынатын кірістер" қосалқы шоттары қолданылады.</w:t>
      </w:r>
    </w:p>
    <w:bookmarkEnd w:id="635"/>
    <w:p>
      <w:pPr>
        <w:spacing w:after="0"/>
        <w:ind w:left="0"/>
        <w:jc w:val="both"/>
      </w:pPr>
      <w:r>
        <w:rPr>
          <w:rFonts w:ascii="Times New Roman"/>
          <w:b w:val="false"/>
          <w:i w:val="false"/>
          <w:color w:val="000000"/>
          <w:sz w:val="28"/>
        </w:rPr>
        <w:t>
      Салықтық және салықтық емес түсімдер бойынша кірістерді есептеу 1292 "Бюджетке түсетін салықтық түсімдер бойынша төлеушілермен есеп айырысу жөнінде қысқа мерзімді дебиторлық берешек", 1293 "Бюджетке түсетін салықтық емес түсімдер бойынша төлеушілермен есеп айырысу жөнінде қысқа мерзімді дебиторлық берешек" қосалқы шоттарының дебеті және 6081 "Бюджетке түсетін салықтық түсімдерден алынатын кірістер", 6082 "Бюджетке түсетін салықтық емес түсімдерден алынатын кірістер" қосалқы шоттарының кредиті бойынша жүргізіледі.</w:t>
      </w:r>
    </w:p>
    <w:p>
      <w:pPr>
        <w:spacing w:after="0"/>
        <w:ind w:left="0"/>
        <w:jc w:val="both"/>
      </w:pPr>
      <w:r>
        <w:rPr>
          <w:rFonts w:ascii="Times New Roman"/>
          <w:b w:val="false"/>
          <w:i w:val="false"/>
          <w:color w:val="000000"/>
          <w:sz w:val="28"/>
        </w:rPr>
        <w:t xml:space="preserve">
      Салық түсімдерін есептеу тәртібі "Мемлекеттік мекемелердің бухгалтерлік есепке алу шоттарының жоспарын бекіту туралы" Қазақстан Республикасы Қаржы министрінің 2025 жылғы 16 сәуірдегі № 170 бұйрығымен бекітілген Мемлекеттік мекемелердің бухгалтерлік есепке алу шоттарының жоспарына </w:t>
      </w:r>
      <w:r>
        <w:rPr>
          <w:rFonts w:ascii="Times New Roman"/>
          <w:b w:val="false"/>
          <w:i w:val="false"/>
          <w:color w:val="000000"/>
          <w:sz w:val="28"/>
        </w:rPr>
        <w:t>4-қосымшаға</w:t>
      </w:r>
      <w:r>
        <w:rPr>
          <w:rFonts w:ascii="Times New Roman"/>
          <w:b w:val="false"/>
          <w:i w:val="false"/>
          <w:color w:val="000000"/>
          <w:sz w:val="28"/>
        </w:rPr>
        <w:t xml:space="preserve"> (бұдан әрі – 4-қосымша) сәйкес Мемлекеттік кірістер органдарында есебі жүргізілетін салықтар мен бюджетке төленетін төлемдердің қорытынды операциялары бойынша жиынтық есепке бухгалтерлік операциялар бойынша шоттар корреспонденциясына және осы Қағидалардың 95-тармағына сәйкес жүзеге асырылады. </w:t>
      </w:r>
    </w:p>
    <w:p>
      <w:pPr>
        <w:spacing w:after="0"/>
        <w:ind w:left="0"/>
        <w:jc w:val="both"/>
      </w:pPr>
      <w:r>
        <w:rPr>
          <w:rFonts w:ascii="Times New Roman"/>
          <w:b w:val="false"/>
          <w:i w:val="false"/>
          <w:color w:val="000000"/>
          <w:sz w:val="28"/>
        </w:rPr>
        <w:t>
      Бюджетке салық түсімдерінен түсетін кірістерге мыналар енгізіледі: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4-қосымшаның</w:t>
      </w:r>
      <w:r>
        <w:rPr>
          <w:rFonts w:ascii="Times New Roman"/>
          <w:b w:val="false"/>
          <w:i w:val="false"/>
          <w:color w:val="000000"/>
          <w:sz w:val="28"/>
        </w:rPr>
        <w:t xml:space="preserve"> 3 және 10-тармақтарына сәйкес Жиынтық есептен салықтарды есептеу сомасы. Бұл ретте кірістер есепке жатқызылатын қосылған құн салығы сомасының нөлдік мөлшерлемесі бойынша салық салынатын өткізу бойынша айналымдар жасалған салық кезеңі үшін есептелген салық сомасынан асып кетуімен негізделген қайтарылуға жататын сомаларға азайтылмайды;</w:t>
      </w:r>
    </w:p>
    <w:p>
      <w:pPr>
        <w:spacing w:after="0"/>
        <w:ind w:left="0"/>
        <w:jc w:val="both"/>
      </w:pPr>
      <w:r>
        <w:rPr>
          <w:rFonts w:ascii="Times New Roman"/>
          <w:b w:val="false"/>
          <w:i w:val="false"/>
          <w:color w:val="000000"/>
          <w:sz w:val="28"/>
        </w:rPr>
        <w:t>
      Еуразиялық экономикалық одаққа мүше-мемлекеттердің есепті күніне бөлінген, бірақ аударылмаған кедендік әкелу, арнайы, демпингке қарсы, өтемақы баждары.</w:t>
      </w:r>
    </w:p>
    <w:p>
      <w:pPr>
        <w:spacing w:after="0"/>
        <w:ind w:left="0"/>
        <w:jc w:val="both"/>
      </w:pPr>
      <w:r>
        <w:rPr>
          <w:rFonts w:ascii="Times New Roman"/>
          <w:b w:val="false"/>
          <w:i w:val="false"/>
          <w:color w:val="000000"/>
          <w:sz w:val="28"/>
        </w:rPr>
        <w:t>
      Бюджетке салық түсімдерінен түсетін кірістерге Мемлекеттік кірістер органдары оған қатысты мәжбүрлеп өндіріп алудың барлық шараларын қолданған банкрот салық төлеушілердің және өзге де мәжбүрлеп таратылатын, сондай-ақ заңды тұлғалардың дербес шоттарының қорытынды операциялары бойынша жиынтық есептің сомалары енгізілмейді.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 жаңа редакцияда – ҚР Қаржы министрінің 04.11.2025 </w:t>
      </w:r>
      <w:r>
        <w:rPr>
          <w:rFonts w:ascii="Times New Roman"/>
          <w:b w:val="false"/>
          <w:i w:val="false"/>
          <w:color w:val="000000"/>
          <w:sz w:val="28"/>
        </w:rPr>
        <w:t>№ 671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26.12.2025 </w:t>
      </w:r>
      <w:r>
        <w:rPr>
          <w:rFonts w:ascii="Times New Roman"/>
          <w:b w:val="false"/>
          <w:i w:val="false"/>
          <w:color w:val="00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710" w:id="636"/>
    <w:p>
      <w:pPr>
        <w:spacing w:after="0"/>
        <w:ind w:left="0"/>
        <w:jc w:val="both"/>
      </w:pPr>
      <w:r>
        <w:rPr>
          <w:rFonts w:ascii="Times New Roman"/>
          <w:b w:val="false"/>
          <w:i w:val="false"/>
          <w:color w:val="000000"/>
          <w:sz w:val="28"/>
        </w:rPr>
        <w:t>
      93. Дебиторлық берешекті есепке алу үшін 1291 "Салықтық, салықтық емес және арнаулы түсімдер бойынша бюджетте есеп айырысу бойынша қысқа мерзімді дебиторлық берешек" шоты, кредиторлық берешекті есепке алу үшін 3280 "Бюджетке салықтық, салықтық емес және арнаулы түсімдер бойынша қысқа мерзімді кредиторлық берешек" шоты қолданылады.</w:t>
      </w:r>
    </w:p>
    <w:bookmarkEnd w:id="636"/>
    <w:bookmarkStart w:name="z711" w:id="637"/>
    <w:p>
      <w:pPr>
        <w:spacing w:after="0"/>
        <w:ind w:left="0"/>
        <w:jc w:val="both"/>
      </w:pPr>
      <w:r>
        <w:rPr>
          <w:rFonts w:ascii="Times New Roman"/>
          <w:b w:val="false"/>
          <w:i w:val="false"/>
          <w:color w:val="000000"/>
          <w:sz w:val="28"/>
        </w:rPr>
        <w:t>
       Бюджетке түсетін салықтық түсімдер бойынша дебиторлық/кредиторлық берешектің деректері Жиынтық есептің анықталмаған түсімдері мен қайтаруларын шегергендегі салықтар (төлемдер) бойынша бересі/артық төлемдер берешегінің сальдосына сәйкес келеді.</w:t>
      </w:r>
    </w:p>
    <w:bookmarkEnd w:id="637"/>
    <w:bookmarkStart w:name="z712" w:id="638"/>
    <w:p>
      <w:pPr>
        <w:spacing w:after="0"/>
        <w:ind w:left="0"/>
        <w:jc w:val="both"/>
      </w:pPr>
      <w:r>
        <w:rPr>
          <w:rFonts w:ascii="Times New Roman"/>
          <w:b w:val="false"/>
          <w:i w:val="false"/>
          <w:color w:val="000000"/>
          <w:sz w:val="28"/>
        </w:rPr>
        <w:t>
       Дебиторлық берешектің құрамына банкроттардың және мәжбүрлеп таратылатын өзге де заңды тұлғалардың салық берешегінің, сондай-ақ оған қатысты мемлекеттік кірістер органдары республикалық бюджеттің салық түсімдері бойынша мәжбүрлеп өндіріп алудың барлық шараларын қолданған берешек сомалары енгізілмейді.</w:t>
      </w:r>
    </w:p>
    <w:bookmarkEnd w:id="638"/>
    <w:bookmarkStart w:name="z713" w:id="639"/>
    <w:p>
      <w:pPr>
        <w:spacing w:after="0"/>
        <w:ind w:left="0"/>
        <w:jc w:val="both"/>
      </w:pPr>
      <w:r>
        <w:rPr>
          <w:rFonts w:ascii="Times New Roman"/>
          <w:b w:val="false"/>
          <w:i w:val="false"/>
          <w:color w:val="000000"/>
          <w:sz w:val="28"/>
        </w:rPr>
        <w:t>
      Бюджетке салық түсімдері бойынша дебиторлық/кредиторлық берешектің құрамына бөлінген, бірақ есепті күнге Еуразиялық экономикалық одаққа мүше мемлекеттердің аударылмаған кедендік әкелу, сондай-ақ арнайы, демпингке қарсы, өтемақы баждары бойынша берешек енгізіледі.</w:t>
      </w:r>
    </w:p>
    <w:bookmarkEnd w:id="6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93-тармаққа өзгеріс енгізілді – ҚР Қаржы министрінің 26.12.2025 </w:t>
      </w:r>
      <w:r>
        <w:rPr>
          <w:rFonts w:ascii="Times New Roman"/>
          <w:b w:val="false"/>
          <w:i w:val="false"/>
          <w:color w:val="00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4" w:id="640"/>
    <w:p>
      <w:pPr>
        <w:spacing w:after="0"/>
        <w:ind w:left="0"/>
        <w:jc w:val="both"/>
      </w:pPr>
      <w:r>
        <w:rPr>
          <w:rFonts w:ascii="Times New Roman"/>
          <w:b w:val="false"/>
          <w:i w:val="false"/>
          <w:color w:val="000000"/>
          <w:sz w:val="28"/>
        </w:rPr>
        <w:t>
      94. Есепке жатқызылатын қосылған құн салығы сомасының нөлдік ставка бойынша салық салынатын өткізу бойынша айналымдар жасалған салық кезеңі үшін есептелген салық сомасынан асып кетуімен негізделген қайтарылуға жататын сома бойынша шығыстарды есептеу кезінде 7260 "Бюджетке түсетін түсімдерді азайту бойынша шығыстар" шоты қолданылады.</w:t>
      </w:r>
    </w:p>
    <w:bookmarkEnd w:id="640"/>
    <w:bookmarkStart w:name="z1266" w:id="641"/>
    <w:p>
      <w:pPr>
        <w:spacing w:after="0"/>
        <w:ind w:left="0"/>
        <w:jc w:val="both"/>
      </w:pPr>
      <w:r>
        <w:rPr>
          <w:rFonts w:ascii="Times New Roman"/>
          <w:b w:val="false"/>
          <w:i w:val="false"/>
          <w:color w:val="000000"/>
          <w:sz w:val="28"/>
        </w:rPr>
        <w:t xml:space="preserve">
      95. Мемлекеттік кірістер органдары оған қатысты мәжбүрлеп өндіріп алудың барлық шараларын қолданған банкрот салық төлеушілердің және өзге де мәжбүрлеп таратылатын заңды тұлғалардан түскен түсімдер мен қайтарылған сомалар, берешектер, сондай-ақ Жиынтық есептің II бөліміне сәйкес түсімдер мен қайтарылған сомалар мынадай корреспонденцияда көрсетіледі: </w:t>
      </w:r>
    </w:p>
    <w:bookmarkEnd w:id="641"/>
    <w:p>
      <w:pPr>
        <w:spacing w:after="0"/>
        <w:ind w:left="0"/>
        <w:jc w:val="both"/>
      </w:pPr>
      <w:r>
        <w:rPr>
          <w:rFonts w:ascii="Times New Roman"/>
          <w:b w:val="false"/>
          <w:i w:val="false"/>
          <w:color w:val="000000"/>
          <w:sz w:val="28"/>
        </w:rPr>
        <w:t>
      бюджетке түсетін түсімдер сомасына 1292 "Салық түсімдері бойынша бюджетпен есеп айырысу бойынша қысқа мерзімді дебиторлық берешек" қосалқы шотының дебеті, 6081 "Бюджетке түсетін салықтық түсімдерден алынатын кірістер" қосалқы шотының кредиті, 1046 "Республикалық бюджеттің ҚБШ", 1047 "Жергілікті бюджеттердің ҚБШ" қосалқы шоттарының дебеті, 1292 "Салық түсімдері бойынша бюджетпен есеп айырысу бойынша қысқа мерзімді дебиторлық берешек" қосалқы шотының кредиті;</w:t>
      </w:r>
    </w:p>
    <w:p>
      <w:pPr>
        <w:spacing w:after="0"/>
        <w:ind w:left="0"/>
        <w:jc w:val="both"/>
      </w:pPr>
      <w:r>
        <w:rPr>
          <w:rFonts w:ascii="Times New Roman"/>
          <w:b w:val="false"/>
          <w:i w:val="false"/>
          <w:color w:val="000000"/>
          <w:sz w:val="28"/>
        </w:rPr>
        <w:t>
      қайтару сомасына 1292 "Салық түсімдері бойынша бюджетпен есеп айырысу бойынша қысқа мерзімді дебиторлық берешек" қосалқы шотының дебеті, 6081 "Бюджетке салықтық түсімдерден түсетін кірістер" (қызыл түзетпе) қосалқы шотының кредиті, 3280 "Бюджетке түсетін салықтық және салықтық емес түсімдер бойынша қысқа мерзімді кредиторлық берешек" қосалқы шотының дебеті, 1046 "Республикалық бюджеттің ҚБШ", 1047 "Жергілікті бюджеттердің ҚБШ" қосалқы шоттарының кредиті, 1292 "Салық түсімдері бойынша бюджетпен есеп айырысу бойынша қысқа мерзімді дебиторлық берешек" қосалқы шотының дебеті, 3280 "Бюджетке түсетін салықтық және салықтық емес түсімдер бойынша қысқа мерзімді кредиторлық берешек" қосалқы шотының кредиті.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95-тармақпен толықтырылды – ҚР Қаржы министрінің 04.11.2025 </w:t>
      </w:r>
      <w:r>
        <w:rPr>
          <w:rFonts w:ascii="Times New Roman"/>
          <w:b w:val="false"/>
          <w:i w:val="false"/>
          <w:color w:val="000000"/>
          <w:sz w:val="28"/>
        </w:rPr>
        <w:t>№ 671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бағдарламалар</w:t>
            </w:r>
            <w:r>
              <w:br/>
            </w:r>
            <w:r>
              <w:rPr>
                <w:rFonts w:ascii="Times New Roman"/>
                <w:b w:val="false"/>
                <w:i w:val="false"/>
                <w:color w:val="000000"/>
                <w:sz w:val="20"/>
              </w:rPr>
              <w:t>әкімшілері мен бюджетті атқару</w:t>
            </w:r>
            <w:r>
              <w:br/>
            </w:r>
            <w:r>
              <w:rPr>
                <w:rFonts w:ascii="Times New Roman"/>
                <w:b w:val="false"/>
                <w:i w:val="false"/>
                <w:color w:val="000000"/>
                <w:sz w:val="20"/>
              </w:rPr>
              <w:t>жөніндегі жергілікті уәкілетті</w:t>
            </w:r>
            <w:r>
              <w:br/>
            </w:r>
            <w:r>
              <w:rPr>
                <w:rFonts w:ascii="Times New Roman"/>
                <w:b w:val="false"/>
                <w:i w:val="false"/>
                <w:color w:val="000000"/>
                <w:sz w:val="20"/>
              </w:rPr>
              <w:t>органдардың жылдық</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есептілікті жасау қағидаларына</w:t>
            </w:r>
            <w:r>
              <w:br/>
            </w:r>
            <w:r>
              <w:rPr>
                <w:rFonts w:ascii="Times New Roman"/>
                <w:b w:val="false"/>
                <w:i w:val="false"/>
                <w:color w:val="000000"/>
                <w:sz w:val="20"/>
              </w:rPr>
              <w:t>1-қосымша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716" w:id="642"/>
    <w:p>
      <w:pPr>
        <w:spacing w:after="0"/>
        <w:ind w:left="0"/>
        <w:jc w:val="left"/>
      </w:pPr>
      <w:r>
        <w:rPr>
          <w:rFonts w:ascii="Times New Roman"/>
          <w:b/>
          <w:i w:val="false"/>
          <w:color w:val="000000"/>
        </w:rPr>
        <w:t xml:space="preserve"> 20_ жылғы "__" ____ жағдай бойынша шоғырландырылған бухгалтерлік баланс</w:t>
      </w:r>
    </w:p>
    <w:bookmarkEnd w:id="642"/>
    <w:p>
      <w:pPr>
        <w:spacing w:after="0"/>
        <w:ind w:left="0"/>
        <w:jc w:val="both"/>
      </w:pPr>
      <w:r>
        <w:rPr>
          <w:rFonts w:ascii="Times New Roman"/>
          <w:b w:val="false"/>
          <w:i w:val="false"/>
          <w:color w:val="ff0000"/>
          <w:sz w:val="28"/>
        </w:rPr>
        <w:t xml:space="preserve">
      Ескерту. 1-қосымша жаңа редакцияда – ҚР Қаржы министрінің 26.12.2025 </w:t>
      </w:r>
      <w:r>
        <w:rPr>
          <w:rFonts w:ascii="Times New Roman"/>
          <w:b w:val="false"/>
          <w:i w:val="false"/>
          <w:color w:val="ff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Жергілікті бюджетті атқару жөніндегі тиісті уәкілетті органға/мемлекеттік қазынашылыққа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Шоғырландырылған бухгалтерлік баланс</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ШҚЕ-1</w:t>
      </w:r>
    </w:p>
    <w:p>
      <w:pPr>
        <w:spacing w:after="0"/>
        <w:ind w:left="0"/>
        <w:jc w:val="both"/>
      </w:pPr>
      <w:r>
        <w:rPr>
          <w:rFonts w:ascii="Times New Roman"/>
          <w:b w:val="false"/>
          <w:i w:val="false"/>
          <w:color w:val="000000"/>
          <w:sz w:val="28"/>
        </w:rPr>
        <w:t>
      Кезеңділік: жартыжылдық, жылдық</w:t>
      </w:r>
    </w:p>
    <w:p>
      <w:pPr>
        <w:spacing w:after="0"/>
        <w:ind w:left="0"/>
        <w:jc w:val="both"/>
      </w:pPr>
      <w:r>
        <w:rPr>
          <w:rFonts w:ascii="Times New Roman"/>
          <w:b w:val="false"/>
          <w:i w:val="false"/>
          <w:color w:val="000000"/>
          <w:sz w:val="28"/>
        </w:rPr>
        <w:t>
      Есепті кезең: 20___ жылғы "___" 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бюджеттік бағдарламалардың әкімшілері, бюджетті атқару жөніндегі жергілікті уәкілетті орган</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республикалық бюджеттік бағдарламалардың әкімшілері және бюджетті атқару жөніндегі облыстардың жергілікті уәкілетті органдары үшін мемлекеттік қазынашылық; </w:t>
      </w:r>
    </w:p>
    <w:p>
      <w:pPr>
        <w:spacing w:after="0"/>
        <w:ind w:left="0"/>
        <w:jc w:val="both"/>
      </w:pPr>
      <w:r>
        <w:rPr>
          <w:rFonts w:ascii="Times New Roman"/>
          <w:b w:val="false"/>
          <w:i w:val="false"/>
          <w:color w:val="000000"/>
          <w:sz w:val="28"/>
        </w:rPr>
        <w:t>
      жергілікті бюджеттік бағдарламалардың әкімшілері үшін жергілікті бюджетті атқару жөніндегі жергілікті уәкілетті органдар белгілейді.</w:t>
      </w:r>
    </w:p>
    <w:p>
      <w:pPr>
        <w:spacing w:after="0"/>
        <w:ind w:left="0"/>
        <w:jc w:val="both"/>
      </w:pPr>
      <w:r>
        <w:rPr>
          <w:rFonts w:ascii="Times New Roman"/>
          <w:b w:val="false"/>
          <w:i w:val="false"/>
          <w:color w:val="000000"/>
          <w:sz w:val="28"/>
        </w:rPr>
        <w:t xml:space="preserve">
      Бизнес-сәйкестендіру нөмірі </w:t>
      </w:r>
    </w:p>
    <w:p>
      <w:pPr>
        <w:spacing w:after="0"/>
        <w:ind w:left="0"/>
        <w:jc w:val="both"/>
      </w:pPr>
      <w:r>
        <w:drawing>
          <wp:inline distT="0" distB="0" distL="0" distR="0">
            <wp:extent cx="37846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7846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 түрде</w:t>
      </w:r>
    </w:p>
    <w:p>
      <w:pPr>
        <w:spacing w:after="0"/>
        <w:ind w:left="0"/>
        <w:jc w:val="both"/>
      </w:pPr>
      <w:r>
        <w:rPr>
          <w:rFonts w:ascii="Times New Roman"/>
          <w:b w:val="false"/>
          <w:i w:val="false"/>
          <w:color w:val="000000"/>
          <w:sz w:val="28"/>
        </w:rPr>
        <w:t>
      Бюджеттің түрі: _________________</w:t>
      </w:r>
    </w:p>
    <w:p>
      <w:pPr>
        <w:spacing w:after="0"/>
        <w:ind w:left="0"/>
        <w:jc w:val="both"/>
      </w:pPr>
      <w:r>
        <w:rPr>
          <w:rFonts w:ascii="Times New Roman"/>
          <w:b w:val="false"/>
          <w:i w:val="false"/>
          <w:color w:val="000000"/>
          <w:sz w:val="28"/>
        </w:rPr>
        <w:t>
      Өлшем бірлігі: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Қысқа мерзімді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қаражат және олардың баламалары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қаржылық инвестициялар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төлемдер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Бюджетпен есеп айырысу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 мен тапсырыс берушілердің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есеп айырысулар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Алынуға тиісті қысқа мерзімді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және өзге де есеп беретін тұлғалардың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қысқа мерзімді аванстар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салықтық емес және арнаулы түсімдер бойынша бюджетпен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активтердің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Ұзақ мерзімді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қаржылық инвестициялар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 мен тапсырыс берушілердің ұзақ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ұзақ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және күрделі салымдар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жылжымайтын мүлік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әдісімен есепке алынатын ұзақ мерзімді қаржылық инвестициялар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p>
            <w:pPr>
              <w:spacing w:after="20"/>
              <w:ind w:left="20"/>
              <w:jc w:val="both"/>
            </w:pPr>
            <w:r>
              <w:rPr>
                <w:rFonts w:ascii="Times New Roman"/>
                <w:b w:val="false"/>
                <w:i w:val="false"/>
                <w:color w:val="000000"/>
                <w:sz w:val="20"/>
              </w:rPr>
              <w:t>
Таза активтер/капитал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Қысқа мерзімді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қаржылық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төлемдер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төленетін төлемдер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Бюджетпен есеп айырысу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міндетті және ерікті төлемдер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Жеткізушілерге және мердігерлерге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есеп айырысулар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Стипендианттарға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 және өзге де есеп беретін тұлғалар алдында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Төленуге тиісті қысқа мерзімді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бағалау және кепілдік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міндеттемелері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салықтық, салықтық емес және арнаулы түсімдер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міндеттемелердің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 Ұзақ мерзімді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қаржылық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Жеткізушілерге және мердігерлерге ұзақ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ұзақ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алдындағы ұзақ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бағалау және кепілдік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міндеттемелердің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Таза активтер/капитал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салымдарды сыртқы қарыздар мен байланысты гранттар есебінен қаржыландыру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қаржылық нәтиже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активтер/капитал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Баланстан тыс шоттар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алынған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Жауаптылықпен сақтауға қабылданған немесе орталықтандырылған жабдықтау бойынша төленген қорлар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Қатаң есептегі бланктер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қабілетсіз дебиторлардың есептен шығарылған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Қайтарылмаған материалдық құндылықтар үшін оқушылар мен студенттердің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Өтпелі спорттық жүлделер мен кубоктар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техниканың оқулық құралдары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мұра активтері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 Мекенжайы______________________</w:t>
      </w:r>
    </w:p>
    <w:p>
      <w:pPr>
        <w:spacing w:after="0"/>
        <w:ind w:left="0"/>
        <w:jc w:val="both"/>
      </w:pPr>
      <w:r>
        <w:rPr>
          <w:rFonts w:ascii="Times New Roman"/>
          <w:b w:val="false"/>
          <w:i w:val="false"/>
          <w:color w:val="000000"/>
          <w:sz w:val="28"/>
        </w:rPr>
        <w:t>
      ___________________                                  _______________________________</w:t>
      </w:r>
    </w:p>
    <w:p>
      <w:pPr>
        <w:spacing w:after="0"/>
        <w:ind w:left="0"/>
        <w:jc w:val="both"/>
      </w:pPr>
      <w:r>
        <w:rPr>
          <w:rFonts w:ascii="Times New Roman"/>
          <w:b w:val="false"/>
          <w:i w:val="false"/>
          <w:color w:val="000000"/>
          <w:sz w:val="28"/>
        </w:rPr>
        <w:t>
      Телефоны_______________________________________________________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мекенжайы____________________________________</w:t>
      </w:r>
    </w:p>
    <w:p>
      <w:pPr>
        <w:spacing w:after="0"/>
        <w:ind w:left="0"/>
        <w:jc w:val="both"/>
      </w:pPr>
      <w:r>
        <w:rPr>
          <w:rFonts w:ascii="Times New Roman"/>
          <w:b w:val="false"/>
          <w:i w:val="false"/>
          <w:color w:val="000000"/>
          <w:sz w:val="28"/>
        </w:rPr>
        <w:t>
      Орындаушы_____________________________________________________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 не оны алмастыратын тұлға, немесе мемлекеттік орган аппаратының басшысы</w:t>
      </w:r>
    </w:p>
    <w:p>
      <w:pPr>
        <w:spacing w:after="0"/>
        <w:ind w:left="0"/>
        <w:jc w:val="both"/>
      </w:pPr>
      <w:r>
        <w:rPr>
          <w:rFonts w:ascii="Times New Roman"/>
          <w:b w:val="false"/>
          <w:i w:val="false"/>
          <w:color w:val="000000"/>
          <w:sz w:val="28"/>
        </w:rPr>
        <w:t>
      ______________________________________________________________ (қолы)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Бас бухгалтер немесе құрылымдық бөлімшеге басшылық ететін тұлға</w:t>
      </w:r>
    </w:p>
    <w:p>
      <w:pPr>
        <w:spacing w:after="0"/>
        <w:ind w:left="0"/>
        <w:jc w:val="both"/>
      </w:pPr>
      <w:r>
        <w:rPr>
          <w:rFonts w:ascii="Times New Roman"/>
          <w:b w:val="false"/>
          <w:i w:val="false"/>
          <w:color w:val="000000"/>
          <w:sz w:val="28"/>
        </w:rPr>
        <w:t>
      _______________________________________________________________ (қолы)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w:t>
      </w:r>
    </w:p>
    <w:p>
      <w:pPr>
        <w:spacing w:after="0"/>
        <w:ind w:left="0"/>
        <w:jc w:val="both"/>
      </w:pPr>
      <w:r>
        <w:rPr>
          <w:rFonts w:ascii="Times New Roman"/>
          <w:b w:val="false"/>
          <w:i w:val="false"/>
          <w:color w:val="000000"/>
          <w:sz w:val="28"/>
        </w:rPr>
        <w:t>
      Ескертпе: нысанды толтыру осы Қағидалардың 21 және 22-тармақтарында жазылған</w:t>
      </w:r>
    </w:p>
    <w:p>
      <w:pPr>
        <w:spacing w:after="0"/>
        <w:ind w:left="0"/>
        <w:jc w:val="both"/>
      </w:pPr>
      <w:r>
        <w:rPr>
          <w:rFonts w:ascii="Times New Roman"/>
          <w:b w:val="false"/>
          <w:i w:val="false"/>
          <w:color w:val="000000"/>
          <w:sz w:val="28"/>
        </w:rPr>
        <w:t>
      түсіндірмелерге сәйкес жүзеге асырылады.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бағдарламалар</w:t>
            </w:r>
            <w:r>
              <w:br/>
            </w:r>
            <w:r>
              <w:rPr>
                <w:rFonts w:ascii="Times New Roman"/>
                <w:b w:val="false"/>
                <w:i w:val="false"/>
                <w:color w:val="000000"/>
                <w:sz w:val="20"/>
              </w:rPr>
              <w:t>әкімшілері мен бюджетті атқару</w:t>
            </w:r>
            <w:r>
              <w:br/>
            </w:r>
            <w:r>
              <w:rPr>
                <w:rFonts w:ascii="Times New Roman"/>
                <w:b w:val="false"/>
                <w:i w:val="false"/>
                <w:color w:val="000000"/>
                <w:sz w:val="20"/>
              </w:rPr>
              <w:t>жөніндегі жергілікті уәкілетті</w:t>
            </w:r>
            <w:r>
              <w:br/>
            </w:r>
            <w:r>
              <w:rPr>
                <w:rFonts w:ascii="Times New Roman"/>
                <w:b w:val="false"/>
                <w:i w:val="false"/>
                <w:color w:val="000000"/>
                <w:sz w:val="20"/>
              </w:rPr>
              <w:t>органдардың жылдық</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есептілікті жасау қағидаларына</w:t>
            </w:r>
            <w:r>
              <w:br/>
            </w:r>
            <w:r>
              <w:rPr>
                <w:rFonts w:ascii="Times New Roman"/>
                <w:b w:val="false"/>
                <w:i w:val="false"/>
                <w:color w:val="000000"/>
                <w:sz w:val="20"/>
              </w:rPr>
              <w:t>2-қосымша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746" w:id="643"/>
    <w:p>
      <w:pPr>
        <w:spacing w:after="0"/>
        <w:ind w:left="0"/>
        <w:jc w:val="left"/>
      </w:pPr>
      <w:r>
        <w:rPr>
          <w:rFonts w:ascii="Times New Roman"/>
          <w:b/>
          <w:i w:val="false"/>
          <w:color w:val="000000"/>
        </w:rPr>
        <w:t xml:space="preserve"> 20___ жылғы "___" _________ аяқталатын кезеңге Қаржылық қызмет нәтижелері туралы шоғырландырылған есеп</w:t>
      </w:r>
    </w:p>
    <w:bookmarkEnd w:id="643"/>
    <w:p>
      <w:pPr>
        <w:spacing w:after="0"/>
        <w:ind w:left="0"/>
        <w:jc w:val="both"/>
      </w:pPr>
      <w:r>
        <w:rPr>
          <w:rFonts w:ascii="Times New Roman"/>
          <w:b w:val="false"/>
          <w:i w:val="false"/>
          <w:color w:val="ff0000"/>
          <w:sz w:val="28"/>
        </w:rPr>
        <w:t xml:space="preserve">
      Ескерту. 2-қосымша жаңа редакцияда – ҚР Қаржы министрінің 26.12.2025 </w:t>
      </w:r>
      <w:r>
        <w:rPr>
          <w:rFonts w:ascii="Times New Roman"/>
          <w:b w:val="false"/>
          <w:i w:val="false"/>
          <w:color w:val="ff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Жергілікті бюджетті атқару жөніндегі тиісті уәкілетті органға/мемлекеттік қазынашылыққа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Қаржылық қызмет нәтижелері туралы шоғырландырылған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ШҚЕ-2</w:t>
      </w:r>
    </w:p>
    <w:p>
      <w:pPr>
        <w:spacing w:after="0"/>
        <w:ind w:left="0"/>
        <w:jc w:val="both"/>
      </w:pPr>
      <w:r>
        <w:rPr>
          <w:rFonts w:ascii="Times New Roman"/>
          <w:b w:val="false"/>
          <w:i w:val="false"/>
          <w:color w:val="000000"/>
          <w:sz w:val="28"/>
        </w:rPr>
        <w:t>
      Кезеңділік: жартыжылдық, жылдық</w:t>
      </w:r>
    </w:p>
    <w:p>
      <w:pPr>
        <w:spacing w:after="0"/>
        <w:ind w:left="0"/>
        <w:jc w:val="both"/>
      </w:pPr>
      <w:r>
        <w:rPr>
          <w:rFonts w:ascii="Times New Roman"/>
          <w:b w:val="false"/>
          <w:i w:val="false"/>
          <w:color w:val="000000"/>
          <w:sz w:val="28"/>
        </w:rPr>
        <w:t>
      Есепті кезең: 20___ жылғы "___" 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бюджеттік бағдарламалардың әкімшілері, бюджетті атқару жөніндегі жергілікті уәкілетті орган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республикалық бюджеттік бағдарламалардың әкімшілері және бюджетті атқару жөніндегі облыстардың жергілікті уәкілетті органдары үшін мемлекеттік қазынашылық;</w:t>
      </w:r>
    </w:p>
    <w:p>
      <w:pPr>
        <w:spacing w:after="0"/>
        <w:ind w:left="0"/>
        <w:jc w:val="both"/>
      </w:pPr>
      <w:r>
        <w:rPr>
          <w:rFonts w:ascii="Times New Roman"/>
          <w:b w:val="false"/>
          <w:i w:val="false"/>
          <w:color w:val="000000"/>
          <w:sz w:val="28"/>
        </w:rPr>
        <w:t>
      жергілікті бюджеттік бағдарламалардың әкімшілері үшін жергілікті бюджетті атқару жөніндегі жергілікті уәкілетті органдар белгілейді.</w:t>
      </w:r>
    </w:p>
    <w:p>
      <w:pPr>
        <w:spacing w:after="0"/>
        <w:ind w:left="0"/>
        <w:jc w:val="both"/>
      </w:pPr>
      <w:r>
        <w:rPr>
          <w:rFonts w:ascii="Times New Roman"/>
          <w:b w:val="false"/>
          <w:i w:val="false"/>
          <w:color w:val="000000"/>
          <w:sz w:val="28"/>
        </w:rPr>
        <w:t xml:space="preserve">
      БСН (Бизнес-сәйкестендіру нөмірі) </w:t>
      </w:r>
    </w:p>
    <w:p>
      <w:pPr>
        <w:spacing w:after="0"/>
        <w:ind w:left="0"/>
        <w:jc w:val="both"/>
      </w:pPr>
      <w:r>
        <w:drawing>
          <wp:inline distT="0" distB="0" distL="0" distR="0">
            <wp:extent cx="37846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7846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 түрде</w:t>
      </w:r>
    </w:p>
    <w:p>
      <w:pPr>
        <w:spacing w:after="0"/>
        <w:ind w:left="0"/>
        <w:jc w:val="both"/>
      </w:pPr>
      <w:r>
        <w:rPr>
          <w:rFonts w:ascii="Times New Roman"/>
          <w:b w:val="false"/>
          <w:i w:val="false"/>
          <w:color w:val="000000"/>
          <w:sz w:val="28"/>
        </w:rPr>
        <w:t>
      Бюджеттің түрі: _________________</w:t>
      </w:r>
    </w:p>
    <w:p>
      <w:pPr>
        <w:spacing w:after="0"/>
        <w:ind w:left="0"/>
        <w:jc w:val="both"/>
      </w:pPr>
      <w:r>
        <w:rPr>
          <w:rFonts w:ascii="Times New Roman"/>
          <w:b w:val="false"/>
          <w:i w:val="false"/>
          <w:color w:val="000000"/>
          <w:sz w:val="28"/>
        </w:rPr>
        <w:t>
      Өлшем бірлігі: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 емес операциялардан алынатын кірістер,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қаржыландыру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салымдарды қаржыландыру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Қарыздардың түсімдерінен түсетін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бойынша кірістер,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өзін-өзі басқару органдарына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көмектен алынатын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салықтық түсімдерден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Айыппұлдардан, өсімпұлдардан және санкциялардан алынатын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салықтық емес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трансферттердің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түсімдерден алынатын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 операциялардан түсетін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басқарудан түсетін кірістер,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басқарудан түсетін өзге де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барлығы (010, 021, 030, 040-жолдардың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шығыстары,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мен бюджетке төленетін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төлемдері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ұстау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 амортизациясы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құнсыздануы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төлемдер бойынша шығыстар,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Зейнетақылар мен жәрдемақылар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өзін-өзі басқару органдарына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трансферттер және бюджеттік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түсімдерді азайту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 бойынша шығыстар,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 бойынша өзге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және жергілікті бюджеттердің ҚБШ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барлығы (110, 130, 138, 140, 150, 151-жолдардың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 бойынша ескерілетін инвестициялар бойынша таза табыс немесе шығындар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шығуы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Бағамдық айырма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қаржылық нәтижесі (100-жол алу 200 +/- 210, 220, 230, 240-жолдар)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 Мекенжайы______________________</w:t>
      </w:r>
    </w:p>
    <w:p>
      <w:pPr>
        <w:spacing w:after="0"/>
        <w:ind w:left="0"/>
        <w:jc w:val="both"/>
      </w:pPr>
      <w:r>
        <w:rPr>
          <w:rFonts w:ascii="Times New Roman"/>
          <w:b w:val="false"/>
          <w:i w:val="false"/>
          <w:color w:val="000000"/>
          <w:sz w:val="28"/>
        </w:rPr>
        <w:t>
      ___________________                                  _______________________________</w:t>
      </w:r>
    </w:p>
    <w:p>
      <w:pPr>
        <w:spacing w:after="0"/>
        <w:ind w:left="0"/>
        <w:jc w:val="both"/>
      </w:pPr>
      <w:r>
        <w:rPr>
          <w:rFonts w:ascii="Times New Roman"/>
          <w:b w:val="false"/>
          <w:i w:val="false"/>
          <w:color w:val="000000"/>
          <w:sz w:val="28"/>
        </w:rPr>
        <w:t>
      Телефоны_______________________________________________________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мекенжайы____________________________________</w:t>
      </w:r>
    </w:p>
    <w:p>
      <w:pPr>
        <w:spacing w:after="0"/>
        <w:ind w:left="0"/>
        <w:jc w:val="both"/>
      </w:pPr>
      <w:r>
        <w:rPr>
          <w:rFonts w:ascii="Times New Roman"/>
          <w:b w:val="false"/>
          <w:i w:val="false"/>
          <w:color w:val="000000"/>
          <w:sz w:val="28"/>
        </w:rPr>
        <w:t>
      Орындаушы_____________________________________________________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 не оны алмастыратын тұлға, немесе мемлекеттік орган аппаратының басшысы</w:t>
      </w:r>
    </w:p>
    <w:p>
      <w:pPr>
        <w:spacing w:after="0"/>
        <w:ind w:left="0"/>
        <w:jc w:val="both"/>
      </w:pPr>
      <w:r>
        <w:rPr>
          <w:rFonts w:ascii="Times New Roman"/>
          <w:b w:val="false"/>
          <w:i w:val="false"/>
          <w:color w:val="000000"/>
          <w:sz w:val="28"/>
        </w:rPr>
        <w:t>
      ______________________________________________________________ (қолы)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Бас бухгалтер немесе құрылымдық бөлімшеге басшылық ететін тұлға</w:t>
      </w:r>
    </w:p>
    <w:p>
      <w:pPr>
        <w:spacing w:after="0"/>
        <w:ind w:left="0"/>
        <w:jc w:val="both"/>
      </w:pPr>
      <w:r>
        <w:rPr>
          <w:rFonts w:ascii="Times New Roman"/>
          <w:b w:val="false"/>
          <w:i w:val="false"/>
          <w:color w:val="000000"/>
          <w:sz w:val="28"/>
        </w:rPr>
        <w:t>
      _______________________________________________________________ (қолы)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w:t>
      </w:r>
    </w:p>
    <w:p>
      <w:pPr>
        <w:spacing w:after="0"/>
        <w:ind w:left="0"/>
        <w:jc w:val="both"/>
      </w:pPr>
      <w:r>
        <w:rPr>
          <w:rFonts w:ascii="Times New Roman"/>
          <w:b w:val="false"/>
          <w:i w:val="false"/>
          <w:color w:val="000000"/>
          <w:sz w:val="28"/>
        </w:rPr>
        <w:t>
      Ескертпе: нысанды толтыру осы Қағидалардың 21 және 22-тармақтарында жазылған</w:t>
      </w:r>
    </w:p>
    <w:p>
      <w:pPr>
        <w:spacing w:after="0"/>
        <w:ind w:left="0"/>
        <w:jc w:val="both"/>
      </w:pPr>
      <w:r>
        <w:rPr>
          <w:rFonts w:ascii="Times New Roman"/>
          <w:b w:val="false"/>
          <w:i w:val="false"/>
          <w:color w:val="000000"/>
          <w:sz w:val="28"/>
        </w:rPr>
        <w:t>
      түсіндірмелерге сәйкес жүзеге асырылады</w:t>
      </w:r>
    </w:p>
    <w:p>
      <w:pPr>
        <w:spacing w:after="0"/>
        <w:ind w:left="0"/>
        <w:jc w:val="both"/>
      </w:pPr>
      <w:r>
        <w:rPr>
          <w:rFonts w:ascii="Times New Roman"/>
          <w:b w:val="false"/>
          <w:i w:val="false"/>
          <w:color w:val="000000"/>
          <w:sz w:val="28"/>
        </w:rPr>
        <w:t>
      Ескертпе: нысанды толтыру осы Қағидалардың 23-тармағында жазылған түсіндірмелерге сәйкес жүзеге асырылады.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бағдарламалар</w:t>
            </w:r>
            <w:r>
              <w:br/>
            </w:r>
            <w:r>
              <w:rPr>
                <w:rFonts w:ascii="Times New Roman"/>
                <w:b w:val="false"/>
                <w:i w:val="false"/>
                <w:color w:val="000000"/>
                <w:sz w:val="20"/>
              </w:rPr>
              <w:t>әкімшілері мен бюджетті атқару</w:t>
            </w:r>
            <w:r>
              <w:br/>
            </w:r>
            <w:r>
              <w:rPr>
                <w:rFonts w:ascii="Times New Roman"/>
                <w:b w:val="false"/>
                <w:i w:val="false"/>
                <w:color w:val="000000"/>
                <w:sz w:val="20"/>
              </w:rPr>
              <w:t>жөніндегі жергілікті уәкілетті</w:t>
            </w:r>
            <w:r>
              <w:br/>
            </w:r>
            <w:r>
              <w:rPr>
                <w:rFonts w:ascii="Times New Roman"/>
                <w:b w:val="false"/>
                <w:i w:val="false"/>
                <w:color w:val="000000"/>
                <w:sz w:val="20"/>
              </w:rPr>
              <w:t>органдардың жылдық</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есептілікті жасау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bookmarkStart w:name="z777" w:id="644"/>
    <w:p>
      <w:pPr>
        <w:spacing w:after="0"/>
        <w:ind w:left="0"/>
        <w:jc w:val="left"/>
      </w:pPr>
      <w:r>
        <w:rPr>
          <w:rFonts w:ascii="Times New Roman"/>
          <w:b/>
          <w:i w:val="false"/>
          <w:color w:val="000000"/>
        </w:rPr>
        <w:t xml:space="preserve"> 20__ жылғы "__" _________ аяқталатын кезеңге Ақшаның қозғалысы туралы шоғырландырылған есеп (тікелей әдіс)</w:t>
      </w:r>
    </w:p>
    <w:bookmarkEnd w:id="644"/>
    <w:bookmarkStart w:name="z778" w:id="645"/>
    <w:p>
      <w:pPr>
        <w:spacing w:after="0"/>
        <w:ind w:left="0"/>
        <w:jc w:val="both"/>
      </w:pPr>
      <w:r>
        <w:rPr>
          <w:rFonts w:ascii="Times New Roman"/>
          <w:b w:val="false"/>
          <w:i w:val="false"/>
          <w:color w:val="000000"/>
          <w:sz w:val="28"/>
        </w:rPr>
        <w:t>
      Ұсынылады: Жергілікті бюджетті атқару жөніндегі тиісті уәкілетті органға/мемлекеттік қазынашылыққа</w:t>
      </w:r>
    </w:p>
    <w:bookmarkEnd w:id="645"/>
    <w:bookmarkStart w:name="z779" w:id="646"/>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bookmarkEnd w:id="646"/>
    <w:bookmarkStart w:name="z780" w:id="647"/>
    <w:p>
      <w:pPr>
        <w:spacing w:after="0"/>
        <w:ind w:left="0"/>
        <w:jc w:val="both"/>
      </w:pPr>
      <w:r>
        <w:rPr>
          <w:rFonts w:ascii="Times New Roman"/>
          <w:b w:val="false"/>
          <w:i w:val="false"/>
          <w:color w:val="000000"/>
          <w:sz w:val="28"/>
        </w:rPr>
        <w:t>
      Әкімшілік нысанның атауы: Ақшаның қозғалысы туралы шоғырландырылған есеп (тікелей әдіс)</w:t>
      </w:r>
    </w:p>
    <w:bookmarkEnd w:id="647"/>
    <w:bookmarkStart w:name="z781" w:id="648"/>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ШҚЕ-3</w:t>
      </w:r>
    </w:p>
    <w:bookmarkEnd w:id="648"/>
    <w:bookmarkStart w:name="z782" w:id="649"/>
    <w:p>
      <w:pPr>
        <w:spacing w:after="0"/>
        <w:ind w:left="0"/>
        <w:jc w:val="both"/>
      </w:pPr>
      <w:r>
        <w:rPr>
          <w:rFonts w:ascii="Times New Roman"/>
          <w:b w:val="false"/>
          <w:i w:val="false"/>
          <w:color w:val="000000"/>
          <w:sz w:val="28"/>
        </w:rPr>
        <w:t>
      Кезеңділік: жартыжылдық, жылдық</w:t>
      </w:r>
    </w:p>
    <w:bookmarkEnd w:id="649"/>
    <w:bookmarkStart w:name="z783" w:id="650"/>
    <w:p>
      <w:pPr>
        <w:spacing w:after="0"/>
        <w:ind w:left="0"/>
        <w:jc w:val="both"/>
      </w:pPr>
      <w:r>
        <w:rPr>
          <w:rFonts w:ascii="Times New Roman"/>
          <w:b w:val="false"/>
          <w:i w:val="false"/>
          <w:color w:val="000000"/>
          <w:sz w:val="28"/>
        </w:rPr>
        <w:t>
      Есепті кезең: 20___ жылғы "___" ___________</w:t>
      </w:r>
    </w:p>
    <w:bookmarkEnd w:id="650"/>
    <w:bookmarkStart w:name="z784" w:id="65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бюджеттік бағдарламалардың әкімшілері, бюджетті атқару жөніндегі жергілікті уәкілетті орган</w:t>
      </w:r>
    </w:p>
    <w:bookmarkEnd w:id="651"/>
    <w:bookmarkStart w:name="z785" w:id="65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республикалық бюджеттік бағдарламалардың әкімшілері және бюджетті атқару жөніндегі облыстардың жергілікті уәкілетті органдары үшін мемлекеттік қазынашылық;</w:t>
      </w:r>
    </w:p>
    <w:bookmarkEnd w:id="652"/>
    <w:bookmarkStart w:name="z786" w:id="653"/>
    <w:p>
      <w:pPr>
        <w:spacing w:after="0"/>
        <w:ind w:left="0"/>
        <w:jc w:val="both"/>
      </w:pPr>
      <w:r>
        <w:rPr>
          <w:rFonts w:ascii="Times New Roman"/>
          <w:b w:val="false"/>
          <w:i w:val="false"/>
          <w:color w:val="000000"/>
          <w:sz w:val="28"/>
        </w:rPr>
        <w:t>
      жергілікті бюджеттік бағдарламалардың әкімшілері үшін жергілікті бюджетті атқару жөніндегі жергілікті уәкілетті органдар белгілейді.</w:t>
      </w:r>
    </w:p>
    <w:bookmarkEnd w:id="653"/>
    <w:bookmarkStart w:name="z787" w:id="654"/>
    <w:p>
      <w:pPr>
        <w:spacing w:after="0"/>
        <w:ind w:left="0"/>
        <w:jc w:val="both"/>
      </w:pPr>
      <w:r>
        <w:rPr>
          <w:rFonts w:ascii="Times New Roman"/>
          <w:b w:val="false"/>
          <w:i w:val="false"/>
          <w:color w:val="000000"/>
          <w:sz w:val="28"/>
        </w:rPr>
        <w:t xml:space="preserve">
      БСН (Бизнес-сәйкестендіру нөмірі) </w:t>
      </w:r>
    </w:p>
    <w:bookmarkEnd w:id="654"/>
    <w:p>
      <w:pPr>
        <w:spacing w:after="0"/>
        <w:ind w:left="0"/>
        <w:jc w:val="both"/>
      </w:pPr>
      <w:r>
        <w:drawing>
          <wp:inline distT="0" distB="0" distL="0" distR="0">
            <wp:extent cx="36703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6703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88" w:id="655"/>
    <w:p>
      <w:pPr>
        <w:spacing w:after="0"/>
        <w:ind w:left="0"/>
        <w:jc w:val="both"/>
      </w:pPr>
      <w:r>
        <w:rPr>
          <w:rFonts w:ascii="Times New Roman"/>
          <w:b w:val="false"/>
          <w:i w:val="false"/>
          <w:color w:val="000000"/>
          <w:sz w:val="28"/>
        </w:rPr>
        <w:t>
      Жинау әдісі: электронды түрде</w:t>
      </w:r>
    </w:p>
    <w:bookmarkEnd w:id="655"/>
    <w:bookmarkStart w:name="z789" w:id="656"/>
    <w:p>
      <w:pPr>
        <w:spacing w:after="0"/>
        <w:ind w:left="0"/>
        <w:jc w:val="both"/>
      </w:pPr>
      <w:r>
        <w:rPr>
          <w:rFonts w:ascii="Times New Roman"/>
          <w:b w:val="false"/>
          <w:i w:val="false"/>
          <w:color w:val="000000"/>
          <w:sz w:val="28"/>
        </w:rPr>
        <w:t xml:space="preserve">
      Бюджеттің түрі: _________________ </w:t>
      </w:r>
    </w:p>
    <w:bookmarkEnd w:id="656"/>
    <w:bookmarkStart w:name="z790" w:id="657"/>
    <w:p>
      <w:pPr>
        <w:spacing w:after="0"/>
        <w:ind w:left="0"/>
        <w:jc w:val="both"/>
      </w:pPr>
      <w:r>
        <w:rPr>
          <w:rFonts w:ascii="Times New Roman"/>
          <w:b w:val="false"/>
          <w:i w:val="false"/>
          <w:color w:val="000000"/>
          <w:sz w:val="28"/>
        </w:rPr>
        <w:t>
      Өлшем бірлігі: мың теңге</w:t>
      </w:r>
    </w:p>
    <w:bookmarkEnd w:id="6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Операциялық қызметтен түскен ақша қаражатының қозғалысы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түсуі, барлығы (010, 017, 020, 030, 040, 050, 060, 070, 071-жолдар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қаржыландыру,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мен байланысты гранттардың есебінен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мен байланысты гранттар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көмектен түсетін ақша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 мен көрсетілетін қызметтерді сатудан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орналастырылған ақша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өзін-өзі басқару ақшасы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түсімдер бойынша, оның арасында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түрінде ақша қаражаты түсімі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Айыппұлдар, өсімпұлдар және санкциялар түрінде ақша қаражаты түсімі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түсімі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шығуы, барлығы (110, 120, 130, 140, 150, 160, 170, 180, 190, 191, 192-жолдар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Зейнетақылар мен жәрдемақылар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мен бюджетке төленетін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 мен мердігерлерге тауарлар мен көрсетілетін қызметтер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көрсетілген қызметтер үшін берілген аванстар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субсидиялар және өзге де бюджеттік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соңында міндеттемелер қабылдауға арналған жоспарлы тағайындауларды жабу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және жергілікті бюджет ҚБШ-ы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түсімдерін қайтару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 түскен ақша қаражатының таза сомасы (100-жол - 200-жол)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Инвестициялық қызметтен түскен ақша қаражатының қозғалысы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түсуі, барлығы (310, 320, 330, 340, 350-жолдар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сату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және басқа субъектілердің үлестерін сату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 сату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шығуы, барлығы (410, 420, 430, 440, 450, 460-жолдар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және өзге субъектілердің үлесін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субъектілерінің жарғылық капиталын қалыптастыру және толтыру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қызметтен түскен ақша қаражатының таза сомасы (400-жол - 500-жол)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Қаржылық қызметтен түскен ақша қаражатының қозғалысы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түсуі, барлығы (610, 620-жолдар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шығуы, барлығы (710, 720-жолдар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қызметтен түскен ақша қаражатының таза сомасы (700-жол - 800-жол)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ұлғаюы +/- азаюы (300-жол +/- 600-жол +/- 900-жол)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бағамдық айырма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басындағы ақша қаражаты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соңындағы ақша қаражаты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1" w:id="658"/>
    <w:p>
      <w:pPr>
        <w:spacing w:after="0"/>
        <w:ind w:left="0"/>
        <w:jc w:val="both"/>
      </w:pPr>
      <w:r>
        <w:rPr>
          <w:rFonts w:ascii="Times New Roman"/>
          <w:b w:val="false"/>
          <w:i w:val="false"/>
          <w:color w:val="000000"/>
          <w:sz w:val="28"/>
        </w:rPr>
        <w:t>
      Атауы ___________________________ Мекенжайы ______________________</w:t>
      </w:r>
    </w:p>
    <w:bookmarkEnd w:id="658"/>
    <w:bookmarkStart w:name="z792" w:id="659"/>
    <w:p>
      <w:pPr>
        <w:spacing w:after="0"/>
        <w:ind w:left="0"/>
        <w:jc w:val="both"/>
      </w:pPr>
      <w:r>
        <w:rPr>
          <w:rFonts w:ascii="Times New Roman"/>
          <w:b w:val="false"/>
          <w:i w:val="false"/>
          <w:color w:val="000000"/>
          <w:sz w:val="28"/>
        </w:rPr>
        <w:t>
      _________________________________ _________________________________</w:t>
      </w:r>
    </w:p>
    <w:bookmarkEnd w:id="659"/>
    <w:bookmarkStart w:name="z793" w:id="660"/>
    <w:p>
      <w:pPr>
        <w:spacing w:after="0"/>
        <w:ind w:left="0"/>
        <w:jc w:val="both"/>
      </w:pPr>
      <w:r>
        <w:rPr>
          <w:rFonts w:ascii="Times New Roman"/>
          <w:b w:val="false"/>
          <w:i w:val="false"/>
          <w:color w:val="000000"/>
          <w:sz w:val="28"/>
        </w:rPr>
        <w:t>
      Телефоны _________________________________________________________</w:t>
      </w:r>
    </w:p>
    <w:bookmarkEnd w:id="660"/>
    <w:bookmarkStart w:name="z794" w:id="661"/>
    <w:p>
      <w:pPr>
        <w:spacing w:after="0"/>
        <w:ind w:left="0"/>
        <w:jc w:val="both"/>
      </w:pPr>
      <w:r>
        <w:rPr>
          <w:rFonts w:ascii="Times New Roman"/>
          <w:b w:val="false"/>
          <w:i w:val="false"/>
          <w:color w:val="000000"/>
          <w:sz w:val="28"/>
        </w:rPr>
        <w:t>
      Электрондық пошта мекенжайы ______________________________________</w:t>
      </w:r>
    </w:p>
    <w:bookmarkEnd w:id="661"/>
    <w:bookmarkStart w:name="z795" w:id="662"/>
    <w:p>
      <w:pPr>
        <w:spacing w:after="0"/>
        <w:ind w:left="0"/>
        <w:jc w:val="both"/>
      </w:pPr>
      <w:r>
        <w:rPr>
          <w:rFonts w:ascii="Times New Roman"/>
          <w:b w:val="false"/>
          <w:i w:val="false"/>
          <w:color w:val="000000"/>
          <w:sz w:val="28"/>
        </w:rPr>
        <w:t>
      Орындаушы _______________________________________________________</w:t>
      </w:r>
    </w:p>
    <w:bookmarkEnd w:id="662"/>
    <w:bookmarkStart w:name="z796" w:id="663"/>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663"/>
    <w:bookmarkStart w:name="z797" w:id="664"/>
    <w:p>
      <w:pPr>
        <w:spacing w:after="0"/>
        <w:ind w:left="0"/>
        <w:jc w:val="both"/>
      </w:pPr>
      <w:r>
        <w:rPr>
          <w:rFonts w:ascii="Times New Roman"/>
          <w:b w:val="false"/>
          <w:i w:val="false"/>
          <w:color w:val="000000"/>
          <w:sz w:val="28"/>
        </w:rPr>
        <w:t>
      Басшы не оны алмастыратын тұлға, немесе мемлекеттік орган  аппаратының басшысы</w:t>
      </w:r>
    </w:p>
    <w:bookmarkEnd w:id="664"/>
    <w:bookmarkStart w:name="z798" w:id="665"/>
    <w:p>
      <w:pPr>
        <w:spacing w:after="0"/>
        <w:ind w:left="0"/>
        <w:jc w:val="both"/>
      </w:pPr>
      <w:r>
        <w:rPr>
          <w:rFonts w:ascii="Times New Roman"/>
          <w:b w:val="false"/>
          <w:i w:val="false"/>
          <w:color w:val="000000"/>
          <w:sz w:val="28"/>
        </w:rPr>
        <w:t>
      _______________ ______________________________________________</w:t>
      </w:r>
    </w:p>
    <w:bookmarkEnd w:id="665"/>
    <w:bookmarkStart w:name="z799" w:id="666"/>
    <w:p>
      <w:pPr>
        <w:spacing w:after="0"/>
        <w:ind w:left="0"/>
        <w:jc w:val="both"/>
      </w:pPr>
      <w:r>
        <w:rPr>
          <w:rFonts w:ascii="Times New Roman"/>
          <w:b w:val="false"/>
          <w:i w:val="false"/>
          <w:color w:val="000000"/>
          <w:sz w:val="28"/>
        </w:rPr>
        <w:t>
                 (қолы)                     (тегі, аты, әкесінің аты (ол болған жағдайда)</w:t>
      </w:r>
    </w:p>
    <w:bookmarkEnd w:id="666"/>
    <w:bookmarkStart w:name="z800" w:id="667"/>
    <w:p>
      <w:pPr>
        <w:spacing w:after="0"/>
        <w:ind w:left="0"/>
        <w:jc w:val="both"/>
      </w:pPr>
      <w:r>
        <w:rPr>
          <w:rFonts w:ascii="Times New Roman"/>
          <w:b w:val="false"/>
          <w:i w:val="false"/>
          <w:color w:val="000000"/>
          <w:sz w:val="28"/>
        </w:rPr>
        <w:t>
      Бас бухгалтер немесе құрылымдық бөлімшеге басшылық ететін тұлға</w:t>
      </w:r>
    </w:p>
    <w:bookmarkEnd w:id="667"/>
    <w:bookmarkStart w:name="z801" w:id="668"/>
    <w:p>
      <w:pPr>
        <w:spacing w:after="0"/>
        <w:ind w:left="0"/>
        <w:jc w:val="both"/>
      </w:pPr>
      <w:r>
        <w:rPr>
          <w:rFonts w:ascii="Times New Roman"/>
          <w:b w:val="false"/>
          <w:i w:val="false"/>
          <w:color w:val="000000"/>
          <w:sz w:val="28"/>
        </w:rPr>
        <w:t>
      _______________ ______________________________________________</w:t>
      </w:r>
    </w:p>
    <w:bookmarkEnd w:id="668"/>
    <w:bookmarkStart w:name="z802" w:id="669"/>
    <w:p>
      <w:pPr>
        <w:spacing w:after="0"/>
        <w:ind w:left="0"/>
        <w:jc w:val="both"/>
      </w:pPr>
      <w:r>
        <w:rPr>
          <w:rFonts w:ascii="Times New Roman"/>
          <w:b w:val="false"/>
          <w:i w:val="false"/>
          <w:color w:val="000000"/>
          <w:sz w:val="28"/>
        </w:rPr>
        <w:t>
             (қолы)                      (тегі, аты, әкесінің аты (ол болған жағдайда)</w:t>
      </w:r>
    </w:p>
    <w:bookmarkEnd w:id="669"/>
    <w:bookmarkStart w:name="z803" w:id="670"/>
    <w:p>
      <w:pPr>
        <w:spacing w:after="0"/>
        <w:ind w:left="0"/>
        <w:jc w:val="both"/>
      </w:pPr>
      <w:r>
        <w:rPr>
          <w:rFonts w:ascii="Times New Roman"/>
          <w:b w:val="false"/>
          <w:i w:val="false"/>
          <w:color w:val="000000"/>
          <w:sz w:val="28"/>
        </w:rPr>
        <w:t>
      Мөр орыны _____ жылғы "___" ______________</w:t>
      </w:r>
    </w:p>
    <w:bookmarkEnd w:id="670"/>
    <w:bookmarkStart w:name="z804" w:id="671"/>
    <w:p>
      <w:pPr>
        <w:spacing w:after="0"/>
        <w:ind w:left="0"/>
        <w:jc w:val="both"/>
      </w:pPr>
      <w:r>
        <w:rPr>
          <w:rFonts w:ascii="Times New Roman"/>
          <w:b w:val="false"/>
          <w:i w:val="false"/>
          <w:color w:val="000000"/>
          <w:sz w:val="28"/>
        </w:rPr>
        <w:t>
      Ескертпе: нысанды толтыру осы Қағидалардың 24-тармағында жазылған түсіндірмелерге сәйкес жүзеге асырылады.</w:t>
      </w:r>
    </w:p>
    <w:bookmarkEnd w:id="6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бағдарламалар</w:t>
            </w:r>
            <w:r>
              <w:br/>
            </w:r>
            <w:r>
              <w:rPr>
                <w:rFonts w:ascii="Times New Roman"/>
                <w:b w:val="false"/>
                <w:i w:val="false"/>
                <w:color w:val="000000"/>
                <w:sz w:val="20"/>
              </w:rPr>
              <w:t>әкімшілері мен бюджетті атқару</w:t>
            </w:r>
            <w:r>
              <w:br/>
            </w:r>
            <w:r>
              <w:rPr>
                <w:rFonts w:ascii="Times New Roman"/>
                <w:b w:val="false"/>
                <w:i w:val="false"/>
                <w:color w:val="000000"/>
                <w:sz w:val="20"/>
              </w:rPr>
              <w:t>жөніндегі жергілікті уәкілетті</w:t>
            </w:r>
            <w:r>
              <w:br/>
            </w:r>
            <w:r>
              <w:rPr>
                <w:rFonts w:ascii="Times New Roman"/>
                <w:b w:val="false"/>
                <w:i w:val="false"/>
                <w:color w:val="000000"/>
                <w:sz w:val="20"/>
              </w:rPr>
              <w:t>органдардың жылдық</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есептілікті жасау қағидаларына</w:t>
            </w:r>
            <w:r>
              <w:br/>
            </w:r>
            <w:r>
              <w:rPr>
                <w:rFonts w:ascii="Times New Roman"/>
                <w:b w:val="false"/>
                <w:i w:val="false"/>
                <w:color w:val="000000"/>
                <w:sz w:val="20"/>
              </w:rPr>
              <w:t>4-қосымша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808" w:id="672"/>
    <w:p>
      <w:pPr>
        <w:spacing w:after="0"/>
        <w:ind w:left="0"/>
        <w:jc w:val="left"/>
      </w:pPr>
      <w:r>
        <w:rPr>
          <w:rFonts w:ascii="Times New Roman"/>
          <w:b/>
          <w:i w:val="false"/>
          <w:color w:val="000000"/>
        </w:rPr>
        <w:t xml:space="preserve"> 20___ жылғы "___" ___________ аяқталатын кезеңге Таза активтердің/капиталдың өзгерістері туралы есеп</w:t>
      </w:r>
    </w:p>
    <w:bookmarkEnd w:id="672"/>
    <w:p>
      <w:pPr>
        <w:spacing w:after="0"/>
        <w:ind w:left="0"/>
        <w:jc w:val="both"/>
      </w:pPr>
      <w:r>
        <w:rPr>
          <w:rFonts w:ascii="Times New Roman"/>
          <w:b w:val="false"/>
          <w:i w:val="false"/>
          <w:color w:val="ff0000"/>
          <w:sz w:val="28"/>
        </w:rPr>
        <w:t xml:space="preserve">
      Ескерту. 4-қосымша жаңа редакцияда - ҚР Қаржы министрінің 20.08.2025 </w:t>
      </w:r>
      <w:r>
        <w:rPr>
          <w:rFonts w:ascii="Times New Roman"/>
          <w:b w:val="false"/>
          <w:i w:val="false"/>
          <w:color w:val="ff0000"/>
          <w:sz w:val="28"/>
        </w:rPr>
        <w:t>№ 452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Жергілікті бюджетті атқару жөніндегі тиісті уәкілетті органға/мемлекеттік қазынашылыққа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Таза активтердің/капиталдың өзгерістері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ШҚЕ-4</w:t>
      </w:r>
    </w:p>
    <w:p>
      <w:pPr>
        <w:spacing w:after="0"/>
        <w:ind w:left="0"/>
        <w:jc w:val="both"/>
      </w:pPr>
      <w:r>
        <w:rPr>
          <w:rFonts w:ascii="Times New Roman"/>
          <w:b w:val="false"/>
          <w:i w:val="false"/>
          <w:color w:val="000000"/>
          <w:sz w:val="28"/>
        </w:rPr>
        <w:t>
      Кезеңділік: жартыжылдық, жылдық</w:t>
      </w:r>
    </w:p>
    <w:p>
      <w:pPr>
        <w:spacing w:after="0"/>
        <w:ind w:left="0"/>
        <w:jc w:val="both"/>
      </w:pPr>
      <w:r>
        <w:rPr>
          <w:rFonts w:ascii="Times New Roman"/>
          <w:b w:val="false"/>
          <w:i w:val="false"/>
          <w:color w:val="000000"/>
          <w:sz w:val="28"/>
        </w:rPr>
        <w:t>
      Есепті кезең: 20___ жылғы "___" 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бюджеттік бағдарламалардың әкімшілері, бюджетті атқару жөніндегі жергілікті уәкілетті орган</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республикалық бюджеттік бағдарламалардың әкімшілері және бюджетті атқару жөніндегі облыстардың жергілікті уәкілетті органдары үшін мемлекеттік қазынашылық; </w:t>
      </w:r>
    </w:p>
    <w:p>
      <w:pPr>
        <w:spacing w:after="0"/>
        <w:ind w:left="0"/>
        <w:jc w:val="both"/>
      </w:pPr>
      <w:r>
        <w:rPr>
          <w:rFonts w:ascii="Times New Roman"/>
          <w:b w:val="false"/>
          <w:i w:val="false"/>
          <w:color w:val="000000"/>
          <w:sz w:val="28"/>
        </w:rPr>
        <w:t>
      жергілікті бюджеттік бағдарламалардың әкімшілері үшін жергілікті бюджетті атқару жөніндегі жергілікті уәкілетті органдар белгілейді.</w:t>
      </w:r>
    </w:p>
    <w:p>
      <w:pPr>
        <w:spacing w:after="0"/>
        <w:ind w:left="0"/>
        <w:jc w:val="both"/>
      </w:pPr>
      <w:r>
        <w:rPr>
          <w:rFonts w:ascii="Times New Roman"/>
          <w:b w:val="false"/>
          <w:i w:val="false"/>
          <w:color w:val="000000"/>
          <w:sz w:val="28"/>
        </w:rPr>
        <w:t xml:space="preserve">
      БСН (Бизнес-сәйкестендіру нөмірі) </w:t>
      </w:r>
    </w:p>
    <w:p>
      <w:pPr>
        <w:spacing w:after="0"/>
        <w:ind w:left="0"/>
        <w:jc w:val="both"/>
      </w:pPr>
      <w:r>
        <w:drawing>
          <wp:inline distT="0" distB="0" distL="0" distR="0">
            <wp:extent cx="32512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2512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 түрде</w:t>
      </w:r>
    </w:p>
    <w:p>
      <w:pPr>
        <w:spacing w:after="0"/>
        <w:ind w:left="0"/>
        <w:jc w:val="both"/>
      </w:pPr>
      <w:r>
        <w:rPr>
          <w:rFonts w:ascii="Times New Roman"/>
          <w:b w:val="false"/>
          <w:i w:val="false"/>
          <w:color w:val="000000"/>
          <w:sz w:val="28"/>
        </w:rPr>
        <w:t xml:space="preserve">
      Бюджеттің түрі: _________________ </w:t>
      </w:r>
    </w:p>
    <w:p>
      <w:pPr>
        <w:spacing w:after="0"/>
        <w:ind w:left="0"/>
        <w:jc w:val="both"/>
      </w:pPr>
      <w:r>
        <w:rPr>
          <w:rFonts w:ascii="Times New Roman"/>
          <w:b w:val="false"/>
          <w:i w:val="false"/>
          <w:color w:val="000000"/>
          <w:sz w:val="28"/>
        </w:rPr>
        <w:t>
      Өлшем бірлігі: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салымдарды қаржыландыру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қаржы лық нәтиже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активтердің /капиталдың барлығы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саясатындағы өзгерістер мен қателерді түзету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есептелген сальдо (010+/-020-жолдар)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таза активтердегі /капиталдағы өзгерістер (041 +/- 042 +/- 043 +/- 044 +/- 045 +/- 046+/- 047+/- 048- жолдар)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қайта бағалауға резервтердің ұлғаюы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қайта бағалауға резервтердің азаюы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сатуға арналған қаржылық инвестицияларды қайта бағалауға резервтердің ұлғаюы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сатуға арналған қаржылық инвестицияларды қайта бағалауға резервтердің азаюы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резервтер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қызметті қайта есептеу бойынша айырбас бағамдардың айырмалары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активтердің/капиталдың өзгерістері туралы есепте тікелей танылған қаржыландырулардың ұлғаюы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активтердің/капиталдың өзгерістері туралы есепте тікелей танылған қаржыландырулардың азаюы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қаржылық нәтижесі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аяғындағы сальдо (030+/-040+/-050-жолдар)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кезеңнің басындағы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саясатындағы өзгерістер және қателерді түзету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есептелген сальдо (070+/-080-жолдар)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кезеңдегі таза активтердегі /капиталдағы өзгерістер (101+/-102+/-103+/-104+/-105+/-106+/-107+/-108-жолдар)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қайта бағалауға резервтердің ұлғаюы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қайта бағалауға резервтердің азаюы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сатуға арналған қаржылық инвестицияларды қайта бағалауға резервтердің ұлғаюы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сатуға арналған қаржылық инвестицияларды қайта бағалауға резервтердің азаюы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резервтер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қызметті қайта есептеу бойынша айырбас бағамдардың айырмалары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активтердің/капиталдың өзгерістері туралы есепте тікелей танылған қаржыландырудың ұлғаюы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активтердің/капиталдың өзгерістері туралы есепте тікелей танылған қаржыландырудың азаюы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кезеңдегі қаржылық нәтиже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кезеңнің аяғындағы сальдо (090+/-100+/-110-жолдары)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w:t>
            </w:r>
          </w:p>
          <w:p>
            <w:pPr>
              <w:spacing w:after="20"/>
              <w:ind w:left="20"/>
              <w:jc w:val="both"/>
            </w:pPr>
            <w:r>
              <w:rPr>
                <w:rFonts w:ascii="Times New Roman"/>
                <w:b w:val="false"/>
                <w:i w:val="false"/>
                <w:color w:val="000000"/>
                <w:sz w:val="20"/>
              </w:rPr>
              <w:t>
___________________________________</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Мекенжайы__________________</w:t>
            </w:r>
          </w:p>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Телефоны___________________________________________________________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мекенжайы_____________________________________</w:t>
      </w:r>
    </w:p>
    <w:p>
      <w:pPr>
        <w:spacing w:after="0"/>
        <w:ind w:left="0"/>
        <w:jc w:val="both"/>
      </w:pPr>
      <w:r>
        <w:rPr>
          <w:rFonts w:ascii="Times New Roman"/>
          <w:b w:val="false"/>
          <w:i w:val="false"/>
          <w:color w:val="000000"/>
          <w:sz w:val="28"/>
        </w:rPr>
        <w:t>
      Орындаушы__________________________________________________________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 не оны алмастыратын тұлға, немесе мемлекеттік орган аппаратының басшысы</w:t>
      </w:r>
    </w:p>
    <w:p>
      <w:pPr>
        <w:spacing w:after="0"/>
        <w:ind w:left="0"/>
        <w:jc w:val="both"/>
      </w:pPr>
      <w:r>
        <w:rPr>
          <w:rFonts w:ascii="Times New Roman"/>
          <w:b w:val="false"/>
          <w:i w:val="false"/>
          <w:color w:val="000000"/>
          <w:sz w:val="28"/>
        </w:rPr>
        <w:t>
      _____________ 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 немесе құрылымдық бөлімшеге басшылық ететін тұлға</w:t>
      </w:r>
    </w:p>
    <w:p>
      <w:pPr>
        <w:spacing w:after="0"/>
        <w:ind w:left="0"/>
        <w:jc w:val="both"/>
      </w:pPr>
      <w:r>
        <w:rPr>
          <w:rFonts w:ascii="Times New Roman"/>
          <w:b w:val="false"/>
          <w:i w:val="false"/>
          <w:color w:val="000000"/>
          <w:sz w:val="28"/>
        </w:rPr>
        <w:t>
      _____________ 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орыны _____ жылғы "___" ______________</w:t>
      </w:r>
    </w:p>
    <w:p>
      <w:pPr>
        <w:spacing w:after="0"/>
        <w:ind w:left="0"/>
        <w:jc w:val="both"/>
      </w:pPr>
      <w:r>
        <w:rPr>
          <w:rFonts w:ascii="Times New Roman"/>
          <w:b w:val="false"/>
          <w:i w:val="false"/>
          <w:color w:val="000000"/>
          <w:sz w:val="28"/>
        </w:rPr>
        <w:t>
      Ескертпе: нысанды толтыру осы Қағидалардың 25-тармағында жазылған түсіндірмелерге сәйкес жүзеге асырылады.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бағдарламалар</w:t>
            </w:r>
            <w:r>
              <w:br/>
            </w:r>
            <w:r>
              <w:rPr>
                <w:rFonts w:ascii="Times New Roman"/>
                <w:b w:val="false"/>
                <w:i w:val="false"/>
                <w:color w:val="000000"/>
                <w:sz w:val="20"/>
              </w:rPr>
              <w:t>әкімшілері мен бюджетті</w:t>
            </w:r>
            <w:r>
              <w:br/>
            </w:r>
            <w:r>
              <w:rPr>
                <w:rFonts w:ascii="Times New Roman"/>
                <w:b w:val="false"/>
                <w:i w:val="false"/>
                <w:color w:val="000000"/>
                <w:sz w:val="20"/>
              </w:rPr>
              <w:t>атқару жөніндегі жергілікті</w:t>
            </w:r>
            <w:r>
              <w:br/>
            </w:r>
            <w:r>
              <w:rPr>
                <w:rFonts w:ascii="Times New Roman"/>
                <w:b w:val="false"/>
                <w:i w:val="false"/>
                <w:color w:val="000000"/>
                <w:sz w:val="20"/>
              </w:rPr>
              <w:t>уәкілетті органдардың жылдық</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есептілікті жасау қағидаларына</w:t>
            </w:r>
            <w:r>
              <w:br/>
            </w:r>
            <w:r>
              <w:rPr>
                <w:rFonts w:ascii="Times New Roman"/>
                <w:b w:val="false"/>
                <w:i w:val="false"/>
                <w:color w:val="000000"/>
                <w:sz w:val="20"/>
              </w:rPr>
              <w:t>5-қосымша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839" w:id="673"/>
    <w:p>
      <w:pPr>
        <w:spacing w:after="0"/>
        <w:ind w:left="0"/>
        <w:jc w:val="left"/>
      </w:pPr>
      <w:r>
        <w:rPr>
          <w:rFonts w:ascii="Times New Roman"/>
          <w:b/>
          <w:i w:val="false"/>
          <w:color w:val="000000"/>
        </w:rPr>
        <w:t xml:space="preserve"> 20___ жылғы "__" __________ аяқталатын кезеңге Шоғырландырылған қаржылық есептілікке түсіндірме жазба</w:t>
      </w:r>
    </w:p>
    <w:bookmarkEnd w:id="673"/>
    <w:p>
      <w:pPr>
        <w:spacing w:after="0"/>
        <w:ind w:left="0"/>
        <w:jc w:val="both"/>
      </w:pPr>
      <w:r>
        <w:rPr>
          <w:rFonts w:ascii="Times New Roman"/>
          <w:b w:val="false"/>
          <w:i w:val="false"/>
          <w:color w:val="ff0000"/>
          <w:sz w:val="28"/>
        </w:rPr>
        <w:t xml:space="preserve">
      Ескерту. 5-қосымша жаңа редакцияда – ҚР Қаржы министрінің 26.12.2025 </w:t>
      </w:r>
      <w:r>
        <w:rPr>
          <w:rFonts w:ascii="Times New Roman"/>
          <w:b w:val="false"/>
          <w:i w:val="false"/>
          <w:color w:val="ff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Жергілікті бюджетті атқару жөніндегі тиісті уәкілетті органға/ мемлекеттік қазынашылыққа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Шоғырландырылған қаржылық есептілікке түсіндірме жазба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ШҚЕ-5</w:t>
      </w:r>
    </w:p>
    <w:p>
      <w:pPr>
        <w:spacing w:after="0"/>
        <w:ind w:left="0"/>
        <w:jc w:val="both"/>
      </w:pPr>
      <w:r>
        <w:rPr>
          <w:rFonts w:ascii="Times New Roman"/>
          <w:b w:val="false"/>
          <w:i w:val="false"/>
          <w:color w:val="000000"/>
          <w:sz w:val="28"/>
        </w:rPr>
        <w:t>
      Кезеңділік: жартыжылдық, жылдық</w:t>
      </w:r>
    </w:p>
    <w:p>
      <w:pPr>
        <w:spacing w:after="0"/>
        <w:ind w:left="0"/>
        <w:jc w:val="both"/>
      </w:pPr>
      <w:r>
        <w:rPr>
          <w:rFonts w:ascii="Times New Roman"/>
          <w:b w:val="false"/>
          <w:i w:val="false"/>
          <w:color w:val="000000"/>
          <w:sz w:val="28"/>
        </w:rPr>
        <w:t>
      Есепті кезең: 20___ жылғы "___" 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бюджеттік бағдарламалардың әкімшілері, бюджетті атқару жөніндегі жергілікті уәкілетті орган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республикалық бюджеттік бағдарламалардың әкімшілері және бюджетті атқару жөніндегі облыстардың жергілікті уәкілетті органдары үшін мемлекеттік қазынашылық;</w:t>
      </w:r>
    </w:p>
    <w:p>
      <w:pPr>
        <w:spacing w:after="0"/>
        <w:ind w:left="0"/>
        <w:jc w:val="both"/>
      </w:pPr>
      <w:r>
        <w:rPr>
          <w:rFonts w:ascii="Times New Roman"/>
          <w:b w:val="false"/>
          <w:i w:val="false"/>
          <w:color w:val="000000"/>
          <w:sz w:val="28"/>
        </w:rPr>
        <w:t>
      жергілікті бюджеттік бағдарламалардың әкімшілері үшін жергілікті бюджетті атқару жөніндегі жергілікті уәкілетті органдар белгілейді.</w:t>
      </w:r>
    </w:p>
    <w:p>
      <w:pPr>
        <w:spacing w:after="0"/>
        <w:ind w:left="0"/>
        <w:jc w:val="both"/>
      </w:pPr>
      <w:r>
        <w:rPr>
          <w:rFonts w:ascii="Times New Roman"/>
          <w:b w:val="false"/>
          <w:i w:val="false"/>
          <w:color w:val="000000"/>
          <w:sz w:val="28"/>
        </w:rPr>
        <w:t xml:space="preserve">
      БСН (Бизнес-сәйкестендіру нөмірі) </w:t>
      </w:r>
    </w:p>
    <w:p>
      <w:pPr>
        <w:spacing w:after="0"/>
        <w:ind w:left="0"/>
        <w:jc w:val="both"/>
      </w:pPr>
      <w:r>
        <w:drawing>
          <wp:inline distT="0" distB="0" distL="0" distR="0">
            <wp:extent cx="37846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7846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 түрде</w:t>
      </w:r>
    </w:p>
    <w:p>
      <w:pPr>
        <w:spacing w:after="0"/>
        <w:ind w:left="0"/>
        <w:jc w:val="both"/>
      </w:pPr>
      <w:r>
        <w:rPr>
          <w:rFonts w:ascii="Times New Roman"/>
          <w:b w:val="false"/>
          <w:i w:val="false"/>
          <w:color w:val="000000"/>
          <w:sz w:val="28"/>
        </w:rPr>
        <w:t>
      1. Жалпы мәлiметтер.</w:t>
      </w:r>
    </w:p>
    <w:p>
      <w:pPr>
        <w:spacing w:after="0"/>
        <w:ind w:left="0"/>
        <w:jc w:val="both"/>
      </w:pPr>
      <w:r>
        <w:rPr>
          <w:rFonts w:ascii="Times New Roman"/>
          <w:b w:val="false"/>
          <w:i w:val="false"/>
          <w:color w:val="000000"/>
          <w:sz w:val="28"/>
        </w:rPr>
        <w:t>
      бағдарламалар әкімшілері/уәкілетті органдардың қағидасы: ____________</w:t>
      </w:r>
    </w:p>
    <w:p>
      <w:pPr>
        <w:spacing w:after="0"/>
        <w:ind w:left="0"/>
        <w:jc w:val="both"/>
      </w:pPr>
      <w:r>
        <w:rPr>
          <w:rFonts w:ascii="Times New Roman"/>
          <w:b w:val="false"/>
          <w:i w:val="false"/>
          <w:color w:val="000000"/>
          <w:sz w:val="28"/>
        </w:rPr>
        <w:t>
      ведомстволық бағынысты мекемелер саны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бюджеттік бағдарламалар әкімшілері саны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уәкілетті органдар саны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пайдаланатын нормативтік құқықтық актілер ________________________</w:t>
      </w:r>
    </w:p>
    <w:p>
      <w:pPr>
        <w:spacing w:after="0"/>
        <w:ind w:left="0"/>
        <w:jc w:val="both"/>
      </w:pPr>
      <w:r>
        <w:rPr>
          <w:rFonts w:ascii="Times New Roman"/>
          <w:b w:val="false"/>
          <w:i w:val="false"/>
          <w:color w:val="000000"/>
          <w:sz w:val="28"/>
        </w:rPr>
        <w:t>
      2. Қаржылық есептiлiкке ашылған мәлiметтер.</w:t>
      </w:r>
    </w:p>
    <w:p>
      <w:pPr>
        <w:spacing w:after="0"/>
        <w:ind w:left="0"/>
        <w:jc w:val="both"/>
      </w:pPr>
      <w:r>
        <w:rPr>
          <w:rFonts w:ascii="Times New Roman"/>
          <w:b w:val="false"/>
          <w:i w:val="false"/>
          <w:color w:val="000000"/>
          <w:sz w:val="28"/>
        </w:rPr>
        <w:t>
      Қысқа мерзімді активтер</w:t>
      </w:r>
    </w:p>
    <w:p>
      <w:pPr>
        <w:spacing w:after="0"/>
        <w:ind w:left="0"/>
        <w:jc w:val="both"/>
      </w:pPr>
      <w:r>
        <w:rPr>
          <w:rFonts w:ascii="Times New Roman"/>
          <w:b w:val="false"/>
          <w:i w:val="false"/>
          <w:color w:val="000000"/>
          <w:sz w:val="28"/>
        </w:rPr>
        <w:t>
      Бюджеттің түрі: _________________</w:t>
      </w:r>
    </w:p>
    <w:p>
      <w:pPr>
        <w:spacing w:after="0"/>
        <w:ind w:left="0"/>
        <w:jc w:val="both"/>
      </w:pPr>
      <w:r>
        <w:rPr>
          <w:rFonts w:ascii="Times New Roman"/>
          <w:b w:val="false"/>
          <w:i w:val="false"/>
          <w:color w:val="000000"/>
          <w:sz w:val="28"/>
        </w:rPr>
        <w:t>
      Өлшем бірлігі: мың теңге</w:t>
      </w:r>
    </w:p>
    <w:p>
      <w:pPr>
        <w:spacing w:after="0"/>
        <w:ind w:left="0"/>
        <w:jc w:val="both"/>
      </w:pPr>
      <w:r>
        <w:rPr>
          <w:rFonts w:ascii="Times New Roman"/>
          <w:b w:val="false"/>
          <w:i w:val="false"/>
          <w:color w:val="000000"/>
          <w:sz w:val="28"/>
        </w:rPr>
        <w:t xml:space="preserve">
      1-кесте. Ақшалай қаражат және олардың баламалары ("Шоғырландырылған </w:t>
      </w:r>
    </w:p>
    <w:p>
      <w:pPr>
        <w:spacing w:after="0"/>
        <w:ind w:left="0"/>
        <w:jc w:val="both"/>
      </w:pPr>
      <w:r>
        <w:rPr>
          <w:rFonts w:ascii="Times New Roman"/>
          <w:b w:val="false"/>
          <w:i w:val="false"/>
          <w:color w:val="000000"/>
          <w:sz w:val="28"/>
        </w:rPr>
        <w:t>
      бухгалтерлік баланс" ШҚЕ-1-нысанының 010-жолы)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басындағы сальдо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аяғындағы сальдо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Кассадағы ақша қаражаты (1010)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ағымдағы шоты (1020)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айырысу шоты (1030)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көмектің қолма-қол ақшаны бақылау шоттары (әрі қарай – ҚБШ) (1041)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қызметтер ҚБШ (1042)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 уақытша орналастыру ҚБШ (1043)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қаржыландырудың ҚБШ (1045)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ҚБШ (1046)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бюджеттердің ҚБШ (1047)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 ҚБШ (1048)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валютадағы шот (1050)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 гранттың арнайы шоты (1061)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қарыздың арнайы шоты (1062)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Аккредитивтер (1071)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Жолдағы ақша қаражаты (1073)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ақша қаражаттары (1074)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қордың ҚБШ (1076)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уәкілетті органның арнаулы мемлекеттік қорының ҚБШ (1077)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уәкілетті органның арнаулы мемлекеттік қорының ҚБШ (1078)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қаржыландырылатын мемлекеттік мекеменің міндеттемелері бойынша жеке қаржыландыру жоспарына сәйкес міндеттемелерін қабылдауға арналған жоспарлы тағайындаулары (1080)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қаржыландырылатын мемлекеттік мекеменің міндеттемелері бойынша жеке қаржыландыру жоспарына сәйкес міндеттемелер қабылдауға арналған жоспарлы тағайындаулары (1090)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Қысқа мерзімді қаржы инвестициялары ("Шоғырландырылған бухгалтерлік баланс" ШҚЕ-1-нысанының 011-жолы)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 бойынша бағаланатындар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құны бойынша бағаланатындар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Амортизациялық құны бойынша бағаланатындар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ұсталатындар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үшін қолда болған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басындағы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түсімдер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шығулар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аяғындағы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құнсыздануға арналған резерв сальдосы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құнсыздануға есептелген резерв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құнсыздануға есептен шығарылған резерв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аяғындағы құнсыздануға арналған резерв сальдосы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басындағы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аяғындағы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3-кесте. Берілген қарыздар ("Шоғырландырылған бухгалтерлік баланс" ШҚЕ-1-нысанының 011 және 110-жолдары)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қарыздар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қарыздар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субъектілеріне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субъектілеріне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басындағы сальдо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түсімдер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шығулар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аяғындағы сальдо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айырманың есепті кезеңнің басындағы сальдосы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теріс айырма есептелді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теріс айырманың амортизациясы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айырманың есепті кезеңнің аяғындағы сальдосы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айырманың есепті кезеңнің басындағы сальдосы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оң айырма есептелді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оң айырманың амортизациясы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айырманың есепті кезеңнің аяғындағы сальдосы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құнсыздануға арналған резерв сальдосы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құнсыздануға есептелген резерв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құнсыздануға есептен шығарылған резерв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аяғындағы құнсыздануға арналған резерв сальдосы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басындағы сальдо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аяғындағы сальдо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4-кесте. Сатып алушылар мен тапсырыс берушілердің қысқа мерзімді дебиторлық берешек ("Шоғырландырылған бухгалтерлік баланс" ШҚЕ-1-нысанының 014-жолы)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алушылармен және тапсырыс берушілермен есеп айырысу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сальдо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берешектің есептелуі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берешектің өтелуі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аяғындағы сальдо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күмәнді борыштар бойынша резерв сальдосы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күмәнді борыштар бойынша есептелген резерв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күмәнді борыштар бойынша есептен шығарылған резерв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күмәнді борыштар бойынша резерв сальдосы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басындағы сальдо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аяғындағы сальдо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5-кесте. Қорлар ("Шоғырландырылған бухгалтерлік баланс" ШҚЕ-1-нысанының 020-жолы)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өндіріс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Жолдағы қорлар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меншігіне айналдырылған (түскен) мүлік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басындағы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түсімдер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бюджет бойынша қаржыландыру есебінен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шығулар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мекеменің мұқтаждығына жұмсалғаны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мемлекеттік емес заңды тұлғалар өткізген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аяғындағы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құнсыздануға арналған резерв сальдосы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құнсыздануға арналған есептелген резерв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құнсыздануға арналған есептен шығарылған резерв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аяғындағы құнсыздануға арналған резерв сальдосы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басындағы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аяғындағы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Ұзақ мерзімді активтер</w:t>
      </w:r>
    </w:p>
    <w:p>
      <w:pPr>
        <w:spacing w:after="0"/>
        <w:ind w:left="0"/>
        <w:jc w:val="both"/>
      </w:pPr>
      <w:r>
        <w:rPr>
          <w:rFonts w:ascii="Times New Roman"/>
          <w:b w:val="false"/>
          <w:i w:val="false"/>
          <w:color w:val="000000"/>
          <w:sz w:val="28"/>
        </w:rPr>
        <w:t>
      6-кесте. Ұзақ мерзімді қаржы инвестициялары ("Шоғырландырылған бухгалтерлік баланс" ШҚЕ-1-нысанының 110 және 119 жолдары)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 бойынша бағаланатындар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құны бойынша бағаланатындар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Амортизациялық құны бойынша есептелгендер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ұсталатындар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үшін қолда болған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(110-жол ШҚЕ-1)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әдісімен есепке алынатын</w:t>
            </w:r>
          </w:p>
          <w:p>
            <w:pPr>
              <w:spacing w:after="20"/>
              <w:ind w:left="20"/>
              <w:jc w:val="both"/>
            </w:pPr>
            <w:r>
              <w:rPr>
                <w:rFonts w:ascii="Times New Roman"/>
                <w:b w:val="false"/>
                <w:i w:val="false"/>
                <w:color w:val="000000"/>
                <w:sz w:val="20"/>
              </w:rPr>
              <w:t>
(119-жол ШҚЕ-1)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басындағы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түсімдер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шығулар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аяғындағы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құнсыздануға арналған резерв сальдосы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құнсыздануға арналған есептелген резерв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құнсыздануға арналған есептен шығарылған резерв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аяғындағы құнсыздануға арналған резерв сальдосы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басындағы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аяғындағы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7-кесте. Үлестік қатысу әдісімен субъектілерге инвестициялар ("Шоғырландырылған бухгалтерлік баланс" ШҚЕ-1 нысанының 119-жолы)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үлесі (есепті кезеңнің басына)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Инвестицияның есепті кезеңдегі қозғалысы (+/-), оның ішінде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аяғына мемлекеттік мекеменің есептілігіндегі баланстық құны (6 баған + 7-баған+8-баған+9-баған+10-баған)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есептілігіндегі баланстық құны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 инвестиция объектісінің капиталы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капиталды ақшамен немесе мүлікпен төлеу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 материалды-техникалық жабдықтауға және негізгі қорларды күрделі жөндеуге қаражат аудару(+)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 үлестерінің дивиденттерін төлеу, таза табыстың бір бөлігін шегеру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 (+/-)</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8-кесте. Негізгі құралдар ("Шоғырландырылған бухгалтерлік баланс" ШҚЕ-1-нысанының 114-жолы)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Беріліс құрылғылары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 өндiрiстiк және шаруашылық мүкәмалы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негiзгi құралдар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есептi кезеңнiң басындағы сальдо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түсiмдер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бюджет бойынша қаржыландыру есебінен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ұлғаюы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азаюы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шығуы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жарамсыз негiзгi құралдарды есептен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есептi кезеңнiң аяғындағы сальдосы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тұрып қалған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толығынан амортизацияланған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басындағы жинақталған амортизация сальдосы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түскендері бойынша жинақталған амортизация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есептелген амортизация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есептен шығарылған амортизация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амортизацияны түзету (бастапқы құны ұлғайған кезде)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амортизацияны түзету (бастапқы құны азайған кезде)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аяғында жинақталған амортизация сальдосы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басындағы құнсыздануға арналған резерв сальдосы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құнсыздануға есептелген резерв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есептен шығарылған құнсыздануға арналған резерв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аяғындағы құнсыздануға арналған резерв сальдосы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есептi кезеңнiң басындағы сальдосы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есептi кезеңнiң аяғындағы сальдосы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уақытша тұрып қалған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9-кесте. Инвестициялық жылжымайтын мүлiк ("Шоғырландырылған бухгалтерлік баланс" ШҚЕ-1-нысанының 116-жолы)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есептi кезеңнiң басындағы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бюджет бойынша қаржыландыру есебінен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шығулар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есептi кезеңнiң аяғындағы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басындағы жинақталған амортизация сальдосы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түскендері бойынша жинақталған амортизация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есептелген амортизация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есептен шығарылған амортизация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аяғына жинақталған амортизация сальдосы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басындағы құнсыздануға арналған резерв сальдосы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құнсыздануға есептелген резерв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есептен шығарылған құнсыздануға арналған резерв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аяғындағы құнсыздануға арналған резерв сальдосы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есептi кезеңнiң басындағы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есептi кезеңнiң аяғындағы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10-кесте. Биологиялық активтер ("Шоғырландырылған бухгалтерлiк баланс" ШҚЕ-1-нысанының 117-жолы)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Көпжылдық екпелер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есептi кезеңнiң басындағы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бюджет бойынша қаржыландыру есебінен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шығулар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есептi кезеңнiң аяғындағы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басындағы жинақталған амортизация сальдосы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түскендері бойынша жинақталған амортизация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есептелген амортизация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есептен шығарылған амортизация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аяғына жинақталған амортизация сальдосы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басындағы құнсыздануға арналған резерв сальдосы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құнсыздануға есептелген резерв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есептен шығарылған құнсыздануға арналған резерв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аяғындағы құнсыздануға арналған резерв сальдосы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есептi кезеңнiң басындағы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есептi кезеңнiң аяғындағы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11-кесте. Материалдық емес активтер ("Шоғырландырылған бухгалтерлiк баланс" ШҚЕ-1-нысанының 118-жолы)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қамтамасыз 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Лицензиялық келiсiмдер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Гудвилл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есептi кезеңнiң басындағы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түсiмдер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бюджет бойынша қаржыландыру есебінен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ұлғаюы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азаюы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шығулар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жарамсыз материалдық емес активтерді есептен шығару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есептi кезеңнiң аяғындағы сальдо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тұрып қалған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толығынан амортизацияланған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басындағы жинақталған амортизация сальдосы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түскендері бойынша жинақталған амортизация сомасы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есептелген амортизация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есептен шығарылған амортизация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амортизацияны түзету (бастапқы құны ұлғайған кезде)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амортизацияны түзету (бастапқы құны азайған кезде)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аяғына жинақталған амортизация сальдосы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басындағы құнсыздануға арналған резерв сальдосы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құнсыздануға есептелген резерв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есептен шығарылған құнсыздануға арналған резерв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аяғындағы құнсыздануға арналған резерв сальдосы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есептi кезеңнiң басындағы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есептi кезеңнiң аяғындағы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уақытша тұрған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12-кесте. Қысқа мерзімді қаржы міндеттемелер ("Шоғырландырылған бухгалтерлік баланс" ШҚЕ-1-нысанының 210-жол)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Амортизацияланған құны бойынша бағаланатын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 бойынша бағаланатын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құны бойынша бағаланатын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13-кесте. Ұзақ мерзімді қаржылық міндеттемелер ("Шоғырландырылған бухгалтерлік баланс" ШҚЕ-1-нысанының 310-жол)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Көрсеткіштер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Жолы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Амортизацияланған құны бойынша бағаланатындар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 бойынша бағаланатындар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құны бойынша бағаланатындар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басындағы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аяғындағы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айырманың есепті кезеңнің басындағы сальдосы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теріс айырма есептелді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теріс айырманың амортизациясы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айырманың есепті кезеңнің аяғындағы сальдосы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айырманың есепті кезеңнің басындағы сальдосы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оң айырма есептелді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оң айырманың амортизациясы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айырманың есепті кезеңнің аяғындағы сальдосы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басындағы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аяғындағы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14-кесте. Өзге кірістер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құнының өзгеруінен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шығарылуынан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қабылданған: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Бағамдық айырмадан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Залалдарды өтеуден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жоюдан түсті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шығындар кіріске алынды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15-кесте. Бюджетке түсетін салықтық кірістер ("Шоғырландырылған қаржылық қызмет нәтижелері туралы есеп" ШҚЕ-2-нысанының 020-жолы)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төлемдер және салықтар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салықтық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16-кесте. Өзге шығыстар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құнының өзгеруінен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шығарылуынан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берілген өз жүйесіндегі мемлекеттік мекемелеріне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берілген басқа мемлекеттік органдарға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берілген басқа ұйымдарға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Бағамдық айырма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құнсыздануынан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дебиторлық берешектер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демалыс ақысы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және шартты міндеттемелер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берілген қорлары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17-кесте. Бюджетке түсетін түсімдер бойынша шығыстарды азайту ("Шоғырландырылған қаржылық қызмет нәтижелері туралы есеп" ШҚЕ-2-нысанының 138-жолы)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түсімдерді азайту жөніндегі шығыстар,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түсімдердің басқа түрлері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одақтың мүше мемлекеттерге аударылған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18-кесте. Өтеусіз берілген ұзақ мерзімді активтер /қорлар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амортизацияның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берілген ұзақ мерзімді активтер,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органдарға,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қаржы инвестициялары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органдарға,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қаражат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органдарға,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және күрделі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органдарға,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органдарға,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органдарға,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 өтеусіз берілді,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органдарға,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19-кесте. Өтеусiз берілген ұзақ мерзімді активтер /қорлар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амортизацияның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Өтеусiз ұзақ мерзімді активтер алынған,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жүйесiнiң мемлекеттiк мекемелерінен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қаржы инвестициялары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жүйесiнiң мемлекеттiк мекемелерінен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жүйесiнiң мемлекеттiк мекемелерінен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және күрделі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жүйесiнiң мемлекеттiк мекемелерінен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жүйесiнiң мемлекеттiк мекемелерінен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ұзақ мерзімді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жүйесiнiң мемлекеттiк мекемелерінен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 өтеусіз алынған,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жүйесiнiң мемлекеттiк мекемелерінен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011, 021, 031, 041, 051, 061 және 071-жолдарының деректері 18-кестенің осындай жолдарының деректеріне сәйкес келеді</w:t>
      </w:r>
    </w:p>
    <w:p>
      <w:pPr>
        <w:spacing w:after="0"/>
        <w:ind w:left="0"/>
        <w:jc w:val="both"/>
      </w:pPr>
      <w:r>
        <w:rPr>
          <w:rFonts w:ascii="Times New Roman"/>
          <w:b w:val="false"/>
          <w:i w:val="false"/>
          <w:color w:val="000000"/>
          <w:sz w:val="28"/>
        </w:rPr>
        <w:t>
      20-кесте. Концессиялық активтер және мемлекеттік-жекешелік әріптестік шарттары бойынша басқа активтер бойынша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 талған амортизацияның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Құнсыздануға арналған резерв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Беріліс қондырғылары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21-кесте. Өзара операциялар бойынша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атауы мен нөмірі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операциялар бойынша тараптардың атауы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корреспонденциясы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түрлері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 түрлері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22-кесте. 7120 "Бюджетпен есеп айырысулар бойынша шығыстар" шоты бойынша есептелген және аударылған сомалар бойынша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тізімделген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Бюджетпен есеп айырысулар бойынша есептелген шығыстар,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арасында есепті кезеңде бюджетке аударылғаны,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 (201100)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акциялардың мемлекеттік пакеттеріне дивидендтер (201300)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заңды тұлғалардағы қатысу үлесіне кірістер (201400)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 (201500)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 банк шоттарына орналастырғаны үшін сыйақылар (201600)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 (201700)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қару-жарақ пен әскери техникадан түскен кірістер (201905)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мекемелердің тауарларды (жұмыстарды, көрсетілетін қызметтерді) өткізуінен түсетін түсімдер (202100)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 (203100)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түскен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материалдық резервтен тауарларды сатудан түсетін түсімдер (302100)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түсімі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түскен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23-кесте. "Мемлекеттік-жекешелік әріптестік шарттары бойынша міндеттемелер"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 көзделген сома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есептелген сома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есепті кезеңде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шарттар бойынша міндеттемелер,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міндеттемелер,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шығындарды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24-кесте. Дивидендтердің, қатысу үлесіне кірістердің және квазимемлекеттік сектор субъектілерінің таза кірісінің бір бөлігінің мөлшері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(акционерлік қоғам, жауапкершілігі шектеулі серіктестік, республикалық мемлекеттік кәсіпорын)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басындағы артық төлеу (+)/ өткен жылдардың берешегі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ішіндегі қызмет қорытындылары бойынша аударуға жатады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қорытындылары бойынша аударуға жатады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аударылған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соңына артық төлеу (+)/ берешек (- ) (3-баған-4-баған-5-баған + 6-баған)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25-кесте. Салық түсімдері бойынша бюджетпен есеп айырысулар бойынша қысқа мерзімді дебиторлық берешек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дебиторлық берешек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кредиторлық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 бойынша берешек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төлемдер мен баждар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салық түсімдері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26-кесте. Аяқталмаған құрылыс және материалдық емес активтерге күрделі салымдар ("Шоғырландырылған бухгалтерлік баланс" ШҚЕ-1-нысанының 115-жолы)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активтерге күрделі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келіп түсті,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бюджеті бойынша қаржыландыру есебінен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алынды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шықты,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активтерге ауыстырылды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аударылды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27-кесте. "Аяқталмаған құрылыс объектілері бойынша ақпарат" (2411) (Проблемалық объектілер)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объектілерінің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Келісімшартқа сәйкес құрылыстың басталған жылы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Келісімшартқа сәйкес құрылыстың аяқталған жылы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құрылыстың жыл басына қалдығы (2411 шоты)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(мың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шығыстар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құрылыстың жыл соңына қалдығы (2411 шоты) (5-баған+6-баған-7-баған-8-баған-9-баған-10-баған-11-баған)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түскен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құрамға ауыстырылды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жылжымайтын мүлік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28-кесте. Басқа шоттар бойынша ақша қаражатының қозғалысы*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ақшаның бақылау шоттары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шоттар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қызметтер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 уақытша орналастыру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қорының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қорының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уәкілетті органның Арнаулы мемлекеттік қорының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уәкілетті органның Арнаулы мемлекеттік қорының</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қалдық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келіп түсті,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қызметтен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шықты,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қызметтен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қалдық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*республикалық (тиісті жергілікті) бюджеттен алынбаған ақша қаражаты.</w:t>
      </w:r>
    </w:p>
    <w:p>
      <w:pPr>
        <w:spacing w:after="0"/>
        <w:ind w:left="0"/>
        <w:jc w:val="both"/>
      </w:pPr>
      <w:r>
        <w:rPr>
          <w:rFonts w:ascii="Times New Roman"/>
          <w:b w:val="false"/>
          <w:i w:val="false"/>
          <w:color w:val="000000"/>
          <w:sz w:val="28"/>
        </w:rPr>
        <w:t>
      29-кесте. Мемлекеттік кепілдіктер және шартты міндеттемелер туралы ақпарат</w:t>
      </w:r>
    </w:p>
    <w:p>
      <w:pPr>
        <w:spacing w:after="0"/>
        <w:ind w:left="0"/>
        <w:jc w:val="both"/>
      </w:pPr>
      <w:r>
        <w:rPr>
          <w:rFonts w:ascii="Times New Roman"/>
          <w:b w:val="false"/>
          <w:i w:val="false"/>
          <w:color w:val="000000"/>
          <w:sz w:val="28"/>
        </w:rPr>
        <w:t>
      1. Мемлекеттік кепілдіктер туралы</w:t>
      </w:r>
    </w:p>
    <w:p>
      <w:pPr>
        <w:spacing w:after="0"/>
        <w:ind w:left="0"/>
        <w:jc w:val="both"/>
      </w:pPr>
      <w:r>
        <w:rPr>
          <w:rFonts w:ascii="Times New Roman"/>
          <w:b w:val="false"/>
          <w:i w:val="false"/>
          <w:color w:val="000000"/>
          <w:sz w:val="28"/>
        </w:rPr>
        <w:t>
      Өлшем бірлігі: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 (Қазақстан Республикасы Үкіметінің қаулысының күні мен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Кепілдіктер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(мүмкін) қаржылық міндеттемелер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Шартты міндеттемелер туралы</w:t>
      </w:r>
    </w:p>
    <w:p>
      <w:pPr>
        <w:spacing w:after="0"/>
        <w:ind w:left="0"/>
        <w:jc w:val="both"/>
      </w:pPr>
      <w:r>
        <w:rPr>
          <w:rFonts w:ascii="Times New Roman"/>
          <w:b w:val="false"/>
          <w:i w:val="false"/>
          <w:color w:val="000000"/>
          <w:sz w:val="28"/>
        </w:rPr>
        <w:t>
      Өлшем бірлігі: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 (құжаттың нөмірі мен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міндеттеменің туындауы туралы түсіндірме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(ықтимал) шартты міндеттемелер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 Мекенжайы______________________</w:t>
      </w:r>
    </w:p>
    <w:p>
      <w:pPr>
        <w:spacing w:after="0"/>
        <w:ind w:left="0"/>
        <w:jc w:val="both"/>
      </w:pPr>
      <w:r>
        <w:rPr>
          <w:rFonts w:ascii="Times New Roman"/>
          <w:b w:val="false"/>
          <w:i w:val="false"/>
          <w:color w:val="000000"/>
          <w:sz w:val="28"/>
        </w:rPr>
        <w:t>
      ___________________                                  _______________________________</w:t>
      </w:r>
    </w:p>
    <w:p>
      <w:pPr>
        <w:spacing w:after="0"/>
        <w:ind w:left="0"/>
        <w:jc w:val="both"/>
      </w:pPr>
      <w:r>
        <w:rPr>
          <w:rFonts w:ascii="Times New Roman"/>
          <w:b w:val="false"/>
          <w:i w:val="false"/>
          <w:color w:val="000000"/>
          <w:sz w:val="28"/>
        </w:rPr>
        <w:t>
      Телефоны_______________________________________________________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мекенжайы____________________________________</w:t>
      </w:r>
    </w:p>
    <w:p>
      <w:pPr>
        <w:spacing w:after="0"/>
        <w:ind w:left="0"/>
        <w:jc w:val="both"/>
      </w:pPr>
      <w:r>
        <w:rPr>
          <w:rFonts w:ascii="Times New Roman"/>
          <w:b w:val="false"/>
          <w:i w:val="false"/>
          <w:color w:val="000000"/>
          <w:sz w:val="28"/>
        </w:rPr>
        <w:t>
      Орындаушы_____________________________________________________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 не оны алмастыратын тұлға, немесе мемлекеттік орган аппаратының басшысы</w:t>
      </w:r>
    </w:p>
    <w:p>
      <w:pPr>
        <w:spacing w:after="0"/>
        <w:ind w:left="0"/>
        <w:jc w:val="both"/>
      </w:pPr>
      <w:r>
        <w:rPr>
          <w:rFonts w:ascii="Times New Roman"/>
          <w:b w:val="false"/>
          <w:i w:val="false"/>
          <w:color w:val="000000"/>
          <w:sz w:val="28"/>
        </w:rPr>
        <w:t>
      ______________________________________________________________ (қолы)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Бас бухгалтер немесе құрылымдық бөлімшеге басшылық ететін тұлға</w:t>
      </w:r>
    </w:p>
    <w:p>
      <w:pPr>
        <w:spacing w:after="0"/>
        <w:ind w:left="0"/>
        <w:jc w:val="both"/>
      </w:pPr>
      <w:r>
        <w:rPr>
          <w:rFonts w:ascii="Times New Roman"/>
          <w:b w:val="false"/>
          <w:i w:val="false"/>
          <w:color w:val="000000"/>
          <w:sz w:val="28"/>
        </w:rPr>
        <w:t>
      _______________________________________________________________ (қолы)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w:t>
      </w:r>
    </w:p>
    <w:p>
      <w:pPr>
        <w:spacing w:after="0"/>
        <w:ind w:left="0"/>
        <w:jc w:val="both"/>
      </w:pPr>
      <w:r>
        <w:rPr>
          <w:rFonts w:ascii="Times New Roman"/>
          <w:b w:val="false"/>
          <w:i w:val="false"/>
          <w:color w:val="000000"/>
          <w:sz w:val="28"/>
        </w:rPr>
        <w:t>
      Ескертпе: нысанды толтыру осы Қағидалардың 21 және 22-тармақтарында жазылған</w:t>
      </w:r>
    </w:p>
    <w:p>
      <w:pPr>
        <w:spacing w:after="0"/>
        <w:ind w:left="0"/>
        <w:jc w:val="both"/>
      </w:pPr>
      <w:r>
        <w:rPr>
          <w:rFonts w:ascii="Times New Roman"/>
          <w:b w:val="false"/>
          <w:i w:val="false"/>
          <w:color w:val="000000"/>
          <w:sz w:val="28"/>
        </w:rPr>
        <w:t>
      түсіндірмелерге сәйкес жүзеге асырылады</w:t>
      </w:r>
    </w:p>
    <w:p>
      <w:pPr>
        <w:spacing w:after="0"/>
        <w:ind w:left="0"/>
        <w:jc w:val="both"/>
      </w:pPr>
      <w:r>
        <w:rPr>
          <w:rFonts w:ascii="Times New Roman"/>
          <w:b w:val="false"/>
          <w:i w:val="false"/>
          <w:color w:val="000000"/>
          <w:sz w:val="28"/>
        </w:rPr>
        <w:t>
      Ескертпе: нысанды толтыру осы Қағидалардың 29 және 30-тармақтарында жазылған түсіндірмелерге сәйкес жүзеге асырылады.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бағдарламалар</w:t>
            </w:r>
            <w:r>
              <w:br/>
            </w:r>
            <w:r>
              <w:rPr>
                <w:rFonts w:ascii="Times New Roman"/>
                <w:b w:val="false"/>
                <w:i w:val="false"/>
                <w:color w:val="000000"/>
                <w:sz w:val="20"/>
              </w:rPr>
              <w:t>әкімшілері мен бюджетті</w:t>
            </w:r>
            <w:r>
              <w:br/>
            </w:r>
            <w:r>
              <w:rPr>
                <w:rFonts w:ascii="Times New Roman"/>
                <w:b w:val="false"/>
                <w:i w:val="false"/>
                <w:color w:val="000000"/>
                <w:sz w:val="20"/>
              </w:rPr>
              <w:t>атқару жөніндегі жергілікті</w:t>
            </w:r>
            <w:r>
              <w:br/>
            </w:r>
            <w:r>
              <w:rPr>
                <w:rFonts w:ascii="Times New Roman"/>
                <w:b w:val="false"/>
                <w:i w:val="false"/>
                <w:color w:val="000000"/>
                <w:sz w:val="20"/>
              </w:rPr>
              <w:t>уәкілетті органдардың жылдық</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есептілікті жасау қағидаларына</w:t>
            </w:r>
            <w:r>
              <w:br/>
            </w:r>
            <w:r>
              <w:rPr>
                <w:rFonts w:ascii="Times New Roman"/>
                <w:b w:val="false"/>
                <w:i w:val="false"/>
                <w:color w:val="000000"/>
                <w:sz w:val="20"/>
              </w:rPr>
              <w:t>6-қосымша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919" w:id="674"/>
    <w:p>
      <w:pPr>
        <w:spacing w:after="0"/>
        <w:ind w:left="0"/>
        <w:jc w:val="left"/>
      </w:pPr>
      <w:r>
        <w:rPr>
          <w:rFonts w:ascii="Times New Roman"/>
          <w:b/>
          <w:i w:val="false"/>
          <w:color w:val="000000"/>
        </w:rPr>
        <w:t xml:space="preserve"> 20___ жылғы "___" ________ аяқталатын кезеңге Қайта ұйымдастыру кезіндегі шоғырландырылған бухгалтерлік баланс</w:t>
      </w:r>
    </w:p>
    <w:bookmarkEnd w:id="674"/>
    <w:p>
      <w:pPr>
        <w:spacing w:after="0"/>
        <w:ind w:left="0"/>
        <w:jc w:val="both"/>
      </w:pPr>
      <w:r>
        <w:rPr>
          <w:rFonts w:ascii="Times New Roman"/>
          <w:b w:val="false"/>
          <w:i w:val="false"/>
          <w:color w:val="ff0000"/>
          <w:sz w:val="28"/>
        </w:rPr>
        <w:t xml:space="preserve">
      Ескерту. 6-қосымша жаңа редакцияда – ҚР Қаржы министрінің 26.12.2025 </w:t>
      </w:r>
      <w:r>
        <w:rPr>
          <w:rFonts w:ascii="Times New Roman"/>
          <w:b w:val="false"/>
          <w:i w:val="false"/>
          <w:color w:val="ff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Жергілікті бюджетті атқару жөніндегі тиісті уәкілетті органға/ мемлекеттік қазынашылыққа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Қайта ұйымдастыру кезіндегі шоғырландырылған бухгалтерлік баланс</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ШҚЕ-6</w:t>
      </w:r>
    </w:p>
    <w:p>
      <w:pPr>
        <w:spacing w:after="0"/>
        <w:ind w:left="0"/>
        <w:jc w:val="both"/>
      </w:pPr>
      <w:r>
        <w:rPr>
          <w:rFonts w:ascii="Times New Roman"/>
          <w:b w:val="false"/>
          <w:i w:val="false"/>
          <w:color w:val="000000"/>
          <w:sz w:val="28"/>
        </w:rPr>
        <w:t>
      Кезеңділік: жартыжылдық, жылдық</w:t>
      </w:r>
    </w:p>
    <w:p>
      <w:pPr>
        <w:spacing w:after="0"/>
        <w:ind w:left="0"/>
        <w:jc w:val="both"/>
      </w:pPr>
      <w:r>
        <w:rPr>
          <w:rFonts w:ascii="Times New Roman"/>
          <w:b w:val="false"/>
          <w:i w:val="false"/>
          <w:color w:val="000000"/>
          <w:sz w:val="28"/>
        </w:rPr>
        <w:t>
      Есепті кезең: 20___ жылғы "___" 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бюджеттік бағдарламалардың әкімшілері, бюджетті атқару жөніндегі жергілікті уәкілетті орган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республикалық бюджеттік бағдарламалардың әкімшілері және бюджетті атқару жөніндегі облыстардың жергілікті уәкілетті органдары үшін мемлекеттік қазынашылық;</w:t>
      </w:r>
    </w:p>
    <w:p>
      <w:pPr>
        <w:spacing w:after="0"/>
        <w:ind w:left="0"/>
        <w:jc w:val="both"/>
      </w:pPr>
      <w:r>
        <w:rPr>
          <w:rFonts w:ascii="Times New Roman"/>
          <w:b w:val="false"/>
          <w:i w:val="false"/>
          <w:color w:val="000000"/>
          <w:sz w:val="28"/>
        </w:rPr>
        <w:t>
      жергілікті бюджеттік бағдарламалардың әкімшілері үшін жергілікті бюджетті атқару жөніндегі жергілікті уәкілетті органдар белгілейді.</w:t>
      </w:r>
    </w:p>
    <w:p>
      <w:pPr>
        <w:spacing w:after="0"/>
        <w:ind w:left="0"/>
        <w:jc w:val="both"/>
      </w:pPr>
      <w:r>
        <w:rPr>
          <w:rFonts w:ascii="Times New Roman"/>
          <w:b w:val="false"/>
          <w:i w:val="false"/>
          <w:color w:val="000000"/>
          <w:sz w:val="28"/>
        </w:rPr>
        <w:t xml:space="preserve">
      БСН (Бизнес-сәйкестендіру нөмірі) </w:t>
      </w:r>
    </w:p>
    <w:p>
      <w:pPr>
        <w:spacing w:after="0"/>
        <w:ind w:left="0"/>
        <w:jc w:val="both"/>
      </w:pPr>
      <w:r>
        <w:drawing>
          <wp:inline distT="0" distB="0" distL="0" distR="0">
            <wp:extent cx="37846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7846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 түрде</w:t>
      </w:r>
    </w:p>
    <w:p>
      <w:pPr>
        <w:spacing w:after="0"/>
        <w:ind w:left="0"/>
        <w:jc w:val="both"/>
      </w:pPr>
      <w:r>
        <w:rPr>
          <w:rFonts w:ascii="Times New Roman"/>
          <w:b w:val="false"/>
          <w:i w:val="false"/>
          <w:color w:val="000000"/>
          <w:sz w:val="28"/>
        </w:rPr>
        <w:t xml:space="preserve">
      Бюджеттің түрі: _________________ </w:t>
      </w:r>
    </w:p>
    <w:p>
      <w:pPr>
        <w:spacing w:after="0"/>
        <w:ind w:left="0"/>
        <w:jc w:val="both"/>
      </w:pPr>
      <w:r>
        <w:rPr>
          <w:rFonts w:ascii="Times New Roman"/>
          <w:b w:val="false"/>
          <w:i w:val="false"/>
          <w:color w:val="000000"/>
          <w:sz w:val="28"/>
        </w:rPr>
        <w:t>
      Өлшем бірлігі: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басына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сальдо қосу/алу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 қайта есептелген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ұйымдастырылу күніне берілді*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Қысқа мерзімді активтер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 және олардың баламалары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қаржы инвестициялары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төлемдер бойынша қысқа мерзімді дебиторлық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Бюджетпен есеп айырысу бойынша қысқа мерзімді дебиторлық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 мен тапсырыс берушілердің қысқа мерзімді дебиторлық берешегі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есеп айырысулар бойынша қысқа мерзімді дебиторлық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Алынуға тиісті қысқа мерзімді сыйақылар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және өзге де есеп беретін тұлғалардың қысқа мерзімді дебиторлық берешегі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қысқа мерзімді дебиторлық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дебиторлық берешектер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қысқа мерзімді аванстар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активтер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салықтық емес және арнаулы түсімдер бойынша бюджетпен есеп айырысу жөнінде қысқа мерзімді дебиторлық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активтердің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Ұзақ мерзімді активтер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қаржылық инвестициялары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 мен тапсырыс берушілердің ұзақ мерзімді дебиторлық берешегі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ұзақ мерзімді дебиторлық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дебиторлық берешектер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және күрделі салымдар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жылжымайтын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әдісімен есепке алынатын ұзақ мерзімді қаржылық инвестициялары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активтер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таза активтер/капитал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басына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сальдо қосу/алу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 қайта есептелген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ұйымдастырылу күніне берілді*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Қысқа мерзімді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қаржылық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төлемдер бойынша қысқа мерзімді кредиторлық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төленетін төлемдер бойынша қысқа мерзімді кредиторлық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Бюджетпен есеп айырысу бойынша қысқа мерзімді кредиторлық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міндетті және ерікті төлемдер бойынша қысқа мерзімді кредиторлық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Жеткізушілерге және мердігерлерге қысқа мерзімді кредиторлық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есеп айырысулар бойынша қысқа мерзімді кредиторлық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Стипендианттарға қысқа мерзімді кредиторлық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 мен басқа да есеп беретін тұлғалар алдындағы қысқа мерзімді кредиторлық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Төленуге тиісті қысқа мерзімді сыйақылар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қысқа мерзімді кредиторлық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кредиторлық берешектер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бағалау және кепілдік міндеттемелері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салықтық, салықтық емес және арнаулы түсімдер бойынша қысқа мерзімді кредиторлық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міндеттемелерінің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 Ұзақ мерзімді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қаржылық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Жеткізушілерге және мердігерлерге ұзақ мерзімді кредиторлық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ұзақ мерзімді кредиторлық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алдындағы ұзақ мерзімді кредиторлық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бағалау және кепілдік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міндеттемелерінің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Таза активтер/капитал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салымдарды сыртқы қарыздар мен байланысты гранттар есебінен қаржыландыру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қаржылық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активтер/капитал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Баланстан тыс шоттар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алынған активтер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Жауаптылықпен сақтауға қабылданған немесе орталықтандырылған жабдықтау бойынша төленген қорлар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Қатаң есептегі бланктер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қабілетсіз дебиторлардың есептен шығарылған берешегі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Қайтарылмаған материалдық құндылықтар үшін оқушылар мен студенттердің берешегі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Өтпелі спорттық жүлделері мен кубоктары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Жолдамалар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техниканың оқулық құралдары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мұра активтері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Ескертпе: 6-баған қайта ұйымдастырылу күніне берілген/қабылданған активтердің, міндеттемелер мен таза активтер/капиталдың сомаларын растау үшін толтырылады.</w:t>
      </w:r>
    </w:p>
    <w:p>
      <w:pPr>
        <w:spacing w:after="0"/>
        <w:ind w:left="0"/>
        <w:jc w:val="both"/>
      </w:pPr>
      <w:r>
        <w:rPr>
          <w:rFonts w:ascii="Times New Roman"/>
          <w:b w:val="false"/>
          <w:i w:val="false"/>
          <w:color w:val="000000"/>
          <w:sz w:val="28"/>
        </w:rPr>
        <w:t>
      Берілді:</w:t>
      </w:r>
    </w:p>
    <w:p>
      <w:pPr>
        <w:spacing w:after="0"/>
        <w:ind w:left="0"/>
        <w:jc w:val="both"/>
      </w:pPr>
      <w:r>
        <w:rPr>
          <w:rFonts w:ascii="Times New Roman"/>
          <w:b w:val="false"/>
          <w:i w:val="false"/>
          <w:color w:val="000000"/>
          <w:sz w:val="28"/>
        </w:rPr>
        <w:t>
      Атауы ____________________________ Мекенжайы______________________</w:t>
      </w:r>
    </w:p>
    <w:p>
      <w:pPr>
        <w:spacing w:after="0"/>
        <w:ind w:left="0"/>
        <w:jc w:val="both"/>
      </w:pPr>
      <w:r>
        <w:rPr>
          <w:rFonts w:ascii="Times New Roman"/>
          <w:b w:val="false"/>
          <w:i w:val="false"/>
          <w:color w:val="000000"/>
          <w:sz w:val="28"/>
        </w:rPr>
        <w:t>
      ___________________                                  _______________________________</w:t>
      </w:r>
    </w:p>
    <w:p>
      <w:pPr>
        <w:spacing w:after="0"/>
        <w:ind w:left="0"/>
        <w:jc w:val="both"/>
      </w:pPr>
      <w:r>
        <w:rPr>
          <w:rFonts w:ascii="Times New Roman"/>
          <w:b w:val="false"/>
          <w:i w:val="false"/>
          <w:color w:val="000000"/>
          <w:sz w:val="28"/>
        </w:rPr>
        <w:t>
      Телефоны_____________________________________________________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w:t>
      </w:r>
    </w:p>
    <w:p>
      <w:pPr>
        <w:spacing w:after="0"/>
        <w:ind w:left="0"/>
        <w:jc w:val="both"/>
      </w:pPr>
      <w:r>
        <w:rPr>
          <w:rFonts w:ascii="Times New Roman"/>
          <w:b w:val="false"/>
          <w:i w:val="false"/>
          <w:color w:val="000000"/>
          <w:sz w:val="28"/>
        </w:rPr>
        <w:t>
      Орындаушы___________________________________________________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 не оны алмастыратын тұлға, немесе мемлекеттік орган аппаратының басшысы</w:t>
      </w:r>
    </w:p>
    <w:p>
      <w:pPr>
        <w:spacing w:after="0"/>
        <w:ind w:left="0"/>
        <w:jc w:val="both"/>
      </w:pPr>
      <w:r>
        <w:rPr>
          <w:rFonts w:ascii="Times New Roman"/>
          <w:b w:val="false"/>
          <w:i w:val="false"/>
          <w:color w:val="000000"/>
          <w:sz w:val="28"/>
        </w:rPr>
        <w:t>
      ________________________________________________________ (қолы)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Бас бухгалтер немесе құрылымдық бөлімшеге басшылық ететін тұлға</w:t>
      </w:r>
    </w:p>
    <w:p>
      <w:pPr>
        <w:spacing w:after="0"/>
        <w:ind w:left="0"/>
        <w:jc w:val="both"/>
      </w:pPr>
      <w:r>
        <w:rPr>
          <w:rFonts w:ascii="Times New Roman"/>
          <w:b w:val="false"/>
          <w:i w:val="false"/>
          <w:color w:val="000000"/>
          <w:sz w:val="28"/>
        </w:rPr>
        <w:t>
      _______________________________________________________ (қолы)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w:t>
      </w:r>
    </w:p>
    <w:p>
      <w:pPr>
        <w:spacing w:after="0"/>
        <w:ind w:left="0"/>
        <w:jc w:val="both"/>
      </w:pPr>
      <w:r>
        <w:rPr>
          <w:rFonts w:ascii="Times New Roman"/>
          <w:b w:val="false"/>
          <w:i w:val="false"/>
          <w:color w:val="000000"/>
          <w:sz w:val="28"/>
        </w:rPr>
        <w:t xml:space="preserve">
      Қабылданды: </w:t>
      </w:r>
    </w:p>
    <w:p>
      <w:pPr>
        <w:spacing w:after="0"/>
        <w:ind w:left="0"/>
        <w:jc w:val="both"/>
      </w:pPr>
      <w:r>
        <w:rPr>
          <w:rFonts w:ascii="Times New Roman"/>
          <w:b w:val="false"/>
          <w:i w:val="false"/>
          <w:color w:val="000000"/>
          <w:sz w:val="28"/>
        </w:rPr>
        <w:t>
      Телефоны_______________________________________________________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мекенжайы____________________________________</w:t>
      </w:r>
    </w:p>
    <w:p>
      <w:pPr>
        <w:spacing w:after="0"/>
        <w:ind w:left="0"/>
        <w:jc w:val="both"/>
      </w:pPr>
      <w:r>
        <w:rPr>
          <w:rFonts w:ascii="Times New Roman"/>
          <w:b w:val="false"/>
          <w:i w:val="false"/>
          <w:color w:val="000000"/>
          <w:sz w:val="28"/>
        </w:rPr>
        <w:t>
      Орындаушы_____________________________________________________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 не оны алмастыратын тұлға, немесе мемлекеттік орган аппаратының басшысы</w:t>
      </w:r>
    </w:p>
    <w:p>
      <w:pPr>
        <w:spacing w:after="0"/>
        <w:ind w:left="0"/>
        <w:jc w:val="both"/>
      </w:pPr>
      <w:r>
        <w:rPr>
          <w:rFonts w:ascii="Times New Roman"/>
          <w:b w:val="false"/>
          <w:i w:val="false"/>
          <w:color w:val="000000"/>
          <w:sz w:val="28"/>
        </w:rPr>
        <w:t>
      ________________________________________________________ (қолы)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Бас бухгалтер немесе құрылымдық бөлімшеге басшылық ететін тұлға</w:t>
      </w:r>
    </w:p>
    <w:p>
      <w:pPr>
        <w:spacing w:after="0"/>
        <w:ind w:left="0"/>
        <w:jc w:val="both"/>
      </w:pPr>
      <w:r>
        <w:rPr>
          <w:rFonts w:ascii="Times New Roman"/>
          <w:b w:val="false"/>
          <w:i w:val="false"/>
          <w:color w:val="000000"/>
          <w:sz w:val="28"/>
        </w:rPr>
        <w:t>
      ________________________________________________________ (қолы)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___________</w:t>
      </w:r>
    </w:p>
    <w:p>
      <w:pPr>
        <w:spacing w:after="0"/>
        <w:ind w:left="0"/>
        <w:jc w:val="both"/>
      </w:pPr>
      <w:r>
        <w:rPr>
          <w:rFonts w:ascii="Times New Roman"/>
          <w:b w:val="false"/>
          <w:i w:val="false"/>
          <w:color w:val="000000"/>
          <w:sz w:val="28"/>
        </w:rPr>
        <w:t>
      Ескертпе: нысанды толтыру осы Қағидалардың 19, 21 және 22-тармақтарында жазылған түсіндірмелерге сәйкес жүзеге асырылады.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бағдарламалар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әкімшілері мен бюджетті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атқару жөніндегі жергілікті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органдардың жылдық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шоғырландырылған қаржылық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есептілікті жасау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bookmarkStart w:name="z966" w:id="675"/>
    <w:p>
      <w:pPr>
        <w:spacing w:after="0"/>
        <w:ind w:left="0"/>
        <w:jc w:val="left"/>
      </w:pPr>
      <w:r>
        <w:rPr>
          <w:rFonts w:ascii="Times New Roman"/>
          <w:b/>
          <w:i w:val="false"/>
          <w:color w:val="000000"/>
        </w:rPr>
        <w:t xml:space="preserve"> 20___ жылғы "___" ___________ жағдай бойынша  Жылдық шоғырландырылған бухгалтерлік баланс</w:t>
      </w:r>
    </w:p>
    <w:bookmarkEnd w:id="675"/>
    <w:p>
      <w:pPr>
        <w:spacing w:after="0"/>
        <w:ind w:left="0"/>
        <w:jc w:val="both"/>
      </w:pPr>
      <w:r>
        <w:rPr>
          <w:rFonts w:ascii="Times New Roman"/>
          <w:b w:val="false"/>
          <w:i w:val="false"/>
          <w:color w:val="ff0000"/>
          <w:sz w:val="28"/>
        </w:rPr>
        <w:t xml:space="preserve">
      Ескерту. 7-қосымша жаңа редакцияда – ҚР Қаржы министрінің 26.12.2025 </w:t>
      </w:r>
      <w:r>
        <w:rPr>
          <w:rFonts w:ascii="Times New Roman"/>
          <w:b w:val="false"/>
          <w:i w:val="false"/>
          <w:color w:val="ff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Ұсынылады: бюджетті атқару жөніндегі тиісті уәкілетті органға/Қазақстан Республикасының Үкіметіне </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Жылдық шоғырландырылған бухгалтерлік баланс</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ЖШҚЕ-7</w:t>
      </w:r>
    </w:p>
    <w:p>
      <w:pPr>
        <w:spacing w:after="0"/>
        <w:ind w:left="0"/>
        <w:jc w:val="both"/>
      </w:pPr>
      <w:r>
        <w:rPr>
          <w:rFonts w:ascii="Times New Roman"/>
          <w:b w:val="false"/>
          <w:i w:val="false"/>
          <w:color w:val="000000"/>
          <w:sz w:val="28"/>
        </w:rPr>
        <w:t>
      Кезеңділік: жылдық</w:t>
      </w:r>
    </w:p>
    <w:p>
      <w:pPr>
        <w:spacing w:after="0"/>
        <w:ind w:left="0"/>
        <w:jc w:val="both"/>
      </w:pPr>
      <w:r>
        <w:rPr>
          <w:rFonts w:ascii="Times New Roman"/>
          <w:b w:val="false"/>
          <w:i w:val="false"/>
          <w:color w:val="000000"/>
          <w:sz w:val="28"/>
        </w:rPr>
        <w:t>
      Есепті кезең: 20___ жылғы "___" ___________</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адамдар тобы: тиісті бюджетті атқару жөніндегі уәкілетті органдар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бюджетті атқару жөніндегі уәкілетті орган белгілеген мерзімдерде бюджетті атқару жөніндегі тиісті органдар ұсынады.</w:t>
      </w:r>
    </w:p>
    <w:p>
      <w:pPr>
        <w:spacing w:after="0"/>
        <w:ind w:left="0"/>
        <w:jc w:val="both"/>
      </w:pPr>
      <w:r>
        <w:rPr>
          <w:rFonts w:ascii="Times New Roman"/>
          <w:b w:val="false"/>
          <w:i w:val="false"/>
          <w:color w:val="000000"/>
          <w:sz w:val="28"/>
        </w:rPr>
        <w:t xml:space="preserve">
      БСН (Бизнес-сәйкестендіру нөмірі) </w:t>
      </w:r>
    </w:p>
    <w:p>
      <w:pPr>
        <w:spacing w:after="0"/>
        <w:ind w:left="0"/>
        <w:jc w:val="both"/>
      </w:pPr>
      <w:r>
        <w:drawing>
          <wp:inline distT="0" distB="0" distL="0" distR="0">
            <wp:extent cx="37846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7846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 түрде</w:t>
      </w:r>
    </w:p>
    <w:p>
      <w:pPr>
        <w:spacing w:after="0"/>
        <w:ind w:left="0"/>
        <w:jc w:val="both"/>
      </w:pPr>
      <w:r>
        <w:rPr>
          <w:rFonts w:ascii="Times New Roman"/>
          <w:b w:val="false"/>
          <w:i w:val="false"/>
          <w:color w:val="000000"/>
          <w:sz w:val="28"/>
        </w:rPr>
        <w:t>
      Бюджеттің түрі: _________________</w:t>
      </w:r>
    </w:p>
    <w:p>
      <w:pPr>
        <w:spacing w:after="0"/>
        <w:ind w:left="0"/>
        <w:jc w:val="both"/>
      </w:pPr>
      <w:r>
        <w:rPr>
          <w:rFonts w:ascii="Times New Roman"/>
          <w:b w:val="false"/>
          <w:i w:val="false"/>
          <w:color w:val="000000"/>
          <w:sz w:val="28"/>
        </w:rPr>
        <w:t>
      Өлшем бірлігі: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Ескерту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аяғында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Қысқа мерзімді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қаражат және олардың баламалары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қаржы инвестициялар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дебиторлық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Алынуға тиісті қысқа мерзімді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қысқа мерзімді аванстар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және салықтық емес түсімдер бойынша бюджетпен есеп айырысу жөнінде қысқа мерзімді дебиторлық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активтердің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Ұзақ мерзімді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қаржылық инвестициялар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дебиторлық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және күрделі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жылжымайтын мүлік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таза активтер/капитал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Ескерту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аяғында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Қысқа мерзімді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қаржылық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кредиторлық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салықтық және салықтық емес түсімдер бойынша қысқа мерзімді кредиторлық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міндеттемелердің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 Ұзақ мерзімді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қаржылық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кредиторлық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міндеттемелердің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Таза активтер/капитал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қаржылық нәтиже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активтер/капитал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 Мекенжайы______________________</w:t>
      </w:r>
    </w:p>
    <w:p>
      <w:pPr>
        <w:spacing w:after="0"/>
        <w:ind w:left="0"/>
        <w:jc w:val="both"/>
      </w:pPr>
      <w:r>
        <w:rPr>
          <w:rFonts w:ascii="Times New Roman"/>
          <w:b w:val="false"/>
          <w:i w:val="false"/>
          <w:color w:val="000000"/>
          <w:sz w:val="28"/>
        </w:rPr>
        <w:t>
      ___________________                                  _______________________________</w:t>
      </w:r>
    </w:p>
    <w:p>
      <w:pPr>
        <w:spacing w:after="0"/>
        <w:ind w:left="0"/>
        <w:jc w:val="both"/>
      </w:pPr>
      <w:r>
        <w:rPr>
          <w:rFonts w:ascii="Times New Roman"/>
          <w:b w:val="false"/>
          <w:i w:val="false"/>
          <w:color w:val="000000"/>
          <w:sz w:val="28"/>
        </w:rPr>
        <w:t>
      Телефоны_____________________________________________________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w:t>
      </w:r>
    </w:p>
    <w:p>
      <w:pPr>
        <w:spacing w:after="0"/>
        <w:ind w:left="0"/>
        <w:jc w:val="both"/>
      </w:pPr>
      <w:r>
        <w:rPr>
          <w:rFonts w:ascii="Times New Roman"/>
          <w:b w:val="false"/>
          <w:i w:val="false"/>
          <w:color w:val="000000"/>
          <w:sz w:val="28"/>
        </w:rPr>
        <w:t>
      Орындаушы___________________________________________________</w:t>
      </w:r>
    </w:p>
    <w:p>
      <w:pPr>
        <w:spacing w:after="0"/>
        <w:ind w:left="0"/>
        <w:jc w:val="both"/>
      </w:pPr>
      <w:r>
        <w:rPr>
          <w:rFonts w:ascii="Times New Roman"/>
          <w:b w:val="false"/>
          <w:i w:val="false"/>
          <w:color w:val="000000"/>
          <w:sz w:val="28"/>
        </w:rPr>
        <w:t xml:space="preserve">
      тегі, аты және әкесінің аты (ол болған жағдайда) қолы, телефон </w:t>
      </w:r>
    </w:p>
    <w:p>
      <w:pPr>
        <w:spacing w:after="0"/>
        <w:ind w:left="0"/>
        <w:jc w:val="both"/>
      </w:pPr>
      <w:r>
        <w:rPr>
          <w:rFonts w:ascii="Times New Roman"/>
          <w:b w:val="false"/>
          <w:i w:val="false"/>
          <w:color w:val="000000"/>
          <w:sz w:val="28"/>
        </w:rPr>
        <w:t xml:space="preserve">
      Мемлекеттік қазынашылықтың /бюджетті атқару жөніндегі жергілікті уәкілетті </w:t>
      </w:r>
    </w:p>
    <w:p>
      <w:pPr>
        <w:spacing w:after="0"/>
        <w:ind w:left="0"/>
        <w:jc w:val="both"/>
      </w:pPr>
      <w:r>
        <w:rPr>
          <w:rFonts w:ascii="Times New Roman"/>
          <w:b w:val="false"/>
          <w:i w:val="false"/>
          <w:color w:val="000000"/>
          <w:sz w:val="28"/>
        </w:rPr>
        <w:t>
      органның басшысы немесе оны алмастыратын тұлға</w:t>
      </w:r>
    </w:p>
    <w:p>
      <w:pPr>
        <w:spacing w:after="0"/>
        <w:ind w:left="0"/>
        <w:jc w:val="both"/>
      </w:pPr>
      <w:r>
        <w:rPr>
          <w:rFonts w:ascii="Times New Roman"/>
          <w:b w:val="false"/>
          <w:i w:val="false"/>
          <w:color w:val="000000"/>
          <w:sz w:val="28"/>
        </w:rPr>
        <w:t xml:space="preserve">
      ________________________________________________________ </w:t>
      </w:r>
    </w:p>
    <w:p>
      <w:pPr>
        <w:spacing w:after="0"/>
        <w:ind w:left="0"/>
        <w:jc w:val="both"/>
      </w:pPr>
      <w:r>
        <w:rPr>
          <w:rFonts w:ascii="Times New Roman"/>
          <w:b w:val="false"/>
          <w:i w:val="false"/>
          <w:color w:val="000000"/>
          <w:sz w:val="28"/>
        </w:rPr>
        <w:t xml:space="preserve">
      (қолы)  (тегі, аты, әкесінің аты (ол болған жағдайда) </w:t>
      </w:r>
    </w:p>
    <w:p>
      <w:pPr>
        <w:spacing w:after="0"/>
        <w:ind w:left="0"/>
        <w:jc w:val="both"/>
      </w:pPr>
      <w:r>
        <w:rPr>
          <w:rFonts w:ascii="Times New Roman"/>
          <w:b w:val="false"/>
          <w:i w:val="false"/>
          <w:color w:val="000000"/>
          <w:sz w:val="28"/>
        </w:rPr>
        <w:t xml:space="preserve">
      Құрылымдық бөлімшенің басшысы немесе оны алмастыратын тұлға </w:t>
      </w:r>
    </w:p>
    <w:p>
      <w:pPr>
        <w:spacing w:after="0"/>
        <w:ind w:left="0"/>
        <w:jc w:val="both"/>
      </w:pPr>
      <w:r>
        <w:rPr>
          <w:rFonts w:ascii="Times New Roman"/>
          <w:b w:val="false"/>
          <w:i w:val="false"/>
          <w:color w:val="000000"/>
          <w:sz w:val="28"/>
        </w:rPr>
        <w:t xml:space="preserve">
      ________________________________________________________ </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xml:space="preserve">
      Ескертпе: нысанды толтыру осы Қағидалардың 39-тармағында жазылған </w:t>
      </w:r>
    </w:p>
    <w:p>
      <w:pPr>
        <w:spacing w:after="0"/>
        <w:ind w:left="0"/>
        <w:jc w:val="both"/>
      </w:pPr>
      <w:r>
        <w:rPr>
          <w:rFonts w:ascii="Times New Roman"/>
          <w:b w:val="false"/>
          <w:i w:val="false"/>
          <w:color w:val="000000"/>
          <w:sz w:val="28"/>
        </w:rPr>
        <w:t>
      түсіндірмелерге сәйкес жүзеге асырылады.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бағдарламалар</w:t>
            </w:r>
            <w:r>
              <w:br/>
            </w:r>
            <w:r>
              <w:rPr>
                <w:rFonts w:ascii="Times New Roman"/>
                <w:b w:val="false"/>
                <w:i w:val="false"/>
                <w:color w:val="000000"/>
                <w:sz w:val="20"/>
              </w:rPr>
              <w:t>әкімшілері мен бюджетті атқару</w:t>
            </w:r>
            <w:r>
              <w:br/>
            </w:r>
            <w:r>
              <w:rPr>
                <w:rFonts w:ascii="Times New Roman"/>
                <w:b w:val="false"/>
                <w:i w:val="false"/>
                <w:color w:val="000000"/>
                <w:sz w:val="20"/>
              </w:rPr>
              <w:t>жөніндегі жергілікті уәкілетті</w:t>
            </w:r>
            <w:r>
              <w:br/>
            </w:r>
            <w:r>
              <w:rPr>
                <w:rFonts w:ascii="Times New Roman"/>
                <w:b w:val="false"/>
                <w:i w:val="false"/>
                <w:color w:val="000000"/>
                <w:sz w:val="20"/>
              </w:rPr>
              <w:t>органдардың жылдық</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есептілікті жасау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bookmarkStart w:name="z996" w:id="676"/>
    <w:p>
      <w:pPr>
        <w:spacing w:after="0"/>
        <w:ind w:left="0"/>
        <w:jc w:val="left"/>
      </w:pPr>
      <w:r>
        <w:rPr>
          <w:rFonts w:ascii="Times New Roman"/>
          <w:b/>
          <w:i w:val="false"/>
          <w:color w:val="000000"/>
        </w:rPr>
        <w:t xml:space="preserve"> 20__ жылғы "___" _________ аяқталатын кезеңге Қаржы қызметінің нәтижелері туралы жылдық шоғырландырылған есеп</w:t>
      </w:r>
    </w:p>
    <w:bookmarkEnd w:id="676"/>
    <w:bookmarkStart w:name="z997" w:id="677"/>
    <w:p>
      <w:pPr>
        <w:spacing w:after="0"/>
        <w:ind w:left="0"/>
        <w:jc w:val="both"/>
      </w:pPr>
      <w:r>
        <w:rPr>
          <w:rFonts w:ascii="Times New Roman"/>
          <w:b w:val="false"/>
          <w:i w:val="false"/>
          <w:color w:val="000000"/>
          <w:sz w:val="28"/>
        </w:rPr>
        <w:t xml:space="preserve">
      Ұсынылады: бюджетті атқару жөніндегі тиісті уәкілетті органға/ Қазақстан Республикасының Үкіметіне </w:t>
      </w:r>
    </w:p>
    <w:bookmarkEnd w:id="677"/>
    <w:bookmarkStart w:name="z998" w:id="678"/>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bookmarkEnd w:id="678"/>
    <w:bookmarkStart w:name="z999" w:id="679"/>
    <w:p>
      <w:pPr>
        <w:spacing w:after="0"/>
        <w:ind w:left="0"/>
        <w:jc w:val="both"/>
      </w:pPr>
      <w:r>
        <w:rPr>
          <w:rFonts w:ascii="Times New Roman"/>
          <w:b w:val="false"/>
          <w:i w:val="false"/>
          <w:color w:val="000000"/>
          <w:sz w:val="28"/>
        </w:rPr>
        <w:t>
      Әкімшілік нысанның атауы: Қаржы қызметінің нәтижелері туралы жылдық шоғырландырылған есеп</w:t>
      </w:r>
    </w:p>
    <w:bookmarkEnd w:id="679"/>
    <w:bookmarkStart w:name="z1000" w:id="680"/>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ЖШҚЕ-8</w:t>
      </w:r>
    </w:p>
    <w:bookmarkEnd w:id="680"/>
    <w:bookmarkStart w:name="z1001" w:id="681"/>
    <w:p>
      <w:pPr>
        <w:spacing w:after="0"/>
        <w:ind w:left="0"/>
        <w:jc w:val="both"/>
      </w:pPr>
      <w:r>
        <w:rPr>
          <w:rFonts w:ascii="Times New Roman"/>
          <w:b w:val="false"/>
          <w:i w:val="false"/>
          <w:color w:val="000000"/>
          <w:sz w:val="28"/>
        </w:rPr>
        <w:t>
      Кезеңділік: жылдық</w:t>
      </w:r>
    </w:p>
    <w:bookmarkEnd w:id="681"/>
    <w:bookmarkStart w:name="z1002" w:id="682"/>
    <w:p>
      <w:pPr>
        <w:spacing w:after="0"/>
        <w:ind w:left="0"/>
        <w:jc w:val="both"/>
      </w:pPr>
      <w:r>
        <w:rPr>
          <w:rFonts w:ascii="Times New Roman"/>
          <w:b w:val="false"/>
          <w:i w:val="false"/>
          <w:color w:val="000000"/>
          <w:sz w:val="28"/>
        </w:rPr>
        <w:t>
      Есепті кезең: 20___ жылғы "___" ___________</w:t>
      </w:r>
    </w:p>
    <w:bookmarkEnd w:id="682"/>
    <w:bookmarkStart w:name="z1003" w:id="683"/>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адамдар тобы: тиісті бюджетті атқару жөніндегі уәкілетті органдар </w:t>
      </w:r>
    </w:p>
    <w:bookmarkEnd w:id="683"/>
    <w:bookmarkStart w:name="z1004" w:id="68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бюджетті атқару жөніндегі уәкілетті орган белгілеген мерзімдерде бюджетті атқару жөніндегі тиісті органдар ұсынады.</w:t>
      </w:r>
    </w:p>
    <w:bookmarkEnd w:id="684"/>
    <w:bookmarkStart w:name="z1005" w:id="685"/>
    <w:p>
      <w:pPr>
        <w:spacing w:after="0"/>
        <w:ind w:left="0"/>
        <w:jc w:val="both"/>
      </w:pPr>
      <w:r>
        <w:rPr>
          <w:rFonts w:ascii="Times New Roman"/>
          <w:b w:val="false"/>
          <w:i w:val="false"/>
          <w:color w:val="000000"/>
          <w:sz w:val="28"/>
        </w:rPr>
        <w:t xml:space="preserve">
      БСН (Бизнес-сәйкестендіру нөмірі) </w:t>
      </w:r>
    </w:p>
    <w:bookmarkEnd w:id="685"/>
    <w:p>
      <w:pPr>
        <w:spacing w:after="0"/>
        <w:ind w:left="0"/>
        <w:jc w:val="both"/>
      </w:pPr>
      <w:r>
        <w:drawing>
          <wp:inline distT="0" distB="0" distL="0" distR="0">
            <wp:extent cx="36703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6703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06" w:id="686"/>
    <w:p>
      <w:pPr>
        <w:spacing w:after="0"/>
        <w:ind w:left="0"/>
        <w:jc w:val="both"/>
      </w:pPr>
      <w:r>
        <w:rPr>
          <w:rFonts w:ascii="Times New Roman"/>
          <w:b w:val="false"/>
          <w:i w:val="false"/>
          <w:color w:val="000000"/>
          <w:sz w:val="28"/>
        </w:rPr>
        <w:t>
      Жинау әдісі: электронды түрде</w:t>
      </w:r>
    </w:p>
    <w:bookmarkEnd w:id="686"/>
    <w:bookmarkStart w:name="z1007" w:id="687"/>
    <w:p>
      <w:pPr>
        <w:spacing w:after="0"/>
        <w:ind w:left="0"/>
        <w:jc w:val="both"/>
      </w:pPr>
      <w:r>
        <w:rPr>
          <w:rFonts w:ascii="Times New Roman"/>
          <w:b w:val="false"/>
          <w:i w:val="false"/>
          <w:color w:val="000000"/>
          <w:sz w:val="28"/>
        </w:rPr>
        <w:t>
      Бюджеттің түрі:_________________</w:t>
      </w:r>
    </w:p>
    <w:bookmarkEnd w:id="687"/>
    <w:bookmarkStart w:name="z1008" w:id="688"/>
    <w:p>
      <w:pPr>
        <w:spacing w:after="0"/>
        <w:ind w:left="0"/>
        <w:jc w:val="both"/>
      </w:pPr>
      <w:r>
        <w:rPr>
          <w:rFonts w:ascii="Times New Roman"/>
          <w:b w:val="false"/>
          <w:i w:val="false"/>
          <w:color w:val="000000"/>
          <w:sz w:val="28"/>
        </w:rPr>
        <w:t>
      Өлшем бірлігі: мың теңге</w:t>
      </w:r>
    </w:p>
    <w:bookmarkEnd w:id="6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 емес операциялардан алынатын кірістер,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түсімдерінен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көмектен алынатын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 операциялардан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басқарудан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барлығы (010, 020, 030, 040-жолдардың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шығыстары,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 бойынша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 амортизациясы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11, 13, 14, 15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операциялық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төлемдер бойынша шығыстар,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Зейнетақылар мен жәрдемақылар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 бойынша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барлығы (110, 120, 130, 140 -жолдардың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шығуы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Бағамдық айырма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жиынтық қаржылық нәтижесі (100-жол – 200+/-210+/– 220+/–230-жолдар)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09" w:id="689"/>
    <w:p>
      <w:pPr>
        <w:spacing w:after="0"/>
        <w:ind w:left="0"/>
        <w:jc w:val="both"/>
      </w:pPr>
      <w:r>
        <w:rPr>
          <w:rFonts w:ascii="Times New Roman"/>
          <w:b w:val="false"/>
          <w:i w:val="false"/>
          <w:color w:val="000000"/>
          <w:sz w:val="28"/>
        </w:rPr>
        <w:t>
      Атауы ____________________________ Мекенжайы _______________________</w:t>
      </w:r>
    </w:p>
    <w:bookmarkEnd w:id="689"/>
    <w:bookmarkStart w:name="z1010" w:id="690"/>
    <w:p>
      <w:pPr>
        <w:spacing w:after="0"/>
        <w:ind w:left="0"/>
        <w:jc w:val="both"/>
      </w:pPr>
      <w:r>
        <w:rPr>
          <w:rFonts w:ascii="Times New Roman"/>
          <w:b w:val="false"/>
          <w:i w:val="false"/>
          <w:color w:val="000000"/>
          <w:sz w:val="28"/>
        </w:rPr>
        <w:t>
      __________________________________ __________________________________</w:t>
      </w:r>
    </w:p>
    <w:bookmarkEnd w:id="690"/>
    <w:bookmarkStart w:name="z1011" w:id="691"/>
    <w:p>
      <w:pPr>
        <w:spacing w:after="0"/>
        <w:ind w:left="0"/>
        <w:jc w:val="both"/>
      </w:pPr>
      <w:r>
        <w:rPr>
          <w:rFonts w:ascii="Times New Roman"/>
          <w:b w:val="false"/>
          <w:i w:val="false"/>
          <w:color w:val="000000"/>
          <w:sz w:val="28"/>
        </w:rPr>
        <w:t>
      Телефоны ____________________________________________________________</w:t>
      </w:r>
    </w:p>
    <w:bookmarkEnd w:id="691"/>
    <w:bookmarkStart w:name="z1012" w:id="692"/>
    <w:p>
      <w:pPr>
        <w:spacing w:after="0"/>
        <w:ind w:left="0"/>
        <w:jc w:val="both"/>
      </w:pPr>
      <w:r>
        <w:rPr>
          <w:rFonts w:ascii="Times New Roman"/>
          <w:b w:val="false"/>
          <w:i w:val="false"/>
          <w:color w:val="000000"/>
          <w:sz w:val="28"/>
        </w:rPr>
        <w:t>
      Электрондық пошта мекенжайы _________________________________________</w:t>
      </w:r>
    </w:p>
    <w:bookmarkEnd w:id="692"/>
    <w:bookmarkStart w:name="z1013" w:id="693"/>
    <w:p>
      <w:pPr>
        <w:spacing w:after="0"/>
        <w:ind w:left="0"/>
        <w:jc w:val="both"/>
      </w:pPr>
      <w:r>
        <w:rPr>
          <w:rFonts w:ascii="Times New Roman"/>
          <w:b w:val="false"/>
          <w:i w:val="false"/>
          <w:color w:val="000000"/>
          <w:sz w:val="28"/>
        </w:rPr>
        <w:t>
      Орындаушы__________________________________________________________</w:t>
      </w:r>
    </w:p>
    <w:bookmarkEnd w:id="693"/>
    <w:bookmarkStart w:name="z1014" w:id="694"/>
    <w:p>
      <w:pPr>
        <w:spacing w:after="0"/>
        <w:ind w:left="0"/>
        <w:jc w:val="both"/>
      </w:pPr>
      <w:r>
        <w:rPr>
          <w:rFonts w:ascii="Times New Roman"/>
          <w:b w:val="false"/>
          <w:i w:val="false"/>
          <w:color w:val="000000"/>
          <w:sz w:val="28"/>
        </w:rPr>
        <w:t xml:space="preserve">
                            тегі, аты және әкесінің аты (ол болған жағдайда) қолы, телефон </w:t>
      </w:r>
    </w:p>
    <w:bookmarkEnd w:id="694"/>
    <w:bookmarkStart w:name="z1015" w:id="695"/>
    <w:p>
      <w:pPr>
        <w:spacing w:after="0"/>
        <w:ind w:left="0"/>
        <w:jc w:val="both"/>
      </w:pPr>
      <w:r>
        <w:rPr>
          <w:rFonts w:ascii="Times New Roman"/>
          <w:b w:val="false"/>
          <w:i w:val="false"/>
          <w:color w:val="000000"/>
          <w:sz w:val="28"/>
        </w:rPr>
        <w:t>
      Мемлекеттік қазынашылықтың /бюджетті атқару жөніндегі жергілікті уәкілетті</w:t>
      </w:r>
    </w:p>
    <w:bookmarkEnd w:id="695"/>
    <w:bookmarkStart w:name="z1016" w:id="696"/>
    <w:p>
      <w:pPr>
        <w:spacing w:after="0"/>
        <w:ind w:left="0"/>
        <w:jc w:val="both"/>
      </w:pPr>
      <w:r>
        <w:rPr>
          <w:rFonts w:ascii="Times New Roman"/>
          <w:b w:val="false"/>
          <w:i w:val="false"/>
          <w:color w:val="000000"/>
          <w:sz w:val="28"/>
        </w:rPr>
        <w:t>
      органның басшысы немесе оны алмастыратын тұлға</w:t>
      </w:r>
    </w:p>
    <w:bookmarkEnd w:id="696"/>
    <w:bookmarkStart w:name="z1017" w:id="697"/>
    <w:p>
      <w:pPr>
        <w:spacing w:after="0"/>
        <w:ind w:left="0"/>
        <w:jc w:val="both"/>
      </w:pPr>
      <w:r>
        <w:rPr>
          <w:rFonts w:ascii="Times New Roman"/>
          <w:b w:val="false"/>
          <w:i w:val="false"/>
          <w:color w:val="000000"/>
          <w:sz w:val="28"/>
        </w:rPr>
        <w:t>
      _______________ _________________________________________________</w:t>
      </w:r>
    </w:p>
    <w:bookmarkEnd w:id="697"/>
    <w:bookmarkStart w:name="z1018" w:id="698"/>
    <w:p>
      <w:pPr>
        <w:spacing w:after="0"/>
        <w:ind w:left="0"/>
        <w:jc w:val="both"/>
      </w:pPr>
      <w:r>
        <w:rPr>
          <w:rFonts w:ascii="Times New Roman"/>
          <w:b w:val="false"/>
          <w:i w:val="false"/>
          <w:color w:val="000000"/>
          <w:sz w:val="28"/>
        </w:rPr>
        <w:t>
           (қолы)                          (тегі, аты, әкесінің аты (ол болған жағдайда)</w:t>
      </w:r>
    </w:p>
    <w:bookmarkEnd w:id="698"/>
    <w:bookmarkStart w:name="z1019" w:id="699"/>
    <w:p>
      <w:pPr>
        <w:spacing w:after="0"/>
        <w:ind w:left="0"/>
        <w:jc w:val="both"/>
      </w:pPr>
      <w:r>
        <w:rPr>
          <w:rFonts w:ascii="Times New Roman"/>
          <w:b w:val="false"/>
          <w:i w:val="false"/>
          <w:color w:val="000000"/>
          <w:sz w:val="28"/>
        </w:rPr>
        <w:t>
      Құрылымдық бөлімшенің басшысы немесе оны алмастыратын тұлға</w:t>
      </w:r>
    </w:p>
    <w:bookmarkEnd w:id="699"/>
    <w:bookmarkStart w:name="z1020" w:id="700"/>
    <w:p>
      <w:pPr>
        <w:spacing w:after="0"/>
        <w:ind w:left="0"/>
        <w:jc w:val="both"/>
      </w:pPr>
      <w:r>
        <w:rPr>
          <w:rFonts w:ascii="Times New Roman"/>
          <w:b w:val="false"/>
          <w:i w:val="false"/>
          <w:color w:val="000000"/>
          <w:sz w:val="28"/>
        </w:rPr>
        <w:t>
      _____________ ___________________________________________________</w:t>
      </w:r>
    </w:p>
    <w:bookmarkEnd w:id="700"/>
    <w:bookmarkStart w:name="z1021" w:id="701"/>
    <w:p>
      <w:pPr>
        <w:spacing w:after="0"/>
        <w:ind w:left="0"/>
        <w:jc w:val="both"/>
      </w:pPr>
      <w:r>
        <w:rPr>
          <w:rFonts w:ascii="Times New Roman"/>
          <w:b w:val="false"/>
          <w:i w:val="false"/>
          <w:color w:val="000000"/>
          <w:sz w:val="28"/>
        </w:rPr>
        <w:t>
            (қолы)                     (тегі, аты, әкесінің аты (ол болған жағдайда)</w:t>
      </w:r>
    </w:p>
    <w:bookmarkEnd w:id="701"/>
    <w:bookmarkStart w:name="z1022" w:id="702"/>
    <w:p>
      <w:pPr>
        <w:spacing w:after="0"/>
        <w:ind w:left="0"/>
        <w:jc w:val="both"/>
      </w:pPr>
      <w:r>
        <w:rPr>
          <w:rFonts w:ascii="Times New Roman"/>
          <w:b w:val="false"/>
          <w:i w:val="false"/>
          <w:color w:val="000000"/>
          <w:sz w:val="28"/>
        </w:rPr>
        <w:t>
      Ескертпе: нысанды толтыру осы Қағидалардың 40-тармағында жазылған түсіндірмелерге сәйкес жүзеге асырылады.</w:t>
      </w:r>
    </w:p>
    <w:bookmarkEnd w:id="7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бағдарламалар</w:t>
            </w:r>
            <w:r>
              <w:br/>
            </w:r>
            <w:r>
              <w:rPr>
                <w:rFonts w:ascii="Times New Roman"/>
                <w:b w:val="false"/>
                <w:i w:val="false"/>
                <w:color w:val="000000"/>
                <w:sz w:val="20"/>
              </w:rPr>
              <w:t>әкімшілері мен бюджетті атқару</w:t>
            </w:r>
            <w:r>
              <w:br/>
            </w:r>
            <w:r>
              <w:rPr>
                <w:rFonts w:ascii="Times New Roman"/>
                <w:b w:val="false"/>
                <w:i w:val="false"/>
                <w:color w:val="000000"/>
                <w:sz w:val="20"/>
              </w:rPr>
              <w:t>жөніндегі жергілікті уәкілетті</w:t>
            </w:r>
            <w:r>
              <w:br/>
            </w:r>
            <w:r>
              <w:rPr>
                <w:rFonts w:ascii="Times New Roman"/>
                <w:b w:val="false"/>
                <w:i w:val="false"/>
                <w:color w:val="000000"/>
                <w:sz w:val="20"/>
              </w:rPr>
              <w:t>органдардың жылдық</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есептілікті жасау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bookmarkStart w:name="z1026" w:id="703"/>
    <w:p>
      <w:pPr>
        <w:spacing w:after="0"/>
        <w:ind w:left="0"/>
        <w:jc w:val="left"/>
      </w:pPr>
      <w:r>
        <w:rPr>
          <w:rFonts w:ascii="Times New Roman"/>
          <w:b/>
          <w:i w:val="false"/>
          <w:color w:val="000000"/>
        </w:rPr>
        <w:t xml:space="preserve"> 20__ жылғы "___" _________ аяқталатын кезеңге Ақша қозғалысы туралы жылдық шоғырландырылған есеп (тікелей әдіс)</w:t>
      </w:r>
    </w:p>
    <w:bookmarkEnd w:id="703"/>
    <w:bookmarkStart w:name="z1027" w:id="704"/>
    <w:p>
      <w:pPr>
        <w:spacing w:after="0"/>
        <w:ind w:left="0"/>
        <w:jc w:val="both"/>
      </w:pPr>
      <w:r>
        <w:rPr>
          <w:rFonts w:ascii="Times New Roman"/>
          <w:b w:val="false"/>
          <w:i w:val="false"/>
          <w:color w:val="000000"/>
          <w:sz w:val="28"/>
        </w:rPr>
        <w:t>
      Ұсынылады: бюджетті атқару жөніндегі тиісті уәкілетті органға/Қазақстан Республикасының Үкіметіне</w:t>
      </w:r>
    </w:p>
    <w:bookmarkEnd w:id="704"/>
    <w:bookmarkStart w:name="z1028" w:id="705"/>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bookmarkEnd w:id="705"/>
    <w:bookmarkStart w:name="z1029" w:id="706"/>
    <w:p>
      <w:pPr>
        <w:spacing w:after="0"/>
        <w:ind w:left="0"/>
        <w:jc w:val="both"/>
      </w:pPr>
      <w:r>
        <w:rPr>
          <w:rFonts w:ascii="Times New Roman"/>
          <w:b w:val="false"/>
          <w:i w:val="false"/>
          <w:color w:val="000000"/>
          <w:sz w:val="28"/>
        </w:rPr>
        <w:t>
      Әкімшілік нысанның атауы: Ақша қозғалысы туралы жылдық шоғырландырылған есеп (тікелей әдіс)</w:t>
      </w:r>
    </w:p>
    <w:bookmarkEnd w:id="706"/>
    <w:bookmarkStart w:name="z1030" w:id="707"/>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ЖШҚЕ-9</w:t>
      </w:r>
    </w:p>
    <w:bookmarkEnd w:id="707"/>
    <w:bookmarkStart w:name="z1031" w:id="708"/>
    <w:p>
      <w:pPr>
        <w:spacing w:after="0"/>
        <w:ind w:left="0"/>
        <w:jc w:val="both"/>
      </w:pPr>
      <w:r>
        <w:rPr>
          <w:rFonts w:ascii="Times New Roman"/>
          <w:b w:val="false"/>
          <w:i w:val="false"/>
          <w:color w:val="000000"/>
          <w:sz w:val="28"/>
        </w:rPr>
        <w:t>
      Кезеңділік: жылдық</w:t>
      </w:r>
    </w:p>
    <w:bookmarkEnd w:id="708"/>
    <w:bookmarkStart w:name="z1032" w:id="709"/>
    <w:p>
      <w:pPr>
        <w:spacing w:after="0"/>
        <w:ind w:left="0"/>
        <w:jc w:val="both"/>
      </w:pPr>
      <w:r>
        <w:rPr>
          <w:rFonts w:ascii="Times New Roman"/>
          <w:b w:val="false"/>
          <w:i w:val="false"/>
          <w:color w:val="000000"/>
          <w:sz w:val="28"/>
        </w:rPr>
        <w:t>
      Есепті кезең: 20___ жылғы "___" ___________</w:t>
      </w:r>
    </w:p>
    <w:bookmarkEnd w:id="709"/>
    <w:bookmarkStart w:name="z1033" w:id="710"/>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адамдар тобы: тиісті бюджетті атқару жөніндегі уәкілетті органдар </w:t>
      </w:r>
    </w:p>
    <w:bookmarkEnd w:id="710"/>
    <w:bookmarkStart w:name="z1034" w:id="71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бюджетті атқару жөніндегі уәкілетті орган белгілеген мерзімдерде бюджетті атқару жөніндегі тиісті органдар ұсынады.</w:t>
      </w:r>
    </w:p>
    <w:bookmarkEnd w:id="711"/>
    <w:bookmarkStart w:name="z1035" w:id="712"/>
    <w:p>
      <w:pPr>
        <w:spacing w:after="0"/>
        <w:ind w:left="0"/>
        <w:jc w:val="both"/>
      </w:pPr>
      <w:r>
        <w:rPr>
          <w:rFonts w:ascii="Times New Roman"/>
          <w:b w:val="false"/>
          <w:i w:val="false"/>
          <w:color w:val="000000"/>
          <w:sz w:val="28"/>
        </w:rPr>
        <w:t xml:space="preserve">
      БСН (Бизнес-сәйкестендіру нөмірі) </w:t>
      </w:r>
    </w:p>
    <w:bookmarkEnd w:id="712"/>
    <w:p>
      <w:pPr>
        <w:spacing w:after="0"/>
        <w:ind w:left="0"/>
        <w:jc w:val="both"/>
      </w:pPr>
      <w:r>
        <w:drawing>
          <wp:inline distT="0" distB="0" distL="0" distR="0">
            <wp:extent cx="36703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36703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36" w:id="713"/>
    <w:p>
      <w:pPr>
        <w:spacing w:after="0"/>
        <w:ind w:left="0"/>
        <w:jc w:val="both"/>
      </w:pPr>
      <w:r>
        <w:rPr>
          <w:rFonts w:ascii="Times New Roman"/>
          <w:b w:val="false"/>
          <w:i w:val="false"/>
          <w:color w:val="000000"/>
          <w:sz w:val="28"/>
        </w:rPr>
        <w:t>
      Жинау әдісі: электронды түрде</w:t>
      </w:r>
    </w:p>
    <w:bookmarkEnd w:id="713"/>
    <w:bookmarkStart w:name="z1037" w:id="714"/>
    <w:p>
      <w:pPr>
        <w:spacing w:after="0"/>
        <w:ind w:left="0"/>
        <w:jc w:val="both"/>
      </w:pPr>
      <w:r>
        <w:rPr>
          <w:rFonts w:ascii="Times New Roman"/>
          <w:b w:val="false"/>
          <w:i w:val="false"/>
          <w:color w:val="000000"/>
          <w:sz w:val="28"/>
        </w:rPr>
        <w:t>
      Бюджеттің түрі:_________________</w:t>
      </w:r>
    </w:p>
    <w:bookmarkEnd w:id="714"/>
    <w:bookmarkStart w:name="z1038" w:id="715"/>
    <w:p>
      <w:pPr>
        <w:spacing w:after="0"/>
        <w:ind w:left="0"/>
        <w:jc w:val="both"/>
      </w:pPr>
      <w:r>
        <w:rPr>
          <w:rFonts w:ascii="Times New Roman"/>
          <w:b w:val="false"/>
          <w:i w:val="false"/>
          <w:color w:val="000000"/>
          <w:sz w:val="28"/>
        </w:rPr>
        <w:t>
      Өлшем бірлігі: мың теңге</w:t>
      </w:r>
    </w:p>
    <w:bookmarkEnd w:id="7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ескерту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Операциялық қызметтен түскен ақша қаражатының қозғалысы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түсуі, барлығы (010, 020, 030, 040, 050, 060, 070, 080-жолдар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түсімдер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 гранттар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көмектен түсетін ақша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 мен қызметтерді сатудан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орналастырылған ақша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өзін-өзі басқару ақшасы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шығуы, барлығы (110, 120, 130, 140, 150, 160-жолдар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Зейнетақылар мен жәрдемақылар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қызметтер үшін өнім берушілер мен мердігерлерге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субсидиялар және өзге де бюджеттік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 төлемдері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 түскен ақша қаражатының таза сомасы (100-жол – 200-жол)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Инвестициялық қызметтен түскен ақша қаражатының қозғалысы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түсуі, барлығы (310, 320, 330 және 340-жолдар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 сату және бақыланатын және өзге субъектілердің үлесін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шығуы, барлығы (410, 420, 430, 440, 450-жолдар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11, 13, 14, 15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 сатып алу және бақыланатын және өзге субъектілердің үлесін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субъектілерінің жарғылық капиталын қалыптастыру және толтыру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қызметтен түскен ақша қаражатының таза сомасы (400-жол – 500-жол)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Қаржылық қызметтен түскен ақша қаражатының қозғалысы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түсуі, барлығы (610, 620-жолдар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шығуы, барлығы (710, 720-жолдар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қызметтен түскен ақша қаражатының таза сомасы (700-жол – 800-жол)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ұлғаюы +/– азаюы (300-жол +/– 600-жол +/– 900-жол)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бағамдық айырма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басындағы ақша қаражаты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аяғындағы ақша қаражаты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39" w:id="716"/>
    <w:p>
      <w:pPr>
        <w:spacing w:after="0"/>
        <w:ind w:left="0"/>
        <w:jc w:val="both"/>
      </w:pPr>
      <w:r>
        <w:rPr>
          <w:rFonts w:ascii="Times New Roman"/>
          <w:b w:val="false"/>
          <w:i w:val="false"/>
          <w:color w:val="000000"/>
          <w:sz w:val="28"/>
        </w:rPr>
        <w:t>
      Атауы ____________________________ Мекенжайы _______________________</w:t>
      </w:r>
    </w:p>
    <w:bookmarkEnd w:id="716"/>
    <w:bookmarkStart w:name="z1040" w:id="717"/>
    <w:p>
      <w:pPr>
        <w:spacing w:after="0"/>
        <w:ind w:left="0"/>
        <w:jc w:val="both"/>
      </w:pPr>
      <w:r>
        <w:rPr>
          <w:rFonts w:ascii="Times New Roman"/>
          <w:b w:val="false"/>
          <w:i w:val="false"/>
          <w:color w:val="000000"/>
          <w:sz w:val="28"/>
        </w:rPr>
        <w:t>
      __________________________________ __________________________________</w:t>
      </w:r>
    </w:p>
    <w:bookmarkEnd w:id="717"/>
    <w:bookmarkStart w:name="z1041" w:id="718"/>
    <w:p>
      <w:pPr>
        <w:spacing w:after="0"/>
        <w:ind w:left="0"/>
        <w:jc w:val="both"/>
      </w:pPr>
      <w:r>
        <w:rPr>
          <w:rFonts w:ascii="Times New Roman"/>
          <w:b w:val="false"/>
          <w:i w:val="false"/>
          <w:color w:val="000000"/>
          <w:sz w:val="28"/>
        </w:rPr>
        <w:t>
      Телефоны ___________________________________________________________</w:t>
      </w:r>
    </w:p>
    <w:bookmarkEnd w:id="718"/>
    <w:bookmarkStart w:name="z1042" w:id="719"/>
    <w:p>
      <w:pPr>
        <w:spacing w:after="0"/>
        <w:ind w:left="0"/>
        <w:jc w:val="both"/>
      </w:pPr>
      <w:r>
        <w:rPr>
          <w:rFonts w:ascii="Times New Roman"/>
          <w:b w:val="false"/>
          <w:i w:val="false"/>
          <w:color w:val="000000"/>
          <w:sz w:val="28"/>
        </w:rPr>
        <w:t>
      Электрондық пошта мекенжайы ________________________________________</w:t>
      </w:r>
    </w:p>
    <w:bookmarkEnd w:id="719"/>
    <w:bookmarkStart w:name="z1043" w:id="720"/>
    <w:p>
      <w:pPr>
        <w:spacing w:after="0"/>
        <w:ind w:left="0"/>
        <w:jc w:val="both"/>
      </w:pPr>
      <w:r>
        <w:rPr>
          <w:rFonts w:ascii="Times New Roman"/>
          <w:b w:val="false"/>
          <w:i w:val="false"/>
          <w:color w:val="000000"/>
          <w:sz w:val="28"/>
        </w:rPr>
        <w:t>
      Орындаушы _________________________________________________________</w:t>
      </w:r>
    </w:p>
    <w:bookmarkEnd w:id="720"/>
    <w:bookmarkStart w:name="z1044" w:id="721"/>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721"/>
    <w:bookmarkStart w:name="z1045" w:id="722"/>
    <w:p>
      <w:pPr>
        <w:spacing w:after="0"/>
        <w:ind w:left="0"/>
        <w:jc w:val="both"/>
      </w:pPr>
      <w:r>
        <w:rPr>
          <w:rFonts w:ascii="Times New Roman"/>
          <w:b w:val="false"/>
          <w:i w:val="false"/>
          <w:color w:val="000000"/>
          <w:sz w:val="28"/>
        </w:rPr>
        <w:t>
      Мемлекеттік қазынашылықтың/бюджетті атқару жөніндегі жергілікті  уәкілетті</w:t>
      </w:r>
    </w:p>
    <w:bookmarkEnd w:id="722"/>
    <w:bookmarkStart w:name="z1046" w:id="723"/>
    <w:p>
      <w:pPr>
        <w:spacing w:after="0"/>
        <w:ind w:left="0"/>
        <w:jc w:val="both"/>
      </w:pPr>
      <w:r>
        <w:rPr>
          <w:rFonts w:ascii="Times New Roman"/>
          <w:b w:val="false"/>
          <w:i w:val="false"/>
          <w:color w:val="000000"/>
          <w:sz w:val="28"/>
        </w:rPr>
        <w:t>
      органның басшысы немесе оны алмастыратын тұлға</w:t>
      </w:r>
    </w:p>
    <w:bookmarkEnd w:id="723"/>
    <w:bookmarkStart w:name="z1047" w:id="724"/>
    <w:p>
      <w:pPr>
        <w:spacing w:after="0"/>
        <w:ind w:left="0"/>
        <w:jc w:val="both"/>
      </w:pPr>
      <w:r>
        <w:rPr>
          <w:rFonts w:ascii="Times New Roman"/>
          <w:b w:val="false"/>
          <w:i w:val="false"/>
          <w:color w:val="000000"/>
          <w:sz w:val="28"/>
        </w:rPr>
        <w:t>
      _____________ __________________________________________________</w:t>
      </w:r>
    </w:p>
    <w:bookmarkEnd w:id="724"/>
    <w:bookmarkStart w:name="z1048" w:id="725"/>
    <w:p>
      <w:pPr>
        <w:spacing w:after="0"/>
        <w:ind w:left="0"/>
        <w:jc w:val="both"/>
      </w:pPr>
      <w:r>
        <w:rPr>
          <w:rFonts w:ascii="Times New Roman"/>
          <w:b w:val="false"/>
          <w:i w:val="false"/>
          <w:color w:val="000000"/>
          <w:sz w:val="28"/>
        </w:rPr>
        <w:t>
             (қолы)                        (тегі, аты, әкесінің аты (ол болған жағдайда)</w:t>
      </w:r>
    </w:p>
    <w:bookmarkEnd w:id="725"/>
    <w:bookmarkStart w:name="z1049" w:id="726"/>
    <w:p>
      <w:pPr>
        <w:spacing w:after="0"/>
        <w:ind w:left="0"/>
        <w:jc w:val="both"/>
      </w:pPr>
      <w:r>
        <w:rPr>
          <w:rFonts w:ascii="Times New Roman"/>
          <w:b w:val="false"/>
          <w:i w:val="false"/>
          <w:color w:val="000000"/>
          <w:sz w:val="28"/>
        </w:rPr>
        <w:t>
      Құрылымдық бөлімшенің басшысы немесе оны алмастыратын тұлға</w:t>
      </w:r>
    </w:p>
    <w:bookmarkEnd w:id="726"/>
    <w:bookmarkStart w:name="z1050" w:id="727"/>
    <w:p>
      <w:pPr>
        <w:spacing w:after="0"/>
        <w:ind w:left="0"/>
        <w:jc w:val="both"/>
      </w:pPr>
      <w:r>
        <w:rPr>
          <w:rFonts w:ascii="Times New Roman"/>
          <w:b w:val="false"/>
          <w:i w:val="false"/>
          <w:color w:val="000000"/>
          <w:sz w:val="28"/>
        </w:rPr>
        <w:t>
      _____________ __________________________________________________</w:t>
      </w:r>
    </w:p>
    <w:bookmarkEnd w:id="727"/>
    <w:bookmarkStart w:name="z1051" w:id="728"/>
    <w:p>
      <w:pPr>
        <w:spacing w:after="0"/>
        <w:ind w:left="0"/>
        <w:jc w:val="both"/>
      </w:pPr>
      <w:r>
        <w:rPr>
          <w:rFonts w:ascii="Times New Roman"/>
          <w:b w:val="false"/>
          <w:i w:val="false"/>
          <w:color w:val="000000"/>
          <w:sz w:val="28"/>
        </w:rPr>
        <w:t>
               (қолы)                      (тегі, аты, әкесінің аты (ол болған жағдайда)</w:t>
      </w:r>
    </w:p>
    <w:bookmarkEnd w:id="728"/>
    <w:bookmarkStart w:name="z1052" w:id="729"/>
    <w:p>
      <w:pPr>
        <w:spacing w:after="0"/>
        <w:ind w:left="0"/>
        <w:jc w:val="both"/>
      </w:pPr>
      <w:r>
        <w:rPr>
          <w:rFonts w:ascii="Times New Roman"/>
          <w:b w:val="false"/>
          <w:i w:val="false"/>
          <w:color w:val="000000"/>
          <w:sz w:val="28"/>
        </w:rPr>
        <w:t>
      Ескертпе: нысанды толтыру осы Қағидалардың 41-тармағында жазылған түсіндірмелерге сәйкес жүзеге асырылады.</w:t>
      </w:r>
    </w:p>
    <w:bookmarkEnd w:id="7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бағдарламалар</w:t>
            </w:r>
            <w:r>
              <w:br/>
            </w:r>
            <w:r>
              <w:rPr>
                <w:rFonts w:ascii="Times New Roman"/>
                <w:b w:val="false"/>
                <w:i w:val="false"/>
                <w:color w:val="000000"/>
                <w:sz w:val="20"/>
              </w:rPr>
              <w:t>әкімшілері мен бюджетті атқару</w:t>
            </w:r>
            <w:r>
              <w:br/>
            </w:r>
            <w:r>
              <w:rPr>
                <w:rFonts w:ascii="Times New Roman"/>
                <w:b w:val="false"/>
                <w:i w:val="false"/>
                <w:color w:val="000000"/>
                <w:sz w:val="20"/>
              </w:rPr>
              <w:t>жөніндегі жергілікті уәкілетті</w:t>
            </w:r>
            <w:r>
              <w:br/>
            </w:r>
            <w:r>
              <w:rPr>
                <w:rFonts w:ascii="Times New Roman"/>
                <w:b w:val="false"/>
                <w:i w:val="false"/>
                <w:color w:val="000000"/>
                <w:sz w:val="20"/>
              </w:rPr>
              <w:t>органдардың жылдық</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есептілікті жасау 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bookmarkStart w:name="z1056" w:id="730"/>
    <w:p>
      <w:pPr>
        <w:spacing w:after="0"/>
        <w:ind w:left="0"/>
        <w:jc w:val="left"/>
      </w:pPr>
      <w:r>
        <w:rPr>
          <w:rFonts w:ascii="Times New Roman"/>
          <w:b/>
          <w:i w:val="false"/>
          <w:color w:val="000000"/>
        </w:rPr>
        <w:t xml:space="preserve"> 20___ жылғы "___" ___________ аяқталатын кезеңдегі  Таза активтердің/капиталдың өзгерістері туралы жылдық шоғырландырылған есеп</w:t>
      </w:r>
    </w:p>
    <w:bookmarkEnd w:id="730"/>
    <w:bookmarkStart w:name="z1057" w:id="731"/>
    <w:p>
      <w:pPr>
        <w:spacing w:after="0"/>
        <w:ind w:left="0"/>
        <w:jc w:val="both"/>
      </w:pPr>
      <w:r>
        <w:rPr>
          <w:rFonts w:ascii="Times New Roman"/>
          <w:b w:val="false"/>
          <w:i w:val="false"/>
          <w:color w:val="000000"/>
          <w:sz w:val="28"/>
        </w:rPr>
        <w:t>
      Ұсынылады: бюджетті атқару жөніндегі тиісті уәкілетті органға/Қазақстан Республикасының Үкіметіне</w:t>
      </w:r>
    </w:p>
    <w:bookmarkEnd w:id="731"/>
    <w:bookmarkStart w:name="z1058" w:id="732"/>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bookmarkEnd w:id="732"/>
    <w:bookmarkStart w:name="z1059" w:id="733"/>
    <w:p>
      <w:pPr>
        <w:spacing w:after="0"/>
        <w:ind w:left="0"/>
        <w:jc w:val="both"/>
      </w:pPr>
      <w:r>
        <w:rPr>
          <w:rFonts w:ascii="Times New Roman"/>
          <w:b w:val="false"/>
          <w:i w:val="false"/>
          <w:color w:val="000000"/>
          <w:sz w:val="28"/>
        </w:rPr>
        <w:t>
      Әкімшілік нысанның атауы: Таза активтердің/капиталдың өзгерістері туралы жылдық шоғырландырылған есеп</w:t>
      </w:r>
    </w:p>
    <w:bookmarkEnd w:id="733"/>
    <w:bookmarkStart w:name="z1060" w:id="73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ЖШҚЕ-10</w:t>
      </w:r>
    </w:p>
    <w:bookmarkEnd w:id="734"/>
    <w:bookmarkStart w:name="z1061" w:id="735"/>
    <w:p>
      <w:pPr>
        <w:spacing w:after="0"/>
        <w:ind w:left="0"/>
        <w:jc w:val="both"/>
      </w:pPr>
      <w:r>
        <w:rPr>
          <w:rFonts w:ascii="Times New Roman"/>
          <w:b w:val="false"/>
          <w:i w:val="false"/>
          <w:color w:val="000000"/>
          <w:sz w:val="28"/>
        </w:rPr>
        <w:t>
      Кезеңділік: жылдық</w:t>
      </w:r>
    </w:p>
    <w:bookmarkEnd w:id="735"/>
    <w:bookmarkStart w:name="z1062" w:id="736"/>
    <w:p>
      <w:pPr>
        <w:spacing w:after="0"/>
        <w:ind w:left="0"/>
        <w:jc w:val="both"/>
      </w:pPr>
      <w:r>
        <w:rPr>
          <w:rFonts w:ascii="Times New Roman"/>
          <w:b w:val="false"/>
          <w:i w:val="false"/>
          <w:color w:val="000000"/>
          <w:sz w:val="28"/>
        </w:rPr>
        <w:t>
      Есепті кезең: 20___ жылғы "___" ___________</w:t>
      </w:r>
    </w:p>
    <w:bookmarkEnd w:id="736"/>
    <w:bookmarkStart w:name="z1063" w:id="737"/>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адамдар тобы: тиісті бюджетті атқару жөніндегі уәкілетті органдар </w:t>
      </w:r>
    </w:p>
    <w:bookmarkEnd w:id="737"/>
    <w:bookmarkStart w:name="z1064" w:id="73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бюджетті атқару жөніндегі уәкілетті орган белгілеген мерзімдерде бюджетті атқару жөніндегі тиісті органдар ұсынады.</w:t>
      </w:r>
    </w:p>
    <w:bookmarkEnd w:id="738"/>
    <w:bookmarkStart w:name="z1065" w:id="739"/>
    <w:p>
      <w:pPr>
        <w:spacing w:after="0"/>
        <w:ind w:left="0"/>
        <w:jc w:val="both"/>
      </w:pPr>
      <w:r>
        <w:rPr>
          <w:rFonts w:ascii="Times New Roman"/>
          <w:b w:val="false"/>
          <w:i w:val="false"/>
          <w:color w:val="000000"/>
          <w:sz w:val="28"/>
        </w:rPr>
        <w:t xml:space="preserve">
      БСН (Бизнес-сәйкестендіру нөмірі) </w:t>
      </w:r>
    </w:p>
    <w:bookmarkEnd w:id="739"/>
    <w:p>
      <w:pPr>
        <w:spacing w:after="0"/>
        <w:ind w:left="0"/>
        <w:jc w:val="both"/>
      </w:pPr>
      <w:r>
        <w:drawing>
          <wp:inline distT="0" distB="0" distL="0" distR="0">
            <wp:extent cx="36703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36703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66" w:id="740"/>
    <w:p>
      <w:pPr>
        <w:spacing w:after="0"/>
        <w:ind w:left="0"/>
        <w:jc w:val="both"/>
      </w:pPr>
      <w:r>
        <w:rPr>
          <w:rFonts w:ascii="Times New Roman"/>
          <w:b w:val="false"/>
          <w:i w:val="false"/>
          <w:color w:val="000000"/>
          <w:sz w:val="28"/>
        </w:rPr>
        <w:t>
      Жинау әдісі: электронды түрде</w:t>
      </w:r>
    </w:p>
    <w:bookmarkEnd w:id="740"/>
    <w:bookmarkStart w:name="z1067" w:id="741"/>
    <w:p>
      <w:pPr>
        <w:spacing w:after="0"/>
        <w:ind w:left="0"/>
        <w:jc w:val="both"/>
      </w:pPr>
      <w:r>
        <w:rPr>
          <w:rFonts w:ascii="Times New Roman"/>
          <w:b w:val="false"/>
          <w:i w:val="false"/>
          <w:color w:val="000000"/>
          <w:sz w:val="28"/>
        </w:rPr>
        <w:t>
      Бюджеттің түрі:_________________</w:t>
      </w:r>
    </w:p>
    <w:bookmarkEnd w:id="741"/>
    <w:bookmarkStart w:name="z1068" w:id="742"/>
    <w:p>
      <w:pPr>
        <w:spacing w:after="0"/>
        <w:ind w:left="0"/>
        <w:jc w:val="both"/>
      </w:pPr>
      <w:r>
        <w:rPr>
          <w:rFonts w:ascii="Times New Roman"/>
          <w:b w:val="false"/>
          <w:i w:val="false"/>
          <w:color w:val="000000"/>
          <w:sz w:val="28"/>
        </w:rPr>
        <w:t>
      Өлшем бірлігі: мың теңге</w:t>
      </w:r>
    </w:p>
    <w:bookmarkEnd w:id="7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ескерту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қаржылық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 дің / капиталдың барлығы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саясатындағы өзгерістер және қателерді түзету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есептелген сальдо (010+/–020-жолдар)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таза активтердегі /капиталдағы өзгерістер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қаржылық нәтижесі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аяғындағы сальдо (030+/–040+/–050-жолдар)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кезеңнің басындағы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саясатындағы өзгерістер және қателерді түзету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есептелген сальдо (070+/–080-жолдар)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саясатындағы өзгерістер және қателерді түзету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кезеңдегі қаржылық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кезеңнің аяғындағы сальдо (090+/–100+/–110-жолдары)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69" w:id="743"/>
    <w:p>
      <w:pPr>
        <w:spacing w:after="0"/>
        <w:ind w:left="0"/>
        <w:jc w:val="both"/>
      </w:pPr>
      <w:r>
        <w:rPr>
          <w:rFonts w:ascii="Times New Roman"/>
          <w:b w:val="false"/>
          <w:i w:val="false"/>
          <w:color w:val="000000"/>
          <w:sz w:val="28"/>
        </w:rPr>
        <w:t>
      Атауы ____________________________ Мекенжайы _______________________</w:t>
      </w:r>
    </w:p>
    <w:bookmarkEnd w:id="743"/>
    <w:bookmarkStart w:name="z1070" w:id="744"/>
    <w:p>
      <w:pPr>
        <w:spacing w:after="0"/>
        <w:ind w:left="0"/>
        <w:jc w:val="both"/>
      </w:pPr>
      <w:r>
        <w:rPr>
          <w:rFonts w:ascii="Times New Roman"/>
          <w:b w:val="false"/>
          <w:i w:val="false"/>
          <w:color w:val="000000"/>
          <w:sz w:val="28"/>
        </w:rPr>
        <w:t>
      __________________________________ __________________________________</w:t>
      </w:r>
    </w:p>
    <w:bookmarkEnd w:id="744"/>
    <w:bookmarkStart w:name="z1071" w:id="745"/>
    <w:p>
      <w:pPr>
        <w:spacing w:after="0"/>
        <w:ind w:left="0"/>
        <w:jc w:val="both"/>
      </w:pPr>
      <w:r>
        <w:rPr>
          <w:rFonts w:ascii="Times New Roman"/>
          <w:b w:val="false"/>
          <w:i w:val="false"/>
          <w:color w:val="000000"/>
          <w:sz w:val="28"/>
        </w:rPr>
        <w:t>
      Телефоны ____________________________________________________________</w:t>
      </w:r>
    </w:p>
    <w:bookmarkEnd w:id="745"/>
    <w:bookmarkStart w:name="z1072" w:id="746"/>
    <w:p>
      <w:pPr>
        <w:spacing w:after="0"/>
        <w:ind w:left="0"/>
        <w:jc w:val="both"/>
      </w:pPr>
      <w:r>
        <w:rPr>
          <w:rFonts w:ascii="Times New Roman"/>
          <w:b w:val="false"/>
          <w:i w:val="false"/>
          <w:color w:val="000000"/>
          <w:sz w:val="28"/>
        </w:rPr>
        <w:t>
      Электрондық пошта мекенжайы _________________________________________</w:t>
      </w:r>
    </w:p>
    <w:bookmarkEnd w:id="746"/>
    <w:bookmarkStart w:name="z1073" w:id="747"/>
    <w:p>
      <w:pPr>
        <w:spacing w:after="0"/>
        <w:ind w:left="0"/>
        <w:jc w:val="both"/>
      </w:pPr>
      <w:r>
        <w:rPr>
          <w:rFonts w:ascii="Times New Roman"/>
          <w:b w:val="false"/>
          <w:i w:val="false"/>
          <w:color w:val="000000"/>
          <w:sz w:val="28"/>
        </w:rPr>
        <w:t>
      Орындаушы __________________________________________________________</w:t>
      </w:r>
    </w:p>
    <w:bookmarkEnd w:id="747"/>
    <w:bookmarkStart w:name="z1074" w:id="748"/>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748"/>
    <w:bookmarkStart w:name="z1075" w:id="749"/>
    <w:p>
      <w:pPr>
        <w:spacing w:after="0"/>
        <w:ind w:left="0"/>
        <w:jc w:val="both"/>
      </w:pPr>
      <w:r>
        <w:rPr>
          <w:rFonts w:ascii="Times New Roman"/>
          <w:b w:val="false"/>
          <w:i w:val="false"/>
          <w:color w:val="000000"/>
          <w:sz w:val="28"/>
        </w:rPr>
        <w:t>
      Мемлекеттік қазынашылықтың/бюджетті атқару жөніндегі жергілікті  уәкілетті</w:t>
      </w:r>
    </w:p>
    <w:bookmarkEnd w:id="749"/>
    <w:bookmarkStart w:name="z1076" w:id="750"/>
    <w:p>
      <w:pPr>
        <w:spacing w:after="0"/>
        <w:ind w:left="0"/>
        <w:jc w:val="both"/>
      </w:pPr>
      <w:r>
        <w:rPr>
          <w:rFonts w:ascii="Times New Roman"/>
          <w:b w:val="false"/>
          <w:i w:val="false"/>
          <w:color w:val="000000"/>
          <w:sz w:val="28"/>
        </w:rPr>
        <w:t>
      органның басшысы немесе оны алмастыратын тұлға</w:t>
      </w:r>
    </w:p>
    <w:bookmarkEnd w:id="750"/>
    <w:bookmarkStart w:name="z1077" w:id="751"/>
    <w:p>
      <w:pPr>
        <w:spacing w:after="0"/>
        <w:ind w:left="0"/>
        <w:jc w:val="both"/>
      </w:pPr>
      <w:r>
        <w:rPr>
          <w:rFonts w:ascii="Times New Roman"/>
          <w:b w:val="false"/>
          <w:i w:val="false"/>
          <w:color w:val="000000"/>
          <w:sz w:val="28"/>
        </w:rPr>
        <w:t>
      _____________ ___________________________________________________</w:t>
      </w:r>
    </w:p>
    <w:bookmarkEnd w:id="751"/>
    <w:bookmarkStart w:name="z1078" w:id="752"/>
    <w:p>
      <w:pPr>
        <w:spacing w:after="0"/>
        <w:ind w:left="0"/>
        <w:jc w:val="both"/>
      </w:pPr>
      <w:r>
        <w:rPr>
          <w:rFonts w:ascii="Times New Roman"/>
          <w:b w:val="false"/>
          <w:i w:val="false"/>
          <w:color w:val="000000"/>
          <w:sz w:val="28"/>
        </w:rPr>
        <w:t>
                (қолы)                     (тегі, аты, әкесінің аты (ол болған жағдайда)</w:t>
      </w:r>
    </w:p>
    <w:bookmarkEnd w:id="752"/>
    <w:bookmarkStart w:name="z1079" w:id="753"/>
    <w:p>
      <w:pPr>
        <w:spacing w:after="0"/>
        <w:ind w:left="0"/>
        <w:jc w:val="both"/>
      </w:pPr>
      <w:r>
        <w:rPr>
          <w:rFonts w:ascii="Times New Roman"/>
          <w:b w:val="false"/>
          <w:i w:val="false"/>
          <w:color w:val="000000"/>
          <w:sz w:val="28"/>
        </w:rPr>
        <w:t>
      Құрылымдық бөлімшенің басшысы немесе оны алмастыратын тұлға</w:t>
      </w:r>
    </w:p>
    <w:bookmarkEnd w:id="753"/>
    <w:bookmarkStart w:name="z1080" w:id="754"/>
    <w:p>
      <w:pPr>
        <w:spacing w:after="0"/>
        <w:ind w:left="0"/>
        <w:jc w:val="both"/>
      </w:pPr>
      <w:r>
        <w:rPr>
          <w:rFonts w:ascii="Times New Roman"/>
          <w:b w:val="false"/>
          <w:i w:val="false"/>
          <w:color w:val="000000"/>
          <w:sz w:val="28"/>
        </w:rPr>
        <w:t>
      _____________ ___________________________________________________</w:t>
      </w:r>
    </w:p>
    <w:bookmarkEnd w:id="754"/>
    <w:bookmarkStart w:name="z1081" w:id="755"/>
    <w:p>
      <w:pPr>
        <w:spacing w:after="0"/>
        <w:ind w:left="0"/>
        <w:jc w:val="both"/>
      </w:pPr>
      <w:r>
        <w:rPr>
          <w:rFonts w:ascii="Times New Roman"/>
          <w:b w:val="false"/>
          <w:i w:val="false"/>
          <w:color w:val="000000"/>
          <w:sz w:val="28"/>
        </w:rPr>
        <w:t>
              (қолы)                        (тегі, аты, әкесінің аты (ол болған жағдайда)</w:t>
      </w:r>
    </w:p>
    <w:bookmarkEnd w:id="755"/>
    <w:bookmarkStart w:name="z1082" w:id="756"/>
    <w:p>
      <w:pPr>
        <w:spacing w:after="0"/>
        <w:ind w:left="0"/>
        <w:jc w:val="both"/>
      </w:pPr>
      <w:r>
        <w:rPr>
          <w:rFonts w:ascii="Times New Roman"/>
          <w:b w:val="false"/>
          <w:i w:val="false"/>
          <w:color w:val="000000"/>
          <w:sz w:val="28"/>
        </w:rPr>
        <w:t>
      Ескертпе: нысанды толтыру осы Қағидалардың 42-тармағында жазылған түсіндірмелерге сәйкес жүзеге асырылады.</w:t>
      </w:r>
    </w:p>
    <w:bookmarkEnd w:id="7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Бюджеттiк бағдарламалар </w:t>
            </w:r>
            <w:r>
              <w:br/>
            </w:r>
            <w:r>
              <w:rPr>
                <w:rFonts w:ascii="Times New Roman"/>
                <w:b w:val="false"/>
                <w:i w:val="false"/>
                <w:color w:val="000000"/>
                <w:sz w:val="20"/>
              </w:rPr>
              <w:t xml:space="preserve">әкiмшiлерi мен бюджеттi атқару </w:t>
            </w:r>
            <w:r>
              <w:br/>
            </w:r>
            <w:r>
              <w:rPr>
                <w:rFonts w:ascii="Times New Roman"/>
                <w:b w:val="false"/>
                <w:i w:val="false"/>
                <w:color w:val="000000"/>
                <w:sz w:val="20"/>
              </w:rPr>
              <w:t xml:space="preserve">жөнiндегi жергілікті уәкiлеттi </w:t>
            </w:r>
            <w:r>
              <w:br/>
            </w:r>
            <w:r>
              <w:rPr>
                <w:rFonts w:ascii="Times New Roman"/>
                <w:b w:val="false"/>
                <w:i w:val="false"/>
                <w:color w:val="000000"/>
                <w:sz w:val="20"/>
              </w:rPr>
              <w:t xml:space="preserve">органдардың жылдық </w:t>
            </w:r>
            <w:r>
              <w:br/>
            </w:r>
            <w:r>
              <w:rPr>
                <w:rFonts w:ascii="Times New Roman"/>
                <w:b w:val="false"/>
                <w:i w:val="false"/>
                <w:color w:val="000000"/>
                <w:sz w:val="20"/>
              </w:rPr>
              <w:t xml:space="preserve">шоғырландырылған қаржылық </w:t>
            </w:r>
            <w:r>
              <w:br/>
            </w:r>
            <w:r>
              <w:rPr>
                <w:rFonts w:ascii="Times New Roman"/>
                <w:b w:val="false"/>
                <w:i w:val="false"/>
                <w:color w:val="000000"/>
                <w:sz w:val="20"/>
              </w:rPr>
              <w:t>есептiлiктi жасау 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1086" w:id="757"/>
    <w:p>
      <w:pPr>
        <w:spacing w:after="0"/>
        <w:ind w:left="0"/>
        <w:jc w:val="left"/>
      </w:pPr>
      <w:r>
        <w:rPr>
          <w:rFonts w:ascii="Times New Roman"/>
          <w:b/>
          <w:i w:val="false"/>
          <w:color w:val="000000"/>
        </w:rPr>
        <w:t xml:space="preserve"> _____ жылғы "__" ________ есепті кезеңге арналған Мемлекеттік кірістер органдарында есебі жүргізілетін салықтар мен бюджетке төленетін төлемдердің қорытынды операциялары бойынша жиынтық есеп*</w:t>
      </w:r>
    </w:p>
    <w:bookmarkEnd w:id="757"/>
    <w:p>
      <w:pPr>
        <w:spacing w:after="0"/>
        <w:ind w:left="0"/>
        <w:jc w:val="both"/>
      </w:pPr>
      <w:r>
        <w:rPr>
          <w:rFonts w:ascii="Times New Roman"/>
          <w:b w:val="false"/>
          <w:i w:val="false"/>
          <w:color w:val="ff0000"/>
          <w:sz w:val="28"/>
        </w:rPr>
        <w:t xml:space="preserve">
      Ескерту. 11-қосымша жаңа редакцияда – ҚР Қаржы министрінің 16.06.2026 </w:t>
      </w:r>
      <w:r>
        <w:rPr>
          <w:rFonts w:ascii="Times New Roman"/>
          <w:b w:val="false"/>
          <w:i w:val="false"/>
          <w:color w:val="ff0000"/>
          <w:sz w:val="28"/>
        </w:rPr>
        <w:t>№ 403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68" w:id="758"/>
    <w:p>
      <w:pPr>
        <w:spacing w:after="0"/>
        <w:ind w:left="0"/>
        <w:jc w:val="both"/>
      </w:pPr>
      <w:r>
        <w:rPr>
          <w:rFonts w:ascii="Times New Roman"/>
          <w:b w:val="false"/>
          <w:i w:val="false"/>
          <w:color w:val="000000"/>
          <w:sz w:val="28"/>
        </w:rPr>
        <w:t>
      Ұсынылады: Республикалық бюджетті атқару саласындағы уәкілетті органға, бюджетті атқару жөніндегі жергілікті уәкілетті органдарға** және аудандық маңызы бар қалалар, ауылдар, кенттер, ауылдық округтер әкімдерінің аппараттарға</w:t>
      </w:r>
    </w:p>
    <w:bookmarkEnd w:id="758"/>
    <w:bookmarkStart w:name="z1269" w:id="759"/>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bookmarkEnd w:id="759"/>
    <w:bookmarkStart w:name="z1270" w:id="760"/>
    <w:p>
      <w:pPr>
        <w:spacing w:after="0"/>
        <w:ind w:left="0"/>
        <w:jc w:val="both"/>
      </w:pPr>
      <w:r>
        <w:rPr>
          <w:rFonts w:ascii="Times New Roman"/>
          <w:b w:val="false"/>
          <w:i w:val="false"/>
          <w:color w:val="000000"/>
          <w:sz w:val="28"/>
        </w:rPr>
        <w:t>
      Әкімшілік нысанның атауы: Мемлекеттік кірістер органдарында есебі жүргізілетін салықтар мен бюджетке төленетін төлемдердің қорытынды операциялары бойынша жиынтық есеп* (бұдан әрі – Жиынтық есеп)</w:t>
      </w:r>
    </w:p>
    <w:bookmarkEnd w:id="760"/>
    <w:bookmarkStart w:name="z1271" w:id="761"/>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ЖЕ-1</w:t>
      </w:r>
    </w:p>
    <w:bookmarkEnd w:id="761"/>
    <w:bookmarkStart w:name="z1272" w:id="762"/>
    <w:p>
      <w:pPr>
        <w:spacing w:after="0"/>
        <w:ind w:left="0"/>
        <w:jc w:val="both"/>
      </w:pPr>
      <w:r>
        <w:rPr>
          <w:rFonts w:ascii="Times New Roman"/>
          <w:b w:val="false"/>
          <w:i w:val="false"/>
          <w:color w:val="000000"/>
          <w:sz w:val="28"/>
        </w:rPr>
        <w:t>
      Кезеңділік: жылдық</w:t>
      </w:r>
    </w:p>
    <w:bookmarkEnd w:id="762"/>
    <w:bookmarkStart w:name="z1273" w:id="763"/>
    <w:p>
      <w:pPr>
        <w:spacing w:after="0"/>
        <w:ind w:left="0"/>
        <w:jc w:val="both"/>
      </w:pPr>
      <w:r>
        <w:rPr>
          <w:rFonts w:ascii="Times New Roman"/>
          <w:b w:val="false"/>
          <w:i w:val="false"/>
          <w:color w:val="000000"/>
          <w:sz w:val="28"/>
        </w:rPr>
        <w:t>
      Есепті кезең: _____ жылғы "__" ___________</w:t>
      </w:r>
    </w:p>
    <w:bookmarkEnd w:id="763"/>
    <w:bookmarkStart w:name="z1274" w:id="76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Мемлекеттік кірістер органы және оның аумақтық бөлімшілері</w:t>
      </w:r>
    </w:p>
    <w:bookmarkEnd w:id="764"/>
    <w:bookmarkStart w:name="z1275" w:id="76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қаржы жылынан кейінгі жылдың 15 қаңтарына дейін</w:t>
      </w:r>
    </w:p>
    <w:bookmarkEnd w:id="765"/>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 xml:space="preserve">Бизнес-сәйкестендiру нөмiрі </w:t>
      </w:r>
    </w:p>
    <w:p>
      <w:pPr>
        <w:spacing w:after="0"/>
        <w:ind w:left="0"/>
        <w:jc w:val="both"/>
      </w:pPr>
      <w:r>
        <w:drawing>
          <wp:inline distT="0" distB="0" distL="0" distR="0">
            <wp:extent cx="36703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36703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xml:space="preserve">
      </w:t>
      </w:r>
      <w:r>
        <w:rPr>
          <w:rFonts w:ascii="Times New Roman"/>
          <w:b w:val="false"/>
          <w:i w:val="false"/>
          <w:color w:val="000000"/>
          <w:sz w:val="28"/>
        </w:rPr>
        <w:t>Жинау әдісі: электронды түрде</w:t>
      </w:r>
      <w:r>
        <w:br/>
      </w:r>
      <w:r>
        <w:rPr>
          <w:rFonts w:ascii="Times New Roman"/>
          <w:b w:val="false"/>
          <w:i w:val="false"/>
          <w:color w:val="000000"/>
          <w:sz w:val="28"/>
        </w:rPr>
        <w:t xml:space="preserve">
      </w:t>
      </w:r>
      <w:r>
        <w:rPr>
          <w:rFonts w:ascii="Times New Roman"/>
          <w:b w:val="false"/>
          <w:i w:val="false"/>
          <w:color w:val="000000"/>
          <w:sz w:val="28"/>
        </w:rPr>
        <w:t>Бюджет түрі _______________________</w:t>
      </w:r>
      <w:r>
        <w:br/>
      </w:r>
      <w:r>
        <w:rPr>
          <w:rFonts w:ascii="Times New Roman"/>
          <w:b w:val="false"/>
          <w:i w:val="false"/>
          <w:color w:val="000000"/>
          <w:sz w:val="28"/>
        </w:rPr>
        <w:t>Өлшем бірлігі: теңге</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9" w:id="766"/>
          <w:p>
            <w:pPr>
              <w:spacing w:after="20"/>
              <w:ind w:left="20"/>
              <w:jc w:val="both"/>
            </w:pPr>
            <w:r>
              <w:rPr>
                <w:rFonts w:ascii="Times New Roman"/>
                <w:b w:val="false"/>
                <w:i w:val="false"/>
                <w:color w:val="000000"/>
                <w:sz w:val="20"/>
              </w:rPr>
              <w:t>
</w:t>
            </w:r>
            <w:r>
              <w:rPr>
                <w:rFonts w:ascii="Times New Roman"/>
                <w:b/>
                <w:i w:val="false"/>
                <w:color w:val="000000"/>
                <w:sz w:val="20"/>
              </w:rPr>
              <w:t>Түсімдердің бюджет сыныптамасы коды</w:t>
            </w:r>
          </w:p>
          <w:bookmarkEnd w:id="766"/>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 сыныптамасы кодының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 басындағы сальдо</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Есептелген салықтар (төлемдер)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Азайтылған салықтар (төлемдер)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Түскен (есепке жатқызылған) салықтар (төлемдер)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Қайтарылған (есепке жатқызылған) салықтар (төлемдер)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Өзгертілген салық міндеттемесін орындау мерзімі бойынша салық (төлем)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Жылдың соңындағы сальдо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(төлемдер) бойынша берешек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(төлемдер) бойынша артық төлем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(төлемдер) бойынша берешек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(төлемдер) бойынша артық төлем</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3" w:id="76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767"/>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9" w:id="768"/>
          <w:p>
            <w:pPr>
              <w:spacing w:after="20"/>
              <w:ind w:left="20"/>
              <w:jc w:val="both"/>
            </w:pPr>
            <w:r>
              <w:rPr>
                <w:rFonts w:ascii="Times New Roman"/>
                <w:b w:val="false"/>
                <w:i w:val="false"/>
                <w:color w:val="000000"/>
                <w:sz w:val="20"/>
              </w:rPr>
              <w:t>
</w:t>
            </w:r>
            <w:r>
              <w:rPr>
                <w:rFonts w:ascii="Times New Roman"/>
                <w:b w:val="false"/>
                <w:i w:val="false"/>
                <w:color w:val="000000"/>
                <w:sz w:val="20"/>
              </w:rPr>
              <w:t>І бөлім. Жеке шоттар жүргізілетін салықтық түсімдер бойынша операциялар</w:t>
            </w:r>
          </w:p>
          <w:bookmarkEnd w:id="768"/>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өсімпұл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түсімдер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6" w:id="769"/>
          <w:p>
            <w:pPr>
              <w:spacing w:after="20"/>
              <w:ind w:left="20"/>
              <w:jc w:val="both"/>
            </w:pPr>
            <w:r>
              <w:rPr>
                <w:rFonts w:ascii="Times New Roman"/>
                <w:b w:val="false"/>
                <w:i w:val="false"/>
                <w:color w:val="000000"/>
                <w:sz w:val="20"/>
              </w:rPr>
              <w:t>
</w:t>
            </w:r>
            <w:r>
              <w:rPr>
                <w:rFonts w:ascii="Times New Roman"/>
                <w:b w:val="false"/>
                <w:i w:val="false"/>
                <w:color w:val="000000"/>
                <w:sz w:val="20"/>
              </w:rPr>
              <w:t>II бөлім. Жеке шоттар жүргізілмейтін салықтық түсімдер бойынша операциялар</w:t>
            </w:r>
          </w:p>
          <w:bookmarkEnd w:id="769"/>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өсімпұл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түсімдер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63" w:id="770"/>
    <w:p>
      <w:pPr>
        <w:spacing w:after="0"/>
        <w:ind w:left="0"/>
        <w:jc w:val="both"/>
      </w:pPr>
      <w:r>
        <w:rPr>
          <w:rFonts w:ascii="Times New Roman"/>
          <w:b w:val="false"/>
          <w:i w:val="false"/>
          <w:color w:val="000000"/>
          <w:sz w:val="28"/>
        </w:rPr>
        <w:t>
      Ескертпе: * Есеп кедендік төлемдер мен салықтардың сомаларының есепке ала отырып ұсынылды.</w:t>
      </w:r>
    </w:p>
    <w:bookmarkEnd w:id="770"/>
    <w:bookmarkStart w:name="z1464" w:id="771"/>
    <w:p>
      <w:pPr>
        <w:spacing w:after="0"/>
        <w:ind w:left="0"/>
        <w:jc w:val="both"/>
      </w:pPr>
      <w:r>
        <w:rPr>
          <w:rFonts w:ascii="Times New Roman"/>
          <w:b w:val="false"/>
          <w:i w:val="false"/>
          <w:color w:val="000000"/>
          <w:sz w:val="28"/>
        </w:rPr>
        <w:t>
      **Бюджетті атқару жөніндегі жергілікті уәкілетті орган – жергілікті бюджеттен қаржыландырылатын, бюджетті атқару, жергілікті бюджеттің атқарылуы бойынша бухгалтерлік есепке алуды, бюджеттік есепке алу мен бюджеттік есептілікті жүргізу саласындағы функцияларды жүзеге асыратын атқарушы орган.</w:t>
      </w:r>
    </w:p>
    <w:bookmarkEnd w:id="771"/>
    <w:bookmarkStart w:name="z1465" w:id="772"/>
    <w:p>
      <w:pPr>
        <w:spacing w:after="0"/>
        <w:ind w:left="0"/>
        <w:jc w:val="both"/>
      </w:pPr>
      <w:r>
        <w:rPr>
          <w:rFonts w:ascii="Times New Roman"/>
          <w:b w:val="false"/>
          <w:i w:val="false"/>
          <w:color w:val="000000"/>
          <w:sz w:val="28"/>
        </w:rPr>
        <w:t>
      Мемлекеттік кірістер органдары оған қатысты мәжбүрлеп өндіріп алудың барлық шараларын қолданған банкрот салық төлеушілердің және өзге де мәжбүрлеп таратылатын, сондай-ақ заңды тұлғалардың дербес шоттарының қорытынды операциялары бойынша жиынтық есеп әкімшілік деректерді жинауға арналған "Жиынтық есеп" нысанына 1-қосымшаға сәйкес жасалады.</w:t>
      </w:r>
    </w:p>
    <w:bookmarkEnd w:id="772"/>
    <w:bookmarkStart w:name="z1466" w:id="773"/>
    <w:p>
      <w:pPr>
        <w:spacing w:after="0"/>
        <w:ind w:left="0"/>
        <w:jc w:val="both"/>
      </w:pPr>
      <w:r>
        <w:rPr>
          <w:rFonts w:ascii="Times New Roman"/>
          <w:b w:val="false"/>
          <w:i w:val="false"/>
          <w:color w:val="000000"/>
          <w:sz w:val="28"/>
        </w:rPr>
        <w:t>
      Шоттардың корреспонденцияларын көрсеткен кезде мемлекеттік кірістер органдары оған қатысты мәжбүрлеп өндіріп алудың барлық шараларын қолданған банкрот салық төлеушілердің және өзге де мәжбүрлеп таратылатын заңды тұлғалардың дербес шоттарының қорытынды операциялары бойынша жиынтық есепте көрсетілген сомалар Жиынтық есептен алып тасталады.</w:t>
      </w:r>
    </w:p>
    <w:bookmarkEnd w:id="773"/>
    <w:bookmarkStart w:name="z1467" w:id="774"/>
    <w:p>
      <w:pPr>
        <w:spacing w:after="0"/>
        <w:ind w:left="0"/>
        <w:jc w:val="both"/>
      </w:pPr>
      <w:r>
        <w:rPr>
          <w:rFonts w:ascii="Times New Roman"/>
          <w:b w:val="false"/>
          <w:i w:val="false"/>
          <w:color w:val="000000"/>
          <w:sz w:val="28"/>
        </w:rPr>
        <w:t>
      Нөлдік мөлшерлеме бойынша салық салынатын сату бойынша айналымдар жасалған салық кезеңі үшін есептелген салық сомасынан есепке жатқызылатын қосылған құн салығы сомасының асып кетуімен негізделген қайтарылуға жататын сомалар бойынша есеп әкімшілік деректерді жинауға арналған "Жиынтық есеп" нысанына 2-қосымшаға сәйкес жасалады.</w:t>
      </w:r>
    </w:p>
    <w:bookmarkEnd w:id="774"/>
    <w:bookmarkStart w:name="z1468" w:id="775"/>
    <w:p>
      <w:pPr>
        <w:spacing w:after="0"/>
        <w:ind w:left="0"/>
        <w:jc w:val="both"/>
      </w:pPr>
      <w:r>
        <w:rPr>
          <w:rFonts w:ascii="Times New Roman"/>
          <w:b w:val="false"/>
          <w:i w:val="false"/>
          <w:color w:val="000000"/>
          <w:sz w:val="28"/>
        </w:rPr>
        <w:t>
      Өтеусіз негізде әкімшілік деректерін жинауға арналған "Жиынтық есеп" нысанын толтыру бойынша түсініктеме әкімшілік деректерді жинауға арналған "Жиынтық есеп" нысанына 3-қосымшада берілген.</w:t>
      </w:r>
    </w:p>
    <w:bookmarkEnd w:id="775"/>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 Мекенжайы ______________________</w:t>
      </w:r>
      <w:r>
        <w:br/>
      </w:r>
      <w:r>
        <w:rPr>
          <w:rFonts w:ascii="Times New Roman"/>
          <w:b w:val="false"/>
          <w:i w:val="false"/>
          <w:color w:val="000000"/>
          <w:sz w:val="28"/>
        </w:rPr>
        <w:t>___________________________________ _________________________</w:t>
      </w:r>
      <w:r>
        <w:br/>
      </w:r>
      <w:r>
        <w:rPr>
          <w:rFonts w:ascii="Times New Roman"/>
          <w:b w:val="false"/>
          <w:i w:val="false"/>
          <w:color w:val="000000"/>
          <w:sz w:val="28"/>
        </w:rPr>
        <w:t>Телефоны ____________________________________________________</w:t>
      </w:r>
      <w:r>
        <w:br/>
      </w:r>
      <w:r>
        <w:rPr>
          <w:rFonts w:ascii="Times New Roman"/>
          <w:b w:val="false"/>
          <w:i w:val="false"/>
          <w:color w:val="000000"/>
          <w:sz w:val="28"/>
        </w:rPr>
        <w:t>Электрондық пошта мекенжайы ________________________________</w:t>
      </w:r>
      <w:r>
        <w:br/>
      </w:r>
      <w:r>
        <w:rPr>
          <w:rFonts w:ascii="Times New Roman"/>
          <w:b w:val="false"/>
          <w:i w:val="false"/>
          <w:color w:val="000000"/>
          <w:sz w:val="28"/>
        </w:rPr>
        <w:t>Орындаушы _________________________________________________</w:t>
      </w:r>
      <w:r>
        <w:br/>
      </w:r>
      <w:r>
        <w:rPr>
          <w:rFonts w:ascii="Times New Roman"/>
          <w:b w:val="false"/>
          <w:i w:val="false"/>
          <w:color w:val="000000"/>
          <w:sz w:val="28"/>
        </w:rPr>
        <w:t>тегі, аты және әкесінің аты (ол болған жағдайда) қолы, телефон</w:t>
      </w:r>
      <w:r>
        <w:br/>
      </w:r>
      <w:r>
        <w:rPr>
          <w:rFonts w:ascii="Times New Roman"/>
          <w:b w:val="false"/>
          <w:i w:val="false"/>
          <w:color w:val="000000"/>
          <w:sz w:val="28"/>
        </w:rPr>
        <w:t>Бас бухгалтер немесе құрылымдық бөлімшеге басшылық ететін адам</w:t>
      </w:r>
      <w:r>
        <w:br/>
      </w:r>
      <w:r>
        <w:rPr>
          <w:rFonts w:ascii="Times New Roman"/>
          <w:b w:val="false"/>
          <w:i w:val="false"/>
          <w:color w:val="000000"/>
          <w:sz w:val="28"/>
        </w:rPr>
        <w:t>_____________________________________________________________</w:t>
      </w:r>
      <w:r>
        <w:br/>
      </w:r>
      <w:r>
        <w:rPr>
          <w:rFonts w:ascii="Times New Roman"/>
          <w:b w:val="false"/>
          <w:i w:val="false"/>
          <w:color w:val="000000"/>
          <w:sz w:val="28"/>
        </w:rPr>
        <w:t>тегі, аты және әкесінің аты (ол болған жағдайда) қолы</w:t>
      </w:r>
      <w:r>
        <w:br/>
      </w:r>
      <w:r>
        <w:rPr>
          <w:rFonts w:ascii="Times New Roman"/>
          <w:b w:val="false"/>
          <w:i w:val="false"/>
          <w:color w:val="000000"/>
          <w:sz w:val="28"/>
        </w:rPr>
        <w:t>Басшы немесе оның міндетін атқарушы адам</w:t>
      </w:r>
      <w:r>
        <w:br/>
      </w:r>
      <w:r>
        <w:rPr>
          <w:rFonts w:ascii="Times New Roman"/>
          <w:b w:val="false"/>
          <w:i w:val="false"/>
          <w:color w:val="000000"/>
          <w:sz w:val="28"/>
        </w:rPr>
        <w:t>_____________________________________________________________</w:t>
      </w:r>
      <w:r>
        <w:br/>
      </w:r>
      <w:r>
        <w:rPr>
          <w:rFonts w:ascii="Times New Roman"/>
          <w:b w:val="false"/>
          <w:i w:val="false"/>
          <w:color w:val="000000"/>
          <w:sz w:val="28"/>
        </w:rPr>
        <w:t>тегі, аты және әкесінің аты (ол болған жағдайда) қолы</w:t>
      </w:r>
      <w:r>
        <w:br/>
      </w:r>
      <w:r>
        <w:rPr>
          <w:rFonts w:ascii="Times New Roman"/>
          <w:b w:val="false"/>
          <w:i w:val="false"/>
          <w:color w:val="000000"/>
          <w:sz w:val="28"/>
        </w:rPr>
        <w:t xml:space="preserve">
      </w:t>
      </w:r>
      <w:r>
        <w:rPr>
          <w:rFonts w:ascii="Times New Roman"/>
          <w:b w:val="false"/>
          <w:i w:val="false"/>
          <w:color w:val="000000"/>
          <w:sz w:val="28"/>
        </w:rPr>
        <w:t>Мөрдің орны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жинауға </w:t>
            </w:r>
            <w:r>
              <w:br/>
            </w:r>
            <w:r>
              <w:rPr>
                <w:rFonts w:ascii="Times New Roman"/>
                <w:b w:val="false"/>
                <w:i w:val="false"/>
                <w:color w:val="000000"/>
                <w:sz w:val="20"/>
              </w:rPr>
              <w:t xml:space="preserve">арналған "Мемлекеттік кірістер </w:t>
            </w:r>
            <w:r>
              <w:br/>
            </w:r>
            <w:r>
              <w:rPr>
                <w:rFonts w:ascii="Times New Roman"/>
                <w:b w:val="false"/>
                <w:i w:val="false"/>
                <w:color w:val="000000"/>
                <w:sz w:val="20"/>
              </w:rPr>
              <w:t xml:space="preserve">органдарында есебі жүргізілетін </w:t>
            </w:r>
            <w:r>
              <w:br/>
            </w:r>
            <w:r>
              <w:rPr>
                <w:rFonts w:ascii="Times New Roman"/>
                <w:b w:val="false"/>
                <w:i w:val="false"/>
                <w:color w:val="000000"/>
                <w:sz w:val="20"/>
              </w:rPr>
              <w:t xml:space="preserve">салықтар мен бюджетке </w:t>
            </w:r>
            <w:r>
              <w:br/>
            </w:r>
            <w:r>
              <w:rPr>
                <w:rFonts w:ascii="Times New Roman"/>
                <w:b w:val="false"/>
                <w:i w:val="false"/>
                <w:color w:val="000000"/>
                <w:sz w:val="20"/>
              </w:rPr>
              <w:t xml:space="preserve">төленетін төлемдердің </w:t>
            </w:r>
            <w:r>
              <w:br/>
            </w:r>
            <w:r>
              <w:rPr>
                <w:rFonts w:ascii="Times New Roman"/>
                <w:b w:val="false"/>
                <w:i w:val="false"/>
                <w:color w:val="000000"/>
                <w:sz w:val="20"/>
              </w:rPr>
              <w:t xml:space="preserve">қорытынды операциялары </w:t>
            </w:r>
            <w:r>
              <w:br/>
            </w:r>
            <w:r>
              <w:rPr>
                <w:rFonts w:ascii="Times New Roman"/>
                <w:b w:val="false"/>
                <w:i w:val="false"/>
                <w:color w:val="000000"/>
                <w:sz w:val="20"/>
              </w:rPr>
              <w:t xml:space="preserve">бойынша жиынтық есеп" </w:t>
            </w:r>
            <w:r>
              <w:br/>
            </w:r>
            <w:r>
              <w:rPr>
                <w:rFonts w:ascii="Times New Roman"/>
                <w:b w:val="false"/>
                <w:i w:val="false"/>
                <w:color w:val="000000"/>
                <w:sz w:val="20"/>
              </w:rPr>
              <w:t>нысанына</w:t>
            </w:r>
            <w:r>
              <w:br/>
            </w:r>
            <w:r>
              <w:rPr>
                <w:rFonts w:ascii="Times New Roman"/>
                <w:b w:val="false"/>
                <w:i w:val="false"/>
                <w:color w:val="000000"/>
                <w:sz w:val="20"/>
              </w:rPr>
              <w:t>1-қосымша</w:t>
            </w:r>
          </w:p>
        </w:tc>
      </w:tr>
    </w:tbl>
    <w:bookmarkStart w:name="z1472" w:id="776"/>
    <w:p>
      <w:pPr>
        <w:spacing w:after="0"/>
        <w:ind w:left="0"/>
        <w:jc w:val="left"/>
      </w:pPr>
      <w:r>
        <w:rPr>
          <w:rFonts w:ascii="Times New Roman"/>
          <w:b/>
          <w:i w:val="false"/>
          <w:color w:val="000000"/>
        </w:rPr>
        <w:t xml:space="preserve"> Мемлекеттік кірістер органдары оған қатысты мәжбүрлеп өндіріп алудың барлық шараларын қолданған банкрот салық төлеушілердің және өзге де мәжбүрлеп таратылатын заңды тұлғалардың жеке шоттарының қорытынды операциялары бойынша жиынтық есеп</w:t>
      </w:r>
    </w:p>
    <w:bookmarkEnd w:id="776"/>
    <w:p>
      <w:pPr>
        <w:spacing w:after="0"/>
        <w:ind w:left="0"/>
        <w:jc w:val="both"/>
      </w:pPr>
      <w:bookmarkStart w:name="z1473" w:id="777"/>
      <w:r>
        <w:rPr>
          <w:rFonts w:ascii="Times New Roman"/>
          <w:b w:val="false"/>
          <w:i w:val="false"/>
          <w:color w:val="000000"/>
          <w:sz w:val="28"/>
        </w:rPr>
        <w:t>
      Есепті күн:</w:t>
      </w:r>
    </w:p>
    <w:bookmarkEnd w:id="777"/>
    <w:p>
      <w:pPr>
        <w:spacing w:after="0"/>
        <w:ind w:left="0"/>
        <w:jc w:val="both"/>
      </w:pPr>
      <w:r>
        <w:rPr>
          <w:rFonts w:ascii="Times New Roman"/>
          <w:b w:val="false"/>
          <w:i w:val="false"/>
          <w:color w:val="000000"/>
          <w:sz w:val="28"/>
        </w:rPr>
        <w:t>Жыл басынан бастап кезеңділік:</w:t>
      </w:r>
    </w:p>
    <w:p>
      <w:pPr>
        <w:spacing w:after="0"/>
        <w:ind w:left="0"/>
        <w:jc w:val="both"/>
      </w:pPr>
      <w:r>
        <w:rPr>
          <w:rFonts w:ascii="Times New Roman"/>
          <w:b w:val="false"/>
          <w:i w:val="false"/>
          <w:color w:val="000000"/>
          <w:sz w:val="28"/>
        </w:rPr>
        <w:t>Өңірдің атауы: ______________________________________________________</w:t>
      </w:r>
    </w:p>
    <w:p>
      <w:pPr>
        <w:spacing w:after="0"/>
        <w:ind w:left="0"/>
        <w:jc w:val="both"/>
      </w:pPr>
      <w:r>
        <w:rPr>
          <w:rFonts w:ascii="Times New Roman"/>
          <w:b w:val="false"/>
          <w:i w:val="false"/>
          <w:color w:val="000000"/>
          <w:sz w:val="28"/>
        </w:rPr>
        <w:t>Қазақстан Республикасы Қаржы министрлігі Мемлекеттік кірістер комитетінің</w:t>
      </w:r>
    </w:p>
    <w:p>
      <w:pPr>
        <w:spacing w:after="0"/>
        <w:ind w:left="0"/>
        <w:jc w:val="both"/>
      </w:pPr>
      <w:r>
        <w:rPr>
          <w:rFonts w:ascii="Times New Roman"/>
          <w:b w:val="false"/>
          <w:i w:val="false"/>
          <w:color w:val="000000"/>
          <w:sz w:val="28"/>
        </w:rPr>
        <w:t>ӘАОЖ (Әкімшілік-аумақтық объектілер жіктеуіші) ______________________</w:t>
      </w:r>
    </w:p>
    <w:p>
      <w:pPr>
        <w:spacing w:after="0"/>
        <w:ind w:left="0"/>
        <w:jc w:val="both"/>
      </w:pPr>
      <w:r>
        <w:rPr>
          <w:rFonts w:ascii="Times New Roman"/>
          <w:b w:val="false"/>
          <w:i w:val="false"/>
          <w:color w:val="000000"/>
          <w:sz w:val="28"/>
        </w:rPr>
        <w:t>Есепті қалыптастыру күні мен уақыты:</w:t>
      </w:r>
    </w:p>
    <w:p>
      <w:pPr>
        <w:spacing w:after="0"/>
        <w:ind w:left="0"/>
        <w:jc w:val="both"/>
      </w:pPr>
      <w:r>
        <w:rPr>
          <w:rFonts w:ascii="Times New Roman"/>
          <w:b w:val="false"/>
          <w:i w:val="false"/>
          <w:color w:val="000000"/>
          <w:sz w:val="28"/>
        </w:rPr>
        <w:t>Өлшем бірлігі: теңге</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4" w:id="778"/>
          <w:p>
            <w:pPr>
              <w:spacing w:after="20"/>
              <w:ind w:left="20"/>
              <w:jc w:val="both"/>
            </w:pPr>
            <w:r>
              <w:rPr>
                <w:rFonts w:ascii="Times New Roman"/>
                <w:b w:val="false"/>
                <w:i w:val="false"/>
                <w:color w:val="000000"/>
                <w:sz w:val="20"/>
              </w:rPr>
              <w:t>
</w:t>
            </w:r>
            <w:r>
              <w:rPr>
                <w:rFonts w:ascii="Times New Roman"/>
                <w:b/>
                <w:i w:val="false"/>
                <w:color w:val="000000"/>
                <w:sz w:val="20"/>
              </w:rPr>
              <w:t>Бюджеттік сыныптама коды (бұдан әрі - БСК)</w:t>
            </w:r>
          </w:p>
          <w:bookmarkEnd w:id="778"/>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Төлемдердің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 басындағы сальдо</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Есептелген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Азайтылған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Түскен (есепке жатқызылған)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Қайтарылған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Өзгертілген салық міндеттемесін орындау мерзімі бойынша салық (төлем)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Жылдың соңындағы сальдо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бересі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төлем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бересі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төлем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8" w:id="77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779"/>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1" w:id="780"/>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Қаржы министрлігінің Мемлекеттік кірістер комитеті (барлығы)</w:t>
            </w:r>
          </w:p>
          <w:bookmarkEnd w:id="780"/>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6" w:id="781"/>
          <w:p>
            <w:pPr>
              <w:spacing w:after="20"/>
              <w:ind w:left="20"/>
              <w:jc w:val="both"/>
            </w:pPr>
            <w:r>
              <w:rPr>
                <w:rFonts w:ascii="Times New Roman"/>
                <w:b w:val="false"/>
                <w:i w:val="false"/>
                <w:color w:val="000000"/>
                <w:sz w:val="20"/>
              </w:rPr>
              <w:t>
</w:t>
            </w:r>
            <w:r>
              <w:rPr>
                <w:rFonts w:ascii="Times New Roman"/>
                <w:b w:val="false"/>
                <w:i w:val="false"/>
                <w:color w:val="000000"/>
                <w:sz w:val="20"/>
              </w:rPr>
              <w:t>Банкрот деп танылған салық төлеушілердің жеке шоттарының қорытынды операциялары бойынша</w:t>
            </w:r>
          </w:p>
          <w:bookmarkEnd w:id="781"/>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1" w:id="782"/>
          <w:p>
            <w:pPr>
              <w:spacing w:after="20"/>
              <w:ind w:left="20"/>
              <w:jc w:val="both"/>
            </w:pPr>
            <w:r>
              <w:rPr>
                <w:rFonts w:ascii="Times New Roman"/>
                <w:b w:val="false"/>
                <w:i w:val="false"/>
                <w:color w:val="000000"/>
                <w:sz w:val="20"/>
              </w:rPr>
              <w:t>
</w:t>
            </w:r>
            <w:r>
              <w:rPr>
                <w:rFonts w:ascii="Times New Roman"/>
                <w:b w:val="false"/>
                <w:i w:val="false"/>
                <w:color w:val="000000"/>
                <w:sz w:val="20"/>
              </w:rPr>
              <w:t>БСК бойынша жиыны</w:t>
            </w:r>
          </w:p>
          <w:bookmarkEnd w:id="782"/>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3" w:id="783"/>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кірістер органдары оған қатысты мәжбүрлеп өндіріп алудың барлық шараларын қолданған салық төлеушілердің және мәжбүрлеп таратылатын өзге де заңды тұлғалардың жеке шоттарының қорытынды операциялары бойынша</w:t>
            </w:r>
          </w:p>
          <w:bookmarkEnd w:id="783"/>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5" w:id="784"/>
          <w:p>
            <w:pPr>
              <w:spacing w:after="20"/>
              <w:ind w:left="20"/>
              <w:jc w:val="both"/>
            </w:pPr>
            <w:r>
              <w:rPr>
                <w:rFonts w:ascii="Times New Roman"/>
                <w:b w:val="false"/>
                <w:i w:val="false"/>
                <w:color w:val="000000"/>
                <w:sz w:val="20"/>
              </w:rPr>
              <w:t>
</w:t>
            </w:r>
            <w:r>
              <w:rPr>
                <w:rFonts w:ascii="Times New Roman"/>
                <w:b w:val="false"/>
                <w:i w:val="false"/>
                <w:color w:val="000000"/>
                <w:sz w:val="20"/>
              </w:rPr>
              <w:t>БСК бойынша жиыны</w:t>
            </w:r>
          </w:p>
          <w:bookmarkEnd w:id="784"/>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 Мекенжайы ______________________</w:t>
      </w:r>
      <w:r>
        <w:br/>
      </w:r>
      <w:r>
        <w:rPr>
          <w:rFonts w:ascii="Times New Roman"/>
          <w:b w:val="false"/>
          <w:i w:val="false"/>
          <w:color w:val="000000"/>
          <w:sz w:val="28"/>
        </w:rPr>
        <w:t>___________________________________ __________________________</w:t>
      </w:r>
      <w:r>
        <w:br/>
      </w:r>
      <w:r>
        <w:rPr>
          <w:rFonts w:ascii="Times New Roman"/>
          <w:b w:val="false"/>
          <w:i w:val="false"/>
          <w:color w:val="000000"/>
          <w:sz w:val="28"/>
        </w:rPr>
        <w:t>Телефоны ____________________________________________________</w:t>
      </w:r>
      <w:r>
        <w:br/>
      </w:r>
      <w:r>
        <w:rPr>
          <w:rFonts w:ascii="Times New Roman"/>
          <w:b w:val="false"/>
          <w:i w:val="false"/>
          <w:color w:val="000000"/>
          <w:sz w:val="28"/>
        </w:rPr>
        <w:t>Электрондық пошта мекенжайы _________________________________</w:t>
      </w:r>
      <w:r>
        <w:br/>
      </w:r>
      <w:r>
        <w:rPr>
          <w:rFonts w:ascii="Times New Roman"/>
          <w:b w:val="false"/>
          <w:i w:val="false"/>
          <w:color w:val="000000"/>
          <w:sz w:val="28"/>
        </w:rPr>
        <w:t>Орындаушы __________________________________________________</w:t>
      </w:r>
      <w:r>
        <w:br/>
      </w:r>
      <w:r>
        <w:rPr>
          <w:rFonts w:ascii="Times New Roman"/>
          <w:b w:val="false"/>
          <w:i w:val="false"/>
          <w:color w:val="000000"/>
          <w:sz w:val="28"/>
        </w:rPr>
        <w:t>тегі, аты және әкесінің аты (ол болған жағдайда) қолы, телефон</w:t>
      </w:r>
      <w:r>
        <w:br/>
      </w:r>
      <w:r>
        <w:rPr>
          <w:rFonts w:ascii="Times New Roman"/>
          <w:b w:val="false"/>
          <w:i w:val="false"/>
          <w:color w:val="000000"/>
          <w:sz w:val="28"/>
        </w:rPr>
        <w:t>Бас бухгалтер немесе құрылымдық бөлімшеге басшылық ететін адам</w:t>
      </w:r>
      <w:r>
        <w:br/>
      </w:r>
      <w:r>
        <w:rPr>
          <w:rFonts w:ascii="Times New Roman"/>
          <w:b w:val="false"/>
          <w:i w:val="false"/>
          <w:color w:val="000000"/>
          <w:sz w:val="28"/>
        </w:rPr>
        <w:t>______________________________________________________________</w:t>
      </w:r>
      <w:r>
        <w:br/>
      </w:r>
      <w:r>
        <w:rPr>
          <w:rFonts w:ascii="Times New Roman"/>
          <w:b w:val="false"/>
          <w:i w:val="false"/>
          <w:color w:val="000000"/>
          <w:sz w:val="28"/>
        </w:rPr>
        <w:t>тегі, аты және әкесінің аты (ол болған жағдайда) қолы</w:t>
      </w:r>
      <w:r>
        <w:br/>
      </w:r>
      <w:r>
        <w:rPr>
          <w:rFonts w:ascii="Times New Roman"/>
          <w:b w:val="false"/>
          <w:i w:val="false"/>
          <w:color w:val="000000"/>
          <w:sz w:val="28"/>
        </w:rPr>
        <w:t>Басшы немесе оның міндетін атқарушы адам</w:t>
      </w:r>
      <w:r>
        <w:br/>
      </w:r>
      <w:r>
        <w:rPr>
          <w:rFonts w:ascii="Times New Roman"/>
          <w:b w:val="false"/>
          <w:i w:val="false"/>
          <w:color w:val="000000"/>
          <w:sz w:val="28"/>
        </w:rPr>
        <w:t>______________________________________________________________</w:t>
      </w:r>
      <w:r>
        <w:br/>
      </w:r>
      <w:r>
        <w:rPr>
          <w:rFonts w:ascii="Times New Roman"/>
          <w:b w:val="false"/>
          <w:i w:val="false"/>
          <w:color w:val="000000"/>
          <w:sz w:val="28"/>
        </w:rPr>
        <w:t>тегі, аты және әкесінің аты (ол болған жағдайда) қолы</w:t>
      </w:r>
      <w:r>
        <w:br/>
      </w:r>
      <w:r>
        <w:rPr>
          <w:rFonts w:ascii="Times New Roman"/>
          <w:b w:val="false"/>
          <w:i w:val="false"/>
          <w:color w:val="000000"/>
          <w:sz w:val="28"/>
        </w:rPr>
        <w:t xml:space="preserve">
      </w:t>
      </w:r>
      <w:r>
        <w:rPr>
          <w:rFonts w:ascii="Times New Roman"/>
          <w:b w:val="false"/>
          <w:i w:val="false"/>
          <w:color w:val="000000"/>
          <w:sz w:val="28"/>
        </w:rPr>
        <w:t>Мөрдің орны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жинауға </w:t>
            </w:r>
            <w:r>
              <w:br/>
            </w:r>
            <w:r>
              <w:rPr>
                <w:rFonts w:ascii="Times New Roman"/>
                <w:b w:val="false"/>
                <w:i w:val="false"/>
                <w:color w:val="000000"/>
                <w:sz w:val="20"/>
              </w:rPr>
              <w:t xml:space="preserve">арналған "Мемлекеттік кірістер </w:t>
            </w:r>
            <w:r>
              <w:br/>
            </w:r>
            <w:r>
              <w:rPr>
                <w:rFonts w:ascii="Times New Roman"/>
                <w:b w:val="false"/>
                <w:i w:val="false"/>
                <w:color w:val="000000"/>
                <w:sz w:val="20"/>
              </w:rPr>
              <w:t xml:space="preserve">органдарында есебі жүргізілетін </w:t>
            </w:r>
            <w:r>
              <w:br/>
            </w:r>
            <w:r>
              <w:rPr>
                <w:rFonts w:ascii="Times New Roman"/>
                <w:b w:val="false"/>
                <w:i w:val="false"/>
                <w:color w:val="000000"/>
                <w:sz w:val="20"/>
              </w:rPr>
              <w:t xml:space="preserve">салықтар мен бюджетке </w:t>
            </w:r>
            <w:r>
              <w:br/>
            </w:r>
            <w:r>
              <w:rPr>
                <w:rFonts w:ascii="Times New Roman"/>
                <w:b w:val="false"/>
                <w:i w:val="false"/>
                <w:color w:val="000000"/>
                <w:sz w:val="20"/>
              </w:rPr>
              <w:t xml:space="preserve">төленетін төлемдердің </w:t>
            </w:r>
            <w:r>
              <w:br/>
            </w:r>
            <w:r>
              <w:rPr>
                <w:rFonts w:ascii="Times New Roman"/>
                <w:b w:val="false"/>
                <w:i w:val="false"/>
                <w:color w:val="000000"/>
                <w:sz w:val="20"/>
              </w:rPr>
              <w:t xml:space="preserve">қорытынды операциялары </w:t>
            </w:r>
            <w:r>
              <w:br/>
            </w:r>
            <w:r>
              <w:rPr>
                <w:rFonts w:ascii="Times New Roman"/>
                <w:b w:val="false"/>
                <w:i w:val="false"/>
                <w:color w:val="000000"/>
                <w:sz w:val="20"/>
              </w:rPr>
              <w:t xml:space="preserve">бойынша жиынтық есеп" </w:t>
            </w:r>
            <w:r>
              <w:br/>
            </w:r>
            <w:r>
              <w:rPr>
                <w:rFonts w:ascii="Times New Roman"/>
                <w:b w:val="false"/>
                <w:i w:val="false"/>
                <w:color w:val="000000"/>
                <w:sz w:val="20"/>
              </w:rPr>
              <w:t>нысанына</w:t>
            </w:r>
            <w:r>
              <w:br/>
            </w:r>
            <w:r>
              <w:rPr>
                <w:rFonts w:ascii="Times New Roman"/>
                <w:b w:val="false"/>
                <w:i w:val="false"/>
                <w:color w:val="000000"/>
                <w:sz w:val="20"/>
              </w:rPr>
              <w:t>2-қосымша</w:t>
            </w:r>
          </w:p>
        </w:tc>
      </w:tr>
    </w:tbl>
    <w:bookmarkStart w:name="z1570" w:id="785"/>
    <w:p>
      <w:pPr>
        <w:spacing w:after="0"/>
        <w:ind w:left="0"/>
        <w:jc w:val="left"/>
      </w:pPr>
      <w:r>
        <w:rPr>
          <w:rFonts w:ascii="Times New Roman"/>
          <w:b/>
          <w:i w:val="false"/>
          <w:color w:val="000000"/>
        </w:rPr>
        <w:t xml:space="preserve"> Есепке жатқызылатын қосылған құн салығы сомасының нөлдік мөлшерлемесі бойынша салық салынатын өткізу бойынша айналымдар жасалған салық кезеңі үшін есептелген салық сомасынан асып кетуімен негізделген қайтарылуға жататын сомалар бойынша есеп</w:t>
      </w:r>
    </w:p>
    <w:bookmarkEnd w:id="785"/>
    <w:bookmarkStart w:name="z1571" w:id="786"/>
    <w:p>
      <w:pPr>
        <w:spacing w:after="0"/>
        <w:ind w:left="0"/>
        <w:jc w:val="both"/>
      </w:pPr>
      <w:r>
        <w:rPr>
          <w:rFonts w:ascii="Times New Roman"/>
          <w:b w:val="false"/>
          <w:i w:val="false"/>
          <w:color w:val="000000"/>
          <w:sz w:val="28"/>
        </w:rPr>
        <w:t>
      теңге</w:t>
      </w:r>
    </w:p>
    <w:bookmarkEnd w:id="7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2" w:id="787"/>
          <w:p>
            <w:pPr>
              <w:spacing w:after="20"/>
              <w:ind w:left="20"/>
              <w:jc w:val="both"/>
            </w:pPr>
            <w:r>
              <w:rPr>
                <w:rFonts w:ascii="Times New Roman"/>
                <w:b w:val="false"/>
                <w:i w:val="false"/>
                <w:color w:val="000000"/>
                <w:sz w:val="20"/>
              </w:rPr>
              <w:t>
</w:t>
            </w:r>
            <w:r>
              <w:rPr>
                <w:rFonts w:ascii="Times New Roman"/>
                <w:b/>
                <w:i w:val="false"/>
                <w:color w:val="000000"/>
                <w:sz w:val="20"/>
              </w:rPr>
              <w:t>Бюджеттік сыныптама коды</w:t>
            </w:r>
          </w:p>
          <w:bookmarkEnd w:id="7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кезең үшін қайтаруға жатады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Қайтарылды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0" w:id="788"/>
          <w:p>
            <w:pPr>
              <w:spacing w:after="20"/>
              <w:ind w:left="20"/>
              <w:jc w:val="both"/>
            </w:pPr>
            <w:r>
              <w:rPr>
                <w:rFonts w:ascii="Times New Roman"/>
                <w:b w:val="false"/>
                <w:i w:val="false"/>
                <w:color w:val="000000"/>
                <w:sz w:val="20"/>
              </w:rPr>
              <w:t>
</w:t>
            </w:r>
            <w:r>
              <w:rPr>
                <w:rFonts w:ascii="Times New Roman"/>
                <w:b w:val="false"/>
                <w:i w:val="false"/>
                <w:color w:val="000000"/>
                <w:sz w:val="20"/>
              </w:rPr>
              <w:t>Жиыны</w:t>
            </w:r>
          </w:p>
          <w:bookmarkEnd w:id="7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 Мекенжайы _______________________</w:t>
      </w:r>
      <w:r>
        <w:br/>
      </w:r>
      <w:r>
        <w:rPr>
          <w:rFonts w:ascii="Times New Roman"/>
          <w:b w:val="false"/>
          <w:i w:val="false"/>
          <w:color w:val="000000"/>
          <w:sz w:val="28"/>
        </w:rPr>
        <w:t>_________________________________ ____________________________</w:t>
      </w:r>
      <w:r>
        <w:br/>
      </w:r>
      <w:r>
        <w:rPr>
          <w:rFonts w:ascii="Times New Roman"/>
          <w:b w:val="false"/>
          <w:i w:val="false"/>
          <w:color w:val="000000"/>
          <w:sz w:val="28"/>
        </w:rPr>
        <w:t>Телефоны _____________________________________________________</w:t>
      </w:r>
      <w:r>
        <w:br/>
      </w:r>
      <w:r>
        <w:rPr>
          <w:rFonts w:ascii="Times New Roman"/>
          <w:b w:val="false"/>
          <w:i w:val="false"/>
          <w:color w:val="000000"/>
          <w:sz w:val="28"/>
        </w:rPr>
        <w:t>Электрондық пошта мекенжайы __________________________________</w:t>
      </w:r>
      <w:r>
        <w:br/>
      </w:r>
      <w:r>
        <w:rPr>
          <w:rFonts w:ascii="Times New Roman"/>
          <w:b w:val="false"/>
          <w:i w:val="false"/>
          <w:color w:val="000000"/>
          <w:sz w:val="28"/>
        </w:rPr>
        <w:t>Орындаушы ___________________________________ _______________</w:t>
      </w:r>
      <w:r>
        <w:br/>
      </w:r>
      <w:r>
        <w:rPr>
          <w:rFonts w:ascii="Times New Roman"/>
          <w:b w:val="false"/>
          <w:i w:val="false"/>
          <w:color w:val="000000"/>
          <w:sz w:val="28"/>
        </w:rPr>
        <w:t>тегі, аты және әкесінің аты (ол болған жағдайда) қолы, телефон</w:t>
      </w:r>
      <w:r>
        <w:br/>
      </w:r>
      <w:r>
        <w:rPr>
          <w:rFonts w:ascii="Times New Roman"/>
          <w:b w:val="false"/>
          <w:i w:val="false"/>
          <w:color w:val="000000"/>
          <w:sz w:val="28"/>
        </w:rPr>
        <w:t>Бас бухгалтер немесе құрылымдық бөлімшеге басшылық ететін адам</w:t>
      </w:r>
      <w:r>
        <w:br/>
      </w:r>
      <w:r>
        <w:rPr>
          <w:rFonts w:ascii="Times New Roman"/>
          <w:b w:val="false"/>
          <w:i w:val="false"/>
          <w:color w:val="000000"/>
          <w:sz w:val="28"/>
        </w:rPr>
        <w:t>_____________________________________________________________</w:t>
      </w:r>
      <w:r>
        <w:br/>
      </w:r>
      <w:r>
        <w:rPr>
          <w:rFonts w:ascii="Times New Roman"/>
          <w:b w:val="false"/>
          <w:i w:val="false"/>
          <w:color w:val="000000"/>
          <w:sz w:val="28"/>
        </w:rPr>
        <w:t>тегі, аты және әкесінің аты (ол болған жағдайда) қолы</w:t>
      </w:r>
      <w:r>
        <w:br/>
      </w:r>
      <w:r>
        <w:rPr>
          <w:rFonts w:ascii="Times New Roman"/>
          <w:b w:val="false"/>
          <w:i w:val="false"/>
          <w:color w:val="000000"/>
          <w:sz w:val="28"/>
        </w:rPr>
        <w:t>Басшы немесе оның міндетін атқарушы адам</w:t>
      </w:r>
      <w:r>
        <w:br/>
      </w:r>
      <w:r>
        <w:rPr>
          <w:rFonts w:ascii="Times New Roman"/>
          <w:b w:val="false"/>
          <w:i w:val="false"/>
          <w:color w:val="000000"/>
          <w:sz w:val="28"/>
        </w:rPr>
        <w:t>_____________________________________________________________</w:t>
      </w:r>
      <w:r>
        <w:br/>
      </w:r>
      <w:r>
        <w:rPr>
          <w:rFonts w:ascii="Times New Roman"/>
          <w:b w:val="false"/>
          <w:i w:val="false"/>
          <w:color w:val="000000"/>
          <w:sz w:val="28"/>
        </w:rPr>
        <w:t>тегі, аты және әкесінің аты (ол болған жағдайда) қолы</w:t>
      </w:r>
      <w:r>
        <w:br/>
      </w:r>
      <w:r>
        <w:rPr>
          <w:rFonts w:ascii="Times New Roman"/>
          <w:b w:val="false"/>
          <w:i w:val="false"/>
          <w:color w:val="000000"/>
          <w:sz w:val="28"/>
        </w:rPr>
        <w:t xml:space="preserve">
      </w:t>
      </w:r>
      <w:r>
        <w:rPr>
          <w:rFonts w:ascii="Times New Roman"/>
          <w:b w:val="false"/>
          <w:i w:val="false"/>
          <w:color w:val="000000"/>
          <w:sz w:val="28"/>
        </w:rPr>
        <w:t>Мөрдің орны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жинауға </w:t>
            </w:r>
            <w:r>
              <w:br/>
            </w:r>
            <w:r>
              <w:rPr>
                <w:rFonts w:ascii="Times New Roman"/>
                <w:b w:val="false"/>
                <w:i w:val="false"/>
                <w:color w:val="000000"/>
                <w:sz w:val="20"/>
              </w:rPr>
              <w:t xml:space="preserve">арналған "Мемлекеттік кірістер </w:t>
            </w:r>
            <w:r>
              <w:br/>
            </w:r>
            <w:r>
              <w:rPr>
                <w:rFonts w:ascii="Times New Roman"/>
                <w:b w:val="false"/>
                <w:i w:val="false"/>
                <w:color w:val="000000"/>
                <w:sz w:val="20"/>
              </w:rPr>
              <w:t xml:space="preserve">органдарында есебі жүргізілетін </w:t>
            </w:r>
            <w:r>
              <w:br/>
            </w:r>
            <w:r>
              <w:rPr>
                <w:rFonts w:ascii="Times New Roman"/>
                <w:b w:val="false"/>
                <w:i w:val="false"/>
                <w:color w:val="000000"/>
                <w:sz w:val="20"/>
              </w:rPr>
              <w:t xml:space="preserve">салықтар мен бюджетке </w:t>
            </w:r>
            <w:r>
              <w:br/>
            </w:r>
            <w:r>
              <w:rPr>
                <w:rFonts w:ascii="Times New Roman"/>
                <w:b w:val="false"/>
                <w:i w:val="false"/>
                <w:color w:val="000000"/>
                <w:sz w:val="20"/>
              </w:rPr>
              <w:t xml:space="preserve">төленетін төлемдердің </w:t>
            </w:r>
            <w:r>
              <w:br/>
            </w:r>
            <w:r>
              <w:rPr>
                <w:rFonts w:ascii="Times New Roman"/>
                <w:b w:val="false"/>
                <w:i w:val="false"/>
                <w:color w:val="000000"/>
                <w:sz w:val="20"/>
              </w:rPr>
              <w:t xml:space="preserve">қорытынды операциялары </w:t>
            </w:r>
            <w:r>
              <w:br/>
            </w:r>
            <w:r>
              <w:rPr>
                <w:rFonts w:ascii="Times New Roman"/>
                <w:b w:val="false"/>
                <w:i w:val="false"/>
                <w:color w:val="000000"/>
                <w:sz w:val="20"/>
              </w:rPr>
              <w:t xml:space="preserve">бойынша жиынтық есеп" </w:t>
            </w:r>
            <w:r>
              <w:br/>
            </w:r>
            <w:r>
              <w:rPr>
                <w:rFonts w:ascii="Times New Roman"/>
                <w:b w:val="false"/>
                <w:i w:val="false"/>
                <w:color w:val="000000"/>
                <w:sz w:val="20"/>
              </w:rPr>
              <w:t>нысанына</w:t>
            </w:r>
            <w:r>
              <w:br/>
            </w:r>
            <w:r>
              <w:rPr>
                <w:rFonts w:ascii="Times New Roman"/>
                <w:b w:val="false"/>
                <w:i w:val="false"/>
                <w:color w:val="000000"/>
                <w:sz w:val="20"/>
              </w:rPr>
              <w:t>3-қосымша</w:t>
            </w:r>
          </w:p>
        </w:tc>
      </w:tr>
    </w:tbl>
    <w:bookmarkStart w:name="z1587" w:id="789"/>
    <w:p>
      <w:pPr>
        <w:spacing w:after="0"/>
        <w:ind w:left="0"/>
        <w:jc w:val="left"/>
      </w:pPr>
      <w:r>
        <w:rPr>
          <w:rFonts w:ascii="Times New Roman"/>
          <w:b/>
          <w:i w:val="false"/>
          <w:color w:val="000000"/>
        </w:rPr>
        <w:t xml:space="preserve"> Өтеусіз негізде әкімшілік деректерді жинауға арналған "Мемлекеттік кірістер органдарында есебі жүргізілетін салықтар мен бюджетке төленетін төлемдердің қорытынды операциялары бойынша жиынтық есеп" нысанын толтыру бойынша түсініктеме (ЖЕ-1, жылдық)</w:t>
      </w:r>
    </w:p>
    <w:bookmarkEnd w:id="789"/>
    <w:bookmarkStart w:name="z1588" w:id="790"/>
    <w:p>
      <w:pPr>
        <w:spacing w:after="0"/>
        <w:ind w:left="0"/>
        <w:jc w:val="left"/>
      </w:pPr>
      <w:r>
        <w:rPr>
          <w:rFonts w:ascii="Times New Roman"/>
          <w:b/>
          <w:i w:val="false"/>
          <w:color w:val="000000"/>
        </w:rPr>
        <w:t xml:space="preserve"> 1-тарау. Жалпы ережелер</w:t>
      </w:r>
    </w:p>
    <w:bookmarkEnd w:id="790"/>
    <w:bookmarkStart w:name="z1589" w:id="791"/>
    <w:p>
      <w:pPr>
        <w:spacing w:after="0"/>
        <w:ind w:left="0"/>
        <w:jc w:val="both"/>
      </w:pPr>
      <w:r>
        <w:rPr>
          <w:rFonts w:ascii="Times New Roman"/>
          <w:b w:val="false"/>
          <w:i w:val="false"/>
          <w:color w:val="000000"/>
          <w:sz w:val="28"/>
        </w:rPr>
        <w:t xml:space="preserve">
      1. "Мемлекеттік кірістер органдарында есебі жүргізілетін салықтар мен бюджетке төленетін төлемдердің қорытынды операциялары бойынша жиынтық есеп" (бұдан әрі – Жиынтық есеп) әкімшілік деректерді жинауға арналған нысаны, "Салық төлеушінің (салық агентінің) жеке шотын жүргізудің кейбір мәселелері туралы" Қазақстан Республикасы Қаржы министрінің 2025 жылғы 28 қазандағы № 637 бұйрығына (Нормативтік құқықтық актілерді мемлекеттік тіркеу тізілімінде № 37255 болып тіркелген) сәйкес әзірленген. </w:t>
      </w:r>
    </w:p>
    <w:bookmarkEnd w:id="791"/>
    <w:bookmarkStart w:name="z1590" w:id="792"/>
    <w:p>
      <w:pPr>
        <w:spacing w:after="0"/>
        <w:ind w:left="0"/>
        <w:jc w:val="both"/>
      </w:pPr>
      <w:r>
        <w:rPr>
          <w:rFonts w:ascii="Times New Roman"/>
          <w:b w:val="false"/>
          <w:i w:val="false"/>
          <w:color w:val="000000"/>
          <w:sz w:val="28"/>
        </w:rPr>
        <w:t>
      2. Жиынтық есепті мемлекеттік кірістер органы мен оның аумақтық бөлімшесі есепті қаржы жылынан кейінгі жылдың 15 қаңтарына дейін қалыптастырады және республикалық бюджетті атқару саласындағы уәкілетті органға және жергілікті бюджетті атқару жөніндегі уәкілетті органдарға ұсынылады.</w:t>
      </w:r>
    </w:p>
    <w:bookmarkEnd w:id="792"/>
    <w:bookmarkStart w:name="z1591" w:id="793"/>
    <w:p>
      <w:pPr>
        <w:spacing w:after="0"/>
        <w:ind w:left="0"/>
        <w:jc w:val="both"/>
      </w:pPr>
      <w:r>
        <w:rPr>
          <w:rFonts w:ascii="Times New Roman"/>
          <w:b w:val="false"/>
          <w:i w:val="false"/>
          <w:color w:val="000000"/>
          <w:sz w:val="28"/>
        </w:rPr>
        <w:t xml:space="preserve">
      3. Жиынтық есеп төлемдер журналы мен салық төлеушілердің жеке шоттарының деректері негізінде теңгеде толтырылады. </w:t>
      </w:r>
    </w:p>
    <w:bookmarkEnd w:id="793"/>
    <w:bookmarkStart w:name="z1592" w:id="794"/>
    <w:p>
      <w:pPr>
        <w:spacing w:after="0"/>
        <w:ind w:left="0"/>
        <w:jc w:val="both"/>
      </w:pPr>
      <w:r>
        <w:rPr>
          <w:rFonts w:ascii="Times New Roman"/>
          <w:b w:val="false"/>
          <w:i w:val="false"/>
          <w:color w:val="000000"/>
          <w:sz w:val="28"/>
        </w:rPr>
        <w:t xml:space="preserve">
      Жиынтық есеп есепті жасау күніне салық төлеушілердің дербес шоттарында көрсетілген барлық жазбалар ескеріле отырып қалыптастырылады. </w:t>
      </w:r>
    </w:p>
    <w:bookmarkEnd w:id="794"/>
    <w:bookmarkStart w:name="z1593" w:id="795"/>
    <w:p>
      <w:pPr>
        <w:spacing w:after="0"/>
        <w:ind w:left="0"/>
        <w:jc w:val="both"/>
      </w:pPr>
      <w:r>
        <w:rPr>
          <w:rFonts w:ascii="Times New Roman"/>
          <w:b w:val="false"/>
          <w:i w:val="false"/>
          <w:color w:val="000000"/>
          <w:sz w:val="28"/>
        </w:rPr>
        <w:t>
      4. Жиынтық есепке мемлекеттік кірістер органы мен оның аумақтық бөлімшелерінің орындаушысы мен басшылары немесе олардың міндеттерін атқарушы адамдар қол қояды.</w:t>
      </w:r>
    </w:p>
    <w:bookmarkEnd w:id="795"/>
    <w:bookmarkStart w:name="z1594" w:id="796"/>
    <w:p>
      <w:pPr>
        <w:spacing w:after="0"/>
        <w:ind w:left="0"/>
        <w:jc w:val="left"/>
      </w:pPr>
      <w:r>
        <w:rPr>
          <w:rFonts w:ascii="Times New Roman"/>
          <w:b/>
          <w:i w:val="false"/>
          <w:color w:val="000000"/>
        </w:rPr>
        <w:t xml:space="preserve"> 2-тарау. Жиынтық есепті толтыру бойынша түсіндірме</w:t>
      </w:r>
    </w:p>
    <w:bookmarkEnd w:id="796"/>
    <w:bookmarkStart w:name="z1595" w:id="797"/>
    <w:p>
      <w:pPr>
        <w:spacing w:after="0"/>
        <w:ind w:left="0"/>
        <w:jc w:val="both"/>
      </w:pPr>
      <w:r>
        <w:rPr>
          <w:rFonts w:ascii="Times New Roman"/>
          <w:b w:val="false"/>
          <w:i w:val="false"/>
          <w:color w:val="000000"/>
          <w:sz w:val="28"/>
        </w:rPr>
        <w:t>
      5. Жиынтық есептің І "Жеке шоттар жүргізілетін салықтық түсімдер бойынша операциялар" бөлімінде салық төлеушілердің жеке шоттар жүргізілетін салықтық түсімдері бойынша операциялар көрсетіледі.</w:t>
      </w:r>
    </w:p>
    <w:bookmarkEnd w:id="797"/>
    <w:bookmarkStart w:name="z1596" w:id="798"/>
    <w:p>
      <w:pPr>
        <w:spacing w:after="0"/>
        <w:ind w:left="0"/>
        <w:jc w:val="both"/>
      </w:pPr>
      <w:r>
        <w:rPr>
          <w:rFonts w:ascii="Times New Roman"/>
          <w:b w:val="false"/>
          <w:i w:val="false"/>
          <w:color w:val="000000"/>
          <w:sz w:val="28"/>
        </w:rPr>
        <w:t xml:space="preserve">
      6. Жиынтық есептің ІІ "Жеке шоттар жүргізілмейтін салықтық түсімдер бойынша операциялар" бөлімінде салық төлеушілердің жеке шоттар жүргізілмейтін салықтық түсімдері бойынша операциялар көрсетіледі. </w:t>
      </w:r>
    </w:p>
    <w:bookmarkEnd w:id="798"/>
    <w:bookmarkStart w:name="z1597" w:id="799"/>
    <w:p>
      <w:pPr>
        <w:spacing w:after="0"/>
        <w:ind w:left="0"/>
        <w:jc w:val="both"/>
      </w:pPr>
      <w:r>
        <w:rPr>
          <w:rFonts w:ascii="Times New Roman"/>
          <w:b w:val="false"/>
          <w:i w:val="false"/>
          <w:color w:val="000000"/>
          <w:sz w:val="28"/>
        </w:rPr>
        <w:t>
      7. Жиынтық есептің 1-бағанында бюджетті жоспарлау жөніндегі уәкілетті органмен бекітілген Қазақстан Республикасының Бiрыңғай бюджеттiк сыныптамасына сәйкес түсімдердің бюджеттік сыныптамасының коды (бұдан әрі – БСК) көрсетіледі.</w:t>
      </w:r>
    </w:p>
    <w:bookmarkEnd w:id="799"/>
    <w:bookmarkStart w:name="z1598" w:id="800"/>
    <w:p>
      <w:pPr>
        <w:spacing w:after="0"/>
        <w:ind w:left="0"/>
        <w:jc w:val="both"/>
      </w:pPr>
      <w:r>
        <w:rPr>
          <w:rFonts w:ascii="Times New Roman"/>
          <w:b w:val="false"/>
          <w:i w:val="false"/>
          <w:color w:val="000000"/>
          <w:sz w:val="28"/>
        </w:rPr>
        <w:t>
      8. Жиынтық есептің 2-бағанында БСК атауы көрсетіледі.</w:t>
      </w:r>
    </w:p>
    <w:bookmarkEnd w:id="800"/>
    <w:bookmarkStart w:name="z1599" w:id="801"/>
    <w:p>
      <w:pPr>
        <w:spacing w:after="0"/>
        <w:ind w:left="0"/>
        <w:jc w:val="both"/>
      </w:pPr>
      <w:r>
        <w:rPr>
          <w:rFonts w:ascii="Times New Roman"/>
          <w:b w:val="false"/>
          <w:i w:val="false"/>
          <w:color w:val="000000"/>
          <w:sz w:val="28"/>
        </w:rPr>
        <w:t>
      9. Жиынтық есептің 3-бағанында төлем (анықталмаған салық, өсімпұл, айыппұл) түрі көрсетіледі.</w:t>
      </w:r>
    </w:p>
    <w:bookmarkEnd w:id="801"/>
    <w:bookmarkStart w:name="z1600" w:id="802"/>
    <w:p>
      <w:pPr>
        <w:spacing w:after="0"/>
        <w:ind w:left="0"/>
        <w:jc w:val="both"/>
      </w:pPr>
      <w:r>
        <w:rPr>
          <w:rFonts w:ascii="Times New Roman"/>
          <w:b w:val="false"/>
          <w:i w:val="false"/>
          <w:color w:val="000000"/>
          <w:sz w:val="28"/>
        </w:rPr>
        <w:t>
      10. Жиынтық есептің 4-бағанында есепті жылдың басындағы бюджетке салықтар (төлемдер) бойынша берешек сомасы көрсетіледі.</w:t>
      </w:r>
    </w:p>
    <w:bookmarkEnd w:id="802"/>
    <w:bookmarkStart w:name="z1601" w:id="803"/>
    <w:p>
      <w:pPr>
        <w:spacing w:after="0"/>
        <w:ind w:left="0"/>
        <w:jc w:val="both"/>
      </w:pPr>
      <w:r>
        <w:rPr>
          <w:rFonts w:ascii="Times New Roman"/>
          <w:b w:val="false"/>
          <w:i w:val="false"/>
          <w:color w:val="000000"/>
          <w:sz w:val="28"/>
        </w:rPr>
        <w:t>
      11. Жиынтық есептің 5-бағанында есепті жылдың басындағы бюджетке салықтар (төлемдер) бойынша артық төлем сомасы көрсетіледі.</w:t>
      </w:r>
    </w:p>
    <w:bookmarkEnd w:id="803"/>
    <w:bookmarkStart w:name="z1602" w:id="804"/>
    <w:p>
      <w:pPr>
        <w:spacing w:after="0"/>
        <w:ind w:left="0"/>
        <w:jc w:val="both"/>
      </w:pPr>
      <w:r>
        <w:rPr>
          <w:rFonts w:ascii="Times New Roman"/>
          <w:b w:val="false"/>
          <w:i w:val="false"/>
          <w:color w:val="000000"/>
          <w:sz w:val="28"/>
        </w:rPr>
        <w:t>
      12. Жиынтық есептің 6-бағанында тексеру нәтижелері бойынша Мемлекеттік кірістер органдарының хабарламалары, уәкілетті мемлекеттік органдардың мәліметтері бойынша есептелген салықтардың, бюджетке төленетін төлемдердің, әлеуметтік төлемдер мен өсімпұлдардың сомаларын есептеуге (азайтуға) тізілім негізінде есептелген салық төлеушілердің салық есептілігінің деректері бойынша есептелген салықтардың (төлемдердің) сомалары көрсетіледі.</w:t>
      </w:r>
    </w:p>
    <w:bookmarkEnd w:id="804"/>
    <w:bookmarkStart w:name="z1603" w:id="805"/>
    <w:p>
      <w:pPr>
        <w:spacing w:after="0"/>
        <w:ind w:left="0"/>
        <w:jc w:val="both"/>
      </w:pPr>
      <w:r>
        <w:rPr>
          <w:rFonts w:ascii="Times New Roman"/>
          <w:b w:val="false"/>
          <w:i w:val="false"/>
          <w:color w:val="000000"/>
          <w:sz w:val="28"/>
        </w:rPr>
        <w:t>
      13. Жиынтық есептің 7-бағанында уәкілетті Мемлекеттік органдардың мәліметтері бойынша азайтылған салықтардың, бюджетке төленетін төлемдердің, әлеуметтік төлемдер мен өсімпұлдардың сомаларын есептеуге (азайтуға) тізілімнің, тексеру нәтижелері бойынша мемлекеттік кіріс органдарының хабарламалары негізінде азайтылған салық төлеушілердің салық есептілігінің деректері бойынша азайтылған салықтардың (төлемдердің) сомалары көрсетіледі.</w:t>
      </w:r>
    </w:p>
    <w:bookmarkEnd w:id="805"/>
    <w:bookmarkStart w:name="z1604" w:id="806"/>
    <w:p>
      <w:pPr>
        <w:spacing w:after="0"/>
        <w:ind w:left="0"/>
        <w:jc w:val="both"/>
      </w:pPr>
      <w:r>
        <w:rPr>
          <w:rFonts w:ascii="Times New Roman"/>
          <w:b w:val="false"/>
          <w:i w:val="false"/>
          <w:color w:val="000000"/>
          <w:sz w:val="28"/>
        </w:rPr>
        <w:t>
      14. Жиынтық есептің 8-бағанында есепті жыл үшін төленген салықтардың (төлемдердің) сомалары және осы салықтарға (төлемдерге) есептелген республикалық бюджеттi атқару саласындағы уәкiлеттi органнан алынған деректер көрсетіледі.</w:t>
      </w:r>
    </w:p>
    <w:bookmarkEnd w:id="806"/>
    <w:bookmarkStart w:name="z1605" w:id="807"/>
    <w:p>
      <w:pPr>
        <w:spacing w:after="0"/>
        <w:ind w:left="0"/>
        <w:jc w:val="both"/>
      </w:pPr>
      <w:r>
        <w:rPr>
          <w:rFonts w:ascii="Times New Roman"/>
          <w:b w:val="false"/>
          <w:i w:val="false"/>
          <w:color w:val="000000"/>
          <w:sz w:val="28"/>
        </w:rPr>
        <w:t>
      15. Жиынтық есептің 9-бағанында бюджеттен қайтарылған және басқа салықтарға (төлемдерге) және басқа мемлекеттік кіріс органдарына есептелген жылдағы сомалары бойынша республикалық бюджеттi атқару саласындағы уәкiлеттi органан алынған деректер көрсетіледі.</w:t>
      </w:r>
    </w:p>
    <w:bookmarkEnd w:id="807"/>
    <w:bookmarkStart w:name="z1606" w:id="808"/>
    <w:p>
      <w:pPr>
        <w:spacing w:after="0"/>
        <w:ind w:left="0"/>
        <w:jc w:val="both"/>
      </w:pPr>
      <w:r>
        <w:rPr>
          <w:rFonts w:ascii="Times New Roman"/>
          <w:b w:val="false"/>
          <w:i w:val="false"/>
          <w:color w:val="000000"/>
          <w:sz w:val="28"/>
        </w:rPr>
        <w:t>
      16. Жиынтық есеп нысаны бойынша қайтарылған (есепке жатқызылған) салықтарды (төлемдерді) алып тастағандағы (9-баған) салықтар (төлемдер) түсімдерінің қорытынды сомасы (8-баған) Еуразиялық экономикалық одаққа мүше мемлекеттердің бюджеттері арасында есепке алынуға және бөлінуге жататын түсімдерді қоспағанда, Қазақстан Республикасының Бюджет кодексіне сәйкес республикалық бюджеттің, тиісті жергілікті бюджеттердің, мемлекеттік бюджеттің атқарылуы туралы есептерде көрсетілген түсімдер бойынша деректерге сәйкес келеді.</w:t>
      </w:r>
    </w:p>
    <w:bookmarkEnd w:id="808"/>
    <w:bookmarkStart w:name="z1607" w:id="809"/>
    <w:p>
      <w:pPr>
        <w:spacing w:after="0"/>
        <w:ind w:left="0"/>
        <w:jc w:val="both"/>
      </w:pPr>
      <w:r>
        <w:rPr>
          <w:rFonts w:ascii="Times New Roman"/>
          <w:b w:val="false"/>
          <w:i w:val="false"/>
          <w:color w:val="000000"/>
          <w:sz w:val="28"/>
        </w:rPr>
        <w:t>
      17. Жиынтық есептің 10-бағанында салықты (төлемді) төлеу жөніндегі салық міндеттемесін орындау мерзімі өзгертілген сомалар және кейінге қалдыруды (бөліп төлеуді) өтеу кестесі бойынша сомалар көрсетіледі.</w:t>
      </w:r>
    </w:p>
    <w:bookmarkEnd w:id="809"/>
    <w:bookmarkStart w:name="z1608" w:id="810"/>
    <w:p>
      <w:pPr>
        <w:spacing w:after="0"/>
        <w:ind w:left="0"/>
        <w:jc w:val="both"/>
      </w:pPr>
      <w:r>
        <w:rPr>
          <w:rFonts w:ascii="Times New Roman"/>
          <w:b w:val="false"/>
          <w:i w:val="false"/>
          <w:color w:val="000000"/>
          <w:sz w:val="28"/>
        </w:rPr>
        <w:t>
      18. Жиынтық есептің 11-бағанында есепті жылдың соңында бюджетке салықтар (төлемдер) бойынша берешек сомасы көрсетіледі.</w:t>
      </w:r>
    </w:p>
    <w:bookmarkEnd w:id="810"/>
    <w:bookmarkStart w:name="z1609" w:id="811"/>
    <w:p>
      <w:pPr>
        <w:spacing w:after="0"/>
        <w:ind w:left="0"/>
        <w:jc w:val="both"/>
      </w:pPr>
      <w:r>
        <w:rPr>
          <w:rFonts w:ascii="Times New Roman"/>
          <w:b w:val="false"/>
          <w:i w:val="false"/>
          <w:color w:val="000000"/>
          <w:sz w:val="28"/>
        </w:rPr>
        <w:t>
      19. Жиынтық есептің 12-бағанында есепті жылдың соңында бюджетке салықтар (төлемдер) бойынша артық төлеу сомасы көрсетіледі.</w:t>
      </w:r>
    </w:p>
    <w:bookmarkEnd w:id="811"/>
    <w:bookmarkStart w:name="z1610" w:id="812"/>
    <w:p>
      <w:pPr>
        <w:spacing w:after="0"/>
        <w:ind w:left="0"/>
        <w:jc w:val="both"/>
      </w:pPr>
      <w:r>
        <w:rPr>
          <w:rFonts w:ascii="Times New Roman"/>
          <w:b w:val="false"/>
          <w:i w:val="false"/>
          <w:color w:val="000000"/>
          <w:sz w:val="28"/>
        </w:rPr>
        <w:t>
      20. Жиынтық есепке 1-қосымшада банкроттардың және мәжбүрлеп таратылатын өзге де заңды тұлғалардың салық берешегінің есептелген, азайтылған, келіп түскен (есепке жатқызылған) және қайтарылған сомалары, сондай-ақ мемлекеттік кіріс органдары оған қатысты мәжбүрлеп өндіріп алудың барлық шараларын қабылдаған берешегі көрсетіледі</w:t>
      </w:r>
    </w:p>
    <w:bookmarkEnd w:id="812"/>
    <w:bookmarkStart w:name="z1611" w:id="813"/>
    <w:p>
      <w:pPr>
        <w:spacing w:after="0"/>
        <w:ind w:left="0"/>
        <w:jc w:val="both"/>
      </w:pPr>
      <w:r>
        <w:rPr>
          <w:rFonts w:ascii="Times New Roman"/>
          <w:b w:val="false"/>
          <w:i w:val="false"/>
          <w:color w:val="000000"/>
          <w:sz w:val="28"/>
        </w:rPr>
        <w:t>
      21. Жиынтық есепке 2-қосымшада нөлдік мөлшерлеме бойынша салық салынатын өткізу бойынша айналымдар жасалған салық кезеңі үшін есептелген салық сомасынан есепке жатқызылатын қосылған құн салығы сомасының асып кетуіне негізделген қайтарылуға жататын сомалар, сондай-ақ салықтардың басқа түрлері бойынша нақты қайтару сомалары көрсетіледі.</w:t>
      </w:r>
    </w:p>
    <w:bookmarkEnd w:id="813"/>
    <w:bookmarkStart w:name="z1612" w:id="814"/>
    <w:p>
      <w:pPr>
        <w:spacing w:after="0"/>
        <w:ind w:left="0"/>
        <w:jc w:val="both"/>
      </w:pPr>
      <w:r>
        <w:rPr>
          <w:rFonts w:ascii="Times New Roman"/>
          <w:b w:val="false"/>
          <w:i w:val="false"/>
          <w:color w:val="000000"/>
          <w:sz w:val="28"/>
        </w:rPr>
        <w:t>
      22. Мемлекеттік кірістер органы мен оның аумақтық бөлімшелері:</w:t>
      </w:r>
    </w:p>
    <w:bookmarkEnd w:id="814"/>
    <w:bookmarkStart w:name="z1613" w:id="815"/>
    <w:p>
      <w:pPr>
        <w:spacing w:after="0"/>
        <w:ind w:left="0"/>
        <w:jc w:val="both"/>
      </w:pPr>
      <w:r>
        <w:rPr>
          <w:rFonts w:ascii="Times New Roman"/>
          <w:b w:val="false"/>
          <w:i w:val="false"/>
          <w:color w:val="000000"/>
          <w:sz w:val="28"/>
        </w:rPr>
        <w:t>
      1) бюджет түсіміне әсер ететін негізгі факторларға;</w:t>
      </w:r>
    </w:p>
    <w:bookmarkEnd w:id="815"/>
    <w:bookmarkStart w:name="z1614" w:id="816"/>
    <w:p>
      <w:pPr>
        <w:spacing w:after="0"/>
        <w:ind w:left="0"/>
        <w:jc w:val="both"/>
      </w:pPr>
      <w:r>
        <w:rPr>
          <w:rFonts w:ascii="Times New Roman"/>
          <w:b w:val="false"/>
          <w:i w:val="false"/>
          <w:color w:val="000000"/>
          <w:sz w:val="28"/>
        </w:rPr>
        <w:t>
      2) салықтық түсімдердің жалпы сомасына үлес салмағын көрсете отырып, БСК бөлінісінде неғұрлым ірі бюджетке салықтық түсімдердің есептелген және төленген, есепке жатқызылған, қайтарылған сомаларына;</w:t>
      </w:r>
    </w:p>
    <w:bookmarkEnd w:id="816"/>
    <w:bookmarkStart w:name="z1615" w:id="817"/>
    <w:p>
      <w:pPr>
        <w:spacing w:after="0"/>
        <w:ind w:left="0"/>
        <w:jc w:val="both"/>
      </w:pPr>
      <w:r>
        <w:rPr>
          <w:rFonts w:ascii="Times New Roman"/>
          <w:b w:val="false"/>
          <w:i w:val="false"/>
          <w:color w:val="000000"/>
          <w:sz w:val="28"/>
        </w:rPr>
        <w:t>
      3) бересі мен артық төлемнің пайда болу себептері;</w:t>
      </w:r>
    </w:p>
    <w:bookmarkEnd w:id="817"/>
    <w:bookmarkStart w:name="z1616" w:id="818"/>
    <w:p>
      <w:pPr>
        <w:spacing w:after="0"/>
        <w:ind w:left="0"/>
        <w:jc w:val="both"/>
      </w:pPr>
      <w:r>
        <w:rPr>
          <w:rFonts w:ascii="Times New Roman"/>
          <w:b w:val="false"/>
          <w:i w:val="false"/>
          <w:color w:val="000000"/>
          <w:sz w:val="28"/>
        </w:rPr>
        <w:t>
      4) Жиынтық есептің салықтары бойынша берешекке енгізілген бересі сомасы себептеріне талдауды жүзеге асырады.</w:t>
      </w:r>
    </w:p>
    <w:bookmarkEnd w:id="818"/>
    <w:bookmarkStart w:name="z1617" w:id="819"/>
    <w:p>
      <w:pPr>
        <w:spacing w:after="0"/>
        <w:ind w:left="0"/>
        <w:jc w:val="both"/>
      </w:pPr>
      <w:r>
        <w:rPr>
          <w:rFonts w:ascii="Times New Roman"/>
          <w:b w:val="false"/>
          <w:i w:val="false"/>
          <w:color w:val="000000"/>
          <w:sz w:val="28"/>
        </w:rPr>
        <w:t>
      Талдау бойынша деректер есепті қаржы жылынан кейінгі жылдың 10 ақпанынан кешіктірмей, жартыжылдық үшін – ағымдағы жылдың 10 тамызынан кешіктірмей ұсынылады.</w:t>
      </w:r>
    </w:p>
    <w:bookmarkEnd w:id="81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бағдарламалар</w:t>
            </w:r>
            <w:r>
              <w:br/>
            </w:r>
            <w:r>
              <w:rPr>
                <w:rFonts w:ascii="Times New Roman"/>
                <w:b w:val="false"/>
                <w:i w:val="false"/>
                <w:color w:val="000000"/>
                <w:sz w:val="20"/>
              </w:rPr>
              <w:t>әкімшілері мен бюджетті</w:t>
            </w:r>
            <w:r>
              <w:br/>
            </w:r>
            <w:r>
              <w:rPr>
                <w:rFonts w:ascii="Times New Roman"/>
                <w:b w:val="false"/>
                <w:i w:val="false"/>
                <w:color w:val="000000"/>
                <w:sz w:val="20"/>
              </w:rPr>
              <w:t>атқару жөніндегі жергілікті</w:t>
            </w:r>
            <w:r>
              <w:br/>
            </w:r>
            <w:r>
              <w:rPr>
                <w:rFonts w:ascii="Times New Roman"/>
                <w:b w:val="false"/>
                <w:i w:val="false"/>
                <w:color w:val="000000"/>
                <w:sz w:val="20"/>
              </w:rPr>
              <w:t>уәкілетті органдардың жылдық</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есептілікті жасау қағидаларына</w:t>
            </w:r>
            <w:r>
              <w:br/>
            </w:r>
            <w:r>
              <w:rPr>
                <w:rFonts w:ascii="Times New Roman"/>
                <w:b w:val="false"/>
                <w:i w:val="false"/>
                <w:color w:val="000000"/>
                <w:sz w:val="20"/>
              </w:rPr>
              <w:t>12-қосымша</w:t>
            </w:r>
          </w:p>
        </w:tc>
      </w:tr>
    </w:tbl>
    <w:bookmarkStart w:name="z1189" w:id="820"/>
    <w:p>
      <w:pPr>
        <w:spacing w:after="0"/>
        <w:ind w:left="0"/>
        <w:jc w:val="left"/>
      </w:pPr>
      <w:r>
        <w:rPr>
          <w:rFonts w:ascii="Times New Roman"/>
          <w:b/>
          <w:i w:val="false"/>
          <w:color w:val="000000"/>
        </w:rPr>
        <w:t xml:space="preserve"> Жылдық есептердің нысандары бойынша шоғырландырылған қаржылық есептіліктің негізгі көрсеткіштерінің келісу схемасы</w:t>
      </w:r>
    </w:p>
    <w:bookmarkEnd w:id="820"/>
    <w:p>
      <w:pPr>
        <w:spacing w:after="0"/>
        <w:ind w:left="0"/>
        <w:jc w:val="both"/>
      </w:pPr>
      <w:r>
        <w:rPr>
          <w:rFonts w:ascii="Times New Roman"/>
          <w:b w:val="false"/>
          <w:i w:val="false"/>
          <w:color w:val="ff0000"/>
          <w:sz w:val="28"/>
        </w:rPr>
        <w:t xml:space="preserve">
      Ескерту. 12-қосымша жаңа редакцияда – ҚР Қаржы министрінің 26.12.2025 </w:t>
      </w:r>
      <w:r>
        <w:rPr>
          <w:rFonts w:ascii="Times New Roman"/>
          <w:b w:val="false"/>
          <w:i w:val="false"/>
          <w:color w:val="ff0000"/>
          <w:sz w:val="28"/>
        </w:rPr>
        <w:t>№ 808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шоғырландырылған қаржылық есептілік нысандары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қаржылық есептілік нысандары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қаржылық есептiлiк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I. Қысқа мерзiмдi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I. Қысқа мерзiмдi активтер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қаражат және олардың баламалары (010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қаражат және олардың баламалары (1000 шоты, 010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мерзiмдi қаржы инвестициялар (011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мерзiмдi қаржы инвестициялар (1100 шоты, 011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мерзiмдi дебиторлық берешек (012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Бюджеттiк төлемдер бойынша қысқа мерзiмдi дебиторлық берешек (1210 шоты, 012 жолы);</w:t>
            </w:r>
          </w:p>
          <w:p>
            <w:pPr>
              <w:spacing w:after="20"/>
              <w:ind w:left="20"/>
              <w:jc w:val="both"/>
            </w:pPr>
            <w:r>
              <w:rPr>
                <w:rFonts w:ascii="Times New Roman"/>
                <w:b w:val="false"/>
                <w:i w:val="false"/>
                <w:color w:val="000000"/>
                <w:sz w:val="20"/>
              </w:rPr>
              <w:t>
Бюджетпен есеп айырысу бойынша қысқа мерзiмдi дебиторлық берешек (1220 шоты, 013 жолы);</w:t>
            </w:r>
          </w:p>
          <w:p>
            <w:pPr>
              <w:spacing w:after="20"/>
              <w:ind w:left="20"/>
              <w:jc w:val="both"/>
            </w:pPr>
            <w:r>
              <w:rPr>
                <w:rFonts w:ascii="Times New Roman"/>
                <w:b w:val="false"/>
                <w:i w:val="false"/>
                <w:color w:val="000000"/>
                <w:sz w:val="20"/>
              </w:rPr>
              <w:t>
Сатып алушылар мен тапсырыс берушiлердiң қысқа мерзiмдi дебиторлық берешегi (1230 шоты, 014 жолы);</w:t>
            </w:r>
          </w:p>
          <w:p>
            <w:pPr>
              <w:spacing w:after="20"/>
              <w:ind w:left="20"/>
              <w:jc w:val="both"/>
            </w:pPr>
            <w:r>
              <w:rPr>
                <w:rFonts w:ascii="Times New Roman"/>
                <w:b w:val="false"/>
                <w:i w:val="false"/>
                <w:color w:val="000000"/>
                <w:sz w:val="20"/>
              </w:rPr>
              <w:t>
Ведомстволық есеп айырысулар бойынша қысқа мерзiмдi дебиторлық берешек (1240 шоты, 015 жолы);</w:t>
            </w:r>
          </w:p>
          <w:p>
            <w:pPr>
              <w:spacing w:after="20"/>
              <w:ind w:left="20"/>
              <w:jc w:val="both"/>
            </w:pPr>
            <w:r>
              <w:rPr>
                <w:rFonts w:ascii="Times New Roman"/>
                <w:b w:val="false"/>
                <w:i w:val="false"/>
                <w:color w:val="000000"/>
                <w:sz w:val="20"/>
              </w:rPr>
              <w:t>
Қызметкерлердің және өзге де есеп беретін тұлғалардың қысқа мерзімді дебиторлық берешегі (1260 шоты, 017 жолы);</w:t>
            </w:r>
          </w:p>
          <w:p>
            <w:pPr>
              <w:spacing w:after="20"/>
              <w:ind w:left="20"/>
              <w:jc w:val="both"/>
            </w:pPr>
            <w:r>
              <w:rPr>
                <w:rFonts w:ascii="Times New Roman"/>
                <w:b w:val="false"/>
                <w:i w:val="false"/>
                <w:color w:val="000000"/>
                <w:sz w:val="20"/>
              </w:rPr>
              <w:t>
Жал бойынша қысқа мерзiмдi дебиторлық берешек (1270 шоты, 018 жолы);</w:t>
            </w:r>
          </w:p>
          <w:p>
            <w:pPr>
              <w:spacing w:after="20"/>
              <w:ind w:left="20"/>
              <w:jc w:val="both"/>
            </w:pPr>
            <w:r>
              <w:rPr>
                <w:rFonts w:ascii="Times New Roman"/>
                <w:b w:val="false"/>
                <w:i w:val="false"/>
                <w:color w:val="000000"/>
                <w:sz w:val="20"/>
              </w:rPr>
              <w:t>
Өзге қысқа мерзiмдi дебиторлық берешектер (1280 шоты, 019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Алынуға тиiстi қысқа мерзiмдi сыйақылар (013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Алынуға тиiстi қысқа мерзiмдi сыйақылар (1250 шоты, 016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 (014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 (1300 шоты, 020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Берiлген қысқа мерзiмдi аванстар (015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Берiлген қысқа мерзiмдi аванстар (1410 шоты, 021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салықтық емес және арнаулы түсімдер бойынша бюджетпен есеп айырысу жөнінде қысқа мерзімді дебиторлық берешек (016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салықтық емес және арнаулы түсімдер бойынша бюджетпен есеп айырысу жөнінде қысқа мерзімді дебиторлық берешек (1291шоты, 023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мерзiмдi активтердiң жиыны (017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мерзiмдi активтердiң жиыны (1420 шоты, 022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II. Ұзақ мерзiмдi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II. Ұзақ мерзiмдi активтер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мерзiмдi қаржылық инвестициялар (110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мерзiмдi қаржылық инвестициялар (2100 шоты, 110 жолы);</w:t>
            </w:r>
          </w:p>
          <w:p>
            <w:pPr>
              <w:spacing w:after="20"/>
              <w:ind w:left="20"/>
              <w:jc w:val="both"/>
            </w:pPr>
            <w:r>
              <w:rPr>
                <w:rFonts w:ascii="Times New Roman"/>
                <w:b w:val="false"/>
                <w:i w:val="false"/>
                <w:color w:val="000000"/>
                <w:sz w:val="20"/>
              </w:rPr>
              <w:t>
Үлестік қатысу әдісімен есепке алынатын ұзақ мерзiмдi қаржылық инвестициялар (2100 шоты, 119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мерзiмдi дебиторлық берешектер (111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 мен тапсырыс берушiлердiң ұзақ мерзiмдi дебиторлық берешегi (2210 шоты, 111 жолы);</w:t>
            </w:r>
          </w:p>
          <w:p>
            <w:pPr>
              <w:spacing w:after="20"/>
              <w:ind w:left="20"/>
              <w:jc w:val="both"/>
            </w:pPr>
            <w:r>
              <w:rPr>
                <w:rFonts w:ascii="Times New Roman"/>
                <w:b w:val="false"/>
                <w:i w:val="false"/>
                <w:color w:val="000000"/>
                <w:sz w:val="20"/>
              </w:rPr>
              <w:t>
Жал бойынша ұзақ мерзiмдi дебиторлық берешек (2220 шоты, 112 жолы);</w:t>
            </w:r>
          </w:p>
          <w:p>
            <w:pPr>
              <w:spacing w:after="20"/>
              <w:ind w:left="20"/>
              <w:jc w:val="both"/>
            </w:pPr>
            <w:r>
              <w:rPr>
                <w:rFonts w:ascii="Times New Roman"/>
                <w:b w:val="false"/>
                <w:i w:val="false"/>
                <w:color w:val="000000"/>
                <w:sz w:val="20"/>
              </w:rPr>
              <w:t>
Өзге ұзақ мерзiмдi дебиторлық берешектер (2230 шоты, 113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Негiзгi құралдар (112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Негiзгi құралдар (2300 шоты, 114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және күрделi салымдар (113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және күрделi салымдар (2400 шоты, 115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жылжымайтын мүлiк (114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жылжымайтын мүлiк (2500 шоты, 116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 (115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 (2600 шоты, 117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 (116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 (2700 шоты, 118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мерзiмдi активтер (117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мерзiмдi активтер (2800 шоты, 120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III. Қысқа мерзiмдi мiндеттемелер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III. Қысқа мерзiмдi мiндеттемелер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мерзiмдi қаржылық мiндеттемелерi (210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мерзiмдi қаржылық мiндеттемелерi (3000 шоты, 210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мерзiмдi кредиторлық берешек (211жолы);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төлемдер бойынша қысқа мерзiмдi кредиторлық берешек (3110 шоты, 211жолы);</w:t>
            </w:r>
          </w:p>
          <w:p>
            <w:pPr>
              <w:spacing w:after="20"/>
              <w:ind w:left="20"/>
              <w:jc w:val="both"/>
            </w:pPr>
            <w:r>
              <w:rPr>
                <w:rFonts w:ascii="Times New Roman"/>
                <w:b w:val="false"/>
                <w:i w:val="false"/>
                <w:color w:val="000000"/>
                <w:sz w:val="20"/>
              </w:rPr>
              <w:t>
Бюджетке төленетiн төлемдер бойынша қысқа мерзiмдi кредиторлық берешек (3120 шоты, 212 жолы);</w:t>
            </w:r>
          </w:p>
          <w:p>
            <w:pPr>
              <w:spacing w:after="20"/>
              <w:ind w:left="20"/>
              <w:jc w:val="both"/>
            </w:pPr>
            <w:r>
              <w:rPr>
                <w:rFonts w:ascii="Times New Roman"/>
                <w:b w:val="false"/>
                <w:i w:val="false"/>
                <w:color w:val="000000"/>
                <w:sz w:val="20"/>
              </w:rPr>
              <w:t>
Бюджетпен есеп айырысу бойынша қысқа мерзiмдi кредиторлық берешек (3130 шоты, 213 жолы);</w:t>
            </w:r>
          </w:p>
          <w:p>
            <w:pPr>
              <w:spacing w:after="20"/>
              <w:ind w:left="20"/>
              <w:jc w:val="both"/>
            </w:pPr>
            <w:r>
              <w:rPr>
                <w:rFonts w:ascii="Times New Roman"/>
                <w:b w:val="false"/>
                <w:i w:val="false"/>
                <w:color w:val="000000"/>
                <w:sz w:val="20"/>
              </w:rPr>
              <w:t>
Басқа да мiндеттi және ерiктi төлемдер бойынша қысқа мерзiмдi кредиторлық берешек (3140 және 3150 шоттары, 214 жолы);</w:t>
            </w:r>
          </w:p>
          <w:p>
            <w:pPr>
              <w:spacing w:after="20"/>
              <w:ind w:left="20"/>
              <w:jc w:val="both"/>
            </w:pPr>
            <w:r>
              <w:rPr>
                <w:rFonts w:ascii="Times New Roman"/>
                <w:b w:val="false"/>
                <w:i w:val="false"/>
                <w:color w:val="000000"/>
                <w:sz w:val="20"/>
              </w:rPr>
              <w:t>
Жеткiзушiлерге және мердiгерлерге қысқа мерзiмдi кредиторлық берешек (3210 шоты, 215 жолы);</w:t>
            </w:r>
          </w:p>
          <w:p>
            <w:pPr>
              <w:spacing w:after="20"/>
              <w:ind w:left="20"/>
              <w:jc w:val="both"/>
            </w:pPr>
            <w:r>
              <w:rPr>
                <w:rFonts w:ascii="Times New Roman"/>
                <w:b w:val="false"/>
                <w:i w:val="false"/>
                <w:color w:val="000000"/>
                <w:sz w:val="20"/>
              </w:rPr>
              <w:t>
Ведомстволық есеп айырысулар бойынша қысқа мерзiмдi кредиторлық берешек (3220 шоты, 216 жолы);</w:t>
            </w:r>
          </w:p>
          <w:p>
            <w:pPr>
              <w:spacing w:after="20"/>
              <w:ind w:left="20"/>
              <w:jc w:val="both"/>
            </w:pPr>
            <w:r>
              <w:rPr>
                <w:rFonts w:ascii="Times New Roman"/>
                <w:b w:val="false"/>
                <w:i w:val="false"/>
                <w:color w:val="000000"/>
                <w:sz w:val="20"/>
              </w:rPr>
              <w:t>
Стипендианттарға қысқа мерзiмдi кредиторлық берешек (3230 шоты, 217 жолы);</w:t>
            </w:r>
          </w:p>
          <w:p>
            <w:pPr>
              <w:spacing w:after="20"/>
              <w:ind w:left="20"/>
              <w:jc w:val="both"/>
            </w:pPr>
            <w:r>
              <w:rPr>
                <w:rFonts w:ascii="Times New Roman"/>
                <w:b w:val="false"/>
                <w:i w:val="false"/>
                <w:color w:val="000000"/>
                <w:sz w:val="20"/>
              </w:rPr>
              <w:t>
Қызметкерлер мен басқа да есеп беретін тұлғалар алдындағы қысқа мерзімді кредиторлық берешек (3240 шоты, 218 жолы);</w:t>
            </w:r>
          </w:p>
          <w:p>
            <w:pPr>
              <w:spacing w:after="20"/>
              <w:ind w:left="20"/>
              <w:jc w:val="both"/>
            </w:pPr>
            <w:r>
              <w:rPr>
                <w:rFonts w:ascii="Times New Roman"/>
                <w:b w:val="false"/>
                <w:i w:val="false"/>
                <w:color w:val="000000"/>
                <w:sz w:val="20"/>
              </w:rPr>
              <w:t>
Төленуге тиiстi қысқа мерзiмдi сыйақылар (3250 шоты, 219 жолы);</w:t>
            </w:r>
          </w:p>
          <w:p>
            <w:pPr>
              <w:spacing w:after="20"/>
              <w:ind w:left="20"/>
              <w:jc w:val="both"/>
            </w:pPr>
            <w:r>
              <w:rPr>
                <w:rFonts w:ascii="Times New Roman"/>
                <w:b w:val="false"/>
                <w:i w:val="false"/>
                <w:color w:val="000000"/>
                <w:sz w:val="20"/>
              </w:rPr>
              <w:t>
Жал бойынша қысқа мерзiмдi кредиторлық берешек (3260 шоты, 220 жолы);</w:t>
            </w:r>
          </w:p>
          <w:p>
            <w:pPr>
              <w:spacing w:after="20"/>
              <w:ind w:left="20"/>
              <w:jc w:val="both"/>
            </w:pPr>
            <w:r>
              <w:rPr>
                <w:rFonts w:ascii="Times New Roman"/>
                <w:b w:val="false"/>
                <w:i w:val="false"/>
                <w:color w:val="000000"/>
                <w:sz w:val="20"/>
              </w:rPr>
              <w:t>
Өзге қысқа мерзiмдi кредиторлық берешектер (3270 шоты, 221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салықтық, салықтық емес және арнаулы түсімдер бойынша қысқа мерзімді кредиторлық берешек (212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салықтық, салықтық емес және арнаулы түсімдер бойынша қысқа мерзімді кредиторлық берешек (3280 шоты, 224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мерзiмдi мiндеттемелерi (213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мерзiмдi бағалау және кепiлдiк мiндеттемелерi (3300 шоты, 222 жолы);</w:t>
            </w:r>
          </w:p>
          <w:p>
            <w:pPr>
              <w:spacing w:after="20"/>
              <w:ind w:left="20"/>
              <w:jc w:val="both"/>
            </w:pPr>
            <w:r>
              <w:rPr>
                <w:rFonts w:ascii="Times New Roman"/>
                <w:b w:val="false"/>
                <w:i w:val="false"/>
                <w:color w:val="000000"/>
                <w:sz w:val="20"/>
              </w:rPr>
              <w:t>
Өзге қысқа мерзiмдi мiндеттемелерi (3400 шоты, 223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IV. Ұзақ мерзiмдi мiндеттемелер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IV. Ұзақ мерзiмдi мiндеттемелер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мерзiмдi қаржылық мiндеттемелер (310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мерзiмдi қаржылық мiндеттемелер (4000 шоты, 310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мерзiмдi кредиторлық берешек (311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Жеткiзушiлерге және мердiгерлерге ұзақ мерзiмдi кредиторлық берешек (4110 шоты, 311 жолы);</w:t>
            </w:r>
          </w:p>
          <w:p>
            <w:pPr>
              <w:spacing w:after="20"/>
              <w:ind w:left="20"/>
              <w:jc w:val="both"/>
            </w:pPr>
            <w:r>
              <w:rPr>
                <w:rFonts w:ascii="Times New Roman"/>
                <w:b w:val="false"/>
                <w:i w:val="false"/>
                <w:color w:val="000000"/>
                <w:sz w:val="20"/>
              </w:rPr>
              <w:t>
Жал бойынша ұзақ мерзiмдi кредиторлық берешек (4120 шоты, 312 жолы);</w:t>
            </w:r>
          </w:p>
          <w:p>
            <w:pPr>
              <w:spacing w:after="20"/>
              <w:ind w:left="20"/>
              <w:jc w:val="both"/>
            </w:pPr>
            <w:r>
              <w:rPr>
                <w:rFonts w:ascii="Times New Roman"/>
                <w:b w:val="false"/>
                <w:i w:val="false"/>
                <w:color w:val="000000"/>
                <w:sz w:val="20"/>
              </w:rPr>
              <w:t>
Бюджет алдындағы ұзақ мерзімді кредиторлық берешек (4130 шоты, 313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мерзiмдi мiндеттемелерi (312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мерзiмдi бағалау және кепiлдiк мiндеттемелерi (4200 шоты, 314 жолы);</w:t>
            </w:r>
          </w:p>
          <w:p>
            <w:pPr>
              <w:spacing w:after="20"/>
              <w:ind w:left="20"/>
              <w:jc w:val="both"/>
            </w:pPr>
            <w:r>
              <w:rPr>
                <w:rFonts w:ascii="Times New Roman"/>
                <w:b w:val="false"/>
                <w:i w:val="false"/>
                <w:color w:val="000000"/>
                <w:sz w:val="20"/>
              </w:rPr>
              <w:t>
Өзге ұзақ мерзiмдi мiндеттемелерi (4300 шоты, 315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V. Таза активтер мен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V. Таза активтер мен капитал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 (410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 (5110 шоты, 411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қаржылық нәтиже (411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қаржылық нәтиже (5200 шоты, 412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 нәтижелерi туралы шоғырландырылған есеп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 емес операциялардан алынатын кiрiстер (010 жолы), 011-014 жолдары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 емес операциялардан алынатын кiрiстер (6000 шоты, 010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элиминдіріледі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қаржыландыру (6010 шоты, 011 жолы);</w:t>
            </w:r>
          </w:p>
          <w:p>
            <w:pPr>
              <w:spacing w:after="20"/>
              <w:ind w:left="20"/>
              <w:jc w:val="both"/>
            </w:pPr>
            <w:r>
              <w:rPr>
                <w:rFonts w:ascii="Times New Roman"/>
                <w:b w:val="false"/>
                <w:i w:val="false"/>
                <w:color w:val="000000"/>
                <w:sz w:val="20"/>
              </w:rPr>
              <w:t>
Күрделі салымдарды қаржыландыру (6020 шоты, 012 жолы);</w:t>
            </w:r>
          </w:p>
          <w:p>
            <w:pPr>
              <w:spacing w:after="20"/>
              <w:ind w:left="20"/>
              <w:jc w:val="both"/>
            </w:pPr>
            <w:r>
              <w:rPr>
                <w:rFonts w:ascii="Times New Roman"/>
                <w:b w:val="false"/>
                <w:i w:val="false"/>
                <w:color w:val="000000"/>
                <w:sz w:val="20"/>
              </w:rPr>
              <w:t>
Қарыздар түсімдерінен түсетін кірістер (6070 шоты, 013 жолы);</w:t>
            </w:r>
          </w:p>
          <w:p>
            <w:pPr>
              <w:spacing w:after="20"/>
              <w:ind w:left="20"/>
              <w:jc w:val="both"/>
            </w:pPr>
            <w:r>
              <w:rPr>
                <w:rFonts w:ascii="Times New Roman"/>
                <w:b w:val="false"/>
                <w:i w:val="false"/>
                <w:color w:val="000000"/>
                <w:sz w:val="20"/>
              </w:rPr>
              <w:t>
Трансферттер бойынша кірістер (6030 шоты, 014 жолы);</w:t>
            </w:r>
          </w:p>
          <w:p>
            <w:pPr>
              <w:spacing w:after="20"/>
              <w:ind w:left="20"/>
              <w:jc w:val="both"/>
            </w:pPr>
            <w:r>
              <w:rPr>
                <w:rFonts w:ascii="Times New Roman"/>
                <w:b w:val="false"/>
                <w:i w:val="false"/>
                <w:color w:val="000000"/>
                <w:sz w:val="20"/>
              </w:rPr>
              <w:t>
Субсидиялар (6040 шоты, 016 жолы);</w:t>
            </w:r>
          </w:p>
          <w:p>
            <w:pPr>
              <w:spacing w:after="20"/>
              <w:ind w:left="20"/>
              <w:jc w:val="both"/>
            </w:pPr>
            <w:r>
              <w:rPr>
                <w:rFonts w:ascii="Times New Roman"/>
                <w:b w:val="false"/>
                <w:i w:val="false"/>
                <w:color w:val="000000"/>
                <w:sz w:val="20"/>
              </w:rPr>
              <w:t>
Өзгелер (6086, 019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салық түсімдерінен түсетін кірістер 011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салық түсімдерінен түсетін кірістер (6081 шоты, 020 жолы, 6082 шоты 021-1 жолы, 6082 шоты 020-2 жолы, 6085 шоты 020-3 жолы және 6087 шоты 020-4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көмектен алынатын кірістер (012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көмектен алынатын кірістер (6050 шоты, 017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Гранттар (013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Гранттар (6060 шоты, 018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 (014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 (6083 және 6084 шоты, 019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 операциялардан алынатын кiрiстер (020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 операциялардан алынатын кiрiстер (6100 шоты, 021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басқарудан алынатын кiрiстер (030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 (6210 шоты, 031 жолы);</w:t>
            </w:r>
          </w:p>
          <w:p>
            <w:pPr>
              <w:spacing w:after="20"/>
              <w:ind w:left="20"/>
              <w:jc w:val="both"/>
            </w:pPr>
            <w:r>
              <w:rPr>
                <w:rFonts w:ascii="Times New Roman"/>
                <w:b w:val="false"/>
                <w:i w:val="false"/>
                <w:color w:val="000000"/>
                <w:sz w:val="20"/>
              </w:rPr>
              <w:t>
Активтерді басқарудан алынатын өзге де кiрiстер (6220 шоты, 032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кiрiстер (040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кiрiстер (6330, 6350, 6360, 6370 және 6380 шоттары, 040 жолы);</w:t>
            </w:r>
          </w:p>
          <w:p>
            <w:pPr>
              <w:spacing w:after="20"/>
              <w:ind w:left="20"/>
              <w:jc w:val="both"/>
            </w:pPr>
            <w:r>
              <w:rPr>
                <w:rFonts w:ascii="Times New Roman"/>
                <w:b w:val="false"/>
                <w:i w:val="false"/>
                <w:color w:val="000000"/>
                <w:sz w:val="20"/>
              </w:rPr>
              <w:t>
Қарыздар түсімдерінен түсетін кірістер (6070 шоты, 013 жолы), элиминдірілгеннен кейін соманың қалдығы;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шығыстары (110 жолы), 111-115 сома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шығыстары (7000 шоты, 110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(111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(7010 және 7030 шоттары, 111 жолы);</w:t>
            </w:r>
          </w:p>
          <w:p>
            <w:pPr>
              <w:spacing w:after="20"/>
              <w:ind w:left="20"/>
              <w:jc w:val="both"/>
            </w:pPr>
            <w:r>
              <w:rPr>
                <w:rFonts w:ascii="Times New Roman"/>
                <w:b w:val="false"/>
                <w:i w:val="false"/>
                <w:color w:val="000000"/>
                <w:sz w:val="20"/>
              </w:rPr>
              <w:t>
Салықтар мен бюджетке төленетін төлемдер (7040, шоттары, 113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Стипендиялар (112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Стипендиялар (7020 шоты, 112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 бойынша шығыстар (113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 бойынша шығыстар (7060 шоты, 114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 амортизациясы (114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 амортизациясы (7110 шоты, 120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операциялық шығыстар (115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Іссапарлық шығыстар (7070 шоты, 115 жолы);</w:t>
            </w:r>
          </w:p>
          <w:p>
            <w:pPr>
              <w:spacing w:after="20"/>
              <w:ind w:left="20"/>
              <w:jc w:val="both"/>
            </w:pPr>
            <w:r>
              <w:rPr>
                <w:rFonts w:ascii="Times New Roman"/>
                <w:b w:val="false"/>
                <w:i w:val="false"/>
                <w:color w:val="000000"/>
                <w:sz w:val="20"/>
              </w:rPr>
              <w:t>
Коммуналдық шығыстар (7080 шоты, 116 жолы);</w:t>
            </w:r>
          </w:p>
          <w:p>
            <w:pPr>
              <w:spacing w:after="20"/>
              <w:ind w:left="20"/>
              <w:jc w:val="both"/>
            </w:pPr>
            <w:r>
              <w:rPr>
                <w:rFonts w:ascii="Times New Roman"/>
                <w:b w:val="false"/>
                <w:i w:val="false"/>
                <w:color w:val="000000"/>
                <w:sz w:val="20"/>
              </w:rPr>
              <w:t>
Жалдау төлемдері (7130 шоты, 117 жолы);</w:t>
            </w:r>
          </w:p>
          <w:p>
            <w:pPr>
              <w:spacing w:after="20"/>
              <w:ind w:left="20"/>
              <w:jc w:val="both"/>
            </w:pPr>
            <w:r>
              <w:rPr>
                <w:rFonts w:ascii="Times New Roman"/>
                <w:b w:val="false"/>
                <w:i w:val="false"/>
                <w:color w:val="000000"/>
                <w:sz w:val="20"/>
              </w:rPr>
              <w:t>
Ұзақ мерзiмдi активтердi ұстау (7090 шоты, 118 жолы);</w:t>
            </w:r>
          </w:p>
          <w:p>
            <w:pPr>
              <w:spacing w:after="20"/>
              <w:ind w:left="20"/>
              <w:jc w:val="both"/>
            </w:pPr>
            <w:r>
              <w:rPr>
                <w:rFonts w:ascii="Times New Roman"/>
                <w:b w:val="false"/>
                <w:i w:val="false"/>
                <w:color w:val="000000"/>
                <w:sz w:val="20"/>
              </w:rPr>
              <w:t>
Байланыс қызметтерi (7080 шоты, 119 жолы);</w:t>
            </w:r>
          </w:p>
          <w:p>
            <w:pPr>
              <w:spacing w:after="20"/>
              <w:ind w:left="20"/>
              <w:jc w:val="both"/>
            </w:pPr>
            <w:r>
              <w:rPr>
                <w:rFonts w:ascii="Times New Roman"/>
                <w:b w:val="false"/>
                <w:i w:val="false"/>
                <w:color w:val="000000"/>
                <w:sz w:val="20"/>
              </w:rPr>
              <w:t>
Активтердің құнсыздануы (7440 шоты, 121 жолы);</w:t>
            </w:r>
          </w:p>
          <w:p>
            <w:pPr>
              <w:spacing w:after="20"/>
              <w:ind w:left="20"/>
              <w:jc w:val="both"/>
            </w:pPr>
            <w:r>
              <w:rPr>
                <w:rFonts w:ascii="Times New Roman"/>
                <w:b w:val="false"/>
                <w:i w:val="false"/>
                <w:color w:val="000000"/>
                <w:sz w:val="20"/>
              </w:rPr>
              <w:t>
Өзге операциялық шығыстар (7050, 7120 және 7140 шоттары, 122 жолы);</w:t>
            </w:r>
          </w:p>
          <w:p>
            <w:pPr>
              <w:spacing w:after="20"/>
              <w:ind w:left="20"/>
              <w:jc w:val="both"/>
            </w:pPr>
            <w:r>
              <w:rPr>
                <w:rFonts w:ascii="Times New Roman"/>
                <w:b w:val="false"/>
                <w:i w:val="false"/>
                <w:color w:val="000000"/>
                <w:sz w:val="20"/>
              </w:rPr>
              <w:t>
Міндетті әлеуметтік медициналық сақтандыруға арналған шығыстар (7150 шоты, 123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Бюджеттiк төлемдер бойынша шығыстар (120 жолы), 121 және 122-жолдар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Бюджеттiк төлемдер бойынша шығыстар (7200 шоты, 130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Зейнетақылар мен жәрдемақылар (121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Зейнетақылар мен жәрдемақылар (7220 шоты, 131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 трансферттер (122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 (7230 шоты, 132 жолы);</w:t>
            </w:r>
          </w:p>
          <w:p>
            <w:pPr>
              <w:spacing w:after="20"/>
              <w:ind w:left="20"/>
              <w:jc w:val="both"/>
            </w:pPr>
            <w:r>
              <w:rPr>
                <w:rFonts w:ascii="Times New Roman"/>
                <w:b w:val="false"/>
                <w:i w:val="false"/>
                <w:color w:val="000000"/>
                <w:sz w:val="20"/>
              </w:rPr>
              <w:t>
Нысаналы трансферттер (7210 шоты, 133 жолы);</w:t>
            </w:r>
          </w:p>
          <w:p>
            <w:pPr>
              <w:spacing w:after="20"/>
              <w:ind w:left="20"/>
              <w:jc w:val="both"/>
            </w:pPr>
            <w:r>
              <w:rPr>
                <w:rFonts w:ascii="Times New Roman"/>
                <w:b w:val="false"/>
                <w:i w:val="false"/>
                <w:color w:val="000000"/>
                <w:sz w:val="20"/>
              </w:rPr>
              <w:t>
Жалпы сипаттағы трансферттер (7240 шоты, 134 жолы);</w:t>
            </w:r>
          </w:p>
          <w:p>
            <w:pPr>
              <w:spacing w:after="20"/>
              <w:ind w:left="20"/>
              <w:jc w:val="both"/>
            </w:pPr>
            <w:r>
              <w:rPr>
                <w:rFonts w:ascii="Times New Roman"/>
                <w:b w:val="false"/>
                <w:i w:val="false"/>
                <w:color w:val="000000"/>
                <w:sz w:val="20"/>
              </w:rPr>
              <w:t>
Жеке тұлғаларға трансферттер (7210 шоты, 135 жолы);</w:t>
            </w:r>
          </w:p>
          <w:p>
            <w:pPr>
              <w:spacing w:after="20"/>
              <w:ind w:left="20"/>
              <w:jc w:val="both"/>
            </w:pPr>
            <w:r>
              <w:rPr>
                <w:rFonts w:ascii="Times New Roman"/>
                <w:b w:val="false"/>
                <w:i w:val="false"/>
                <w:color w:val="000000"/>
                <w:sz w:val="20"/>
              </w:rPr>
              <w:t>
Жергілікті өзін-өзі басқару органдарына трансферттер (7250 шоты, 136 жолы);</w:t>
            </w:r>
          </w:p>
          <w:p>
            <w:pPr>
              <w:spacing w:after="20"/>
              <w:ind w:left="20"/>
              <w:jc w:val="both"/>
            </w:pPr>
            <w:r>
              <w:rPr>
                <w:rFonts w:ascii="Times New Roman"/>
                <w:b w:val="false"/>
                <w:i w:val="false"/>
                <w:color w:val="000000"/>
                <w:sz w:val="20"/>
              </w:rPr>
              <w:t>
Өзге де трансферттер (7270 шоты,137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Активтердi басқару бойынша шығыстар (130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 (7310 шоты, 141 жолы);</w:t>
            </w:r>
          </w:p>
          <w:p>
            <w:pPr>
              <w:spacing w:after="20"/>
              <w:ind w:left="20"/>
              <w:jc w:val="both"/>
            </w:pPr>
            <w:r>
              <w:rPr>
                <w:rFonts w:ascii="Times New Roman"/>
                <w:b w:val="false"/>
                <w:i w:val="false"/>
                <w:color w:val="000000"/>
                <w:sz w:val="20"/>
              </w:rPr>
              <w:t>
Активтердi басқару бойынша өзге шығыстар (7320 және 7330 шоты, 142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шығыстар (140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шығыстар (7450, 7460 және 7490 шоттары, 150 жолы);</w:t>
            </w:r>
          </w:p>
          <w:p>
            <w:pPr>
              <w:spacing w:after="20"/>
              <w:ind w:left="20"/>
              <w:jc w:val="both"/>
            </w:pPr>
            <w:r>
              <w:rPr>
                <w:rFonts w:ascii="Times New Roman"/>
                <w:b w:val="false"/>
                <w:i w:val="false"/>
                <w:color w:val="000000"/>
                <w:sz w:val="20"/>
              </w:rPr>
              <w:t>
Бюджетке түсетін түсімдерді азайту жөніндегі шығыстар (7260 шоты, 137 жолы);</w:t>
            </w:r>
          </w:p>
          <w:p>
            <w:pPr>
              <w:spacing w:after="20"/>
              <w:ind w:left="20"/>
              <w:jc w:val="both"/>
            </w:pPr>
            <w:r>
              <w:rPr>
                <w:rFonts w:ascii="Times New Roman"/>
                <w:b w:val="false"/>
                <w:i w:val="false"/>
                <w:color w:val="000000"/>
                <w:sz w:val="20"/>
              </w:rPr>
              <w:t>
Республикалық және жергілікті бюджеттердің ҚБШ бойынша шығыстар (7470 шоты, 151 жолы) элиминдірілгеннен кейін соманың қалдығы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Элимендіріледі*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және жергілікті бюджеттердің ҚБШ бойынша шығыстар (7470 шоты, 151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мерзiмдi активтердiң шығуы (210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мерзiмдi активтердiң шығуы (6320 және 7420 шоттары, 220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Бағамдық айырма (220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Бағамдық айырма (6340 және 7430 шоттары, 230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 (230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тәсілі бойынша ескерілетін инвестициялар бойынша таза табыс немесе шығындар үлесі (6220 және 7320 шоттары, 210 жолы)</w:t>
            </w:r>
          </w:p>
          <w:p>
            <w:pPr>
              <w:spacing w:after="20"/>
              <w:ind w:left="20"/>
              <w:jc w:val="both"/>
            </w:pPr>
            <w:r>
              <w:rPr>
                <w:rFonts w:ascii="Times New Roman"/>
                <w:b w:val="false"/>
                <w:i w:val="false"/>
                <w:color w:val="000000"/>
                <w:sz w:val="20"/>
              </w:rPr>
              <w:t>
Өзгелер (6310, 6380, 7410 және 7480 шоттары, 240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Ақшаның қозғалысы туралы шоғырландырылған есеп (тiкелей әдiс)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Операциялық қызметтен түскен ақша қаражатының қозғалысы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Операциялық қызметтен түскен ақша қаражатының қозғалысы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элимендіріледі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 (011 жолы);</w:t>
            </w:r>
          </w:p>
          <w:p>
            <w:pPr>
              <w:spacing w:after="20"/>
              <w:ind w:left="20"/>
              <w:jc w:val="both"/>
            </w:pPr>
            <w:r>
              <w:rPr>
                <w:rFonts w:ascii="Times New Roman"/>
                <w:b w:val="false"/>
                <w:i w:val="false"/>
                <w:color w:val="000000"/>
                <w:sz w:val="20"/>
              </w:rPr>
              <w:t>
Күрделі салымдар (012 жолы);</w:t>
            </w:r>
          </w:p>
          <w:p>
            <w:pPr>
              <w:spacing w:after="20"/>
              <w:ind w:left="20"/>
              <w:jc w:val="both"/>
            </w:pPr>
            <w:r>
              <w:rPr>
                <w:rFonts w:ascii="Times New Roman"/>
                <w:b w:val="false"/>
                <w:i w:val="false"/>
                <w:color w:val="000000"/>
                <w:sz w:val="20"/>
              </w:rPr>
              <w:t>
Сыртқы қарыздар мен байланысты гранттар (013 жолы);</w:t>
            </w:r>
          </w:p>
          <w:p>
            <w:pPr>
              <w:spacing w:after="20"/>
              <w:ind w:left="20"/>
              <w:jc w:val="both"/>
            </w:pPr>
            <w:r>
              <w:rPr>
                <w:rFonts w:ascii="Times New Roman"/>
                <w:b w:val="false"/>
                <w:i w:val="false"/>
                <w:color w:val="000000"/>
                <w:sz w:val="20"/>
              </w:rPr>
              <w:t>
Трансферттер (014 жолы);</w:t>
            </w:r>
          </w:p>
          <w:p>
            <w:pPr>
              <w:spacing w:after="20"/>
              <w:ind w:left="20"/>
              <w:jc w:val="both"/>
            </w:pPr>
            <w:r>
              <w:rPr>
                <w:rFonts w:ascii="Times New Roman"/>
                <w:b w:val="false"/>
                <w:i w:val="false"/>
                <w:color w:val="000000"/>
                <w:sz w:val="20"/>
              </w:rPr>
              <w:t>
Субсидиялар (015 жолы);</w:t>
            </w:r>
          </w:p>
          <w:p>
            <w:pPr>
              <w:spacing w:after="20"/>
              <w:ind w:left="20"/>
              <w:jc w:val="both"/>
            </w:pPr>
            <w:r>
              <w:rPr>
                <w:rFonts w:ascii="Times New Roman"/>
                <w:b w:val="false"/>
                <w:i w:val="false"/>
                <w:color w:val="000000"/>
                <w:sz w:val="20"/>
              </w:rPr>
              <w:t>
Өзгелер (016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түсімдер (010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түсімдер (071 жолдары);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 гранттар (020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мен байланысты гранттар (017 жолы) сыртқы қарыздардан түсім сомасы "Қарыздарды алу" (610 жолы) жолына көшіріледі;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көмектен түсетін ақша бойынша (030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көмектен түсетін ақша бойынша (020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 мен қызметтерді сатудан (040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 мен қызметтерді сатудан (030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сыйақылар (050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сыйақылар (040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орналастырылған ақша бойынша (060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орналастырылған ақша бойынша (050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түсімдер (070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түсімдер (060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өзін-өзі басқару ақшасы бойынша (080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өзін-өзі басқару ақшасы бойынша (070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(110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(110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Зейнетақылар мен жәрдемақылар (120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Зейнетақылар мен жәрдемақылар (120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 мен мердігерлерге тауарлар мен көрсетiлетiн қызметтер үшін (130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 мен мердігерлерге тауарлар мен көрсетiлетiн қызметтер үшін (140 жолы);</w:t>
            </w:r>
          </w:p>
          <w:p>
            <w:pPr>
              <w:spacing w:after="20"/>
              <w:ind w:left="20"/>
              <w:jc w:val="both"/>
            </w:pPr>
            <w:r>
              <w:rPr>
                <w:rFonts w:ascii="Times New Roman"/>
                <w:b w:val="false"/>
                <w:i w:val="false"/>
                <w:color w:val="000000"/>
                <w:sz w:val="20"/>
              </w:rPr>
              <w:t>
Тауарлар мен қызметтер үшін берілген аванстар (150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субсидиялар (140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субсидиялар (160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 төлеу (150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 (170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төлемдер (160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мен бюджетке төленетін төлемдер (130 жолы);</w:t>
            </w:r>
          </w:p>
          <w:p>
            <w:pPr>
              <w:spacing w:after="20"/>
              <w:ind w:left="20"/>
              <w:jc w:val="both"/>
            </w:pPr>
            <w:r>
              <w:rPr>
                <w:rFonts w:ascii="Times New Roman"/>
                <w:b w:val="false"/>
                <w:i w:val="false"/>
                <w:color w:val="000000"/>
                <w:sz w:val="20"/>
              </w:rPr>
              <w:t>
Өзге төлемдер (190 жолы);</w:t>
            </w:r>
          </w:p>
          <w:p>
            <w:pPr>
              <w:spacing w:after="20"/>
              <w:ind w:left="20"/>
              <w:jc w:val="both"/>
            </w:pPr>
            <w:r>
              <w:rPr>
                <w:rFonts w:ascii="Times New Roman"/>
                <w:b w:val="false"/>
                <w:i w:val="false"/>
                <w:color w:val="000000"/>
                <w:sz w:val="20"/>
              </w:rPr>
              <w:t>
Республикалық және жергілікті бюджеттердің ҚБШ бойынша шығыстар (191 жолы), элимендірілгеннен кейінгі қалдықтар;</w:t>
            </w:r>
          </w:p>
          <w:p>
            <w:pPr>
              <w:spacing w:after="20"/>
              <w:ind w:left="20"/>
              <w:jc w:val="both"/>
            </w:pPr>
            <w:r>
              <w:rPr>
                <w:rFonts w:ascii="Times New Roman"/>
                <w:b w:val="false"/>
                <w:i w:val="false"/>
                <w:color w:val="000000"/>
                <w:sz w:val="20"/>
              </w:rPr>
              <w:t>
Қайтарылған бюджет түсімдер (192);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Элимендіріледі**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соңында міндеттемелер қабылдауға арналған жоспарлы тағайындауларды жабу (180 жолы);</w:t>
            </w:r>
          </w:p>
          <w:p>
            <w:pPr>
              <w:spacing w:after="20"/>
              <w:ind w:left="20"/>
              <w:jc w:val="both"/>
            </w:pPr>
            <w:r>
              <w:rPr>
                <w:rFonts w:ascii="Times New Roman"/>
                <w:b w:val="false"/>
                <w:i w:val="false"/>
                <w:color w:val="000000"/>
                <w:sz w:val="20"/>
              </w:rPr>
              <w:t>
Республикалық және жергілікті бюджеттердің ҚБШ бойынша шығыстар (191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Инвестициялық қызметтен түскен ақша қаражатының қозғалысы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Инвестициялық қызметтен түскен ақша қаражатының қозғалысы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мерзiмдi активтердi сату (310 жолдары);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мерзiмдi активтердi сату (310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мен бақыланатын және басқа субъектiлердiң үлестерiн сату (320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 сату (330 жолы);</w:t>
            </w:r>
          </w:p>
          <w:p>
            <w:pPr>
              <w:spacing w:after="20"/>
              <w:ind w:left="20"/>
              <w:jc w:val="both"/>
            </w:pPr>
            <w:r>
              <w:rPr>
                <w:rFonts w:ascii="Times New Roman"/>
                <w:b w:val="false"/>
                <w:i w:val="false"/>
                <w:color w:val="000000"/>
                <w:sz w:val="20"/>
              </w:rPr>
              <w:t>
Бақыланатын және басқа субъектiлердiң үлестерiн сату (320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 (330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 (340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 (340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 (350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мерзiмдi активтердi сатып алу (410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мерзiмдi активтердi сатып алу (410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мен бақыланатын және басқа субъектiлердiң үлестерiн сатып алу (420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және басқа субъектiлердiң үлестерiн сатып алу (420 жолы);</w:t>
            </w:r>
          </w:p>
          <w:p>
            <w:pPr>
              <w:spacing w:after="20"/>
              <w:ind w:left="20"/>
              <w:jc w:val="both"/>
            </w:pPr>
            <w:r>
              <w:rPr>
                <w:rFonts w:ascii="Times New Roman"/>
                <w:b w:val="false"/>
                <w:i w:val="false"/>
                <w:color w:val="000000"/>
                <w:sz w:val="20"/>
              </w:rPr>
              <w:t>
Бағалы қағаздарды сатып алу (430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Квазимемлекеттiк сектор субъектiлерінiң жарғылық капиталын қалыптастыру және толтыру (430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Квазимемлекеттiк сектор субъектiлерінiң жарғылық капиталын қалыптастыру және толтыру (440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Берiлген қарыздар (440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Берiлген қарыздар (450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 (450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 (460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Қаржылық қызметтен түскен ақша қаражатының қозғалысы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Қаржылық қызметтен түскен ақша қаражатының қозғалысы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алу (610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алу (610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 (620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 (620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 (710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 (710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 (720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 (720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бағамдық айырма (911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бағамдық айырма (911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Кезеңнiң басындағы ақша қаражаты (920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Кезеңнiң басындағы ақша қаражаты (920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активтердің/капиталдың өзгерістері туралы шоғырландырылған есеп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сальдо (010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сальдо (010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саясатындағы өзгерістер және қателерді түзету (020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саясатындағы өзгерістер және қателерді түзету (020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есептелген сальдо (030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есептелген сальдо (030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таза активтердегi /капиталдағы өзгерістер (040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мерзiмдi активтерді қайта бағалауға резервтердің ұлғаюы (041 жолы);</w:t>
            </w:r>
          </w:p>
          <w:p>
            <w:pPr>
              <w:spacing w:after="20"/>
              <w:ind w:left="20"/>
              <w:jc w:val="both"/>
            </w:pPr>
            <w:r>
              <w:rPr>
                <w:rFonts w:ascii="Times New Roman"/>
                <w:b w:val="false"/>
                <w:i w:val="false"/>
                <w:color w:val="000000"/>
                <w:sz w:val="20"/>
              </w:rPr>
              <w:t>
Ұзақ мерзiмдi активтерді қайта бағалауға резервтердің азаюы (042 жолы);</w:t>
            </w:r>
          </w:p>
          <w:p>
            <w:pPr>
              <w:spacing w:after="20"/>
              <w:ind w:left="20"/>
              <w:jc w:val="both"/>
            </w:pPr>
            <w:r>
              <w:rPr>
                <w:rFonts w:ascii="Times New Roman"/>
                <w:b w:val="false"/>
                <w:i w:val="false"/>
                <w:color w:val="000000"/>
                <w:sz w:val="20"/>
              </w:rPr>
              <w:t>
Қолданыстағы сатуға арналған қаржылық инвестицияларды қайта бағалауға резервтердің ұлғаюы (043 жолы);</w:t>
            </w:r>
          </w:p>
          <w:p>
            <w:pPr>
              <w:spacing w:after="20"/>
              <w:ind w:left="20"/>
              <w:jc w:val="both"/>
            </w:pPr>
            <w:r>
              <w:rPr>
                <w:rFonts w:ascii="Times New Roman"/>
                <w:b w:val="false"/>
                <w:i w:val="false"/>
                <w:color w:val="000000"/>
                <w:sz w:val="20"/>
              </w:rPr>
              <w:t>
Қолданыстағы сатуға арналған қаржылық инвестицияларды қайта бағалауға резервтердің азаюы (044 жолы);</w:t>
            </w:r>
          </w:p>
          <w:p>
            <w:pPr>
              <w:spacing w:after="20"/>
              <w:ind w:left="20"/>
              <w:jc w:val="both"/>
            </w:pPr>
            <w:r>
              <w:rPr>
                <w:rFonts w:ascii="Times New Roman"/>
                <w:b w:val="false"/>
                <w:i w:val="false"/>
                <w:color w:val="000000"/>
                <w:sz w:val="20"/>
              </w:rPr>
              <w:t>
Өзге резервтер (045 жолы);</w:t>
            </w:r>
          </w:p>
          <w:p>
            <w:pPr>
              <w:spacing w:after="20"/>
              <w:ind w:left="20"/>
              <w:jc w:val="both"/>
            </w:pPr>
            <w:r>
              <w:rPr>
                <w:rFonts w:ascii="Times New Roman"/>
                <w:b w:val="false"/>
                <w:i w:val="false"/>
                <w:color w:val="000000"/>
                <w:sz w:val="20"/>
              </w:rPr>
              <w:t>
Шетелдік қызметті қайта есептеу бойынша айырбас бағамдардың айырмалары (046 жолы);</w:t>
            </w:r>
          </w:p>
          <w:p>
            <w:pPr>
              <w:spacing w:after="20"/>
              <w:ind w:left="20"/>
              <w:jc w:val="both"/>
            </w:pPr>
            <w:r>
              <w:rPr>
                <w:rFonts w:ascii="Times New Roman"/>
                <w:b w:val="false"/>
                <w:i w:val="false"/>
                <w:color w:val="000000"/>
                <w:sz w:val="20"/>
              </w:rPr>
              <w:t>
Таза активтердiң/капиталдың өзгерiстерi туралы есепте тікелей танылған қаржыландырулардың ұлғаюы (047 жолы);</w:t>
            </w:r>
          </w:p>
          <w:p>
            <w:pPr>
              <w:spacing w:after="20"/>
              <w:ind w:left="20"/>
              <w:jc w:val="both"/>
            </w:pPr>
            <w:r>
              <w:rPr>
                <w:rFonts w:ascii="Times New Roman"/>
                <w:b w:val="false"/>
                <w:i w:val="false"/>
                <w:color w:val="000000"/>
                <w:sz w:val="20"/>
              </w:rPr>
              <w:t>
Таза активтердiң/капиталдың өзгерiстерi туралы есепте тікелей танылған қаржыландырулардың азаюы (048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қаржылық нәтиже (050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қаржылық нәтиже (050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кезеңнің басындағы сальдо (070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кезеңнің басындағы сальдо (070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саясатындағы өзгерістер және қателерді түзету (080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саясатындағы өзгерістер және қателерді түзету (080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есептелген сальдо (070 +/- 080 жолдары) (090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есептелген сальдо (070 +/- 080 жолдары) (090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кезеңдегі таза активтердегi /капиталдағы өзгерістер (100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мерзiмдi активтерді қайта бағалауға резервтердің ұлғаюы (101 жолы);</w:t>
            </w:r>
          </w:p>
          <w:p>
            <w:pPr>
              <w:spacing w:after="20"/>
              <w:ind w:left="20"/>
              <w:jc w:val="both"/>
            </w:pPr>
            <w:r>
              <w:rPr>
                <w:rFonts w:ascii="Times New Roman"/>
                <w:b w:val="false"/>
                <w:i w:val="false"/>
                <w:color w:val="000000"/>
                <w:sz w:val="20"/>
              </w:rPr>
              <w:t>
Ұзақ мерзiмдi активтерді қайта бағалауға резервтердің азаюы (102 жолы);</w:t>
            </w:r>
          </w:p>
          <w:p>
            <w:pPr>
              <w:spacing w:after="20"/>
              <w:ind w:left="20"/>
              <w:jc w:val="both"/>
            </w:pPr>
            <w:r>
              <w:rPr>
                <w:rFonts w:ascii="Times New Roman"/>
                <w:b w:val="false"/>
                <w:i w:val="false"/>
                <w:color w:val="000000"/>
                <w:sz w:val="20"/>
              </w:rPr>
              <w:t>
Қолданыстағы сатуға арналған қаржылық инвестицияларды қайта бағалауға резервтердің ұлғаюы (103 жолы);</w:t>
            </w:r>
          </w:p>
          <w:p>
            <w:pPr>
              <w:spacing w:after="20"/>
              <w:ind w:left="20"/>
              <w:jc w:val="both"/>
            </w:pPr>
            <w:r>
              <w:rPr>
                <w:rFonts w:ascii="Times New Roman"/>
                <w:b w:val="false"/>
                <w:i w:val="false"/>
                <w:color w:val="000000"/>
                <w:sz w:val="20"/>
              </w:rPr>
              <w:t>
Қолданыстағы сатуға арналған қаржылық инвестицияларды қайта бағалауға резервтердің азаюы (104 жолы);</w:t>
            </w:r>
          </w:p>
          <w:p>
            <w:pPr>
              <w:spacing w:after="20"/>
              <w:ind w:left="20"/>
              <w:jc w:val="both"/>
            </w:pPr>
            <w:r>
              <w:rPr>
                <w:rFonts w:ascii="Times New Roman"/>
                <w:b w:val="false"/>
                <w:i w:val="false"/>
                <w:color w:val="000000"/>
                <w:sz w:val="20"/>
              </w:rPr>
              <w:t>
Өзге резервтер (105 жолы);</w:t>
            </w:r>
          </w:p>
          <w:p>
            <w:pPr>
              <w:spacing w:after="20"/>
              <w:ind w:left="20"/>
              <w:jc w:val="both"/>
            </w:pPr>
            <w:r>
              <w:rPr>
                <w:rFonts w:ascii="Times New Roman"/>
                <w:b w:val="false"/>
                <w:i w:val="false"/>
                <w:color w:val="000000"/>
                <w:sz w:val="20"/>
              </w:rPr>
              <w:t>
Шетелдік қызметті қайта есептеу бойынша айырбас бағамдардың айырмалары (106 жолы);</w:t>
            </w:r>
          </w:p>
          <w:p>
            <w:pPr>
              <w:spacing w:after="20"/>
              <w:ind w:left="20"/>
              <w:jc w:val="both"/>
            </w:pPr>
            <w:r>
              <w:rPr>
                <w:rFonts w:ascii="Times New Roman"/>
                <w:b w:val="false"/>
                <w:i w:val="false"/>
                <w:color w:val="000000"/>
                <w:sz w:val="20"/>
              </w:rPr>
              <w:t>
Таза активтердің/капиталдың өзгерістері туралы есепте тікелей танылған қаржыландырудың ұлғаюы (107 жолы);</w:t>
            </w:r>
          </w:p>
          <w:p>
            <w:pPr>
              <w:spacing w:after="20"/>
              <w:ind w:left="20"/>
              <w:jc w:val="both"/>
            </w:pPr>
            <w:r>
              <w:rPr>
                <w:rFonts w:ascii="Times New Roman"/>
                <w:b w:val="false"/>
                <w:i w:val="false"/>
                <w:color w:val="000000"/>
                <w:sz w:val="20"/>
              </w:rPr>
              <w:t>
Таза активтердің/капиталдың өзгерістері туралы есепте тікелей танылған қаржыландырудың азаюы (108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кезеңдегі қаржылық нәтиже (110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кезеңдегі қаржылық нәтиже (110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кезеңнің аяғындағы сальдо (120 жолы);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кезеңнің аяғындағы сальдо (120 жолы);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 қаржылық нәтиже (4-баған);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 қаржылық нәтиже (5-баған);</w:t>
            </w:r>
          </w:p>
        </w:tc>
      </w:tr>
    </w:tbl>
    <w:p>
      <w:pPr>
        <w:spacing w:after="0"/>
        <w:ind w:left="0"/>
        <w:jc w:val="both"/>
      </w:pPr>
      <w:r>
        <w:rPr>
          <w:rFonts w:ascii="Times New Roman"/>
          <w:b w:val="false"/>
          <w:i w:val="false"/>
          <w:color w:val="000000"/>
          <w:sz w:val="28"/>
        </w:rPr>
        <w:t>
      Ескертпе: * республикалық бюджеттік бағдарламалар әкімшілері шоғырландырылған қаржылық есептілікке кірмейтін шығыстар бойынша элимендірмейді.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