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0f4330" w14:textId="d0f433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органдарды қызметтік және кезекші автомобильдермен, телефон байланысымен, кеңсе жиһазымен және техникасымен, мемлекеттік органдардың аппаратын орналастыру үшін алаңдармен және кеңсе керек-жарақтармен қамтамасыз етудің заттай нормаларын бекіту туралы</w:t>
      </w:r>
    </w:p>
    <w:p>
      <w:pPr>
        <w:spacing w:after="0"/>
        <w:ind w:left="0"/>
        <w:jc w:val="both"/>
      </w:pPr>
      <w:r>
        <w:rPr>
          <w:rFonts w:ascii="Times New Roman"/>
          <w:b w:val="false"/>
          <w:i w:val="false"/>
          <w:color w:val="000000"/>
          <w:sz w:val="28"/>
        </w:rPr>
        <w:t>Қазақстан Республикасы Қаржы министрінің 2025 жылғы 28 сәуірдегі № 201 бұйрығы.</w:t>
      </w:r>
    </w:p>
    <w:p>
      <w:pPr>
        <w:spacing w:after="0"/>
        <w:ind w:left="0"/>
        <w:jc w:val="both"/>
      </w:pPr>
      <w:r>
        <w:rPr>
          <w:rFonts w:ascii="Times New Roman"/>
          <w:b w:val="false"/>
          <w:i w:val="false"/>
          <w:color w:val="ff0000"/>
          <w:sz w:val="28"/>
        </w:rPr>
        <w:t xml:space="preserve">
      Ескерту. Бұйрықтың тақырыбы жаңа редакцияда – ҚР Қаржы министрінің 23.10.2025 </w:t>
      </w:r>
      <w:r>
        <w:rPr>
          <w:rFonts w:ascii="Times New Roman"/>
          <w:b w:val="false"/>
          <w:i w:val="false"/>
          <w:color w:val="ff0000"/>
          <w:sz w:val="28"/>
        </w:rPr>
        <w:t>№ 618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bookmarkStart w:name="z4" w:id="0"/>
    <w:p>
      <w:pPr>
        <w:spacing w:after="0"/>
        <w:ind w:left="0"/>
        <w:jc w:val="both"/>
      </w:pPr>
      <w:r>
        <w:rPr>
          <w:rFonts w:ascii="Times New Roman"/>
          <w:b w:val="false"/>
          <w:i w:val="false"/>
          <w:color w:val="000000"/>
          <w:sz w:val="28"/>
        </w:rPr>
        <w:t xml:space="preserve">
      Қазақстан Республикасы Бюджет кодексінің 70-бабының </w:t>
      </w:r>
      <w:r>
        <w:rPr>
          <w:rFonts w:ascii="Times New Roman"/>
          <w:b w:val="false"/>
          <w:i w:val="false"/>
          <w:color w:val="000000"/>
          <w:sz w:val="28"/>
        </w:rPr>
        <w:t>3-тармағына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1. Қоса беріліп отырған:</w:t>
      </w:r>
    </w:p>
    <w:bookmarkEnd w:id="1"/>
    <w:bookmarkStart w:name="z6"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органдарды қызметтік және кезекші автомобильдермен қамтамасыз етудің заттай нормалары;</w:t>
      </w:r>
    </w:p>
    <w:bookmarkEnd w:id="2"/>
    <w:bookmarkStart w:name="z7"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органдарды телефон байланысымен қамтамасыз етудің заттай нормалары;</w:t>
      </w:r>
    </w:p>
    <w:bookmarkEnd w:id="3"/>
    <w:bookmarkStart w:name="z8"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органдарды кеңсе жиһазымен және техникасымен қамтамасыз етудің заттай нормалары;</w:t>
      </w:r>
    </w:p>
    <w:bookmarkEnd w:id="4"/>
    <w:bookmarkStart w:name="z9" w:id="5"/>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органдардың аппаратын орналастыру үшін алаңдармен қамтамасыз етудің заттай нормалары бекітілсін.</w:t>
      </w:r>
    </w:p>
    <w:bookmarkEnd w:id="5"/>
    <w:bookmarkStart w:name="z10" w:id="6"/>
    <w:p>
      <w:pPr>
        <w:spacing w:after="0"/>
        <w:ind w:left="0"/>
        <w:jc w:val="both"/>
      </w:pPr>
      <w:r>
        <w:rPr>
          <w:rFonts w:ascii="Times New Roman"/>
          <w:b w:val="false"/>
          <w:i w:val="false"/>
          <w:color w:val="000000"/>
          <w:sz w:val="28"/>
        </w:rPr>
        <w:t>
      2. Кеңсе керек-жарақтарымен қамтамасыз етудің заттай нормалары мемлекеттік органдар үшін жылына 1 (бір) қызметкерге 8 (сегіз) айлық есептік көрсеткіш мөлшерінде бекітілсін.</w:t>
      </w:r>
    </w:p>
    <w:bookmarkEnd w:id="6"/>
    <w:p>
      <w:pPr>
        <w:spacing w:after="0"/>
        <w:ind w:left="0"/>
        <w:jc w:val="both"/>
      </w:pPr>
      <w:r>
        <w:rPr>
          <w:rFonts w:ascii="Times New Roman"/>
          <w:b w:val="false"/>
          <w:i w:val="false"/>
          <w:color w:val="000000"/>
          <w:sz w:val="28"/>
        </w:rPr>
        <w:t>
      Ақпаратты қорғау, мемлекеттік органдарды құжаттамамен қамтамасыз ету және Республикалық бюджет комиссиясы, ведомстволық бюджеттік комиссия қызметін атқаратын құрылымдық бөлімшелердің қызметкерлері үшін кеңсе керек-жарақтарымен қамтамасыз етудің заттай нормалары қолданылмайды.</w:t>
      </w:r>
    </w:p>
    <w:p>
      <w:pPr>
        <w:spacing w:after="0"/>
        <w:ind w:left="0"/>
        <w:jc w:val="both"/>
      </w:pPr>
      <w:r>
        <w:rPr>
          <w:rFonts w:ascii="Times New Roman"/>
          <w:b w:val="false"/>
          <w:i w:val="false"/>
          <w:color w:val="000000"/>
          <w:sz w:val="28"/>
        </w:rPr>
        <w:t>
      Мемлекеттік органдар ақпаратты қорғау, мемлекеттік органдарды құжаттамамен қамтамасыз ету және Республикалық бюджет комиссиясы, ведомстволық бюджеттік комиссия қызметін атқаратын құрылымдық бөлімшелердің қызметінің ерекешелігін ескере отырып, қажет болған жағдайда кеңсе керек-жарақтарымен қамтамасыз етудің ішкі тәртібін дербес әзірлейді және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Қаржы министрінің 23.10.2025 </w:t>
      </w:r>
      <w:r>
        <w:rPr>
          <w:rFonts w:ascii="Times New Roman"/>
          <w:b w:val="false"/>
          <w:i w:val="false"/>
          <w:color w:val="000000"/>
          <w:sz w:val="28"/>
        </w:rPr>
        <w:t>№ 618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13" w:id="7"/>
    <w:p>
      <w:pPr>
        <w:spacing w:after="0"/>
        <w:ind w:left="0"/>
        <w:jc w:val="both"/>
      </w:pPr>
      <w:r>
        <w:rPr>
          <w:rFonts w:ascii="Times New Roman"/>
          <w:b w:val="false"/>
          <w:i w:val="false"/>
          <w:color w:val="000000"/>
          <w:sz w:val="28"/>
        </w:rPr>
        <w:t>
      3. Қызметтік және кезекші автомобильдерді пайдалану, сондай-ақ кезекші, оның ішінде қонақтарға арналған автомобильдерді пайдалана алатын адамдарды анықтау белгіленген жүру лимитінің шегінде орталық атқарушы органның аппарат басшысының (белгіленген тәртіппен орталық атқарушы органның аппарат басшысының өкілеттіктері жүктелген лауазымды адамның), ал мұндайлар болмаған жағдайда – мемлекеттік мекеме басшысының бұйрығымен бекітілген тәртіппен жүзеге асырылады.</w:t>
      </w:r>
    </w:p>
    <w:bookmarkEnd w:id="7"/>
    <w:bookmarkStart w:name="z14" w:id="8"/>
    <w:p>
      <w:pPr>
        <w:spacing w:after="0"/>
        <w:ind w:left="0"/>
        <w:jc w:val="both"/>
      </w:pPr>
      <w:r>
        <w:rPr>
          <w:rFonts w:ascii="Times New Roman"/>
          <w:b w:val="false"/>
          <w:i w:val="false"/>
          <w:color w:val="000000"/>
          <w:sz w:val="28"/>
        </w:rPr>
        <w:t>
      Қызметтік автомобиль – мемлекеттік органдардың көліктік қызмет көрсетуі үшін қызметтік және кезекші автомобильдердің тиістілік нормативте көзделген лауазымды тұлғаға жеке көліктік қызмет көрсетуге арналған жеңіл автомобиль.</w:t>
      </w:r>
    </w:p>
    <w:bookmarkEnd w:id="8"/>
    <w:bookmarkStart w:name="z15" w:id="9"/>
    <w:p>
      <w:pPr>
        <w:spacing w:after="0"/>
        <w:ind w:left="0"/>
        <w:jc w:val="both"/>
      </w:pPr>
      <w:r>
        <w:rPr>
          <w:rFonts w:ascii="Times New Roman"/>
          <w:b w:val="false"/>
          <w:i w:val="false"/>
          <w:color w:val="000000"/>
          <w:sz w:val="28"/>
        </w:rPr>
        <w:t>
      Кезекші автомобиль – мемлекеттік органдардың қызметкерлеріне көліктік қызмет көрсетуге арналған жеңіл автомобиль не микроавтобус не автобус, сондай-ақ делегацияларға және басқа да адамдарға көліктік қызмет көрсету үшін қонақтарға арналған жеңіл автомобиль не микроавтобус не автобус.</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Қаржы министрінің 23.10.2025 </w:t>
      </w:r>
      <w:r>
        <w:rPr>
          <w:rFonts w:ascii="Times New Roman"/>
          <w:b w:val="false"/>
          <w:i w:val="false"/>
          <w:color w:val="000000"/>
          <w:sz w:val="28"/>
        </w:rPr>
        <w:t>№ 618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16" w:id="10"/>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Қазақстан Республикасы Қаржы министрлігiнiң кейбiр бұйрықтарының күшi жойылсын.</w:t>
      </w:r>
    </w:p>
    <w:bookmarkEnd w:id="10"/>
    <w:bookmarkStart w:name="z17" w:id="11"/>
    <w:p>
      <w:pPr>
        <w:spacing w:after="0"/>
        <w:ind w:left="0"/>
        <w:jc w:val="both"/>
      </w:pPr>
      <w:r>
        <w:rPr>
          <w:rFonts w:ascii="Times New Roman"/>
          <w:b w:val="false"/>
          <w:i w:val="false"/>
          <w:color w:val="000000"/>
          <w:sz w:val="28"/>
        </w:rPr>
        <w:t>
      5. Қазақстан Республикасы Қаржы министрлігінің Бюджет заңнамасы департаменті Қазақстан Республикасының заңнамасында белгіленген тәртіппен:</w:t>
      </w:r>
    </w:p>
    <w:bookmarkEnd w:id="11"/>
    <w:bookmarkStart w:name="z18" w:id="12"/>
    <w:p>
      <w:pPr>
        <w:spacing w:after="0"/>
        <w:ind w:left="0"/>
        <w:jc w:val="both"/>
      </w:pPr>
      <w:r>
        <w:rPr>
          <w:rFonts w:ascii="Times New Roman"/>
          <w:b w:val="false"/>
          <w:i w:val="false"/>
          <w:color w:val="000000"/>
          <w:sz w:val="28"/>
        </w:rPr>
        <w:t>
      1) осы бұйрықтың қазақ және орыс тілдеріндегі көшірмелерін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жіберілуін;</w:t>
      </w:r>
    </w:p>
    <w:bookmarkEnd w:id="12"/>
    <w:bookmarkStart w:name="z19" w:id="13"/>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Қаржы министрлігінің интернет-ресурсында орналастырылуын қамтамасыз етсін.</w:t>
      </w:r>
    </w:p>
    <w:bookmarkEnd w:id="13"/>
    <w:bookmarkStart w:name="z20" w:id="14"/>
    <w:p>
      <w:pPr>
        <w:spacing w:after="0"/>
        <w:ind w:left="0"/>
        <w:jc w:val="both"/>
      </w:pPr>
      <w:r>
        <w:rPr>
          <w:rFonts w:ascii="Times New Roman"/>
          <w:b w:val="false"/>
          <w:i w:val="false"/>
          <w:color w:val="000000"/>
          <w:sz w:val="28"/>
        </w:rPr>
        <w:t>
      6. Осы бұйрық алғашқы ресми жарияланған күнінен кейін күнтізбелік он күн өткен соң қолданысқа енгізіледі.</w:t>
      </w:r>
    </w:p>
    <w:bookmarkEnd w:id="1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28 сәуірдегі</w:t>
            </w:r>
            <w:r>
              <w:br/>
            </w:r>
            <w:r>
              <w:rPr>
                <w:rFonts w:ascii="Times New Roman"/>
                <w:b w:val="false"/>
                <w:i w:val="false"/>
                <w:color w:val="000000"/>
                <w:sz w:val="20"/>
              </w:rPr>
              <w:t>№ 201 бұйрығына</w:t>
            </w:r>
            <w:r>
              <w:br/>
            </w:r>
            <w:r>
              <w:rPr>
                <w:rFonts w:ascii="Times New Roman"/>
                <w:b w:val="false"/>
                <w:i w:val="false"/>
                <w:color w:val="000000"/>
                <w:sz w:val="20"/>
              </w:rPr>
              <w:t>1-қосымша</w:t>
            </w:r>
          </w:p>
        </w:tc>
      </w:tr>
    </w:tbl>
    <w:bookmarkStart w:name="z23" w:id="15"/>
    <w:p>
      <w:pPr>
        <w:spacing w:after="0"/>
        <w:ind w:left="0"/>
        <w:jc w:val="left"/>
      </w:pPr>
      <w:r>
        <w:rPr>
          <w:rFonts w:ascii="Times New Roman"/>
          <w:b/>
          <w:i w:val="false"/>
          <w:color w:val="000000"/>
        </w:rPr>
        <w:t xml:space="preserve"> Мемлекеттік органдарды қызметтік және кезекші автомобильдермен қамтамасыз етудің заттай нормалары</w:t>
      </w:r>
    </w:p>
    <w:bookmarkEnd w:id="15"/>
    <w:p>
      <w:pPr>
        <w:spacing w:after="0"/>
        <w:ind w:left="0"/>
        <w:jc w:val="both"/>
      </w:pPr>
      <w:r>
        <w:rPr>
          <w:rFonts w:ascii="Times New Roman"/>
          <w:b w:val="false"/>
          <w:i w:val="false"/>
          <w:color w:val="ff0000"/>
          <w:sz w:val="28"/>
        </w:rPr>
        <w:t xml:space="preserve">
      Ескерту. Заттай нормалары жаңа редакцияда – ҚР Қаржы министрінің 16.06.2026 </w:t>
      </w:r>
      <w:r>
        <w:rPr>
          <w:rFonts w:ascii="Times New Roman"/>
          <w:b w:val="false"/>
          <w:i w:val="false"/>
          <w:color w:val="ff0000"/>
          <w:sz w:val="28"/>
        </w:rPr>
        <w:t>№ 398</w:t>
      </w:r>
      <w:r>
        <w:rPr>
          <w:rFonts w:ascii="Times New Roman"/>
          <w:b w:val="false"/>
          <w:i w:val="false"/>
          <w:color w:val="ff0000"/>
          <w:sz w:val="28"/>
        </w:rPr>
        <w:t xml:space="preserve"> (01.09.2026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Автомобильдер саны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 көлемі, текше см. (автобустардан басқа)</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автомобильдің бір айдағы жүруі (километр)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(1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кезекші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Премьер-Министр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Вице-Президент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 Әкімшілігі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 Әкімшілігінің Басшысы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Кеңесінің хатшысы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 Әкімшілігі Басшысының бірінші орынбасары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 Кеңсесінің бастығы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Президенттің көмекшісі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Президенттің Баспасөз хатшысы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Президенттің Хаттама қызметінің бастығы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Президенттің Құрылтайдағы өкілдігінің басшысы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қаласында көліктік қызмет көрсету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Қонақтарға арналған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Сот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Соттың Төрағасы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Сот алқасының төрағасы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Соттың судьялары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2-ге 1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Сот әкімшілігінің басшысы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Сот әкімшілігінің басшысының орынбасары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Конституциялық Сот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Төраға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Төраға орынбасары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Судьялар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Конституциялық Сот аппаратының басшысы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Конституциялық Сот аппараты басшысының орынбасарлары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Жоғары Сот Кеңесі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Сот Кеңесінің төрағасы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Сот Кеңесі аппаратының басшысы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Сот Кеңесі аппараты басшысының орынбасары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Жоғары аудиторлық палатасы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аудиторлық палатаның Төрағасы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аудиторлық палатаның мүшелері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аудиторлық палатаның аппарат басшысы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Құрылтай Аппараты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Құрылтайдың аппарат басшысы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Құрылтайдың аппарат басшысының орынбасары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 Аппараты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Премьер-Министрдің бірінші орынбасары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Премьер-Министрдің орынбасары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 Аппаратының Басшысы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 Аппараты Басшысының бірінші орынбасары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Қазақстан Республикасының Құрылтайдағы өкілі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 Аппараты Басшысының орынбасары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қаласында көліктік қызмет көрсету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қаласында көліктік қызмет көрсету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Қонақтарға арналған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Президентіне тікелей бағынатын және есеп беретін мемлекеттік органдар (оның ішінде Орталық сайлау комиссиясы, Адам құқықтары жөніндегі уәкіл)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Төраға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Төраға орынбасары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сайлау комиссиясының хатшысы мен мүшелері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5-ке 2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құқықтары жөніндегі уәкіл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Президенттің Іс басқарушысы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Президенттің Іс басқарушысының орынбасары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Президенттің Іс Басқармасының аппараты, ведомствосының басшысы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прокурор, Бас әскери прокурор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прокурордың (Бас әскери прокурордың) орынбасары, Бас прокурордың аппаратының басшысы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прокуратура жанындағы Комитет төрағасы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прокуратура жанындағы Комитет төрағасының орынбасары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 басшылары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Министрліктер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Министрдің орынбасары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 басшысы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құқықтары жөнiндегі ұлттық орталық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Кассациялық соттар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Кассациялық соттың төрағасы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Кассациялық соттың судьялары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 w:id="16"/>
          <w:p>
            <w:pPr>
              <w:spacing w:after="20"/>
              <w:ind w:left="20"/>
              <w:jc w:val="both"/>
            </w:pPr>
            <w:r>
              <w:rPr>
                <w:rFonts w:ascii="Times New Roman"/>
                <w:b w:val="false"/>
                <w:i w:val="false"/>
                <w:color w:val="000000"/>
                <w:sz w:val="20"/>
              </w:rPr>
              <w:t>
3</w:t>
            </w:r>
          </w:p>
          <w:bookmarkEnd w:id="16"/>
          <w:p>
            <w:pPr>
              <w:spacing w:after="20"/>
              <w:ind w:left="20"/>
              <w:jc w:val="both"/>
            </w:pPr>
            <w:r>
              <w:rPr>
                <w:rFonts w:ascii="Times New Roman"/>
                <w:b w:val="false"/>
                <w:i w:val="false"/>
                <w:color w:val="000000"/>
                <w:sz w:val="20"/>
              </w:rPr>
              <w:t>
адамға 1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(астананың және республикалық маңызы бар қаланың) және оларға теңестірілген соттар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төрағасы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алқасының төрағасы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және оларға теңестірілген соттар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төрағасы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(астананың және республикалық маңызы бар қаланың) және оларға теңестірілген прокуратуралар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орынбасары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және оларға теңестірілген прокуратуралар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облыстардың және республикалық маңызы бар қаланың әкімдіктері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(астана, республикалық маңызы бар қала) әкімі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(астана, республикалық маңызы бар қала) әкімінің бірінші орынбасары, орынбасары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(астана, республикалық маңызы бар қала) әкімінің аппарат басшысы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Қонақтарға арналған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әкімдіктері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орынбасары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Қаладағы ауданның, аудандық маңызы бар қаланың, кенттің, ауылдың (селоның), ауылдық (селолық) округ әкімі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Астанадағы, республикалық маңызы бар қалалардағы аудан әкімінің аппараты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Қаладағы ауданның әкімі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өкілді органдар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(астананың, республикалық маңызы бар қаланың) мәслихат төрағасы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 мәслихат төрағасы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облыстардың, республикалық маңызы бар қалалардың тексеру комиссиялары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облыстың, республикалық маңызы бар қаланың тексеру комиссиясының төрағасы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облыстың, республикалық маңызы бар қаланың тексеру комиссиясының мүшелері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2-не 1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Бас прокуратурасын, сондай-ақ арнайы көлігі барларын қоспағанда, мемлекеттік органдардың орталық аппаратын көліктік қамтамасыз ету қызметкерлерінің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100-ге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көп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200-ге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көп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200-ден 300-ге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көп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300-ден 500-ге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көп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900-ге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көп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900-ден 1300-ге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көп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1300-ден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көп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Жоғарғы Соты мен Бас прокуратурасын, сондай-ақ арнайы көлігі барларын қоспағанда, қызметкерлерінің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100-ге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көп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200-ге дейін орталық мемлекеттік органдардың аумақтық бөлімшелеріне және олардың астанадағы, облыстардағы, республикалық маңызы бар қаладағы ** ведомстволарына көлік қызметін көрсету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көп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Жоғарғы Соты мен Бас прокуратурасын, сондай-ақ, арнайы көлігі барларын қоспағанда, орталық мемлекеттік органдардың аумақтық бөлімшелеріне және олардың аудандардағы (облыстық маңызы бар қалалардағы) ведомстволарына көлік қызметін көрсету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көп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бюджеттерден қаржыландырылатын жергілікті атқарушы органдарға көлік қызметін көрсету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көп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көп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көп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көп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көп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көп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көп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көп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көп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көп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көп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көп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көп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көп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көп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көп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көп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көп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көп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көп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облыстардың, республикалық маңызы бар қалалардың тексеру комиссияларына көліктік қызмет көрсету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2600-ден көп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облыстық бюджеттен, республикалық маңызы бар қаланың бюджеттерінен қаржыландырылатын жергілікті өкілді органдарға көлік қызметін көрсету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көп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79" w:id="17"/>
    <w:p>
      <w:pPr>
        <w:spacing w:after="0"/>
        <w:ind w:left="0"/>
        <w:jc w:val="both"/>
      </w:pPr>
      <w:r>
        <w:rPr>
          <w:rFonts w:ascii="Times New Roman"/>
          <w:b w:val="false"/>
          <w:i w:val="false"/>
          <w:color w:val="000000"/>
          <w:sz w:val="28"/>
        </w:rPr>
        <w:t>
      Ескертпе:</w:t>
      </w:r>
    </w:p>
    <w:bookmarkEnd w:id="17"/>
    <w:bookmarkStart w:name="z80" w:id="18"/>
    <w:p>
      <w:pPr>
        <w:spacing w:after="0"/>
        <w:ind w:left="0"/>
        <w:jc w:val="both"/>
      </w:pPr>
      <w:r>
        <w:rPr>
          <w:rFonts w:ascii="Times New Roman"/>
          <w:b w:val="false"/>
          <w:i w:val="false"/>
          <w:color w:val="000000"/>
          <w:sz w:val="28"/>
        </w:rPr>
        <w:t>
      * Қазақстан Республикасы Сыртқы істер министрлігі үшін сыртқы саяси органның ерекшелігін ескере отырып, саны 5 бірлікте, Қазақстан Республикасы Президентінің Әкімшілігі үшін 7 бірлікте кезекші автомобильдердің заттай нормаларын белгіленсін;</w:t>
      </w:r>
    </w:p>
    <w:bookmarkEnd w:id="18"/>
    <w:bookmarkStart w:name="z81" w:id="19"/>
    <w:p>
      <w:pPr>
        <w:spacing w:after="0"/>
        <w:ind w:left="0"/>
        <w:jc w:val="both"/>
      </w:pPr>
      <w:r>
        <w:rPr>
          <w:rFonts w:ascii="Times New Roman"/>
          <w:b w:val="false"/>
          <w:i w:val="false"/>
          <w:color w:val="000000"/>
          <w:sz w:val="28"/>
        </w:rPr>
        <w:t>
      ** бұл заттай нормасы мемлекеттік органдардың облыстардағы филиалдарына, Байқоңыр қаласындағы мемлекеттік органдардың аумақтық бөлімшелеріне де қолданылады;</w:t>
      </w:r>
    </w:p>
    <w:bookmarkEnd w:id="19"/>
    <w:bookmarkStart w:name="z82" w:id="20"/>
    <w:p>
      <w:pPr>
        <w:spacing w:after="0"/>
        <w:ind w:left="0"/>
        <w:jc w:val="both"/>
      </w:pPr>
      <w:r>
        <w:rPr>
          <w:rFonts w:ascii="Times New Roman"/>
          <w:b w:val="false"/>
          <w:i w:val="false"/>
          <w:color w:val="000000"/>
          <w:sz w:val="28"/>
        </w:rPr>
        <w:t>
      *** мемлекеттік органдар көлік қызметін көрсететін автомобильдер үшін жүру лимиттерін дербес, бірақ бір айда көліктің 1 бірлігіне 2100 километрден асырмай белгілейді;</w:t>
      </w:r>
    </w:p>
    <w:bookmarkEnd w:id="20"/>
    <w:bookmarkStart w:name="z83" w:id="21"/>
    <w:p>
      <w:pPr>
        <w:spacing w:after="0"/>
        <w:ind w:left="0"/>
        <w:jc w:val="both"/>
      </w:pPr>
      <w:r>
        <w:rPr>
          <w:rFonts w:ascii="Times New Roman"/>
          <w:b w:val="false"/>
          <w:i w:val="false"/>
          <w:color w:val="000000"/>
          <w:sz w:val="28"/>
        </w:rPr>
        <w:t>
      **** жергілікті атқарушы органдар, астананың, облыстардың, республикалық маңызы бар қалалардың тексеру комиссияларының жүру лимиттері, сондай-ақ жергілікті бюджеттерден қаржыландырылатын атқарушы органдар бөлінісінде автокөлікті бөлу астана, облыс, республикалық маңызы бар қала әкімінің шешімімен айқындалады, бірақ бір айда көліктің 1 бірлігіне 2100 километрден асырмай белгілейді;</w:t>
      </w:r>
    </w:p>
    <w:bookmarkEnd w:id="21"/>
    <w:bookmarkStart w:name="z84" w:id="22"/>
    <w:p>
      <w:pPr>
        <w:spacing w:after="0"/>
        <w:ind w:left="0"/>
        <w:jc w:val="both"/>
      </w:pPr>
      <w:r>
        <w:rPr>
          <w:rFonts w:ascii="Times New Roman"/>
          <w:b w:val="false"/>
          <w:i w:val="false"/>
          <w:color w:val="000000"/>
          <w:sz w:val="28"/>
        </w:rPr>
        <w:t>
      ***** Қазақстан Республикасы Президентінің Іс басқармасы үшін саны 5 бірлік, хаттамалық іс-шараларды дайындауға байланысты қызмет ерекшелігін ескере отырып, Қазақстан Республикасы Құрылтайының аппараттары үшін саны 7 бірлік кезекші автомобильдермен қамтамасыз етудің заттай нормасы белгіленсін;</w:t>
      </w:r>
    </w:p>
    <w:bookmarkEnd w:id="22"/>
    <w:bookmarkStart w:name="z85" w:id="23"/>
    <w:p>
      <w:pPr>
        <w:spacing w:after="0"/>
        <w:ind w:left="0"/>
        <w:jc w:val="both"/>
      </w:pPr>
      <w:r>
        <w:rPr>
          <w:rFonts w:ascii="Times New Roman"/>
          <w:b w:val="false"/>
          <w:i w:val="false"/>
          <w:color w:val="000000"/>
          <w:sz w:val="28"/>
        </w:rPr>
        <w:t>
      ****** осы заттай нормасы "Қазақстан Республикасы Президентінің жанындағы Қазақстанның стратегиялық зерттеулер институты" мемлекеттік мекемесінің және Қазақстан Республикасы Президентінің жанындағы "Орталық коммуникациялар қызметі" республикалық мемлекеттік мекемесінің директорына да қолданылады;</w:t>
      </w:r>
    </w:p>
    <w:bookmarkEnd w:id="23"/>
    <w:bookmarkStart w:name="z86" w:id="24"/>
    <w:p>
      <w:pPr>
        <w:spacing w:after="0"/>
        <w:ind w:left="0"/>
        <w:jc w:val="both"/>
      </w:pPr>
      <w:r>
        <w:rPr>
          <w:rFonts w:ascii="Times New Roman"/>
          <w:b w:val="false"/>
          <w:i w:val="false"/>
          <w:color w:val="000000"/>
          <w:sz w:val="28"/>
        </w:rPr>
        <w:t>
      ******* Қазақстан Республикасы Президенті Әкімшілігінің "Қазақстан Республикасы Президентінің Архиві" мемлекеттік мекемесі үшін – 2 бірлік;</w:t>
      </w:r>
    </w:p>
    <w:bookmarkEnd w:id="24"/>
    <w:bookmarkStart w:name="z87" w:id="25"/>
    <w:p>
      <w:pPr>
        <w:spacing w:after="0"/>
        <w:ind w:left="0"/>
        <w:jc w:val="both"/>
      </w:pPr>
      <w:r>
        <w:rPr>
          <w:rFonts w:ascii="Times New Roman"/>
          <w:b w:val="false"/>
          <w:i w:val="false"/>
          <w:color w:val="000000"/>
          <w:sz w:val="28"/>
        </w:rPr>
        <w:t>
      ******** осы заттай нормасы "Адам құқықтары жөнiндегі ұлттық орталық", "Қазақстан Республикасы Жоғарғы Сот Кеңесінің аппараты" мемлекеттік мекемелерге де қолданылады, Қазақстан Республикасының Конституциялық Соты үшін саны 2 бірлік, оның ішінде 1 бірлік Астана және Алматы қалаларында Қазақстан Республикасы Конституциялық Сот құрамына көліктік қызмет көрсету үшін және 1 бірлік Қазақстан Республикасы Конституциялық Сотының аппараты үшін кезекші автомобильмен қамтамасыз етудің заттай нормасы белгіленсін.</w:t>
      </w:r>
    </w:p>
    <w:bookmarkEnd w:id="25"/>
    <w:bookmarkStart w:name="z88" w:id="26"/>
    <w:p>
      <w:pPr>
        <w:spacing w:after="0"/>
        <w:ind w:left="0"/>
        <w:jc w:val="both"/>
      </w:pPr>
      <w:r>
        <w:rPr>
          <w:rFonts w:ascii="Times New Roman"/>
          <w:b w:val="false"/>
          <w:i w:val="false"/>
          <w:color w:val="000000"/>
          <w:sz w:val="28"/>
        </w:rPr>
        <w:t>
      Осы заттай нормалары Қазақстан Республикасы Құрылтайының депутаттарына, Қазақстан Республикасы Қорғаныс министрлігіне, арнайы мемлекеттік органдарға және Қазақстан Республикасының Ішкі істер министрлігіне және Қазақстан Республикасының Төтенше жағдайлар министрлігіне қолданылмайды.</w:t>
      </w:r>
    </w:p>
    <w:bookmarkEnd w:id="26"/>
    <w:bookmarkStart w:name="z89" w:id="27"/>
    <w:p>
      <w:pPr>
        <w:spacing w:after="0"/>
        <w:ind w:left="0"/>
        <w:jc w:val="both"/>
      </w:pPr>
      <w:r>
        <w:rPr>
          <w:rFonts w:ascii="Times New Roman"/>
          <w:b w:val="false"/>
          <w:i w:val="false"/>
          <w:color w:val="000000"/>
          <w:sz w:val="28"/>
        </w:rPr>
        <w:t>
      Осы заттай нормаларындағы қызметтік автомобильдерге арналған жүру лимиті мемлекеттік мекеменің басшысын, мемлекеттік мекеме басшысының орынбасарын, орталық атқарушы органның аппарат басшысын қызметтік автокөлікпен іссапарға жіберген жағдайлардағы жүруді қамтымайды.</w:t>
      </w:r>
    </w:p>
    <w:bookmarkEnd w:id="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28 сәуірдегі</w:t>
            </w:r>
            <w:r>
              <w:br/>
            </w:r>
            <w:r>
              <w:rPr>
                <w:rFonts w:ascii="Times New Roman"/>
                <w:b w:val="false"/>
                <w:i w:val="false"/>
                <w:color w:val="000000"/>
                <w:sz w:val="20"/>
              </w:rPr>
              <w:t>№ 201 бұйрығына</w:t>
            </w:r>
            <w:r>
              <w:br/>
            </w:r>
            <w:r>
              <w:rPr>
                <w:rFonts w:ascii="Times New Roman"/>
                <w:b w:val="false"/>
                <w:i w:val="false"/>
                <w:color w:val="000000"/>
                <w:sz w:val="20"/>
              </w:rPr>
              <w:t>2-қосымша</w:t>
            </w:r>
          </w:p>
        </w:tc>
      </w:tr>
    </w:tbl>
    <w:bookmarkStart w:name="z36" w:id="28"/>
    <w:p>
      <w:pPr>
        <w:spacing w:after="0"/>
        <w:ind w:left="0"/>
        <w:jc w:val="left"/>
      </w:pPr>
      <w:r>
        <w:rPr>
          <w:rFonts w:ascii="Times New Roman"/>
          <w:b/>
          <w:i w:val="false"/>
          <w:color w:val="000000"/>
        </w:rPr>
        <w:t xml:space="preserve"> Мемлекеттік органдарды телефон байланысымен қамтамасыз етудің заттай нормалары</w:t>
      </w:r>
    </w:p>
    <w:bookmarkEnd w:id="28"/>
    <w:p>
      <w:pPr>
        <w:spacing w:after="0"/>
        <w:ind w:left="0"/>
        <w:jc w:val="both"/>
      </w:pPr>
      <w:r>
        <w:rPr>
          <w:rFonts w:ascii="Times New Roman"/>
          <w:b w:val="false"/>
          <w:i w:val="false"/>
          <w:color w:val="ff0000"/>
          <w:sz w:val="28"/>
        </w:rPr>
        <w:t xml:space="preserve">
      Ескерту. Заттай нормалары жаңа редакцияда – ҚР Қаржы министрінің 16.06.2026 </w:t>
      </w:r>
      <w:r>
        <w:rPr>
          <w:rFonts w:ascii="Times New Roman"/>
          <w:b w:val="false"/>
          <w:i w:val="false"/>
          <w:color w:val="ff0000"/>
          <w:sz w:val="28"/>
        </w:rPr>
        <w:t>№ 398</w:t>
      </w:r>
      <w:r>
        <w:rPr>
          <w:rFonts w:ascii="Times New Roman"/>
          <w:b w:val="false"/>
          <w:i w:val="false"/>
          <w:color w:val="ff0000"/>
          <w:sz w:val="28"/>
        </w:rPr>
        <w:t xml:space="preserve"> (01.07.2026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байланысы түрлерінің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ішіндегі қалааралық телефон байланысы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 w:id="29"/>
          <w:p>
            <w:pPr>
              <w:spacing w:after="20"/>
              <w:ind w:left="20"/>
              <w:jc w:val="both"/>
            </w:pPr>
            <w:r>
              <w:rPr>
                <w:rFonts w:ascii="Times New Roman"/>
                <w:b w:val="false"/>
                <w:i w:val="false"/>
                <w:color w:val="000000"/>
                <w:sz w:val="20"/>
              </w:rPr>
              <w:t>
орталық мемлекеттік органдардың басшылары, олардың орынбасарлары, орталық мемлекеттік органдар басшыларының және олардың орынбасарларының қабылдау бөлмелері, алқалы мемлекеттік органдардың мүшелері;</w:t>
            </w:r>
          </w:p>
          <w:bookmarkEnd w:id="29"/>
          <w:p>
            <w:pPr>
              <w:spacing w:after="20"/>
              <w:ind w:left="20"/>
              <w:jc w:val="both"/>
            </w:pPr>
            <w:r>
              <w:rPr>
                <w:rFonts w:ascii="Times New Roman"/>
                <w:b w:val="false"/>
                <w:i w:val="false"/>
                <w:color w:val="000000"/>
                <w:sz w:val="20"/>
              </w:rPr>
              <w:t>
</w:t>
            </w:r>
            <w:r>
              <w:rPr>
                <w:rFonts w:ascii="Times New Roman"/>
                <w:b w:val="false"/>
                <w:i w:val="false"/>
                <w:color w:val="000000"/>
                <w:sz w:val="20"/>
              </w:rPr>
              <w:t>орталық атқарушы органдардың аппарат басшылары (белгіленген тәртіппен орталық атқарушы органның аппарат басшысының өкілеттіктері жүктелген лауазымды адамдар), аппарат басшылары (заңнамаға сәйкес мұндай лауазым болғанда);</w:t>
            </w:r>
          </w:p>
          <w:p>
            <w:pPr>
              <w:spacing w:after="20"/>
              <w:ind w:left="20"/>
              <w:jc w:val="both"/>
            </w:pPr>
            <w:r>
              <w:rPr>
                <w:rFonts w:ascii="Times New Roman"/>
                <w:b w:val="false"/>
                <w:i w:val="false"/>
                <w:color w:val="000000"/>
                <w:sz w:val="20"/>
              </w:rPr>
              <w:t>
ведомстволардың басшылары, олардың орынбасарлары; департаменттердің басшылары және бөлім меңгерушілері, олардың орынбасарлары;</w:t>
            </w:r>
          </w:p>
          <w:p>
            <w:pPr>
              <w:spacing w:after="20"/>
              <w:ind w:left="20"/>
              <w:jc w:val="both"/>
            </w:pPr>
            <w:r>
              <w:rPr>
                <w:rFonts w:ascii="Times New Roman"/>
                <w:b w:val="false"/>
                <w:i w:val="false"/>
                <w:color w:val="000000"/>
                <w:sz w:val="20"/>
              </w:rPr>
              <w:t>
басқармалардың басшылары, олардың орынбасарлары (заңнамаға сәйкес мұндай лауазым болғанда), астананың, облыстардың, республикалық маңызы бар қалалардың, аудандардың (облыстық маңызы бар қалалардың) әкімдері, астананың, облыстардың, республикалық маңызы бар қалалардың, аудандардың (облыстық маңызы бар қалалардың) әкімдерінің орынбасарлары, орталық мемлекеттік органдардың астанадағы, облыстардағы, республикалық маңызы бар қалалардағы, аудандардағы (облыстық маңызы бар қалалардағы) орталық аумақтық органдары құрылымдық бөлімшелерінің, астананың бюджетінен, облыстық бюджеттен, республикалық маңызы бар қалалардың бюджеттерінен, аудан (облыстық маңызы бар қаланың) бюджетінен қаржыландырылатын атқарушы органдардың басшылары, басшыларының орынбасарлары, бастықтары;</w:t>
            </w:r>
          </w:p>
          <w:p>
            <w:pPr>
              <w:spacing w:after="20"/>
              <w:ind w:left="20"/>
              <w:jc w:val="both"/>
            </w:pPr>
            <w:r>
              <w:rPr>
                <w:rFonts w:ascii="Times New Roman"/>
                <w:b w:val="false"/>
                <w:i w:val="false"/>
                <w:color w:val="000000"/>
                <w:sz w:val="20"/>
              </w:rPr>
              <w:t>
астананың, облыстардың, республикалық маңызы бар қалалардың тексеру комиссияларының төрағалары, мүшелері және құрылымдық бөлімшелерінің басшылары, Жоғарғы Соттың төрағасы, алқа төрағалары және судьялары, Кассациялық соттардың төрағалары және судьялары, облыстық және оған теңестірілген соттардың төрағалары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Тәуелсіз Мемлекеттер Достастығы елдерімен халықаралық телефон байланысы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 w:id="30"/>
          <w:p>
            <w:pPr>
              <w:spacing w:after="20"/>
              <w:ind w:left="20"/>
              <w:jc w:val="both"/>
            </w:pPr>
            <w:r>
              <w:rPr>
                <w:rFonts w:ascii="Times New Roman"/>
                <w:b w:val="false"/>
                <w:i w:val="false"/>
                <w:color w:val="000000"/>
                <w:sz w:val="20"/>
              </w:rPr>
              <w:t>
орталық мемлекеттік органдардың басшылары, олардың орынбасарлары; орталық атқарушы органдардың аппарат басшылары (белгіленген тәртіппен орталық атқарушы органның аппарат басшысының өкілеттіктері жүктелген лауазымды адамдар), аппарат басшылары (заңнамаға сәйкес мұндай лауазым болғанда);</w:t>
            </w:r>
          </w:p>
          <w:bookmarkEnd w:id="30"/>
          <w:p>
            <w:pPr>
              <w:spacing w:after="20"/>
              <w:ind w:left="20"/>
              <w:jc w:val="both"/>
            </w:pPr>
            <w:r>
              <w:rPr>
                <w:rFonts w:ascii="Times New Roman"/>
                <w:b w:val="false"/>
                <w:i w:val="false"/>
                <w:color w:val="000000"/>
                <w:sz w:val="20"/>
              </w:rPr>
              <w:t>
астананың, облыстардың, республикалық маңызы бар қалалардың әкімдері, астананың, облыстар, республикалық маңызы бар қалалардың әкімдерінің орынбасарлары (аппарат басшылары) және Қазақстан Республикасы Сыртқы істер министрлігінің лауазымды адамдары (Министр, оның орынбасарлары, аппарат басшысы, комитеттер мен департаменттердің басшылары, олардың орынбасарлары) және функцияларына халықаралық ұйымдармен өзара іс-қимыл жасау кіретін орталық мемлекеттік органдардың құрылымдық бөлімшелерінің басшылары, Жоғарғы Соттың төрағасы, алқа төрағалары, Кассациялық соттардың төрағалары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алыс шет елдермен халықаралық телефон байланысы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мемлекеттік органдардың басшылары, Қазақстан Республикасы Сыртқы істер министрлігінің лауазымды адамдары (Министр, оның орынбасарлары, аппарат басшысы, комитеттер мен департаменттердің басшылары, олардың орынбасарлары), Қазақстан Республикасының Ішкі істер министрі және оның орынбасарлары, Қазақстан Республикасы Конституциялық Соттың төрағасы, төрағасының орынбасары және судьялар, Жоғарғы Соттың төрағасы, алқа төрағалары, Кассациялық соттардың төрағалары, Қазақстан Республикасы Орталық сайлау комиссиясының төрағасы, функцияларына халықаралық ұйымдармен өзара іс-қимыл жасау кіретін орталық мемлекеттік органдардың құрылымдық бөлімшелерінің басшылары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нөмірлермен телефон байланысы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 w:id="31"/>
          <w:p>
            <w:pPr>
              <w:spacing w:after="20"/>
              <w:ind w:left="20"/>
              <w:jc w:val="both"/>
            </w:pPr>
            <w:r>
              <w:rPr>
                <w:rFonts w:ascii="Times New Roman"/>
                <w:b w:val="false"/>
                <w:i w:val="false"/>
                <w:color w:val="000000"/>
                <w:sz w:val="20"/>
              </w:rPr>
              <w:t>
орталық мемлекеттік органдардың қызметкерлері (басшылар, басшылардың қабылдау бөлмелері, ведомстволардың, департаменттердің басшылары және бөлім меңгерушілері, олардың орынбасарлары, ведомстволардың басшылары мен департамент директорларының қабылдау бөлмелері, сектор меңгерушілері, бас консультанттар, басқарма бастықтары, аға прокурорлар, бас сарапшылар - бір нөмірден және прокурорлар, сарапшылар - екеуге бір нөмір);</w:t>
            </w:r>
          </w:p>
          <w:bookmarkEnd w:id="31"/>
          <w:p>
            <w:pPr>
              <w:spacing w:after="20"/>
              <w:ind w:left="20"/>
              <w:jc w:val="both"/>
            </w:pPr>
            <w:r>
              <w:rPr>
                <w:rFonts w:ascii="Times New Roman"/>
                <w:b w:val="false"/>
                <w:i w:val="false"/>
                <w:color w:val="000000"/>
                <w:sz w:val="20"/>
              </w:rPr>
              <w:t>
Төрағалар, алқа төрағалар және барлық деңгейдегі судьялар; астананың, облыстардың, республикалық маңызы бар қалалардың тексеру комиссияларының қызметкерлері – екеуге бір нөмір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(ауылдық) нөмірлермен телефон байланысы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мемлекеттік органдардың астанадағы, облыстардағы, республикалық маңызы бар қалалардағы аудандардағы (облыстық маңызы бар қалалардағы), жергілікті атқарушы органдардың қызметкерлері (басшылар, басшылардың қабылдау бөлмелері, олардың орынбасарлары, құрылымдық бөлімшелердің бастықтары, қаладағы ауданның, аудандық маңызы бар қаланың, кенттің, ауылдың (селоның), ауылдық (селолық) округтің әкімі, төрағалар, алқа төрағалар және барлық деңгейдегі судьялар; аға прокурорлар - бір нөмірден және прокурорлар, мамандар - үшеуге бір нөмір)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пәтерге орнатылған республика ішіндегі қалааралық телефон байланысы (халықаралық байланысқа шығу құқығынсыз)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облыстардың және республикалық маңызы бар қалалардың әкімдері</w:t>
            </w:r>
          </w:p>
        </w:tc>
      </w:tr>
    </w:tbl>
    <w:p>
      <w:pPr>
        <w:spacing w:after="0"/>
        <w:ind w:left="0"/>
        <w:jc w:val="left"/>
      </w:pPr>
      <w:r>
        <w:br/>
      </w:r>
      <w:r>
        <w:rPr>
          <w:rFonts w:ascii="Times New Roman"/>
          <w:b w:val="false"/>
          <w:i w:val="false"/>
          <w:color w:val="000000"/>
          <w:sz w:val="28"/>
        </w:rPr>
        <w:t>
</w:t>
      </w:r>
    </w:p>
    <w:bookmarkStart w:name="z39" w:id="32"/>
    <w:p>
      <w:pPr>
        <w:spacing w:after="0"/>
        <w:ind w:left="0"/>
        <w:jc w:val="both"/>
      </w:pPr>
      <w:r>
        <w:rPr>
          <w:rFonts w:ascii="Times New Roman"/>
          <w:b w:val="false"/>
          <w:i w:val="false"/>
          <w:color w:val="000000"/>
          <w:sz w:val="28"/>
        </w:rPr>
        <w:t>
      Ескертпе:</w:t>
      </w:r>
    </w:p>
    <w:bookmarkEnd w:id="32"/>
    <w:p>
      <w:pPr>
        <w:spacing w:after="0"/>
        <w:ind w:left="0"/>
        <w:jc w:val="both"/>
      </w:pPr>
      <w:r>
        <w:rPr>
          <w:rFonts w:ascii="Times New Roman"/>
          <w:b w:val="false"/>
          <w:i w:val="false"/>
          <w:color w:val="000000"/>
          <w:sz w:val="28"/>
        </w:rPr>
        <w:t>
      * осы телефон байланысының түрі сол сияқты ұялы байланыс желісіне шалынатын қоңырауды қамтиды.</w:t>
      </w:r>
    </w:p>
    <w:p>
      <w:pPr>
        <w:spacing w:after="0"/>
        <w:ind w:left="0"/>
        <w:jc w:val="both"/>
      </w:pPr>
      <w:r>
        <w:rPr>
          <w:rFonts w:ascii="Times New Roman"/>
          <w:b w:val="false"/>
          <w:i w:val="false"/>
          <w:color w:val="000000"/>
          <w:sz w:val="28"/>
        </w:rPr>
        <w:t>
      Осы заттай нормалары арнаулы мемлекеттік органдарға, Қазақстан Республикасының Қорғаныс министрлігіне қолданылмайды.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28 сәуірдегі</w:t>
            </w:r>
            <w:r>
              <w:br/>
            </w:r>
            <w:r>
              <w:rPr>
                <w:rFonts w:ascii="Times New Roman"/>
                <w:b w:val="false"/>
                <w:i w:val="false"/>
                <w:color w:val="000000"/>
                <w:sz w:val="20"/>
              </w:rPr>
              <w:t>№ 201 бұйрығына</w:t>
            </w:r>
            <w:r>
              <w:br/>
            </w:r>
            <w:r>
              <w:rPr>
                <w:rFonts w:ascii="Times New Roman"/>
                <w:b w:val="false"/>
                <w:i w:val="false"/>
                <w:color w:val="000000"/>
                <w:sz w:val="20"/>
              </w:rPr>
              <w:t>3-қосымша</w:t>
            </w:r>
          </w:p>
        </w:tc>
      </w:tr>
    </w:tbl>
    <w:bookmarkStart w:name="z41" w:id="33"/>
    <w:p>
      <w:pPr>
        <w:spacing w:after="0"/>
        <w:ind w:left="0"/>
        <w:jc w:val="left"/>
      </w:pPr>
      <w:r>
        <w:rPr>
          <w:rFonts w:ascii="Times New Roman"/>
          <w:b/>
          <w:i w:val="false"/>
          <w:color w:val="000000"/>
        </w:rPr>
        <w:t xml:space="preserve"> Мемлекеттік органдарды кеңсе жиһазымен* және техникасымен қамтамасыз етудің заттай нормалары</w:t>
      </w:r>
    </w:p>
    <w:bookmarkEnd w:id="33"/>
    <w:p>
      <w:pPr>
        <w:spacing w:after="0"/>
        <w:ind w:left="0"/>
        <w:jc w:val="both"/>
      </w:pPr>
      <w:r>
        <w:rPr>
          <w:rFonts w:ascii="Times New Roman"/>
          <w:b w:val="false"/>
          <w:i w:val="false"/>
          <w:color w:val="ff0000"/>
          <w:sz w:val="28"/>
        </w:rPr>
        <w:t xml:space="preserve">
      Ескерту. Заттай нормалары жаңа редакцияда – ҚР Қаржы министрінің 16.06.2026 </w:t>
      </w:r>
      <w:r>
        <w:rPr>
          <w:rFonts w:ascii="Times New Roman"/>
          <w:b w:val="false"/>
          <w:i w:val="false"/>
          <w:color w:val="ff0000"/>
          <w:sz w:val="28"/>
        </w:rPr>
        <w:t>№ 398</w:t>
      </w:r>
      <w:r>
        <w:rPr>
          <w:rFonts w:ascii="Times New Roman"/>
          <w:b w:val="false"/>
          <w:i w:val="false"/>
          <w:color w:val="ff0000"/>
          <w:sz w:val="28"/>
        </w:rPr>
        <w:t xml:space="preserve"> (01.07.2026 бастап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Жиһаздың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Кеңселік жиһаздың және техниканың саны (1 бірлікке)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қаржыландырылатын мемлекеттік органдар, астананың бюджетінен, облыстық бюджеттен, республикалық маңызы бар қалалардың, аудандық (облыстық маңызы бар қаланың), аудандық маңызы бар қала, ауыл, кент, ауылдық округ бюджеттерінен қаржыландырылатын жергілікті атқарушы органдар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әкім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үстелі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 техникасының астына қоятын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Жалғамалы мінбе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Кеңселік қабырға жиһазы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Келіссөздер жүргізуге арналған үстел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 киімге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Басшыға арналған кресло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Келушілерге арналған кресло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 үстелі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жиһаз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(1 диван, 2 кресло)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перделер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ролл-перделер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ламбрекен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жойғыш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Елтаңба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телефондық аппарат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моноблок/ноутбук/Компьютер: монитор, жүйелік блок, пернетақта, компьютерлік тышқан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ҮҚК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әкімнің демалыс бөлмесі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жиһаз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диван, 2 кресло)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Телевизордың астына қоятын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 үстелі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перделер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ролл-перделер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ламбрекен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диспенсер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әкімнің қабылдау бөлмесі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 техникасының астына қоятын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 киімге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Келушілерге арналған орындық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диспенсер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 үстелі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жиһаз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 кресло)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перделер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ролл-перделер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ламбрекен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телефондық аппарат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 монитор, жүйелік блок, пернетақта, компьютерлік тышқан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ҮҚК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КФҚ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KVM switch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әкімнің орынбасарлары, аппарат басшысы, әкім аппаратының құрылымдық бөлімшесінің басшысы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 техникасының астына қоятын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Жалғамалы мінбе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Кеңселік қабырға жиһазы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Келіссөздер жүргізуге арналған үстел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 киімге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Келушілерге арналған кресло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 үстелі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жиһаз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диван, 2 кресло)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перделер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ролл-перделер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ламбрекен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жойғыш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Елтаңба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телефондық аппарат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моноблок/ноутбук/ Компьютер: монитор, жүйелік блок, пернетақта, компьютерлік тышқан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ҮҚК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орынбасарларының, әкімнің, аппарат басшының, әкім аппаратының құрылымдық бөлімшесінің басшысының демалыс бөлмелері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жиһаз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диван, 2 кресло)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Телевизордың астына қоятын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 үстелі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перделер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ролл-перделер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ламбрекен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Диспенсер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орынбасарларының, әкімнің, аппарат басшының, әкім аппаратының құрылымдық бөлімшесінің басшысының қабылдау бөлмелері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 техникасының астына қоятын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 киімге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Келушілерге арналған орындық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Диспенсер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 үстелі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жиһаз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 кресло)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перделер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ролл-перделер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ламбрекен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телефондық аппарат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 монитор, жүйелік блок, пернетақта, компьютерлік тышқан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ҮҚК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КФҚ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KVM switch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құрылымдық бөлімшесінің (комитеттер, департаменттер) басшысы, атқарушы органның басшысы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Үстел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 техникасының астына қоятын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 киімге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Келіссөздер жүргізуге арналған үстел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Телевизордың астына қоятын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Басшыға арналған кресло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Келушілерге арналған кресло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перделер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ролл-перделер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ламбрекен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жойғыш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Елтаңба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телефондық аппарат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 монитор, жүйелік блок, пернетақта, компьютерлік тышқан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ҮҚК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КФҚ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KVM switch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 (комитеттер, департаменттер) басшысының, атқарушы органның басшысының қабылдау бөлмесі***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 техникасының астына қоятын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 киімге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Келушілерге арналған орындық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Диспенсер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жалюзи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 монитор, жүйелік блок, пернетақта, компьютерлік тышқан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ҮҚК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КФҚ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KVM switch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 (комитеттер, департаменттер) басшысының, атқарушы органның басшысының орынбасарлары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 техникасының астына қоятын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 киімге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Келушілерге арналған кресло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Келіссөздер жүргізуге арналған үстел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жалюзи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телефондық аппарат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жойғыш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 монитор, жүйелік блок, пернетақта, компьютерлік тышқан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ҮҚК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KVM switch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басқарма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 киімге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Келушілерге арналған орындық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жалюзи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телефондық аппарат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жойғыш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 монитор, жүйелік блок, пернетақта, компьютерлік тышқан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әкім аппаратының, атқарушы органның қызметкері, атқарушы органның құрылымдық бөлімшесінің басшысы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бірлікке)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 киімге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бірлікке)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Құжаттарға арналған сөрелер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 бірлікке)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Келушілерге арналған орындық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жалюзи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телефондық аппарат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 монитор, жүйелік блок, пернетақта, компьютерлік тышқан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Қаладағы ауданның, аудандық маңызы бар қала, кент, ауыл (село), ауылдық (селолық) округ әкімі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 техникасының астына қоятын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 киімге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Жалюзи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телефондық аппарат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жойғыш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 монитор, жүйелік блок, пернетақта, компьютерлік тышқан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ҮҚК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KVM switch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аудандық маңызы бар қала, кент, ауыл (село), ауылдық (селолық) округ әкімі аппаратының қызметкері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Қағаздарға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бірлікке)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 киімге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бірлікке)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Құжаттарға арналған сөрелер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 бірлікке)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Жалюзи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телефондық аппарат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жойғыш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 монитор, жүйелік блок, пернетақта, компьютерлік тышқан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Астанадағы, облыстардағы, республикалық маңызы бар қалалардағы, аудандардағы (облыстық маңызы бар қалалар) аумақтық органдар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 техникасының астына қоятын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Келіссөздер жүргізуге арналған үстел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Жалғамалы мінбе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Кеңселік қабырға жиһазы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 киімге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Басшыға арналған кресло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Келушілерге арналған кресло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Перделер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Ролл-перделер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Ламбрекен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жойғыш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Елтаңба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телефондық аппарат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 /ноутбук/Компьютер: монитор, жүйелік блок, пернетақта, компьютерлік тышқан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ҮҚК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KVM switch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қабылдау бөлмесі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 техникасының астына қоятын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 киімге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Келушілерге арналған кресло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Диспенсер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Жалюзи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телефондық аппарат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 монитор, жүйелік блок, пернетақта, компьютерлік тышқан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ҮҚК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МФУ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KVM switch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орынбасары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 техникасының астына қоятын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Жалғамалы мінбе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Кеңселік қабырға жиһазы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Келіссөздер жүргізуге арналған үстел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 киімге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Келушілерге арналған орындық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Жалюзи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телефондық аппарат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жойғыш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 монитор, жүйелік блок, пернетақта, компьютерлік тышқан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ҮҚК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KVM switch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басшысы мен қызметкері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Қағаздарға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бірлікке)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 киімге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бірлікке)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Құжаттарға арналған сөрелер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 бірлікке)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Келушілерге арналған орындық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Жалюзи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жойғыш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телефондық аппарат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 монитор, жүйелік блок, пернетақта, компьютерлік тышқан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 республикалық маңызы бар қалалардың, аудандардың (облыстық маңызы бар қалалар) жергілікті өкілді органдар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 төрағасы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 техникасының астына қоятын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Келіссөздер жүргізуге арналған үстел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 киімге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Келушілерге арналған орындық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Жалюзи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Телефондық аппарат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жойғыш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 монитор, жүйелік блок, пернетақта, компьютерлік тышқан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ҮҚК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KVM switch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 төрағасының қабылдау бөлмесі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 техникасының астына қоятын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 киімге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Келушілерге арналған орындық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Диспенсер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 үстелі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жиһаз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(2 кресло)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перделер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ролл-перделер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Ламбрекен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Телефондық аппарат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 монитор, жүйелік блок, пернетақта, компьютерлік тышқан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ҮҚК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КФҚ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KVM switch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 аппаратының басшысы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 техникасының астына қоятын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Келіссөздер жүргізуге арналған үстел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 киімге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Келушілерге арналған орындық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Жалюзи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Телефондық аппарат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жойғыш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 монитор, жүйелік блок, пернетақта, компьютерлік тышқан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ҮҚК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KVM switch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 аппаратының басшысының қабылдау бөлмесі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 техникасының астына қоятын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 киімге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Келушілерге арналған орындық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Диспенсер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 үстелі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жиһаз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(2 кресло)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перделер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ролл-перделер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Ламбрекен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Телефондық аппарат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 монитор, жүйелік блок, пернетақта, компьютерлік тышқан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ҮҚК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КФҚ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KVM switch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 аппаратының қызметкері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бірлікке)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 киімге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бірлікке)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Құжаттарға арналған сөрелер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 бірлікке)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Жалюзи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Телефондық аппарат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жойғыш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 монитор, жүйелік блок, пернетақта, компьютерлік тышқан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кеңселік жиһаз – осы бұйрықта көзделген, мемлекеттік органдар мен олардың аумақтық органдарының басшылары мен қызметкерлері қызметтік міндеттерін орындауы үшін қажетті жағдай жасау мақсатында олардың жұмыс орнын жабдықтауға арналған жиһаздар.</w:t>
      </w:r>
    </w:p>
    <w:p>
      <w:pPr>
        <w:spacing w:after="0"/>
        <w:ind w:left="0"/>
        <w:jc w:val="both"/>
      </w:pPr>
      <w:r>
        <w:rPr>
          <w:rFonts w:ascii="Times New Roman"/>
          <w:b w:val="false"/>
          <w:i w:val="false"/>
          <w:color w:val="000000"/>
          <w:sz w:val="28"/>
        </w:rPr>
        <w:t>
      Осы заттай нормалар көмекші бөлмелерге (келіссөз жүргізу бөлмелер, конференц-залдар, вестибюль, дәліздер, архив) кеңсе жиһазын сатып алуға қолданылмайды, оларға кеңсе жиһазын қаржылық сәйкес жылға бюджетте қарастырылған қаражат шегінде сатып алынады;</w:t>
      </w:r>
    </w:p>
    <w:p>
      <w:pPr>
        <w:spacing w:after="0"/>
        <w:ind w:left="0"/>
        <w:jc w:val="both"/>
      </w:pPr>
      <w:r>
        <w:rPr>
          <w:rFonts w:ascii="Times New Roman"/>
          <w:b w:val="false"/>
          <w:i w:val="false"/>
          <w:color w:val="000000"/>
          <w:sz w:val="28"/>
        </w:rPr>
        <w:t>
      ** заттай нормалар, сондай-ақ:</w:t>
      </w:r>
    </w:p>
    <w:p>
      <w:pPr>
        <w:spacing w:after="0"/>
        <w:ind w:left="0"/>
        <w:jc w:val="both"/>
      </w:pPr>
      <w:r>
        <w:rPr>
          <w:rFonts w:ascii="Times New Roman"/>
          <w:b w:val="false"/>
          <w:i w:val="false"/>
          <w:color w:val="000000"/>
          <w:sz w:val="28"/>
        </w:rPr>
        <w:t>
      Жоғары Сот алқасының төрағасына, Жоғарғы Соттың, Конституциялық Соттың судьяларына, Кассациялық соттың төрағасына, Жоғары аудиторлық палатаның мүшелеріне, Орталық сайлау комиссиясының хатшысы мен мүшелеріне, Жоғары Сот Кеңесінің мүшелеріне (лауазымы бойынша Кеңес мүшелерін қоспағанда) қолданылады;</w:t>
      </w:r>
    </w:p>
    <w:p>
      <w:pPr>
        <w:spacing w:after="0"/>
        <w:ind w:left="0"/>
        <w:jc w:val="both"/>
      </w:pPr>
      <w:r>
        <w:rPr>
          <w:rFonts w:ascii="Times New Roman"/>
          <w:b w:val="false"/>
          <w:i w:val="false"/>
          <w:color w:val="000000"/>
          <w:sz w:val="28"/>
        </w:rPr>
        <w:t>
      *** болған жағдайда;</w:t>
      </w:r>
    </w:p>
    <w:p>
      <w:pPr>
        <w:spacing w:after="0"/>
        <w:ind w:left="0"/>
        <w:jc w:val="both"/>
      </w:pPr>
      <w:r>
        <w:rPr>
          <w:rFonts w:ascii="Times New Roman"/>
          <w:b w:val="false"/>
          <w:i w:val="false"/>
          <w:color w:val="000000"/>
          <w:sz w:val="28"/>
        </w:rPr>
        <w:t>
      **** заттай нормалар, сондай-ақ мыналарға қолданылады: Байқоңыр қаласында аумақтық органдарына, облыстардағы филиалдарға;</w:t>
      </w:r>
    </w:p>
    <w:p>
      <w:pPr>
        <w:spacing w:after="0"/>
        <w:ind w:left="0"/>
        <w:jc w:val="both"/>
      </w:pPr>
      <w:r>
        <w:rPr>
          <w:rFonts w:ascii="Times New Roman"/>
          <w:b w:val="false"/>
          <w:i w:val="false"/>
          <w:color w:val="000000"/>
          <w:sz w:val="28"/>
        </w:rPr>
        <w:t>
      ***** заттай нормалар, сондай-ақ мыналарға қолданылады: сот төрағасына, сот алқасының төрағасына, прокурорға, прокурордың орынбасарына;</w:t>
      </w:r>
    </w:p>
    <w:p>
      <w:pPr>
        <w:spacing w:after="0"/>
        <w:ind w:left="0"/>
        <w:jc w:val="both"/>
      </w:pPr>
      <w:r>
        <w:rPr>
          <w:rFonts w:ascii="Times New Roman"/>
          <w:b w:val="false"/>
          <w:i w:val="false"/>
          <w:color w:val="000000"/>
          <w:sz w:val="28"/>
        </w:rPr>
        <w:t>
      ****** қажетті көлемнің мұқтаждығынан байланысты;</w:t>
      </w:r>
    </w:p>
    <w:p>
      <w:pPr>
        <w:spacing w:after="0"/>
        <w:ind w:left="0"/>
        <w:jc w:val="both"/>
      </w:pPr>
      <w:r>
        <w:rPr>
          <w:rFonts w:ascii="Times New Roman"/>
          <w:b w:val="false"/>
          <w:i w:val="false"/>
          <w:color w:val="000000"/>
          <w:sz w:val="28"/>
        </w:rPr>
        <w:t>
      ******* өндірістік қажеттілік жағдайында;</w:t>
      </w:r>
    </w:p>
    <w:p>
      <w:pPr>
        <w:spacing w:after="0"/>
        <w:ind w:left="0"/>
        <w:jc w:val="both"/>
      </w:pPr>
      <w:r>
        <w:rPr>
          <w:rFonts w:ascii="Times New Roman"/>
          <w:b w:val="false"/>
          <w:i w:val="false"/>
          <w:color w:val="000000"/>
          <w:sz w:val="28"/>
        </w:rPr>
        <w:t>
      ******** заттай нормалар, сондай-ақ мыналарға қолданылады: барлық деңгейдегі соттардың судьяларына.</w:t>
      </w:r>
    </w:p>
    <w:p>
      <w:pPr>
        <w:spacing w:after="0"/>
        <w:ind w:left="0"/>
        <w:jc w:val="both"/>
      </w:pPr>
      <w:r>
        <w:rPr>
          <w:rFonts w:ascii="Times New Roman"/>
          <w:b w:val="false"/>
          <w:i w:val="false"/>
          <w:color w:val="000000"/>
          <w:sz w:val="28"/>
        </w:rPr>
        <w:t>
      Аббревиатуралардың толық жазылуы: КФҚ – көп функциялы құрылғы; ҮҚК – үздіксіз қоректендіру көзі (агрегат).</w:t>
      </w:r>
    </w:p>
    <w:p>
      <w:pPr>
        <w:spacing w:after="0"/>
        <w:ind w:left="0"/>
        <w:jc w:val="both"/>
      </w:pPr>
      <w:r>
        <w:rPr>
          <w:rFonts w:ascii="Times New Roman"/>
          <w:b w:val="false"/>
          <w:i w:val="false"/>
          <w:color w:val="000000"/>
          <w:sz w:val="28"/>
        </w:rPr>
        <w:t>
      Осы заттай нормалары Қазақстан Республикасының Қорғаныс министрлігіне, Қазақстан Республикасының Ішкі істер министрлігіне, арнайы мемлекеттік және құқық қорғау органдарға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28 сәуірдегі</w:t>
            </w:r>
            <w:r>
              <w:br/>
            </w:r>
            <w:r>
              <w:rPr>
                <w:rFonts w:ascii="Times New Roman"/>
                <w:b w:val="false"/>
                <w:i w:val="false"/>
                <w:color w:val="000000"/>
                <w:sz w:val="20"/>
              </w:rPr>
              <w:t>№ 201 бұйрығына</w:t>
            </w:r>
            <w:r>
              <w:br/>
            </w:r>
            <w:r>
              <w:rPr>
                <w:rFonts w:ascii="Times New Roman"/>
                <w:b w:val="false"/>
                <w:i w:val="false"/>
                <w:color w:val="000000"/>
                <w:sz w:val="20"/>
              </w:rPr>
              <w:t>4-қосымша</w:t>
            </w:r>
          </w:p>
        </w:tc>
      </w:tr>
    </w:tbl>
    <w:bookmarkStart w:name="z55" w:id="34"/>
    <w:p>
      <w:pPr>
        <w:spacing w:after="0"/>
        <w:ind w:left="0"/>
        <w:jc w:val="left"/>
      </w:pPr>
      <w:r>
        <w:rPr>
          <w:rFonts w:ascii="Times New Roman"/>
          <w:b/>
          <w:i w:val="false"/>
          <w:color w:val="000000"/>
        </w:rPr>
        <w:t xml:space="preserve"> Мемлекеттік органдардың аппаратын орналастыру үшін алаңдармен қамтамасыз етудің заттай нормалары</w:t>
      </w:r>
    </w:p>
    <w:bookmarkEnd w:id="34"/>
    <w:p>
      <w:pPr>
        <w:spacing w:after="0"/>
        <w:ind w:left="0"/>
        <w:jc w:val="both"/>
      </w:pPr>
      <w:r>
        <w:rPr>
          <w:rFonts w:ascii="Times New Roman"/>
          <w:b w:val="false"/>
          <w:i w:val="false"/>
          <w:color w:val="ff0000"/>
          <w:sz w:val="28"/>
        </w:rPr>
        <w:t xml:space="preserve">
      Ескерту. Заттай нормалары жаңа редакцияда – ҚР Қаржы министрінің 16.06.2026 </w:t>
      </w:r>
      <w:r>
        <w:rPr>
          <w:rFonts w:ascii="Times New Roman"/>
          <w:b w:val="false"/>
          <w:i w:val="false"/>
          <w:color w:val="ff0000"/>
          <w:sz w:val="28"/>
        </w:rPr>
        <w:t>№ 398</w:t>
      </w:r>
      <w:r>
        <w:rPr>
          <w:rFonts w:ascii="Times New Roman"/>
          <w:b w:val="false"/>
          <w:i w:val="false"/>
          <w:color w:val="ff0000"/>
          <w:sz w:val="28"/>
        </w:rPr>
        <w:t xml:space="preserve"> (01.07.2026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Үй-жайдың алаңы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қаржыландырылатын мемлекеттік органдар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кабинеті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демалыс бөлмесі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қабылдау бөлмесі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орынбасарының (аппарат басшының) кабинеті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орынбасарының (аппарат басшының) демалыс бөлмесі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орынбасарының (аппарат басшының) қабылдау бөлмесі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қызметкерлерінің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100-ге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жоғары болған кезде құрылымдық бөлімшесі (комитет) басшысының кабинеті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құрылымдық бөлімшесі (комитет) басшысының демалыс бөлмесі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құрылымдық бөлімшесі (департамент, бөлім) басшысының кабинеті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 (комитет, департамент, бөлім) басшысының қабылдау бөлмесі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 (комитет) басшысы орынбасарының кабинеті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 басшысы орынбасарының кабинеті (департамент, бөлім)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қызметкерінің кабинеті (1 қызметкерге)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Ортақ үй-жайлар (конференц-зал, мәжіліс залы, мұрағат, көбейту-көшірме қызметі, гардероб, серверлік, жабдықтар, нысанды киім-кешек, дәрі-дәрмек, техникалық құралдар, мүкәммал мен кеңсе керек-жарақтары және т.б. қоймалары)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жиынтығының 30 %-ы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үй-жайлар (дәліздер, желдеткіш камералары, дәретханалар, жеке гигиенаға арналған үй-жайлар және басқалар)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жиынтығының 25 %-ы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мемлекеттік органдардың астанадағы, облыстардағы, республикалық маңызы бар қалалардағы аумақтық органдары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кабинеті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қабылдау бөлмесі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орынбасарының кабинеті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кабинеті (1 қызметкерге)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Ортақ үй-жайлар (мәжіліс залы, мұрағат, көбейту-көшірме қызметі, серверлік, жабдықтар, мүкәммал мен кеңсе керек-жарақтары және т.б. қоймалары)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жиынтығының 25 %-ы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үй-жайлар (дәліздер, желдеткіш камералары, дәретханалар, жеке гигиенаға арналған үй-жайлар және т.б.)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жиынтығының 20 %-ы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мемлекеттік органдардың аудандардағы (облыстық маңызы бар қалалардағы) аумақтық органдары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кабинеті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қабылдау бөлмесі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орынбасарының кабинеті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кабинеті (1 қызметкерге)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Ортақ үй-жайлар (мәжіліс залы, мұрағат, көбейту-көшірме қызметі, серверлік, жабдықтар, мүкәммал мен кеңсе керек-жарақтары және т.б. қоймалары)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жиынтығының 20 %-ы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үй-жайлар (дәліздер, желдеткіш камералары, дәретханалар, жеке гигиенаға арналған үй-жайлар және басқалар)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жиынтығының 20 %-ы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бюджетінен, облыстық бюджеттен, республикалық маңызы бар қала бюджетінен қаржыландырылатын жергілікті атқарушы органдар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(астана, республикалық маңызы бар қала) әкімінің кабинеті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(астана, республикалық маңызы бар қала) әкімінің демалыс бөлмесі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(астана, республикалық маңызы бар қала) әкімінің қабылдау бөлмесі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(астананың, республикалық маңызы бар қаланың) әкімі орынбасарының (аппарат басшысының) кабинеті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(астананың, республикалық маңызы бар қаланың) әкімі орынбасарының (аппарат басшысының) демалыс бөлмесі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(астананың, республикалық маңызы бар қаланың) әкімі орынбасарының (аппарат басшысының) қабылдау бөлмесі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(астананың, республикалық маңызы бар қаланың) әкімі аппаратының құрылымдық бөлімшесі басшысының кабинеті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(астана, республикалық маңызы бар қала) әкімінің аппараты қызметкерінің кабинеті (1 қызметкерге)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Атқарушы орган басшысының кабинеті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Атқарушы орган басшысының қабылдау бөлмесі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Атқарушы органның басшысы орынбасарының кабинеті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Атқарушы орган қызметкерінің кабинеті (1 қызметкерге)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Ортақ үй-жайлар (конференц-зал, мәжіліс залы, қызмет көрсетуші персоналға арналған үй-жай, мұрағат, көбейту-көшірме қызметі, гардероб, серверлік, жабдықтар, мүкәммал мен кеңсе керек-жарақтары және т.б. қоймалары)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жиынтығының 25 %-ы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үй-жайлар (дәліздер, желдеткіш камералары, дәретханалар, жеке гигиенаға арналған үй-жайлар және т.б.)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жиынтығының 20 %-ы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және оларға теңестірілген соттар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жиынтығының 25%-ы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бюджетінен қаржыландырылатын жергілікті атқарушы органдар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кабинеті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демалыс бөлмесі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қабылдау бөлмесі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 орынбасарының (аппарат басшысының) кабинеті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 орынбасарының (аппарат басшысының) қабылдау бөлмесі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 құрылымдық бөлімшесі басшысының кабинеті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 қызметкерінің кабинеті (1 қызметкерге)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Атқарушы орган басшысының кабинеті*******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Атқарушы орган басшының қабылдау бөлмесі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Атқарушы орган қызметкерінің кабинеті (1 қызметкерге)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Қаладағы аудан, аудандық маңызы бар қала, кент, ауыл (село), ауылдық (селолық) округ әкімінің кабинеті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аудандық маңызы бар қала, кент, ауыл (село), ауылдық (селолық) округ әкімі аппараты қызметкерінің кабинеті (1 қызметкерге)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Ортақ үй-жайлар (конференц-зал, мәжіліс залы, қызмет көрсетуші персоналға арналған үй-жай, мұрағат, көбейту-көшірме қызметі, гардероб, серверлік, жабдықтар, мүкәммал мен кеңсе керек жарақтары және т.б. қоймалары)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жиынтығының 20 %-ы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үй-жайлар (дәліздер, желдеткіш камералары, дәретханалар, жеке гигиенаға арналған үй-жайлар және т.б.)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жиынтығының 20 %-ы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бюджетінен, облыстық бюджеттен, республикалық маңызы бар қала бюджеттерінен қаржыландырылатын астананың, облыстардың, республикалық маңызы бар қалалардың тексеру комиссиялары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(астананың, республикалық маңызы бар қаланың) тексеру комиссиясы төрағасының кабинеті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(астананың, республикалық маңызы бар қаланың) тексеру комиссиясы төрағасының демалыс бөлмесі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(астананың, республикалық маңызы бар қаланың) тексеру комиссиясы төрағасының қабылдау бөлмесі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(астананың, республикалық маңызы бар қаланың) тексеру комиссиясы мүшесінің кабинеті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(астананың, республикалық маңызы бар қаланың) тексеру комиссиясы қызметкерінің кабинеті (1 қызметкерге)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үй-жайлар (конференц-зал, мәжіліс залы, қызмет көрсетуші персоналға арналған үй-жай, мұрағат, көшірме-көбейту қызметі, гардероб, серверлік жабдық, мүкәммал және кеңсе керек-жарақ қоймалары және т.б.)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Жиынтығының 25 %-ы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үй-жайлар (дәліздер, венкамералар, дәретханалар, жеке гигиенаға арналған үй-жайлар және т.б.)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Жиынтығының 20 %-ы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 республикалық маңызы бар қалалардың жергілікті өкілді органдар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 төрағасының кабинеті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 төрағасының қабылдау бөлмесі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 аппаратының басшысының кабинеті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 аппаратының басшысының қабылдау бөлмесі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 аппаратының қызметкері (1 қызметкерге)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Ортақ үй-жайлар (мәжіліс залы, мұрағат, көбейту-көшірме қызметі, серверлік, жабдықтар, мүкәммал мен кеңсе керек-жарақтары және т.б. қоймалары)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Жиынтығының 25 %-ы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үй-жайлар (дәліздер, желдеткіш камералары, дәретханалар, жеке гигиенаға арналған үй-жайлар және басқалар)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Жиынтығының 20 %-ы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 маңызы бар қаланың) жергілікті өкілді органдар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 төрағасының кабинеті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 төрағасының қабылдау бөлмесі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 аппаратының басшысының кабинеті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 аппаратының басшысының қабылдау бөлмесі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 аппаратының қызметкері (1 қызметкерге)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Ортақ үй-жайлар (мәжіліс залы, мұрағат, көбейту-көшірме қызметі, серверлік, жабдықтар, мүкәммал мен кеңсе керек-жарақтары және т.б. қоймалары)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Жиынтығының 25 %-ы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үй-жайлар (дәліздер, желдеткіш камералары, дәретханалар, жеке гигиенаға арналған үй-жайлар және басқалар)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Жиынтығының 20 %-ы</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заттай нормалар, сондай-ақ:</w:t>
      </w:r>
    </w:p>
    <w:p>
      <w:pPr>
        <w:spacing w:after="0"/>
        <w:ind w:left="0"/>
        <w:jc w:val="both"/>
      </w:pPr>
      <w:r>
        <w:rPr>
          <w:rFonts w:ascii="Times New Roman"/>
          <w:b w:val="false"/>
          <w:i w:val="false"/>
          <w:color w:val="000000"/>
          <w:sz w:val="28"/>
        </w:rPr>
        <w:t>
      адам құқықтары жөніндегі уәкілетті органға, Жоғарғы Соттың төрағасына, алқа төрағаларына, Жоғары Сот Кеңесінің төрағасына қолданылады;</w:t>
      </w:r>
    </w:p>
    <w:p>
      <w:pPr>
        <w:spacing w:after="0"/>
        <w:ind w:left="0"/>
        <w:jc w:val="both"/>
      </w:pPr>
      <w:r>
        <w:rPr>
          <w:rFonts w:ascii="Times New Roman"/>
          <w:b w:val="false"/>
          <w:i w:val="false"/>
          <w:color w:val="000000"/>
          <w:sz w:val="28"/>
        </w:rPr>
        <w:t>
      ** заттай нормалар сондай-ақ:</w:t>
      </w:r>
    </w:p>
    <w:p>
      <w:pPr>
        <w:spacing w:after="0"/>
        <w:ind w:left="0"/>
        <w:jc w:val="both"/>
      </w:pPr>
      <w:r>
        <w:rPr>
          <w:rFonts w:ascii="Times New Roman"/>
          <w:b w:val="false"/>
          <w:i w:val="false"/>
          <w:color w:val="000000"/>
          <w:sz w:val="28"/>
        </w:rPr>
        <w:t>
      Қазақстан Республикасы Конституциялық Соттың, Жоғары аудиторлық палатаның мүшелеріне, Жоғарғы Соттың судьяларына, Орталық сайлау комиссиясының хатшысы мен мүшелеріне, Жоғары Сот Кеңесінің мүшелеріне (лауазымы бойынша Кеңес мүшелерін қоспағанда) қолданылады;</w:t>
      </w:r>
    </w:p>
    <w:p>
      <w:pPr>
        <w:spacing w:after="0"/>
        <w:ind w:left="0"/>
        <w:jc w:val="both"/>
      </w:pPr>
      <w:r>
        <w:rPr>
          <w:rFonts w:ascii="Times New Roman"/>
          <w:b w:val="false"/>
          <w:i w:val="false"/>
          <w:color w:val="000000"/>
          <w:sz w:val="28"/>
        </w:rPr>
        <w:t>
      *** заттай нормалар сондай-ақ:</w:t>
      </w:r>
    </w:p>
    <w:p>
      <w:pPr>
        <w:spacing w:after="0"/>
        <w:ind w:left="0"/>
        <w:jc w:val="both"/>
      </w:pPr>
      <w:r>
        <w:rPr>
          <w:rFonts w:ascii="Times New Roman"/>
          <w:b w:val="false"/>
          <w:i w:val="false"/>
          <w:color w:val="000000"/>
          <w:sz w:val="28"/>
        </w:rPr>
        <w:t>
      кассациялық соттардың судьяларына, астана, облыстардың, республикалық маңызы бар қала прокурорына, прокурордың орынбасарына қолданылады;</w:t>
      </w:r>
    </w:p>
    <w:p>
      <w:pPr>
        <w:spacing w:after="0"/>
        <w:ind w:left="0"/>
        <w:jc w:val="both"/>
      </w:pPr>
      <w:r>
        <w:rPr>
          <w:rFonts w:ascii="Times New Roman"/>
          <w:b w:val="false"/>
          <w:i w:val="false"/>
          <w:color w:val="000000"/>
          <w:sz w:val="28"/>
        </w:rPr>
        <w:t>
      **** заттай нормалар сондай-ақ:</w:t>
      </w:r>
    </w:p>
    <w:p>
      <w:pPr>
        <w:spacing w:after="0"/>
        <w:ind w:left="0"/>
        <w:jc w:val="both"/>
      </w:pPr>
      <w:r>
        <w:rPr>
          <w:rFonts w:ascii="Times New Roman"/>
          <w:b w:val="false"/>
          <w:i w:val="false"/>
          <w:color w:val="000000"/>
          <w:sz w:val="28"/>
        </w:rPr>
        <w:t>
      аудан (облыстық маңызы бар қаланың) прокурорына, прокурордың орынбасарына қолданылады;</w:t>
      </w:r>
    </w:p>
    <w:p>
      <w:pPr>
        <w:spacing w:after="0"/>
        <w:ind w:left="0"/>
        <w:jc w:val="both"/>
      </w:pPr>
      <w:r>
        <w:rPr>
          <w:rFonts w:ascii="Times New Roman"/>
          <w:b w:val="false"/>
          <w:i w:val="false"/>
          <w:color w:val="000000"/>
          <w:sz w:val="28"/>
        </w:rPr>
        <w:t xml:space="preserve">
      ***** заттай нормалар сондай-ақ кассациялық соттың, облыстық соттың төрағасына </w:t>
      </w:r>
    </w:p>
    <w:p>
      <w:pPr>
        <w:spacing w:after="0"/>
        <w:ind w:left="0"/>
        <w:jc w:val="both"/>
      </w:pPr>
      <w:r>
        <w:rPr>
          <w:rFonts w:ascii="Times New Roman"/>
          <w:b w:val="false"/>
          <w:i w:val="false"/>
          <w:color w:val="000000"/>
          <w:sz w:val="28"/>
        </w:rPr>
        <w:t>
      қолданылады;</w:t>
      </w:r>
    </w:p>
    <w:p>
      <w:pPr>
        <w:spacing w:after="0"/>
        <w:ind w:left="0"/>
        <w:jc w:val="both"/>
      </w:pPr>
      <w:r>
        <w:rPr>
          <w:rFonts w:ascii="Times New Roman"/>
          <w:b w:val="false"/>
          <w:i w:val="false"/>
          <w:color w:val="000000"/>
          <w:sz w:val="28"/>
        </w:rPr>
        <w:t>
      ****** заттай нормалар сондай-ақ облыстық соттың сот алқасының төрағасы мен қала және аудан сотының төрағасына қолданылады;</w:t>
      </w:r>
    </w:p>
    <w:p>
      <w:pPr>
        <w:spacing w:after="0"/>
        <w:ind w:left="0"/>
        <w:jc w:val="both"/>
      </w:pPr>
      <w:r>
        <w:rPr>
          <w:rFonts w:ascii="Times New Roman"/>
          <w:b w:val="false"/>
          <w:i w:val="false"/>
          <w:color w:val="000000"/>
          <w:sz w:val="28"/>
        </w:rPr>
        <w:t>
      ******* заттай нормалар сондай-ақ облыстық, аудандық және оларға теңестірілген соттардың судьяларына қолданылады.</w:t>
      </w:r>
    </w:p>
    <w:p>
      <w:pPr>
        <w:spacing w:after="0"/>
        <w:ind w:left="0"/>
        <w:jc w:val="both"/>
      </w:pPr>
      <w:r>
        <w:rPr>
          <w:rFonts w:ascii="Times New Roman"/>
          <w:b w:val="false"/>
          <w:i w:val="false"/>
          <w:color w:val="000000"/>
          <w:sz w:val="28"/>
        </w:rPr>
        <w:t>
      Егер мемлекеттік органдардың ғимараттарында қызметтік үй-жайларды жоспарлаудың ерекшелігі осы алаңдарды қысқартуға мүмкіндік бермеген жағдайда, орталық мемлекеттік органдардың бірінші басшыларының, олардың орынбасарларының, орталық атқарушы органдардың аппарат басшыларының (белгіленген тәртіппен орталық атқарушы органның аппарат басшының өкілеттіктері жүктелген лауазымды адамдардың), аппарат басшыларының (заңнамаға сәйкес мұндай лауазым болғанда), ведомстволар мен департаменттер басшыларының, олардың орынбасарларының, бөлім меңгерушілерінің, астана, облыстар, республикалық маңызы бар қалалар, аудан, облыстық маңызы бар қалалар әкімдерінің және олардың орынбасарларының қызметтік алаңдарының заттай нормаларын асыруға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28 сәуірдегі</w:t>
            </w:r>
            <w:r>
              <w:br/>
            </w:r>
            <w:r>
              <w:rPr>
                <w:rFonts w:ascii="Times New Roman"/>
                <w:b w:val="false"/>
                <w:i w:val="false"/>
                <w:color w:val="000000"/>
                <w:sz w:val="20"/>
              </w:rPr>
              <w:t>№ 201 бұйрығына</w:t>
            </w:r>
            <w:r>
              <w:br/>
            </w:r>
            <w:r>
              <w:rPr>
                <w:rFonts w:ascii="Times New Roman"/>
                <w:b w:val="false"/>
                <w:i w:val="false"/>
                <w:color w:val="000000"/>
                <w:sz w:val="20"/>
              </w:rPr>
              <w:t>5-қосымша</w:t>
            </w:r>
          </w:p>
        </w:tc>
      </w:tr>
    </w:tbl>
    <w:bookmarkStart w:name="z70" w:id="35"/>
    <w:p>
      <w:pPr>
        <w:spacing w:after="0"/>
        <w:ind w:left="0"/>
        <w:jc w:val="left"/>
      </w:pPr>
      <w:r>
        <w:rPr>
          <w:rFonts w:ascii="Times New Roman"/>
          <w:b/>
          <w:i w:val="false"/>
          <w:color w:val="000000"/>
        </w:rPr>
        <w:t xml:space="preserve"> Қазақстан Республикасы Қаржы министрлігiнiң күшiн жоюға жататын кейбiр бұйрықтарының тiзбесi</w:t>
      </w:r>
    </w:p>
    <w:bookmarkEnd w:id="35"/>
    <w:bookmarkStart w:name="z71" w:id="36"/>
    <w:p>
      <w:pPr>
        <w:spacing w:after="0"/>
        <w:ind w:left="0"/>
        <w:jc w:val="both"/>
      </w:pPr>
      <w:r>
        <w:rPr>
          <w:rFonts w:ascii="Times New Roman"/>
          <w:b w:val="false"/>
          <w:i w:val="false"/>
          <w:color w:val="000000"/>
          <w:sz w:val="28"/>
        </w:rPr>
        <w:t xml:space="preserve">
      1. "Мемлекеттік органдарды қызметтік және кезекші автомобильдермен, телефон байланысымен, кеңсе жиһазымен және мемлекеттік органдардың аппаратын орналастыру үшін алаңдармен қамтамасыз етудің заттай нормаларын бекіту туралы" Қазақстан Республикасы Қаржы министрінің 2015 жылғы 17 наурыздағы № 179 бұйрығына өзгерістер енгізу туралы" Қазақстан Республикасы Қаржы министрінің 2021 жылғы 12 қазандағы № 1048 </w:t>
      </w:r>
      <w:r>
        <w:rPr>
          <w:rFonts w:ascii="Times New Roman"/>
          <w:b w:val="false"/>
          <w:i w:val="false"/>
          <w:color w:val="000000"/>
          <w:sz w:val="28"/>
        </w:rPr>
        <w:t>бұйрығы;</w:t>
      </w:r>
    </w:p>
    <w:bookmarkEnd w:id="36"/>
    <w:bookmarkStart w:name="z72" w:id="37"/>
    <w:p>
      <w:pPr>
        <w:spacing w:after="0"/>
        <w:ind w:left="0"/>
        <w:jc w:val="both"/>
      </w:pPr>
      <w:r>
        <w:rPr>
          <w:rFonts w:ascii="Times New Roman"/>
          <w:b w:val="false"/>
          <w:i w:val="false"/>
          <w:color w:val="000000"/>
          <w:sz w:val="28"/>
        </w:rPr>
        <w:t xml:space="preserve">
      2. "Мемлекеттік органдарды материалдық-техникалық қамтамасыз етудің заттай нормаларын бекіту туралы" Қазақстан Республикасы Қаржы министрінің 2021 жылғы 1 шiлдедегі № 633 бұйрығына өзгерістер енгізу туралы" Қазақстан Республикасы Премьер-Министрінің орынбасары – Қаржы министрінің 2022 жылғы 9 маусымдағы № 571 </w:t>
      </w:r>
      <w:r>
        <w:rPr>
          <w:rFonts w:ascii="Times New Roman"/>
          <w:b w:val="false"/>
          <w:i w:val="false"/>
          <w:color w:val="000000"/>
          <w:sz w:val="28"/>
        </w:rPr>
        <w:t>бұйрығы</w:t>
      </w:r>
      <w:r>
        <w:rPr>
          <w:rFonts w:ascii="Times New Roman"/>
          <w:b w:val="false"/>
          <w:i w:val="false"/>
          <w:color w:val="000000"/>
          <w:sz w:val="28"/>
        </w:rPr>
        <w:t>;</w:t>
      </w:r>
    </w:p>
    <w:bookmarkEnd w:id="37"/>
    <w:bookmarkStart w:name="z73" w:id="38"/>
    <w:p>
      <w:pPr>
        <w:spacing w:after="0"/>
        <w:ind w:left="0"/>
        <w:jc w:val="both"/>
      </w:pPr>
      <w:r>
        <w:rPr>
          <w:rFonts w:ascii="Times New Roman"/>
          <w:b w:val="false"/>
          <w:i w:val="false"/>
          <w:color w:val="000000"/>
          <w:sz w:val="28"/>
        </w:rPr>
        <w:t xml:space="preserve">
      3. "Мемлекеттік органдарды қызметтік және кезекші автомобильдермен, телефон байланысымен, кеңсе жиһазымен және мемлекеттік органдардың аппаратын орналастыру үшін алаңдармен қамтамасыз етудің заттай нормаларын бекіту туралы" Қазақстан Республикасы Қаржы министрінің 2015 жылғы 17 наурыздағы № 179 бұйрығына өзгерістер енгізу туралы" Қазақстан Республикасы Қаржы министрінің міндетін атқарушының 2022 жылғы 28 желтоқсандағы № 1338 </w:t>
      </w:r>
      <w:r>
        <w:rPr>
          <w:rFonts w:ascii="Times New Roman"/>
          <w:b w:val="false"/>
          <w:i w:val="false"/>
          <w:color w:val="000000"/>
          <w:sz w:val="28"/>
        </w:rPr>
        <w:t>бұйрығы</w:t>
      </w:r>
      <w:r>
        <w:rPr>
          <w:rFonts w:ascii="Times New Roman"/>
          <w:b w:val="false"/>
          <w:i w:val="false"/>
          <w:color w:val="000000"/>
          <w:sz w:val="28"/>
        </w:rPr>
        <w:t>;</w:t>
      </w:r>
    </w:p>
    <w:bookmarkEnd w:id="38"/>
    <w:bookmarkStart w:name="z74" w:id="39"/>
    <w:p>
      <w:pPr>
        <w:spacing w:after="0"/>
        <w:ind w:left="0"/>
        <w:jc w:val="both"/>
      </w:pPr>
      <w:r>
        <w:rPr>
          <w:rFonts w:ascii="Times New Roman"/>
          <w:b w:val="false"/>
          <w:i w:val="false"/>
          <w:color w:val="000000"/>
          <w:sz w:val="28"/>
        </w:rPr>
        <w:t xml:space="preserve">
      4. "Мемлекеттік органдарды қызметтік және кезекші автомобильдермен, телефон байланысымен, кеңсе жиһазымен және мемлекеттік органдардың аппаратын орналастыру үшін алаңдармен қамтамасыз етудің заттай нормаларын бекіту туралы" Қазақстан Республикасы Қаржы министрінің 2015 жылғы 17 наурыздағы № 179 бұйрығына өзгеріс енгізу туралы" Қазақстан Республикасы Премьер-Министрінің орынбасары – Қаржы министрінің 2023 жылғы 25 сәуірдегі № 421 </w:t>
      </w:r>
      <w:r>
        <w:rPr>
          <w:rFonts w:ascii="Times New Roman"/>
          <w:b w:val="false"/>
          <w:i w:val="false"/>
          <w:color w:val="000000"/>
          <w:sz w:val="28"/>
        </w:rPr>
        <w:t>бұйрығы;</w:t>
      </w:r>
    </w:p>
    <w:bookmarkEnd w:id="39"/>
    <w:bookmarkStart w:name="z75" w:id="40"/>
    <w:p>
      <w:pPr>
        <w:spacing w:after="0"/>
        <w:ind w:left="0"/>
        <w:jc w:val="both"/>
      </w:pPr>
      <w:r>
        <w:rPr>
          <w:rFonts w:ascii="Times New Roman"/>
          <w:b w:val="false"/>
          <w:i w:val="false"/>
          <w:color w:val="000000"/>
          <w:sz w:val="28"/>
        </w:rPr>
        <w:t xml:space="preserve">
      5. "Мемлекеттік органдарды материалдық-техникалық қамтамасыз етудің заттай нормаларын бекіту туралы" Қазақстан Республикасы Қаржы министрінің 2021 жылғы 1 шiлдедегі № 633 бұйрығына өзгерістер енгізу туралы" Қазақстан Республикасы Премьер-Министрінің орынбасары – Қаржы министрінің 2023 жылғы 18 мамырдағы № 520 </w:t>
      </w:r>
      <w:r>
        <w:rPr>
          <w:rFonts w:ascii="Times New Roman"/>
          <w:b w:val="false"/>
          <w:i w:val="false"/>
          <w:color w:val="000000"/>
          <w:sz w:val="28"/>
        </w:rPr>
        <w:t>бұйрығы</w:t>
      </w:r>
      <w:r>
        <w:rPr>
          <w:rFonts w:ascii="Times New Roman"/>
          <w:b w:val="false"/>
          <w:i w:val="false"/>
          <w:color w:val="000000"/>
          <w:sz w:val="28"/>
        </w:rPr>
        <w:t>;</w:t>
      </w:r>
    </w:p>
    <w:bookmarkEnd w:id="40"/>
    <w:bookmarkStart w:name="z76" w:id="41"/>
    <w:p>
      <w:pPr>
        <w:spacing w:after="0"/>
        <w:ind w:left="0"/>
        <w:jc w:val="both"/>
      </w:pPr>
      <w:r>
        <w:rPr>
          <w:rFonts w:ascii="Times New Roman"/>
          <w:b w:val="false"/>
          <w:i w:val="false"/>
          <w:color w:val="000000"/>
          <w:sz w:val="28"/>
        </w:rPr>
        <w:t xml:space="preserve">
      6. "Мемлекеттік органдарды қызметтік және кезекші автомобильдермен, телефон байланысымен, кеңсе жиһазымен және мемлекеттік органдардың аппаратын орналастыру үшін алаңдармен қамтамасыз етудің заттай нормаларын бекіту туралы" Қазақстан Республикасы Қаржы министрінің 2015 жылғы 17 наурыздағы № 179 бұйрығына өзгеріс енгізу туралы" Қазақстан Республикасы Премьер-Министрінің орынбасары – Қаржы министрінің 2023 жылғы 25 желтоқсандағы № 1314 </w:t>
      </w:r>
      <w:r>
        <w:rPr>
          <w:rFonts w:ascii="Times New Roman"/>
          <w:b w:val="false"/>
          <w:i w:val="false"/>
          <w:color w:val="000000"/>
          <w:sz w:val="28"/>
        </w:rPr>
        <w:t>бұйрығы</w:t>
      </w:r>
      <w:r>
        <w:rPr>
          <w:rFonts w:ascii="Times New Roman"/>
          <w:b w:val="false"/>
          <w:i w:val="false"/>
          <w:color w:val="000000"/>
          <w:sz w:val="28"/>
        </w:rPr>
        <w:t>;</w:t>
      </w:r>
    </w:p>
    <w:bookmarkEnd w:id="41"/>
    <w:bookmarkStart w:name="z77" w:id="42"/>
    <w:p>
      <w:pPr>
        <w:spacing w:after="0"/>
        <w:ind w:left="0"/>
        <w:jc w:val="both"/>
      </w:pPr>
      <w:r>
        <w:rPr>
          <w:rFonts w:ascii="Times New Roman"/>
          <w:b w:val="false"/>
          <w:i w:val="false"/>
          <w:color w:val="000000"/>
          <w:sz w:val="28"/>
        </w:rPr>
        <w:t xml:space="preserve">
      7. "Мемлекеттік органдарды қызметтік және кезекші автомобильдермен, телефон байланысымен, кеңсе жиһазымен және мемлекеттік органдардың аппаратын орналастыру үшін алаңдармен қамтамасыз етудің заттай нормаларын бекіту туралы" Қазақстан Республикасы Қаржы министрінің 2015 жылғы 17 наурыздағы № 179 бұйрығына өзгерістер енгізу туралы" Қазақстан Республикасы Қаржы министрінің 2024 жылғы 8 қазандағы № 2768 </w:t>
      </w:r>
      <w:r>
        <w:rPr>
          <w:rFonts w:ascii="Times New Roman"/>
          <w:b w:val="false"/>
          <w:i w:val="false"/>
          <w:color w:val="000000"/>
          <w:sz w:val="28"/>
        </w:rPr>
        <w:t>бұйрығы</w:t>
      </w:r>
      <w:r>
        <w:rPr>
          <w:rFonts w:ascii="Times New Roman"/>
          <w:b w:val="false"/>
          <w:i w:val="false"/>
          <w:color w:val="000000"/>
          <w:sz w:val="28"/>
        </w:rPr>
        <w:t>;</w:t>
      </w:r>
    </w:p>
    <w:bookmarkEnd w:id="42"/>
    <w:bookmarkStart w:name="z78" w:id="43"/>
    <w:p>
      <w:pPr>
        <w:spacing w:after="0"/>
        <w:ind w:left="0"/>
        <w:jc w:val="both"/>
      </w:pPr>
      <w:r>
        <w:rPr>
          <w:rFonts w:ascii="Times New Roman"/>
          <w:b w:val="false"/>
          <w:i w:val="false"/>
          <w:color w:val="000000"/>
          <w:sz w:val="28"/>
        </w:rPr>
        <w:t xml:space="preserve">
      8. "Мемлекеттік органдарды материалдық-техникалық қамтамасыз етудің заттай нормаларын бекіту туралы" Қазақстан Республикасы Қаржы министрінің 2021 жылғы 1 шiлдедегі № 633 бұйрығына өзгерістер мен толықтырулар енгізу туралы" Қазақстан Республикасы Қаржы министрінің 2024 жылғы 14 қазандағы № 694 </w:t>
      </w:r>
      <w:r>
        <w:rPr>
          <w:rFonts w:ascii="Times New Roman"/>
          <w:b w:val="false"/>
          <w:i w:val="false"/>
          <w:color w:val="000000"/>
          <w:sz w:val="28"/>
        </w:rPr>
        <w:t>бұйрығы</w:t>
      </w:r>
      <w:r>
        <w:rPr>
          <w:rFonts w:ascii="Times New Roman"/>
          <w:b w:val="false"/>
          <w:i w:val="false"/>
          <w:color w:val="000000"/>
          <w:sz w:val="28"/>
        </w:rPr>
        <w:t>.</w:t>
      </w:r>
    </w:p>
    <w:bookmarkEnd w:id="4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