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434f" w14:textId="2e54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бойынша болжамды шоғырландырылған қаржылық есептілікті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сәуірдегі № 199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72-бабының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Республикалық бюджет бойынша болжамды шоғырландырылған қаржылық есептілікті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күнiнен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199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Республикалық бюджет бойынша болжамды шоғырландырылған қаржылық есептілікті жасау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Республикалық бюджет бойынша болжамды шоғырландырылған қаржылық есептілікті жасау қағидалары (бұдан әрі – Қағидалар) Қазақстан Республикасы Бюджет кодексінің (бұдан әрі – Бюджет кодексі) 72-бабының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республикалық бюджет бойынша болжамды шоғырландырылған қаржылық есептілікті жасау тәртібін айқындайды.</w:t>
      </w:r>
    </w:p>
    <w:bookmarkEnd w:id="8"/>
    <w:bookmarkStart w:name="z15" w:id="9"/>
    <w:p>
      <w:pPr>
        <w:spacing w:after="0"/>
        <w:ind w:left="0"/>
        <w:jc w:val="both"/>
      </w:pPr>
      <w:r>
        <w:rPr>
          <w:rFonts w:ascii="Times New Roman"/>
          <w:b w:val="false"/>
          <w:i w:val="false"/>
          <w:color w:val="000000"/>
          <w:sz w:val="28"/>
        </w:rPr>
        <w:t>
      2. Бюджеттік жоспарлау жөніндегі орталық уәкілетті орган осы Қағидаларда белгіленген көлемде және нысандар бойынша республикалық бюджет бойынша болжамды шоғырландырылған қаржылық есептілікті жасайды.</w:t>
      </w:r>
    </w:p>
    <w:bookmarkEnd w:id="9"/>
    <w:bookmarkStart w:name="z16" w:id="10"/>
    <w:p>
      <w:pPr>
        <w:spacing w:after="0"/>
        <w:ind w:left="0"/>
        <w:jc w:val="both"/>
      </w:pPr>
      <w:r>
        <w:rPr>
          <w:rFonts w:ascii="Times New Roman"/>
          <w:b w:val="false"/>
          <w:i w:val="false"/>
          <w:color w:val="000000"/>
          <w:sz w:val="28"/>
        </w:rPr>
        <w:t>
      3. Болжамды шоғырландырылған қаржылық есептілік бюджеттік және қаржылық есептілік негізінде қалыптастырылатын есептеу әдісі бойынша қаржылық жағдай, таза активтердің, міндеттемелердің, кірістер мен шығыстардың қозғалысы мен нәтижелері туралы макроэкономикалық көрсеткіштермен байланыстырылған ақпаратты білдіреді.</w:t>
      </w:r>
    </w:p>
    <w:bookmarkEnd w:id="10"/>
    <w:bookmarkStart w:name="z17" w:id="11"/>
    <w:p>
      <w:pPr>
        <w:spacing w:after="0"/>
        <w:ind w:left="0"/>
        <w:jc w:val="left"/>
      </w:pPr>
      <w:r>
        <w:rPr>
          <w:rFonts w:ascii="Times New Roman"/>
          <w:b/>
          <w:i w:val="false"/>
          <w:color w:val="000000"/>
        </w:rPr>
        <w:t xml:space="preserve"> 2-тарау. Республикалық бюджет бойынша болжамды шоғырландырылған қаржылық есептіліктің көлемі мен нысандарын қалыптастыру тәртібі</w:t>
      </w:r>
    </w:p>
    <w:bookmarkEnd w:id="11"/>
    <w:bookmarkStart w:name="z18" w:id="12"/>
    <w:p>
      <w:pPr>
        <w:spacing w:after="0"/>
        <w:ind w:left="0"/>
        <w:jc w:val="both"/>
      </w:pPr>
      <w:r>
        <w:rPr>
          <w:rFonts w:ascii="Times New Roman"/>
          <w:b w:val="false"/>
          <w:i w:val="false"/>
          <w:color w:val="000000"/>
          <w:sz w:val="28"/>
        </w:rPr>
        <w:t>
      4. Республикалық бюджет бойынша болжамды шоғырландырылған қаржылық есептілік республикалық бюджет туралы заң жобасының құрамына кіреді және:</w:t>
      </w:r>
    </w:p>
    <w:bookmarkEnd w:id="12"/>
    <w:bookmarkStart w:name="z19"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БШҚЕ-1РБ нысаны бойынша республикалық бюджет бойынша қаржылық жағдай туралы болжамды шоғырландырылған есепті (бұдан әрі – БШҚЕ-1РБ);</w:t>
      </w:r>
    </w:p>
    <w:bookmarkEnd w:id="13"/>
    <w:bookmarkStart w:name="z20" w:id="1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БШҚЕ-2РБ нысаны бойынша республикалық бюджет бойынша қаржылық қызмет нәтижелері туралы болжамды шоғырландырылған есепті (бұдан әрі – БШҚЕ-2РБ);</w:t>
      </w:r>
    </w:p>
    <w:bookmarkEnd w:id="14"/>
    <w:bookmarkStart w:name="z21" w:id="1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БШҚЕ-3РБ нысаны бойынша республикалық бюджет бойынша ақша қозғалысы туралы болжамды шоғырландырылған есепті (бұдан әрі – БШҚЕ-3РБ);</w:t>
      </w:r>
    </w:p>
    <w:bookmarkEnd w:id="15"/>
    <w:bookmarkStart w:name="z22" w:id="1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БШҚЕ-4РБ нысаны бойынша республикалық бюджет бойынша таза активтердің/капиталдың өзгерістері туралы болжамды шоғырландырылған есепті (бұдан әрі – БШҚЕ-4РБ);</w:t>
      </w:r>
    </w:p>
    <w:bookmarkEnd w:id="16"/>
    <w:bookmarkStart w:name="z23" w:id="1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бюджет бойынша болжамды шоғырландырылған қаржылық есептілікке түсіндірме жазбаны қамтиды.</w:t>
      </w:r>
    </w:p>
    <w:bookmarkEnd w:id="17"/>
    <w:bookmarkStart w:name="z24" w:id="18"/>
    <w:p>
      <w:pPr>
        <w:spacing w:after="0"/>
        <w:ind w:left="0"/>
        <w:jc w:val="both"/>
      </w:pPr>
      <w:r>
        <w:rPr>
          <w:rFonts w:ascii="Times New Roman"/>
          <w:b w:val="false"/>
          <w:i w:val="false"/>
          <w:color w:val="000000"/>
          <w:sz w:val="28"/>
        </w:rPr>
        <w:t>
      5. Бюджеттік жоспарлау жөніндегі орталық уәкілетті орган республикалық бюджет бойынша болжамды шоғырландырылған қаржылық есептілікті:</w:t>
      </w:r>
    </w:p>
    <w:bookmarkEnd w:id="18"/>
    <w:bookmarkStart w:name="z25" w:id="19"/>
    <w:p>
      <w:pPr>
        <w:spacing w:after="0"/>
        <w:ind w:left="0"/>
        <w:jc w:val="both"/>
      </w:pPr>
      <w:r>
        <w:rPr>
          <w:rFonts w:ascii="Times New Roman"/>
          <w:b w:val="false"/>
          <w:i w:val="false"/>
          <w:color w:val="000000"/>
          <w:sz w:val="28"/>
        </w:rPr>
        <w:t>
      республикалық бюджеттік бағдарламалар әкімшілерінің болжамды шоғырландырылған қаржылық есептілігінің;</w:t>
      </w:r>
    </w:p>
    <w:bookmarkEnd w:id="19"/>
    <w:bookmarkStart w:name="z26"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ДТ-1РБ нысаны бойынша бюджет құрылымы бойынша деректер тізбесінің (бұдан әрі – Тізбе);</w:t>
      </w:r>
    </w:p>
    <w:bookmarkEnd w:id="20"/>
    <w:bookmarkStart w:name="z27"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МС-РБ нысаны (бұдан әрі – МС-РБ нысаны) бойынша үкіметтік және мемлекет кепілдік берген борыш, мемлекет кепілгерліктері бойынша борыш жөніндегі ақпараттың;</w:t>
      </w:r>
    </w:p>
    <w:bookmarkEnd w:id="21"/>
    <w:bookmarkStart w:name="z28" w:id="22"/>
    <w:p>
      <w:pPr>
        <w:spacing w:after="0"/>
        <w:ind w:left="0"/>
        <w:jc w:val="both"/>
      </w:pPr>
      <w:r>
        <w:rPr>
          <w:rFonts w:ascii="Times New Roman"/>
          <w:b w:val="false"/>
          <w:i w:val="false"/>
          <w:color w:val="000000"/>
          <w:sz w:val="28"/>
        </w:rPr>
        <w:t>
      осы Қағидаларға 8-қосымшаға сәйкес МЖӘ-РБ нысаны (бұдан әрі – МЖӘ-РБ нысаны) бойынша мемлекеттік-жекешелік әріптестік, оның ішінде концессия шарттары бойынша мемлекеттік міндеттемелер жөніндегі ақпараттың;</w:t>
      </w:r>
    </w:p>
    <w:bookmarkEnd w:id="22"/>
    <w:bookmarkStart w:name="z29" w:id="23"/>
    <w:p>
      <w:pPr>
        <w:spacing w:after="0"/>
        <w:ind w:left="0"/>
        <w:jc w:val="both"/>
      </w:pPr>
      <w:r>
        <w:rPr>
          <w:rFonts w:ascii="Times New Roman"/>
          <w:b w:val="false"/>
          <w:i w:val="false"/>
          <w:color w:val="000000"/>
          <w:sz w:val="28"/>
        </w:rPr>
        <w:t>
      осы Қағидаларға 9-қосымшаға сәйкес БК-РБ нысаны (бұдан әрі – БК-РБ нысаны) бойынша республикалық бюджеттен берілген бюджеттік кредиттер жөніндегі ақпараттың негізінде жасайды.</w:t>
      </w:r>
    </w:p>
    <w:bookmarkEnd w:id="23"/>
    <w:bookmarkStart w:name="z30" w:id="24"/>
    <w:p>
      <w:pPr>
        <w:spacing w:after="0"/>
        <w:ind w:left="0"/>
        <w:jc w:val="both"/>
      </w:pPr>
      <w:r>
        <w:rPr>
          <w:rFonts w:ascii="Times New Roman"/>
          <w:b w:val="false"/>
          <w:i w:val="false"/>
          <w:color w:val="000000"/>
          <w:sz w:val="28"/>
        </w:rPr>
        <w:t>
      6. Осы Қағидалардың 4-тармағында айқындалған нысандарға сәйкес республикалық бюджет бойынша болжамды шоғырландырылған қаржылық есептілікті қалыптастыру Тізбені жасау және өзара салыстыру жолымен қамтамасыз етіледі.</w:t>
      </w:r>
    </w:p>
    <w:bookmarkEnd w:id="24"/>
    <w:bookmarkStart w:name="z31" w:id="25"/>
    <w:p>
      <w:pPr>
        <w:spacing w:after="0"/>
        <w:ind w:left="0"/>
        <w:jc w:val="both"/>
      </w:pPr>
      <w:r>
        <w:rPr>
          <w:rFonts w:ascii="Times New Roman"/>
          <w:b w:val="false"/>
          <w:i w:val="false"/>
          <w:color w:val="000000"/>
          <w:sz w:val="28"/>
        </w:rPr>
        <w:t>
      7. Республикалық бюджет бойынша болжамды шоғырландырылған қаржылық есептілік нақты (нақты), бағалау (бағалау), болжамды (болжам) ретінде ұсынылған нақты, өлшенетін және шынайы, жоспарланған кезеңмен шектелген көрсеткіштерді қамтиды.</w:t>
      </w:r>
    </w:p>
    <w:bookmarkEnd w:id="25"/>
    <w:bookmarkStart w:name="z32" w:id="26"/>
    <w:p>
      <w:pPr>
        <w:spacing w:after="0"/>
        <w:ind w:left="0"/>
        <w:jc w:val="both"/>
      </w:pPr>
      <w:r>
        <w:rPr>
          <w:rFonts w:ascii="Times New Roman"/>
          <w:b w:val="false"/>
          <w:i w:val="false"/>
          <w:color w:val="000000"/>
          <w:sz w:val="28"/>
        </w:rPr>
        <w:t>
      Факті есептеу әдісі бойынша республикалық бюджеттің атқарылуы туралы шоғырландырылған қаржылық есептілікте ұсынылған нәтижелер мен тиісті қаржы жылындағы республикалық бюджеттің атқарылуы туралы есептің қорытындысын көрсетеді.</w:t>
      </w:r>
    </w:p>
    <w:bookmarkEnd w:id="26"/>
    <w:bookmarkStart w:name="z33" w:id="27"/>
    <w:p>
      <w:pPr>
        <w:spacing w:after="0"/>
        <w:ind w:left="0"/>
        <w:jc w:val="both"/>
      </w:pPr>
      <w:r>
        <w:rPr>
          <w:rFonts w:ascii="Times New Roman"/>
          <w:b w:val="false"/>
          <w:i w:val="false"/>
          <w:color w:val="000000"/>
          <w:sz w:val="28"/>
        </w:rPr>
        <w:t>
      Бағалау ағымдағы қаржы жылындағы республикалық бюджеттің көрсеткіштерін көрсетеді.</w:t>
      </w:r>
    </w:p>
    <w:bookmarkEnd w:id="27"/>
    <w:bookmarkStart w:name="z34" w:id="28"/>
    <w:p>
      <w:pPr>
        <w:spacing w:after="0"/>
        <w:ind w:left="0"/>
        <w:jc w:val="both"/>
      </w:pPr>
      <w:r>
        <w:rPr>
          <w:rFonts w:ascii="Times New Roman"/>
          <w:b w:val="false"/>
          <w:i w:val="false"/>
          <w:color w:val="000000"/>
          <w:sz w:val="28"/>
        </w:rPr>
        <w:t>
      Болжам жоспарланған кезеңге арналған республикалық бюджет жобасына сәйкес жоспарлы көрсеткіштерді көрсетеді.</w:t>
      </w:r>
    </w:p>
    <w:bookmarkEnd w:id="28"/>
    <w:bookmarkStart w:name="z35" w:id="29"/>
    <w:p>
      <w:pPr>
        <w:spacing w:after="0"/>
        <w:ind w:left="0"/>
        <w:jc w:val="both"/>
      </w:pPr>
      <w:r>
        <w:rPr>
          <w:rFonts w:ascii="Times New Roman"/>
          <w:b w:val="false"/>
          <w:i w:val="false"/>
          <w:color w:val="000000"/>
          <w:sz w:val="28"/>
        </w:rPr>
        <w:t>
      8. Республикалық бюджет бойынша болжамды шоғырландырылған қаржылық есептілікке түсіндірме жазба есеп саясатының негізгі ережелерін және көрсеткіштердің өзгерістері ескеріле отырып, республикалық бюджет бойынша болжамды шоғырландырылған қаржылық есептілікке түсіндірмелерді қамтиды.</w:t>
      </w:r>
    </w:p>
    <w:bookmarkEnd w:id="29"/>
    <w:bookmarkStart w:name="z36" w:id="30"/>
    <w:p>
      <w:pPr>
        <w:spacing w:after="0"/>
        <w:ind w:left="0"/>
        <w:jc w:val="both"/>
      </w:pPr>
      <w:r>
        <w:rPr>
          <w:rFonts w:ascii="Times New Roman"/>
          <w:b w:val="false"/>
          <w:i w:val="false"/>
          <w:color w:val="000000"/>
          <w:sz w:val="28"/>
        </w:rPr>
        <w:t>
      Активтер мен міндеттемелер бойынша түсіндірмелер республикалық бюджет бойынша қаржылық жағдай туралы болжамды шоғырландырылған есепке ескертпелерде ұсынылады.</w:t>
      </w:r>
    </w:p>
    <w:bookmarkEnd w:id="30"/>
    <w:bookmarkStart w:name="z37" w:id="31"/>
    <w:p>
      <w:pPr>
        <w:spacing w:after="0"/>
        <w:ind w:left="0"/>
        <w:jc w:val="both"/>
      </w:pPr>
      <w:r>
        <w:rPr>
          <w:rFonts w:ascii="Times New Roman"/>
          <w:b w:val="false"/>
          <w:i w:val="false"/>
          <w:color w:val="000000"/>
          <w:sz w:val="28"/>
        </w:rPr>
        <w:t>
      Кірістер, шығыстар және қаржылық нәтижелер бойынша түсіндірмелер республикалық бюджет бойынша қаржылық қызмет нәтижелері туралы болжамды шоғырландырылған есепке ескертпелерде ұсынылады.</w:t>
      </w:r>
    </w:p>
    <w:bookmarkEnd w:id="31"/>
    <w:bookmarkStart w:name="z38" w:id="32"/>
    <w:p>
      <w:pPr>
        <w:spacing w:after="0"/>
        <w:ind w:left="0"/>
        <w:jc w:val="both"/>
      </w:pPr>
      <w:r>
        <w:rPr>
          <w:rFonts w:ascii="Times New Roman"/>
          <w:b w:val="false"/>
          <w:i w:val="false"/>
          <w:color w:val="000000"/>
          <w:sz w:val="28"/>
        </w:rPr>
        <w:t>
      Операциялық, инвестициялық және қаржылық қызметтен түскен ақша қаражатының қозғалысы жөніндегі түсініктемелер республикалық бюджет бойынша ақша қозғалысы туралы болжамды шоғырландырылған есепке ескертпелерде ұсынылады.</w:t>
      </w:r>
    </w:p>
    <w:bookmarkEnd w:id="32"/>
    <w:bookmarkStart w:name="z39" w:id="33"/>
    <w:p>
      <w:pPr>
        <w:spacing w:after="0"/>
        <w:ind w:left="0"/>
        <w:jc w:val="both"/>
      </w:pPr>
      <w:r>
        <w:rPr>
          <w:rFonts w:ascii="Times New Roman"/>
          <w:b w:val="false"/>
          <w:i w:val="false"/>
          <w:color w:val="000000"/>
          <w:sz w:val="28"/>
        </w:rPr>
        <w:t>
      Таза активтердің/капиталдың баптары бойынша түсіндірмелер таза активтердің/капиталдың өзгерістері туралы болжамды шоғырландырылған есепке ескертпелерде ұсынылады.</w:t>
      </w:r>
    </w:p>
    <w:bookmarkEnd w:id="33"/>
    <w:bookmarkStart w:name="z40" w:id="34"/>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есептілікке ескертпелер осы Қағидалардың 4-тармағында көзделген нысандардың тиісті жолдарының кодтарын көрсететін толассыз нөмірленеді.</w:t>
      </w:r>
    </w:p>
    <w:bookmarkEnd w:id="34"/>
    <w:bookmarkStart w:name="z41" w:id="35"/>
    <w:p>
      <w:pPr>
        <w:spacing w:after="0"/>
        <w:ind w:left="0"/>
        <w:jc w:val="left"/>
      </w:pPr>
      <w:r>
        <w:rPr>
          <w:rFonts w:ascii="Times New Roman"/>
          <w:b/>
          <w:i w:val="false"/>
          <w:color w:val="000000"/>
        </w:rPr>
        <w:t xml:space="preserve"> 3-тарау. Республикалық бюджет бойынша болжамды шоғырландырылған қаржылық есептілікті жасау тәртібі</w:t>
      </w:r>
    </w:p>
    <w:bookmarkEnd w:id="35"/>
    <w:bookmarkStart w:name="z42" w:id="36"/>
    <w:p>
      <w:pPr>
        <w:spacing w:after="0"/>
        <w:ind w:left="0"/>
        <w:jc w:val="both"/>
      </w:pPr>
      <w:r>
        <w:rPr>
          <w:rFonts w:ascii="Times New Roman"/>
          <w:b w:val="false"/>
          <w:i w:val="false"/>
          <w:color w:val="000000"/>
          <w:sz w:val="28"/>
        </w:rPr>
        <w:t>
      9. Бюджеттік жоспарлау жөніндегі орталық уәкілетті орган 1.1, 1.2, 1.3, 1.4, 1.5, 1.6, 1.7, 1.8, 1.9, 1.10, 1.11, 1.12, 1.13, 1.14, 1.15, 1.16, 1.17, 1.18, 1.19, 1.20, 1.21, 1.22, 1.23, 1.24, 1.25, 1.26, 1.27, 1.28, 1.29, 1.30 және 1.31-кестелерді қамтитын Тізбе негізінде республикалық бюджет бойынша болжамды шоғырландырылған қаржылық есептілікті қалыптастырады.</w:t>
      </w:r>
    </w:p>
    <w:bookmarkEnd w:id="36"/>
    <w:bookmarkStart w:name="z43" w:id="37"/>
    <w:p>
      <w:pPr>
        <w:spacing w:after="0"/>
        <w:ind w:left="0"/>
        <w:jc w:val="both"/>
      </w:pPr>
      <w:r>
        <w:rPr>
          <w:rFonts w:ascii="Times New Roman"/>
          <w:b w:val="false"/>
          <w:i w:val="false"/>
          <w:color w:val="000000"/>
          <w:sz w:val="28"/>
        </w:rPr>
        <w:t>
      10. Бюджетті қазынашылық атқару жөніндегі уәкілетті органның функциялары жүктелген бюджетті қазынашылық атқару саласында басшылықты жүзеге асыратын бюджетті атқару жөніндегі орталық атқарушы органның ведомствосы (бұдан әрі – мемлекеттік қазынашылық) ағымдағы қаржы жылының 1 шілдесіне бюджеттік жоспарлау жөніндегі орталық уәкілетті органға мемлекеттік қазынашылықтың бірінші басшысының және мемлекеттік қазынашылықтың көрсеткіштердің толтырылуына жауапты құрылымдық бөлімшесі басшысының қолымен электрондық құжат түрінде ақпараттық жүйені (бұдан әрі – АЖ) пайдалану арқылы "факті" және "бағалау" бағандарын толтыра отырып, Тізбенің 1.2, 1.3, 1.5, 1.6, 1.7, 1.8, 1.9, 1.10, 1.15, 1.16, 1.19, 1.21, 1.29 және 1.31-кестелерін, "бағалау" бағанын толтыра отырып, Тізбенің 1.4, 1.11, 1.12, 1.17, 1.22, 1.24, 1.25, 1.26 және 1.27-кестелерін, МЖӘ-РБ нысаны бойынша ақпаратты ұсынады.</w:t>
      </w:r>
    </w:p>
    <w:bookmarkEnd w:id="37"/>
    <w:bookmarkStart w:name="z44" w:id="38"/>
    <w:p>
      <w:pPr>
        <w:spacing w:after="0"/>
        <w:ind w:left="0"/>
        <w:jc w:val="both"/>
      </w:pPr>
      <w:r>
        <w:rPr>
          <w:rFonts w:ascii="Times New Roman"/>
          <w:b w:val="false"/>
          <w:i w:val="false"/>
          <w:color w:val="000000"/>
          <w:sz w:val="28"/>
        </w:rPr>
        <w:t>
      МЖӘ-РБ нысаны бойынша деректерді қалыптастыруды мемлекеттік қазынашылық бюджеттік бағдарламалар әкімшілерінен түскен ақпарат негізінде жүзеге асырады. Бюджеттік бағдарламалардың әкімшілері мемлекеттік міндеттемелерді төлеуді көздейтін мемлекеттік қазынашылықта тіркелген мемлекеттік-жекешелік әріптестік, оның ішінде концессия шарттары бойынша ағымдағы қаржы жылының 1 мамырына МЖӘ-РБ нысаны бойынша ақпаратты АЖ пайдалану арқылы электрондық құжат түрінде мемлекеттік қазынашылыққа ұсынады.</w:t>
      </w:r>
    </w:p>
    <w:bookmarkEnd w:id="38"/>
    <w:bookmarkStart w:name="z45" w:id="39"/>
    <w:p>
      <w:pPr>
        <w:spacing w:after="0"/>
        <w:ind w:left="0"/>
        <w:jc w:val="both"/>
      </w:pPr>
      <w:r>
        <w:rPr>
          <w:rFonts w:ascii="Times New Roman"/>
          <w:b w:val="false"/>
          <w:i w:val="false"/>
          <w:color w:val="000000"/>
          <w:sz w:val="28"/>
        </w:rPr>
        <w:t>
      Бюджетті атқару жөніндегі орталық уәкілетті орган ағымдағы қаржы жылының 1 мамырына мемлекеттік қазынашылыққа және бюджеттік жоспарлау жөніндегі орталық уәкілетті органға АЖ пайдалану арқылы электрондық құжат түрінде МС-РБ және БК-РБ нысандарын ұсынады.</w:t>
      </w:r>
    </w:p>
    <w:bookmarkEnd w:id="39"/>
    <w:bookmarkStart w:name="z46" w:id="40"/>
    <w:p>
      <w:pPr>
        <w:spacing w:after="0"/>
        <w:ind w:left="0"/>
        <w:jc w:val="both"/>
      </w:pPr>
      <w:r>
        <w:rPr>
          <w:rFonts w:ascii="Times New Roman"/>
          <w:b w:val="false"/>
          <w:i w:val="false"/>
          <w:color w:val="000000"/>
          <w:sz w:val="28"/>
        </w:rPr>
        <w:t>
      11. Бюджеттік жоспарлау жөніндегі орталық уәкілетті орган "факт" және "бағалау" бағандары бойынша Тізбенің 1.18, 1.20, 1.28 және 1.30-кестелерін қалыптастыруды мемлекеттік қазынашылық ұсынған Тізбенің 1.19, 1.21, 1.29 және 1.31-кестелерінің деректері бойынша жүзеге асырады.</w:t>
      </w:r>
    </w:p>
    <w:bookmarkEnd w:id="40"/>
    <w:bookmarkStart w:name="z47" w:id="41"/>
    <w:p>
      <w:pPr>
        <w:spacing w:after="0"/>
        <w:ind w:left="0"/>
        <w:jc w:val="both"/>
      </w:pPr>
      <w:r>
        <w:rPr>
          <w:rFonts w:ascii="Times New Roman"/>
          <w:b w:val="false"/>
          <w:i w:val="false"/>
          <w:color w:val="000000"/>
          <w:sz w:val="28"/>
        </w:rPr>
        <w:t>
      12. Тізбені қалыптастыру мынадай тәртіппен жүзеге асырылады:</w:t>
      </w:r>
    </w:p>
    <w:bookmarkEnd w:id="41"/>
    <w:bookmarkStart w:name="z48" w:id="42"/>
    <w:p>
      <w:pPr>
        <w:spacing w:after="0"/>
        <w:ind w:left="0"/>
        <w:jc w:val="both"/>
      </w:pPr>
      <w:r>
        <w:rPr>
          <w:rFonts w:ascii="Times New Roman"/>
          <w:b w:val="false"/>
          <w:i w:val="false"/>
          <w:color w:val="000000"/>
          <w:sz w:val="28"/>
        </w:rPr>
        <w:t>
      1) 1.1, 1.2, 1.3, 1.5, 1.6, 1.7, 1.8, 1.9, 1.10, 1.15 және 1.16-кестелердің "факті" бағаны есепті қаржы жылындағы республикалық бюджеттің атқарылуы туралы есептің деректері негізінде толтырылады. Тізбенің 1.4, 1.11, 1.12, 1.13, 1.14, 1.17, 1.22, 1.23, 1.24, 1.25, 1.26 және 1.27-кестелерінің "факті" бағаны толтырылмайды. 1.3, 1.5, 1.6, 1.7, 1.8, 1.9, 1.10, 1.15 және 1.16-кестелері "факті" бағаны бойынша кезеңдер бойынша деректерді салыстыру үшін толтырылады.</w:t>
      </w:r>
    </w:p>
    <w:bookmarkEnd w:id="42"/>
    <w:bookmarkStart w:name="z49" w:id="43"/>
    <w:p>
      <w:pPr>
        <w:spacing w:after="0"/>
        <w:ind w:left="0"/>
        <w:jc w:val="both"/>
      </w:pPr>
      <w:r>
        <w:rPr>
          <w:rFonts w:ascii="Times New Roman"/>
          <w:b w:val="false"/>
          <w:i w:val="false"/>
          <w:color w:val="000000"/>
          <w:sz w:val="28"/>
        </w:rPr>
        <w:t>
      Тізбе кестелерінің "бағалау" бағаны түсімдердің және төлемдер бойынша қаржыландырудың бекітілген жиынтық жоспарының және/немесе ағымдағы кезеңнің республикалық бюджеттің атқарылуы туралы есебінің деректері негізінде толтырылады.</w:t>
      </w:r>
    </w:p>
    <w:bookmarkEnd w:id="43"/>
    <w:bookmarkStart w:name="z50" w:id="44"/>
    <w:p>
      <w:pPr>
        <w:spacing w:after="0"/>
        <w:ind w:left="0"/>
        <w:jc w:val="both"/>
      </w:pPr>
      <w:r>
        <w:rPr>
          <w:rFonts w:ascii="Times New Roman"/>
          <w:b w:val="false"/>
          <w:i w:val="false"/>
          <w:color w:val="000000"/>
          <w:sz w:val="28"/>
        </w:rPr>
        <w:t>
      1.1, 1.5 және 1.15-кестелердің "болжам" бағаны Бюджет кодексінің 23-бабына сәйкес айқындалған республикалық бюджетке түсетін түсімдерді болжау деректері негізінде толтырылады.</w:t>
      </w:r>
    </w:p>
    <w:bookmarkEnd w:id="44"/>
    <w:bookmarkStart w:name="z51" w:id="45"/>
    <w:p>
      <w:pPr>
        <w:spacing w:after="0"/>
        <w:ind w:left="0"/>
        <w:jc w:val="both"/>
      </w:pPr>
      <w:r>
        <w:rPr>
          <w:rFonts w:ascii="Times New Roman"/>
          <w:b w:val="false"/>
          <w:i w:val="false"/>
          <w:color w:val="000000"/>
          <w:sz w:val="28"/>
        </w:rPr>
        <w:t>
      1.15, 1.17, 1.18, 1.19, 1.20, 1.21, 1.22, 1.23, 1.24, 1.25, 1.26, 1.27, 1.28 және 1.29-кестелердің "бағалау" және "болжам" бағандары МК-РБ, МЖӘ-РБ және БК-РБ нысандарының деректерін қамтиды;</w:t>
      </w:r>
    </w:p>
    <w:bookmarkEnd w:id="45"/>
    <w:bookmarkStart w:name="z52" w:id="46"/>
    <w:p>
      <w:pPr>
        <w:spacing w:after="0"/>
        <w:ind w:left="0"/>
        <w:jc w:val="both"/>
      </w:pPr>
      <w:r>
        <w:rPr>
          <w:rFonts w:ascii="Times New Roman"/>
          <w:b w:val="false"/>
          <w:i w:val="false"/>
          <w:color w:val="000000"/>
          <w:sz w:val="28"/>
        </w:rPr>
        <w:t>
      2) 1.3, 1.6, 1.7, 1.8, 1.9, 1.10 және 1.16-кестелер Қазақстан Республикасының Бірыңғай бюджеттік сыныптамасының бюджет шығыстарының экономикалық сыныптамасының ерекшеліктерімен байланыстырыла отырып, республикалық бюджеттің шығыстары бойынша толтырылады;</w:t>
      </w:r>
    </w:p>
    <w:bookmarkEnd w:id="46"/>
    <w:bookmarkStart w:name="z53" w:id="47"/>
    <w:p>
      <w:pPr>
        <w:spacing w:after="0"/>
        <w:ind w:left="0"/>
        <w:jc w:val="both"/>
      </w:pPr>
      <w:r>
        <w:rPr>
          <w:rFonts w:ascii="Times New Roman"/>
          <w:b w:val="false"/>
          <w:i w:val="false"/>
          <w:color w:val="000000"/>
          <w:sz w:val="28"/>
        </w:rPr>
        <w:t>
      3) операциялық, инвестициялық және қаржылық қызметтен түскен ақша қаражатының қозғалысы бойынша 1.4, 1.11, 1.12, 1.13, 1.14 және 1.17-кестелер 1.1, 1.2, 1.3, 1.5, 1.6, 1.7, 1.8, 1.9, 1.10, 1.15 және 1.16-кестелерден деректерді көшіру жолымен толтырылады;</w:t>
      </w:r>
    </w:p>
    <w:bookmarkEnd w:id="47"/>
    <w:bookmarkStart w:name="z54" w:id="48"/>
    <w:p>
      <w:pPr>
        <w:spacing w:after="0"/>
        <w:ind w:left="0"/>
        <w:jc w:val="both"/>
      </w:pPr>
      <w:r>
        <w:rPr>
          <w:rFonts w:ascii="Times New Roman"/>
          <w:b w:val="false"/>
          <w:i w:val="false"/>
          <w:color w:val="000000"/>
          <w:sz w:val="28"/>
        </w:rPr>
        <w:t>
      4) 1.18 және 1.19-кестелерде республикалық бюджет бойынша ақша қаражатының қозғалысы туралы болжамды шоғырландырылған есептің көрсеткіштері (тікелей әдіс) қалыптастырылады;</w:t>
      </w:r>
    </w:p>
    <w:bookmarkEnd w:id="48"/>
    <w:bookmarkStart w:name="z55" w:id="49"/>
    <w:p>
      <w:pPr>
        <w:spacing w:after="0"/>
        <w:ind w:left="0"/>
        <w:jc w:val="both"/>
      </w:pPr>
      <w:r>
        <w:rPr>
          <w:rFonts w:ascii="Times New Roman"/>
          <w:b w:val="false"/>
          <w:i w:val="false"/>
          <w:color w:val="000000"/>
          <w:sz w:val="28"/>
        </w:rPr>
        <w:t>
      5) 1.20 және 1.21-кестелерде республикалық бюджет бойынша қаржылық қызмет нәтижесі туралы болжамды шоғырландырылған есептің көрсеткіштері қалыптастырылады;</w:t>
      </w:r>
    </w:p>
    <w:bookmarkEnd w:id="49"/>
    <w:bookmarkStart w:name="z56" w:id="50"/>
    <w:p>
      <w:pPr>
        <w:spacing w:after="0"/>
        <w:ind w:left="0"/>
        <w:jc w:val="both"/>
      </w:pPr>
      <w:r>
        <w:rPr>
          <w:rFonts w:ascii="Times New Roman"/>
          <w:b w:val="false"/>
          <w:i w:val="false"/>
          <w:color w:val="000000"/>
          <w:sz w:val="28"/>
        </w:rPr>
        <w:t>
      6) активтер мен міндеттемелердегі өзгерістер бойынша 1.22, 1.23, 1.24, 1.25, 1.26 және 1.27-кестелер 1.3, 1.5, 1.6, 1.7, 1.8, 1.9, 1.10, 1.15 және 1.16-кестелер деректерінің негізінде толтырылады;</w:t>
      </w:r>
    </w:p>
    <w:bookmarkEnd w:id="50"/>
    <w:bookmarkStart w:name="z57" w:id="51"/>
    <w:p>
      <w:pPr>
        <w:spacing w:after="0"/>
        <w:ind w:left="0"/>
        <w:jc w:val="both"/>
      </w:pPr>
      <w:r>
        <w:rPr>
          <w:rFonts w:ascii="Times New Roman"/>
          <w:b w:val="false"/>
          <w:i w:val="false"/>
          <w:color w:val="000000"/>
          <w:sz w:val="28"/>
        </w:rPr>
        <w:t>
      7) 1.28 және 1.29-кестелерде республикалық бюджет бойынша қаржылық жағдай туралы болжамды шоғырландырылған есептің көрсеткіштері қалыптастырылады;</w:t>
      </w:r>
    </w:p>
    <w:bookmarkEnd w:id="51"/>
    <w:bookmarkStart w:name="z58" w:id="52"/>
    <w:p>
      <w:pPr>
        <w:spacing w:after="0"/>
        <w:ind w:left="0"/>
        <w:jc w:val="both"/>
      </w:pPr>
      <w:r>
        <w:rPr>
          <w:rFonts w:ascii="Times New Roman"/>
          <w:b w:val="false"/>
          <w:i w:val="false"/>
          <w:color w:val="000000"/>
          <w:sz w:val="28"/>
        </w:rPr>
        <w:t>
      8) 1.30 және 1.31-кестелерде таза активтердің/капиталдың өзгерістері туралы болжамды шоғырландырылған есептің көрсеткіштері қалыптастырылады.</w:t>
      </w:r>
    </w:p>
    <w:bookmarkEnd w:id="52"/>
    <w:bookmarkStart w:name="z59" w:id="53"/>
    <w:p>
      <w:pPr>
        <w:spacing w:after="0"/>
        <w:ind w:left="0"/>
        <w:jc w:val="both"/>
      </w:pPr>
      <w:r>
        <w:rPr>
          <w:rFonts w:ascii="Times New Roman"/>
          <w:b w:val="false"/>
          <w:i w:val="false"/>
          <w:color w:val="000000"/>
          <w:sz w:val="28"/>
        </w:rPr>
        <w:t>
      13. Осы Қағидалардың 4-тармағында көзделген нысандарды толтыру үшін Тізбенің 1.18, 1.20, 1.28 және 1.30-кестелері пайдаланылады.</w:t>
      </w:r>
    </w:p>
    <w:bookmarkEnd w:id="53"/>
    <w:bookmarkStart w:name="z60" w:id="54"/>
    <w:p>
      <w:pPr>
        <w:spacing w:after="0"/>
        <w:ind w:left="0"/>
        <w:jc w:val="both"/>
      </w:pPr>
      <w:r>
        <w:rPr>
          <w:rFonts w:ascii="Times New Roman"/>
          <w:b w:val="false"/>
          <w:i w:val="false"/>
          <w:color w:val="000000"/>
          <w:sz w:val="28"/>
        </w:rPr>
        <w:t>
      14. Жоспарланған кезеңге арналған бюджет параметрлерінің есебі Тізбенің 1.18, 1.20, 1.28 және 1.30-кестелерінде былайша жүргізіледі:</w:t>
      </w:r>
    </w:p>
    <w:bookmarkEnd w:id="54"/>
    <w:bookmarkStart w:name="z61" w:id="55"/>
    <w:p>
      <w:pPr>
        <w:spacing w:after="0"/>
        <w:ind w:left="0"/>
        <w:jc w:val="both"/>
      </w:pPr>
      <w:r>
        <w:rPr>
          <w:rFonts w:ascii="Times New Roman"/>
          <w:b w:val="false"/>
          <w:i w:val="false"/>
          <w:color w:val="000000"/>
          <w:sz w:val="28"/>
        </w:rPr>
        <w:t>
      таза операциялық сальдоны және операциялық қызметтің нәтижесіне енгізілген өзге де экономикалық ағындарды қосумен айқындалатын операциялық қызметтің нәтижесі (34-ескертпеде, республикалық бюджет бойынша қаржылық қызметтің нәтижелері туралы болжамды шоғырландырылған есептің 500-жол коды бойынша көрсетіледі);</w:t>
      </w:r>
    </w:p>
    <w:bookmarkEnd w:id="55"/>
    <w:bookmarkStart w:name="z62" w:id="56"/>
    <w:p>
      <w:pPr>
        <w:spacing w:after="0"/>
        <w:ind w:left="0"/>
        <w:jc w:val="both"/>
      </w:pPr>
      <w:r>
        <w:rPr>
          <w:rFonts w:ascii="Times New Roman"/>
          <w:b w:val="false"/>
          <w:i w:val="false"/>
          <w:color w:val="000000"/>
          <w:sz w:val="28"/>
        </w:rPr>
        <w:t>
      мұнайлы кірістері мен мұнайлы шығыстары арасындағы айырманы операциялық қызмет нәтижесінен шегерумен айқындалатын операциялық қызметтің (мұнайға қатысты емес) нәтижесі (35-ескертпеде, республикалық бюджет бойынша қаржы қызметінің нәтижелері туралы болжамды шоғырландырылған есептің 600-жол коды бойынша көрсетіледі);</w:t>
      </w:r>
    </w:p>
    <w:bookmarkEnd w:id="56"/>
    <w:bookmarkStart w:name="z63" w:id="57"/>
    <w:p>
      <w:pPr>
        <w:spacing w:after="0"/>
        <w:ind w:left="0"/>
        <w:jc w:val="both"/>
      </w:pPr>
      <w:r>
        <w:rPr>
          <w:rFonts w:ascii="Times New Roman"/>
          <w:b w:val="false"/>
          <w:i w:val="false"/>
          <w:color w:val="000000"/>
          <w:sz w:val="28"/>
        </w:rPr>
        <w:t>
      қаржылық емес активтерді таза сатып алудың таза операциялық сальдосынан шегерумен айқындалатын таза кредиттеу (қарыз алу) (36-ескертпеде, республикалық бюджет бойынша қаржы қызметінің нәтижелері туралы болжамды шоғырландырылған есептің 900-жол коды бойынша көрсетіледі);</w:t>
      </w:r>
    </w:p>
    <w:bookmarkEnd w:id="57"/>
    <w:bookmarkStart w:name="z64" w:id="58"/>
    <w:p>
      <w:pPr>
        <w:spacing w:after="0"/>
        <w:ind w:left="0"/>
        <w:jc w:val="both"/>
      </w:pPr>
      <w:r>
        <w:rPr>
          <w:rFonts w:ascii="Times New Roman"/>
          <w:b w:val="false"/>
          <w:i w:val="false"/>
          <w:color w:val="000000"/>
          <w:sz w:val="28"/>
        </w:rPr>
        <w:t>
      саясат шараларын жүзеге асыру үшін таза кредит беруді (қарыз алуды) және қаржы активтерімен жасалатын операциялар бойынша ақша қаражатының таза қозғалысын қосумен айқындалатын бюджеттің жалпы сальдосы (37-ескертпеде, республикалық бюджет бойынша қаржылық қызмет нәтижелері туралы болжамды шоғырландырылған есептің 920-жолының коды бойынша көрсетіледі);</w:t>
      </w:r>
    </w:p>
    <w:bookmarkEnd w:id="58"/>
    <w:bookmarkStart w:name="z65" w:id="59"/>
    <w:p>
      <w:pPr>
        <w:spacing w:after="0"/>
        <w:ind w:left="0"/>
        <w:jc w:val="both"/>
      </w:pPr>
      <w:r>
        <w:rPr>
          <w:rFonts w:ascii="Times New Roman"/>
          <w:b w:val="false"/>
          <w:i w:val="false"/>
          <w:color w:val="000000"/>
          <w:sz w:val="28"/>
        </w:rPr>
        <w:t>
      мұнай кірістері мен мұнай шығыстары арасындағы айырма мен қаржылық емес активтермен (мұнай) жасалатын операциялардан айырманы бюджеттің жалпы сальдосынан шегерумен айқындалатын бюджеттің жалпы сальдосы (мұнай емес) (республикалық бюджет бойынша қаржы қызметінің нәтижелері туралы болжамды шоғырландырылған есептің 930-жол коды бойынша көрсетіледі);</w:t>
      </w:r>
    </w:p>
    <w:bookmarkEnd w:id="59"/>
    <w:bookmarkStart w:name="z66" w:id="60"/>
    <w:p>
      <w:pPr>
        <w:spacing w:after="0"/>
        <w:ind w:left="0"/>
        <w:jc w:val="both"/>
      </w:pPr>
      <w:r>
        <w:rPr>
          <w:rFonts w:ascii="Times New Roman"/>
          <w:b w:val="false"/>
          <w:i w:val="false"/>
          <w:color w:val="000000"/>
          <w:sz w:val="28"/>
        </w:rPr>
        <w:t>
      қаржылық емес активтерге таза инвестицияларды операциялық қызметтен түсетін ақша қаражатының таза сомасынан шегерумен айқындалатын ақша профициті (тапшылығы) (42-ескертпеде, республикалық бюджет бойынша ақша қозғалысы туралы болжамды шоғырландырылған есептің 940-жолының коды бойынша көрсетіледі);</w:t>
      </w:r>
    </w:p>
    <w:bookmarkEnd w:id="60"/>
    <w:bookmarkStart w:name="z67" w:id="61"/>
    <w:p>
      <w:pPr>
        <w:spacing w:after="0"/>
        <w:ind w:left="0"/>
        <w:jc w:val="both"/>
      </w:pPr>
      <w:r>
        <w:rPr>
          <w:rFonts w:ascii="Times New Roman"/>
          <w:b w:val="false"/>
          <w:i w:val="false"/>
          <w:color w:val="000000"/>
          <w:sz w:val="28"/>
        </w:rPr>
        <w:t>
      саясат шараларын жүзеге асыру үшін ақша профицитін (тапшылығын) және қаржы активтерімен жасалатын операциялар бойынша ақша қаражатының таза қозғалысын қосумен айқындалатын ақшаның жалпы профициті (тапшылығы) (43-ескертпеде, республикалық бюджет бойынша ақша қозғалысы туралы болжамды шоғырландырылған есептің 950-жолының коды бойынша көрсетіледі);</w:t>
      </w:r>
    </w:p>
    <w:bookmarkEnd w:id="61"/>
    <w:bookmarkStart w:name="z68" w:id="62"/>
    <w:p>
      <w:pPr>
        <w:spacing w:after="0"/>
        <w:ind w:left="0"/>
        <w:jc w:val="both"/>
      </w:pPr>
      <w:r>
        <w:rPr>
          <w:rFonts w:ascii="Times New Roman"/>
          <w:b w:val="false"/>
          <w:i w:val="false"/>
          <w:color w:val="000000"/>
          <w:sz w:val="28"/>
        </w:rPr>
        <w:t>
      мұнай түсімдері мен операциялық қызметтен (мұнай) түсетін ақша қаражатының шығулары арасындағы айырманы және қаржылық емес активтермен (мұнай) жасалатын операциялардан түсетін ақша қаражатының түсімдері мен шығулары арасындағы айырманы жалпы профициттен (тапшылығынан) шегерумен айқындалатын ақшаның (мұнай емес) жалпы профициті (тапшылығы) (44-ескертпеде, республикалық бюджет бойынша ақша қозғалысы туралы болжамды шоғырландырылған есептің 960-жолының коды бойынша көрсетіледі);</w:t>
      </w:r>
    </w:p>
    <w:bookmarkEnd w:id="62"/>
    <w:bookmarkStart w:name="z69" w:id="63"/>
    <w:p>
      <w:pPr>
        <w:spacing w:after="0"/>
        <w:ind w:left="0"/>
        <w:jc w:val="both"/>
      </w:pPr>
      <w:r>
        <w:rPr>
          <w:rFonts w:ascii="Times New Roman"/>
          <w:b w:val="false"/>
          <w:i w:val="false"/>
          <w:color w:val="000000"/>
          <w:sz w:val="28"/>
        </w:rPr>
        <w:t>
      қарыз алу сомасы бойынша айқындалатын борыш (18-ескертпеде, республикалық бюджет бойынша қаржылық жағдай туралы болжамды шоғырландырылған есептің 500-жолының коды бойынша көрсетіледі);</w:t>
      </w:r>
    </w:p>
    <w:bookmarkEnd w:id="63"/>
    <w:bookmarkStart w:name="z70" w:id="64"/>
    <w:p>
      <w:pPr>
        <w:spacing w:after="0"/>
        <w:ind w:left="0"/>
        <w:jc w:val="both"/>
      </w:pPr>
      <w:r>
        <w:rPr>
          <w:rFonts w:ascii="Times New Roman"/>
          <w:b w:val="false"/>
          <w:i w:val="false"/>
          <w:color w:val="000000"/>
          <w:sz w:val="28"/>
        </w:rPr>
        <w:t>
      мемлекеттік-жекешелік әріптестік шарттары бойынша борыш пен міндеттемелер сомасынан ақша қаражатын және олардың баламаларын шегерумен айқындалатын таза борыш (19-ескертпеде, республикалық бюджет бойынша қаржылық жағдай туралы болжамды шоғырландырылған есептің 600-жолының коды бойынша көрсетіледі).</w:t>
      </w:r>
    </w:p>
    <w:bookmarkEnd w:id="64"/>
    <w:bookmarkStart w:name="z71" w:id="65"/>
    <w:p>
      <w:pPr>
        <w:spacing w:after="0"/>
        <w:ind w:left="0"/>
        <w:jc w:val="both"/>
      </w:pPr>
      <w:r>
        <w:rPr>
          <w:rFonts w:ascii="Times New Roman"/>
          <w:b w:val="false"/>
          <w:i w:val="false"/>
          <w:color w:val="000000"/>
          <w:sz w:val="28"/>
        </w:rPr>
        <w:t>
      15. Республикалық бюджет бойынша болжамды шоғырландырылған қаржылық есептілікті дайындау және ұсыну мерзімдері республикалық бюджет жобасын дайындау және ұсыну мерзіміне ұқсас.</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БШҚЕ-1РБ нысан</w:t>
            </w:r>
          </w:p>
        </w:tc>
      </w:tr>
    </w:tbl>
    <w:bookmarkStart w:name="z74" w:id="66"/>
    <w:p>
      <w:pPr>
        <w:spacing w:after="0"/>
        <w:ind w:left="0"/>
        <w:jc w:val="left"/>
      </w:pPr>
      <w:r>
        <w:rPr>
          <w:rFonts w:ascii="Times New Roman"/>
          <w:b/>
          <w:i w:val="false"/>
          <w:color w:val="000000"/>
        </w:rPr>
        <w:t xml:space="preserve"> Республикалық бюджет бойынша қаржылық жағдай туралы болжамды шоғырландырылған есеп</w:t>
      </w:r>
    </w:p>
    <w:bookmarkEnd w:id="66"/>
    <w:bookmarkStart w:name="z75" w:id="67"/>
    <w:p>
      <w:pPr>
        <w:spacing w:after="0"/>
        <w:ind w:left="0"/>
        <w:jc w:val="both"/>
      </w:pPr>
      <w:r>
        <w:rPr>
          <w:rFonts w:ascii="Times New Roman"/>
          <w:b w:val="false"/>
          <w:i w:val="false"/>
          <w:color w:val="000000"/>
          <w:sz w:val="28"/>
        </w:rPr>
        <w:t xml:space="preserve">
      Өлшем бірлігі: мың теңге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 және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БШҚЕ-1РБ нысан</w:t>
            </w:r>
          </w:p>
        </w:tc>
      </w:tr>
    </w:tbl>
    <w:bookmarkStart w:name="z78" w:id="68"/>
    <w:p>
      <w:pPr>
        <w:spacing w:after="0"/>
        <w:ind w:left="0"/>
        <w:jc w:val="left"/>
      </w:pPr>
      <w:r>
        <w:rPr>
          <w:rFonts w:ascii="Times New Roman"/>
          <w:b/>
          <w:i w:val="false"/>
          <w:color w:val="000000"/>
        </w:rPr>
        <w:t xml:space="preserve"> Республикалық бюджет бойынша қаржылық қызмет  нәтижелері туралы болжамды шоғырландырылған есеп</w:t>
      </w:r>
    </w:p>
    <w:bookmarkEnd w:id="68"/>
    <w:bookmarkStart w:name="z79" w:id="69"/>
    <w:p>
      <w:pPr>
        <w:spacing w:after="0"/>
        <w:ind w:left="0"/>
        <w:jc w:val="both"/>
      </w:pPr>
      <w:r>
        <w:rPr>
          <w:rFonts w:ascii="Times New Roman"/>
          <w:b w:val="false"/>
          <w:i w:val="false"/>
          <w:color w:val="000000"/>
          <w:sz w:val="28"/>
        </w:rPr>
        <w:t xml:space="preserve">
      Өлшем бірлігі: мың теңге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 қатысу үлесіне дивидендтер мен кірістер, мемлекеттік кәсіпорындардың таза кірісі бөлігінің түсуі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 (010-жол – 120-жол)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өзге де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қаржылық активтермен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(010-жол – 120-жол) – (Республикалық бюджет бойынша ақша қозғалысы туралы болжамды шоғырландырылған есептің 410-жолы – 510-жолы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БШҚЕ-3РБ нысан</w:t>
            </w:r>
          </w:p>
        </w:tc>
      </w:tr>
    </w:tbl>
    <w:bookmarkStart w:name="z82" w:id="70"/>
    <w:p>
      <w:pPr>
        <w:spacing w:after="0"/>
        <w:ind w:left="0"/>
        <w:jc w:val="left"/>
      </w:pPr>
      <w:r>
        <w:rPr>
          <w:rFonts w:ascii="Times New Roman"/>
          <w:b/>
          <w:i w:val="false"/>
          <w:color w:val="000000"/>
        </w:rPr>
        <w:t xml:space="preserve"> Республикалық бюджет бойынша ақша қозғалысы  туралы болжамды шоғырландырылған есеп</w:t>
      </w:r>
    </w:p>
    <w:bookmarkEnd w:id="70"/>
    <w:bookmarkStart w:name="z83" w:id="71"/>
    <w:p>
      <w:pPr>
        <w:spacing w:after="0"/>
        <w:ind w:left="0"/>
        <w:jc w:val="both"/>
      </w:pPr>
      <w:r>
        <w:rPr>
          <w:rFonts w:ascii="Times New Roman"/>
          <w:b w:val="false"/>
          <w:i w:val="false"/>
          <w:color w:val="000000"/>
          <w:sz w:val="28"/>
        </w:rPr>
        <w:t>
      Өлшем бірлігі: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(210 және 220-жолдарының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 + 560-жол)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БШҚЕ-4РБ нысан</w:t>
            </w:r>
          </w:p>
        </w:tc>
      </w:tr>
    </w:tbl>
    <w:bookmarkStart w:name="z86" w:id="72"/>
    <w:p>
      <w:pPr>
        <w:spacing w:after="0"/>
        <w:ind w:left="0"/>
        <w:jc w:val="left"/>
      </w:pPr>
      <w:r>
        <w:rPr>
          <w:rFonts w:ascii="Times New Roman"/>
          <w:b/>
          <w:i w:val="false"/>
          <w:color w:val="000000"/>
        </w:rPr>
        <w:t xml:space="preserve"> Республикалық бюджет бойынша таза активтердің/капиталдың  өзгерістері туралы болжамды шоғырландырылған есеп</w:t>
      </w:r>
    </w:p>
    <w:bookmarkEnd w:id="72"/>
    <w:bookmarkStart w:name="z87" w:id="73"/>
    <w:p>
      <w:pPr>
        <w:spacing w:after="0"/>
        <w:ind w:left="0"/>
        <w:jc w:val="both"/>
      </w:pPr>
      <w:r>
        <w:rPr>
          <w:rFonts w:ascii="Times New Roman"/>
          <w:b w:val="false"/>
          <w:i w:val="false"/>
          <w:color w:val="000000"/>
          <w:sz w:val="28"/>
        </w:rPr>
        <w:t>
      Өлшем бірлігі: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 сальдосы (020 және 030-жолдарының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және 060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bl>
    <w:bookmarkStart w:name="z89" w:id="74"/>
    <w:p>
      <w:pPr>
        <w:spacing w:after="0"/>
        <w:ind w:left="0"/>
        <w:jc w:val="left"/>
      </w:pPr>
      <w:r>
        <w:rPr>
          <w:rFonts w:ascii="Times New Roman"/>
          <w:b/>
          <w:i w:val="false"/>
          <w:color w:val="000000"/>
        </w:rPr>
        <w:t xml:space="preserve"> _______________ жылдарға арналған республикалық бюджет бойынша болжамды шоғырландырылған қаржылық есептілікке түсіндірме жазба</w:t>
      </w:r>
    </w:p>
    <w:bookmarkEnd w:id="74"/>
    <w:p>
      <w:pPr>
        <w:spacing w:after="0"/>
        <w:ind w:left="0"/>
        <w:jc w:val="both"/>
      </w:pPr>
      <w:r>
        <w:rPr>
          <w:rFonts w:ascii="Times New Roman"/>
          <w:b w:val="false"/>
          <w:i w:val="false"/>
          <w:color w:val="ff0000"/>
          <w:sz w:val="28"/>
        </w:rPr>
        <w:t xml:space="preserve">
      Ескерту. 5-қосымша жаңа редакцияда – ҚР Қаржы министрінің 16.06.2026 </w:t>
      </w:r>
      <w:r>
        <w:rPr>
          <w:rFonts w:ascii="Times New Roman"/>
          <w:b w:val="false"/>
          <w:i w:val="false"/>
          <w:color w:val="ff0000"/>
          <w:sz w:val="28"/>
        </w:rPr>
        <w:t>№ 399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78" w:id="75"/>
    <w:p>
      <w:pPr>
        <w:spacing w:after="0"/>
        <w:ind w:left="0"/>
        <w:jc w:val="left"/>
      </w:pPr>
      <w:r>
        <w:rPr>
          <w:rFonts w:ascii="Times New Roman"/>
          <w:b/>
          <w:i w:val="false"/>
          <w:color w:val="000000"/>
        </w:rPr>
        <w:t xml:space="preserve"> 1-тарау. Жалпы мәліметтер</w:t>
      </w:r>
    </w:p>
    <w:bookmarkEnd w:id="75"/>
    <w:bookmarkStart w:name="z379" w:id="76"/>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есептілікті қалыптастыру Қазақстан Республикасы Бюджет кодексінің </w:t>
      </w:r>
      <w:r>
        <w:rPr>
          <w:rFonts w:ascii="Times New Roman"/>
          <w:b w:val="false"/>
          <w:i w:val="false"/>
          <w:color w:val="000000"/>
          <w:sz w:val="28"/>
        </w:rPr>
        <w:t>72-бабында</w:t>
      </w:r>
      <w:r>
        <w:rPr>
          <w:rFonts w:ascii="Times New Roman"/>
          <w:b w:val="false"/>
          <w:i w:val="false"/>
          <w:color w:val="000000"/>
          <w:sz w:val="28"/>
        </w:rPr>
        <w:t xml:space="preserve"> және 90-бабының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76"/>
    <w:bookmarkStart w:name="z380" w:id="77"/>
    <w:p>
      <w:pPr>
        <w:spacing w:after="0"/>
        <w:ind w:left="0"/>
        <w:jc w:val="both"/>
      </w:pPr>
      <w:r>
        <w:rPr>
          <w:rFonts w:ascii="Times New Roman"/>
          <w:b w:val="false"/>
          <w:i w:val="false"/>
          <w:color w:val="000000"/>
          <w:sz w:val="28"/>
        </w:rPr>
        <w:t>
      ______________ жылдарға арналған республикалық бюджет бойынша болжамды шоғырландырылған қаржылық есептілікті Қазақстан Республикасының Қаржы министрлігі Республикалық бюджеттің кірістері мен республикалық бюджеттік бағдарламалар әкімшілерінің шығыстары болжамының деректері негізінде есептеу әдісі бойынша жасады. Республикалық бюджет бойынша болжамды шоғырландырылған қаржылық есептілікке квазимемлекеттік сектор субъектілері енгізілмейді.</w:t>
      </w:r>
    </w:p>
    <w:bookmarkEnd w:id="77"/>
    <w:bookmarkStart w:name="z381" w:id="78"/>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есептіліктің өлшем бірлігі - мың теңге.</w:t>
      </w:r>
    </w:p>
    <w:bookmarkEnd w:id="78"/>
    <w:bookmarkStart w:name="z382" w:id="79"/>
    <w:p>
      <w:pPr>
        <w:spacing w:after="0"/>
        <w:ind w:left="0"/>
        <w:jc w:val="left"/>
      </w:pPr>
      <w:r>
        <w:rPr>
          <w:rFonts w:ascii="Times New Roman"/>
          <w:b/>
          <w:i w:val="false"/>
          <w:color w:val="000000"/>
        </w:rPr>
        <w:t xml:space="preserve"> 2-тарау. Есеп саясатының негізгі ережелері</w:t>
      </w:r>
    </w:p>
    <w:bookmarkEnd w:id="79"/>
    <w:bookmarkStart w:name="z383" w:id="80"/>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 Республикалық бюджет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 саясатының қағидаттарына сәйкес қалыптастырылады.</w:t>
      </w:r>
    </w:p>
    <w:bookmarkEnd w:id="80"/>
    <w:bookmarkStart w:name="z384" w:id="81"/>
    <w:p>
      <w:pPr>
        <w:spacing w:after="0"/>
        <w:ind w:left="0"/>
        <w:jc w:val="both"/>
      </w:pPr>
      <w:r>
        <w:rPr>
          <w:rFonts w:ascii="Times New Roman"/>
          <w:b w:val="false"/>
          <w:i w:val="false"/>
          <w:color w:val="000000"/>
          <w:sz w:val="28"/>
        </w:rPr>
        <w:t>
      Ақша қаражаты және олардың баламалары</w:t>
      </w:r>
    </w:p>
    <w:bookmarkEnd w:id="81"/>
    <w:bookmarkStart w:name="z385" w:id="82"/>
    <w:p>
      <w:pPr>
        <w:spacing w:after="0"/>
        <w:ind w:left="0"/>
        <w:jc w:val="both"/>
      </w:pPr>
      <w:r>
        <w:rPr>
          <w:rFonts w:ascii="Times New Roman"/>
          <w:b w:val="false"/>
          <w:i w:val="false"/>
          <w:color w:val="000000"/>
          <w:sz w:val="28"/>
        </w:rPr>
        <w:t>
      Бюджетке түсетін түсімдерді есепке алумен және бюджеттен төленетін төлемдерді жүзеге асырумен байланысты барлық операциялар Бірыңғай қазынашылық шотта көрсетіледі. Республикалық бюджет бойынша болжамды шоғырландырылған қаржылық есептілікте Бірыңғай қазынашылық шот бойынша ақша ағындары республикалық бюджеттің атқарылуы туралы шоғырландырылған қаржылық есептілікте ұсынылған ақпарат шегінде көрсетілген. Республикалық бюджет бойынша болжамды шоғырландырылған қаржылық, республикалық бюджеттің атқарылуы туралы шоғырландырылған қаржылық есептілікте ұсынылған ақпарат шегінде республикалық бюджеттің қолма-қол ақшаны бақылау шоты, ақылы қызметтердің қолма-қол ақшаны бақылау шоты және ақша қаражатының басқа да шоттары бойынша ағындар көрініс табады.</w:t>
      </w:r>
    </w:p>
    <w:bookmarkEnd w:id="82"/>
    <w:bookmarkStart w:name="z386" w:id="83"/>
    <w:p>
      <w:pPr>
        <w:spacing w:after="0"/>
        <w:ind w:left="0"/>
        <w:jc w:val="both"/>
      </w:pPr>
      <w:r>
        <w:rPr>
          <w:rFonts w:ascii="Times New Roman"/>
          <w:b w:val="false"/>
          <w:i w:val="false"/>
          <w:color w:val="000000"/>
          <w:sz w:val="28"/>
        </w:rPr>
        <w:t>
      Қаржылық инвестициялар</w:t>
      </w:r>
    </w:p>
    <w:bookmarkEnd w:id="83"/>
    <w:bookmarkStart w:name="z387" w:id="84"/>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84"/>
    <w:bookmarkStart w:name="z388" w:id="85"/>
    <w:p>
      <w:pPr>
        <w:spacing w:after="0"/>
        <w:ind w:left="0"/>
        <w:jc w:val="both"/>
      </w:pPr>
      <w:r>
        <w:rPr>
          <w:rFonts w:ascii="Times New Roman"/>
          <w:b w:val="false"/>
          <w:i w:val="false"/>
          <w:color w:val="000000"/>
          <w:sz w:val="28"/>
        </w:rPr>
        <w:t>
      Қорлар</w:t>
      </w:r>
    </w:p>
    <w:bookmarkEnd w:id="85"/>
    <w:bookmarkStart w:name="z389" w:id="86"/>
    <w:p>
      <w:pPr>
        <w:spacing w:after="0"/>
        <w:ind w:left="0"/>
        <w:jc w:val="both"/>
      </w:pPr>
      <w:r>
        <w:rPr>
          <w:rFonts w:ascii="Times New Roman"/>
          <w:b w:val="false"/>
          <w:i w:val="false"/>
          <w:color w:val="000000"/>
          <w:sz w:val="28"/>
        </w:rPr>
        <w:t>
      Қорлар олардың нақты өзіндік құны бойынша көрсетіледі. Республикалық бюджет бойынша болжамды шоғырландырылған қаржылық есептілікте жоспарланған кезеңнің қорларын сатып алу құны шығыстарда көрсетіледі. Қорлардың қалдықтары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86"/>
    <w:bookmarkStart w:name="z390" w:id="87"/>
    <w:p>
      <w:pPr>
        <w:spacing w:after="0"/>
        <w:ind w:left="0"/>
        <w:jc w:val="both"/>
      </w:pPr>
      <w:r>
        <w:rPr>
          <w:rFonts w:ascii="Times New Roman"/>
          <w:b w:val="false"/>
          <w:i w:val="false"/>
          <w:color w:val="000000"/>
          <w:sz w:val="28"/>
        </w:rPr>
        <w:t xml:space="preserve">
      Негізгі құралдар </w:t>
      </w:r>
    </w:p>
    <w:bookmarkEnd w:id="87"/>
    <w:bookmarkStart w:name="z391" w:id="88"/>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баланстық құны бойынша көрсетіледі.</w:t>
      </w:r>
    </w:p>
    <w:bookmarkEnd w:id="88"/>
    <w:bookmarkStart w:name="z392" w:id="89"/>
    <w:p>
      <w:pPr>
        <w:spacing w:after="0"/>
        <w:ind w:left="0"/>
        <w:jc w:val="both"/>
      </w:pPr>
      <w:r>
        <w:rPr>
          <w:rFonts w:ascii="Times New Roman"/>
          <w:b w:val="false"/>
          <w:i w:val="false"/>
          <w:color w:val="000000"/>
          <w:sz w:val="28"/>
        </w:rPr>
        <w:t xml:space="preserve">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(бұдан әрі – № 223 бұйрық) айқындалған амортизацияның жылдық нормалары пайдаланылады.</w:t>
      </w:r>
    </w:p>
    <w:bookmarkEnd w:id="89"/>
    <w:bookmarkStart w:name="z393" w:id="90"/>
    <w:p>
      <w:pPr>
        <w:spacing w:after="0"/>
        <w:ind w:left="0"/>
        <w:jc w:val="both"/>
      </w:pPr>
      <w:r>
        <w:rPr>
          <w:rFonts w:ascii="Times New Roman"/>
          <w:b w:val="false"/>
          <w:i w:val="false"/>
          <w:color w:val="000000"/>
          <w:sz w:val="28"/>
        </w:rPr>
        <w:t>
      Негізгі қаражат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90"/>
    <w:bookmarkStart w:name="z394" w:id="91"/>
    <w:p>
      <w:pPr>
        <w:spacing w:after="0"/>
        <w:ind w:left="0"/>
        <w:jc w:val="both"/>
      </w:pPr>
      <w:r>
        <w:rPr>
          <w:rFonts w:ascii="Times New Roman"/>
          <w:b w:val="false"/>
          <w:i w:val="false"/>
          <w:color w:val="000000"/>
          <w:sz w:val="28"/>
        </w:rPr>
        <w:t>
      Аяқталмаған құрылыс</w:t>
      </w:r>
    </w:p>
    <w:bookmarkEnd w:id="91"/>
    <w:bookmarkStart w:name="z395" w:id="92"/>
    <w:p>
      <w:pPr>
        <w:spacing w:after="0"/>
        <w:ind w:left="0"/>
        <w:jc w:val="both"/>
      </w:pPr>
      <w:r>
        <w:rPr>
          <w:rFonts w:ascii="Times New Roman"/>
          <w:b w:val="false"/>
          <w:i w:val="false"/>
          <w:color w:val="000000"/>
          <w:sz w:val="28"/>
        </w:rPr>
        <w:t>
      Аяқталмаған құрылыс нақты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балансына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92"/>
    <w:bookmarkStart w:name="z396" w:id="93"/>
    <w:p>
      <w:pPr>
        <w:spacing w:after="0"/>
        <w:ind w:left="0"/>
        <w:jc w:val="both"/>
      </w:pPr>
      <w:r>
        <w:rPr>
          <w:rFonts w:ascii="Times New Roman"/>
          <w:b w:val="false"/>
          <w:i w:val="false"/>
          <w:color w:val="000000"/>
          <w:sz w:val="28"/>
        </w:rPr>
        <w:t>
      Инвестициялық жылжымайтын мүлік</w:t>
      </w:r>
    </w:p>
    <w:bookmarkEnd w:id="93"/>
    <w:bookmarkStart w:name="z397" w:id="94"/>
    <w:p>
      <w:pPr>
        <w:spacing w:after="0"/>
        <w:ind w:left="0"/>
        <w:jc w:val="both"/>
      </w:pPr>
      <w:r>
        <w:rPr>
          <w:rFonts w:ascii="Times New Roman"/>
          <w:b w:val="false"/>
          <w:i w:val="false"/>
          <w:color w:val="000000"/>
          <w:sz w:val="28"/>
        </w:rPr>
        <w:t xml:space="preserve">
      Инвестициялық жылжымайтын мүлік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 </w:t>
      </w:r>
    </w:p>
    <w:bookmarkEnd w:id="94"/>
    <w:bookmarkStart w:name="z398" w:id="95"/>
    <w:p>
      <w:pPr>
        <w:spacing w:after="0"/>
        <w:ind w:left="0"/>
        <w:jc w:val="both"/>
      </w:pPr>
      <w:r>
        <w:rPr>
          <w:rFonts w:ascii="Times New Roman"/>
          <w:b w:val="false"/>
          <w:i w:val="false"/>
          <w:color w:val="000000"/>
          <w:sz w:val="28"/>
        </w:rPr>
        <w:t>
      Материалдық емес активтер</w:t>
      </w:r>
    </w:p>
    <w:bookmarkEnd w:id="95"/>
    <w:bookmarkStart w:name="z399" w:id="96"/>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баланстық құны бойынша көрсетіледі.</w:t>
      </w:r>
    </w:p>
    <w:bookmarkEnd w:id="96"/>
    <w:bookmarkStart w:name="z400" w:id="97"/>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97"/>
    <w:bookmarkStart w:name="z401" w:id="98"/>
    <w:p>
      <w:pPr>
        <w:spacing w:after="0"/>
        <w:ind w:left="0"/>
        <w:jc w:val="both"/>
      </w:pPr>
      <w:r>
        <w:rPr>
          <w:rFonts w:ascii="Times New Roman"/>
          <w:b w:val="false"/>
          <w:i w:val="false"/>
          <w:color w:val="000000"/>
          <w:sz w:val="28"/>
        </w:rPr>
        <w:t>
      Материалдық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98"/>
    <w:bookmarkStart w:name="z402" w:id="99"/>
    <w:p>
      <w:pPr>
        <w:spacing w:after="0"/>
        <w:ind w:left="0"/>
        <w:jc w:val="both"/>
      </w:pPr>
      <w:r>
        <w:rPr>
          <w:rFonts w:ascii="Times New Roman"/>
          <w:b w:val="false"/>
          <w:i w:val="false"/>
          <w:color w:val="000000"/>
          <w:sz w:val="28"/>
        </w:rPr>
        <w:t>
      Дебиторлық және кредиторлық берешек</w:t>
      </w:r>
    </w:p>
    <w:bookmarkEnd w:id="99"/>
    <w:bookmarkStart w:name="z403" w:id="100"/>
    <w:p>
      <w:pPr>
        <w:spacing w:after="0"/>
        <w:ind w:left="0"/>
        <w:jc w:val="both"/>
      </w:pPr>
      <w:r>
        <w:rPr>
          <w:rFonts w:ascii="Times New Roman"/>
          <w:b w:val="false"/>
          <w:i w:val="false"/>
          <w:color w:val="000000"/>
          <w:sz w:val="28"/>
        </w:rPr>
        <w:t>
      Дебиторлық және кредиторлық берешек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00"/>
    <w:bookmarkStart w:name="z404" w:id="101"/>
    <w:p>
      <w:pPr>
        <w:spacing w:after="0"/>
        <w:ind w:left="0"/>
        <w:jc w:val="both"/>
      </w:pPr>
      <w:r>
        <w:rPr>
          <w:rFonts w:ascii="Times New Roman"/>
          <w:b w:val="false"/>
          <w:i w:val="false"/>
          <w:color w:val="000000"/>
          <w:sz w:val="28"/>
        </w:rPr>
        <w:t xml:space="preserve">
      Қарыздар </w:t>
      </w:r>
    </w:p>
    <w:bookmarkEnd w:id="101"/>
    <w:bookmarkStart w:name="z405" w:id="102"/>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мөлшерлеме әдісін пайдалана отырып амортизациялық құны бойынша бағаланады. Капиталдың ішкі нарығында орналастырылған мемлекеттік бағалы қағаздардың әділ құны ретінде олардың номиналды құны қабылданады. Қарыздар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02"/>
    <w:bookmarkStart w:name="z406" w:id="103"/>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103"/>
    <w:bookmarkStart w:name="z407" w:id="104"/>
    <w:p>
      <w:pPr>
        <w:spacing w:after="0"/>
        <w:ind w:left="0"/>
        <w:jc w:val="both"/>
      </w:pPr>
      <w:r>
        <w:rPr>
          <w:rFonts w:ascii="Times New Roman"/>
          <w:b w:val="false"/>
          <w:i w:val="false"/>
          <w:color w:val="000000"/>
          <w:sz w:val="28"/>
        </w:rPr>
        <w:t>
      Бағалау міндеттемелері, шартты міндеттемелер мен шартты активтер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04"/>
    <w:bookmarkStart w:name="z408" w:id="105"/>
    <w:p>
      <w:pPr>
        <w:spacing w:after="0"/>
        <w:ind w:left="0"/>
        <w:jc w:val="both"/>
      </w:pPr>
      <w:r>
        <w:rPr>
          <w:rFonts w:ascii="Times New Roman"/>
          <w:b w:val="false"/>
          <w:i w:val="false"/>
          <w:color w:val="000000"/>
          <w:sz w:val="28"/>
        </w:rPr>
        <w:t>
      Зейнетақы міндеттемелері</w:t>
      </w:r>
    </w:p>
    <w:bookmarkEnd w:id="105"/>
    <w:bookmarkStart w:name="z409" w:id="106"/>
    <w:p>
      <w:pPr>
        <w:spacing w:after="0"/>
        <w:ind w:left="0"/>
        <w:jc w:val="both"/>
      </w:pPr>
      <w:r>
        <w:rPr>
          <w:rFonts w:ascii="Times New Roman"/>
          <w:b w:val="false"/>
          <w:i w:val="false"/>
          <w:color w:val="000000"/>
          <w:sz w:val="28"/>
        </w:rPr>
        <w:t>
      Зейнетақы міндеттемелері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06"/>
    <w:bookmarkStart w:name="z410" w:id="107"/>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107"/>
    <w:bookmarkStart w:name="z411" w:id="108"/>
    <w:p>
      <w:pPr>
        <w:spacing w:after="0"/>
        <w:ind w:left="0"/>
        <w:jc w:val="both"/>
      </w:pPr>
      <w:r>
        <w:rPr>
          <w:rFonts w:ascii="Times New Roman"/>
          <w:b w:val="false"/>
          <w:i w:val="false"/>
          <w:color w:val="000000"/>
          <w:sz w:val="28"/>
        </w:rPr>
        <w:t>
      Кірістер</w:t>
      </w:r>
    </w:p>
    <w:bookmarkEnd w:id="108"/>
    <w:bookmarkStart w:name="z412" w:id="109"/>
    <w:p>
      <w:pPr>
        <w:spacing w:after="0"/>
        <w:ind w:left="0"/>
        <w:jc w:val="both"/>
      </w:pPr>
      <w:r>
        <w:rPr>
          <w:rFonts w:ascii="Times New Roman"/>
          <w:b w:val="false"/>
          <w:i w:val="false"/>
          <w:color w:val="000000"/>
          <w:sz w:val="28"/>
        </w:rPr>
        <w:t>
      Республикалық бюджеттің кірістері бойынша болжамды деректер "Бюджет кірістерін болжау әдістемесін бекіту туралы" Қазақстан Республикасы Ұлттық экономика министрінің 2025 жылғы 30 сәуірдегі № 138 бұйрығымен (бұдан әрі – № 138 бұйрық) айқындалған республикалық бюджетке түсетін түсімдерді болжау деректерінің негізінде көрсетіледі.</w:t>
      </w:r>
    </w:p>
    <w:bookmarkEnd w:id="109"/>
    <w:bookmarkStart w:name="z413" w:id="110"/>
    <w:p>
      <w:pPr>
        <w:spacing w:after="0"/>
        <w:ind w:left="0"/>
        <w:jc w:val="both"/>
      </w:pPr>
      <w:r>
        <w:rPr>
          <w:rFonts w:ascii="Times New Roman"/>
          <w:b w:val="false"/>
          <w:i w:val="false"/>
          <w:color w:val="000000"/>
          <w:sz w:val="28"/>
        </w:rPr>
        <w:t>
      Нақты деректер бойынша салықтық және салықтық емес түсімдерден түсетін кірістер республикалық бюджеттің атқарылуы туралы есепте ұсынылған ақпарат шегінде республикалық бюджет бойынша болжамды шоғырландырылған қаржылық есептілікке енгізіледі.</w:t>
      </w:r>
    </w:p>
    <w:bookmarkEnd w:id="110"/>
    <w:bookmarkStart w:name="z414" w:id="111"/>
    <w:p>
      <w:pPr>
        <w:spacing w:after="0"/>
        <w:ind w:left="0"/>
        <w:jc w:val="both"/>
      </w:pPr>
      <w:r>
        <w:rPr>
          <w:rFonts w:ascii="Times New Roman"/>
          <w:b w:val="false"/>
          <w:i w:val="false"/>
          <w:color w:val="000000"/>
          <w:sz w:val="28"/>
        </w:rPr>
        <w:t>
      Концессиялық активтер мен міндеттемелер</w:t>
      </w:r>
    </w:p>
    <w:bookmarkEnd w:id="111"/>
    <w:bookmarkStart w:name="z415" w:id="112"/>
    <w:p>
      <w:pPr>
        <w:spacing w:after="0"/>
        <w:ind w:left="0"/>
        <w:jc w:val="both"/>
      </w:pPr>
      <w:r>
        <w:rPr>
          <w:rFonts w:ascii="Times New Roman"/>
          <w:b w:val="false"/>
          <w:i w:val="false"/>
          <w:color w:val="000000"/>
          <w:sz w:val="28"/>
        </w:rPr>
        <w:t>
      Концессиялық активтер мен міндеттемелер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12"/>
    <w:bookmarkStart w:name="z416" w:id="113"/>
    <w:p>
      <w:pPr>
        <w:spacing w:after="0"/>
        <w:ind w:left="0"/>
        <w:jc w:val="left"/>
      </w:pPr>
      <w:r>
        <w:rPr>
          <w:rFonts w:ascii="Times New Roman"/>
          <w:b/>
          <w:i w:val="false"/>
          <w:color w:val="000000"/>
        </w:rPr>
        <w:t xml:space="preserve"> 3-тарау. Республикалық бюджет бойынша болжамды шоғырландырылған қаржылық есептілікті ашу</w:t>
      </w:r>
    </w:p>
    <w:bookmarkEnd w:id="113"/>
    <w:bookmarkStart w:name="z417" w:id="114"/>
    <w:p>
      <w:pPr>
        <w:spacing w:after="0"/>
        <w:ind w:left="0"/>
        <w:jc w:val="both"/>
      </w:pPr>
      <w:r>
        <w:rPr>
          <w:rFonts w:ascii="Times New Roman"/>
          <w:b w:val="false"/>
          <w:i w:val="false"/>
          <w:color w:val="000000"/>
          <w:sz w:val="28"/>
        </w:rPr>
        <w:t>
      1-ескертпе.</w:t>
      </w:r>
    </w:p>
    <w:bookmarkEnd w:id="114"/>
    <w:bookmarkStart w:name="z418" w:id="115"/>
    <w:p>
      <w:pPr>
        <w:spacing w:after="0"/>
        <w:ind w:left="0"/>
        <w:jc w:val="both"/>
      </w:pPr>
      <w:r>
        <w:rPr>
          <w:rFonts w:ascii="Times New Roman"/>
          <w:b w:val="false"/>
          <w:i w:val="false"/>
          <w:color w:val="000000"/>
          <w:sz w:val="28"/>
        </w:rPr>
        <w:t>
      1.1-кесте. Ақша қаражаты және олардың баламалары (қаржылық жағдай туралы болжамды шоғырландырылған есептің 010-жол коды)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16"/>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1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18"/>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19"/>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20"/>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21"/>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122"/>
    <w:p>
      <w:pPr>
        <w:spacing w:after="0"/>
        <w:ind w:left="0"/>
        <w:jc w:val="both"/>
      </w:pPr>
      <w:r>
        <w:rPr>
          <w:rFonts w:ascii="Times New Roman"/>
          <w:b w:val="false"/>
          <w:i w:val="false"/>
          <w:color w:val="000000"/>
          <w:sz w:val="28"/>
        </w:rPr>
        <w:t>
      Түсіндірме: Ақша қаражатының сальдосы … қамтиды</w:t>
      </w:r>
    </w:p>
    <w:bookmarkEnd w:id="122"/>
    <w:bookmarkStart w:name="z474" w:id="123"/>
    <w:p>
      <w:pPr>
        <w:spacing w:after="0"/>
        <w:ind w:left="0"/>
        <w:jc w:val="both"/>
      </w:pPr>
      <w:r>
        <w:rPr>
          <w:rFonts w:ascii="Times New Roman"/>
          <w:b w:val="false"/>
          <w:i w:val="false"/>
          <w:color w:val="000000"/>
          <w:sz w:val="28"/>
        </w:rPr>
        <w:t>
      2-ескертпе.</w:t>
      </w:r>
    </w:p>
    <w:bookmarkEnd w:id="123"/>
    <w:bookmarkStart w:name="z475" w:id="124"/>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2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2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27"/>
          <w:p>
            <w:pPr>
              <w:spacing w:after="20"/>
              <w:ind w:left="20"/>
              <w:jc w:val="both"/>
            </w:pPr>
            <w:r>
              <w:rPr>
                <w:rFonts w:ascii="Times New Roman"/>
                <w:b w:val="false"/>
                <w:i w:val="false"/>
                <w:color w:val="000000"/>
                <w:sz w:val="20"/>
              </w:rPr>
              <w:t>
</w:t>
            </w:r>
            <w:r>
              <w:rPr>
                <w:rFonts w:ascii="Times New Roman"/>
                <w:b w:val="false"/>
                <w:i w:val="false"/>
                <w:color w:val="000000"/>
                <w:sz w:val="20"/>
              </w:rPr>
              <w:t>Квазимемлекеттік сектор субъектілерінің жарғылық капиталына қаржылық инвестицилар, заңды тұлғалардың және халықаралық ұйымдардың бағалы қағаздары</w:t>
            </w:r>
          </w:p>
          <w:bookmarkEnd w:id="12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28"/>
          <w:p>
            <w:pPr>
              <w:spacing w:after="20"/>
              <w:ind w:left="20"/>
              <w:jc w:val="both"/>
            </w:pPr>
            <w:r>
              <w:rPr>
                <w:rFonts w:ascii="Times New Roman"/>
                <w:b w:val="false"/>
                <w:i w:val="false"/>
                <w:color w:val="000000"/>
                <w:sz w:val="20"/>
              </w:rPr>
              <w:t>
</w:t>
            </w:r>
            <w:r>
              <w:rPr>
                <w:rFonts w:ascii="Times New Roman"/>
                <w:b w:val="false"/>
                <w:i w:val="false"/>
                <w:color w:val="000000"/>
                <w:sz w:val="20"/>
              </w:rPr>
              <w:t>Кезең басындағы сальдо</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29"/>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30"/>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31"/>
          <w:p>
            <w:pPr>
              <w:spacing w:after="20"/>
              <w:ind w:left="20"/>
              <w:jc w:val="both"/>
            </w:pPr>
            <w:r>
              <w:rPr>
                <w:rFonts w:ascii="Times New Roman"/>
                <w:b w:val="false"/>
                <w:i w:val="false"/>
                <w:color w:val="000000"/>
                <w:sz w:val="20"/>
              </w:rPr>
              <w:t>
</w:t>
            </w:r>
            <w:r>
              <w:rPr>
                <w:rFonts w:ascii="Times New Roman"/>
                <w:b w:val="false"/>
                <w:i w:val="false"/>
                <w:color w:val="000000"/>
                <w:sz w:val="20"/>
              </w:rPr>
              <w:t>Кезең соңындағы сальдо</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3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кредиттер</w:t>
            </w:r>
          </w:p>
          <w:bookmarkEnd w:id="13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33"/>
          <w:p>
            <w:pPr>
              <w:spacing w:after="20"/>
              <w:ind w:left="20"/>
              <w:jc w:val="both"/>
            </w:pPr>
            <w:r>
              <w:rPr>
                <w:rFonts w:ascii="Times New Roman"/>
                <w:b w:val="false"/>
                <w:i w:val="false"/>
                <w:color w:val="000000"/>
                <w:sz w:val="20"/>
              </w:rPr>
              <w:t>
</w:t>
            </w:r>
            <w:r>
              <w:rPr>
                <w:rFonts w:ascii="Times New Roman"/>
                <w:b w:val="false"/>
                <w:i w:val="false"/>
                <w:color w:val="000000"/>
                <w:sz w:val="20"/>
              </w:rPr>
              <w:t>Кезең басындағы сальдо</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34"/>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35"/>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36"/>
          <w:p>
            <w:pPr>
              <w:spacing w:after="20"/>
              <w:ind w:left="20"/>
              <w:jc w:val="both"/>
            </w:pPr>
            <w:r>
              <w:rPr>
                <w:rFonts w:ascii="Times New Roman"/>
                <w:b w:val="false"/>
                <w:i w:val="false"/>
                <w:color w:val="000000"/>
                <w:sz w:val="20"/>
              </w:rPr>
              <w:t>
</w:t>
            </w:r>
            <w:r>
              <w:rPr>
                <w:rFonts w:ascii="Times New Roman"/>
                <w:b w:val="false"/>
                <w:i w:val="false"/>
                <w:color w:val="000000"/>
                <w:sz w:val="20"/>
              </w:rPr>
              <w:t>Кезең соңындағы сальдо</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37"/>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инвестициялар, барлығы</w:t>
            </w:r>
          </w:p>
          <w:bookmarkEnd w:id="13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38"/>
          <w:p>
            <w:pPr>
              <w:spacing w:after="20"/>
              <w:ind w:left="20"/>
              <w:jc w:val="both"/>
            </w:pPr>
            <w:r>
              <w:rPr>
                <w:rFonts w:ascii="Times New Roman"/>
                <w:b w:val="false"/>
                <w:i w:val="false"/>
                <w:color w:val="000000"/>
                <w:sz w:val="20"/>
              </w:rPr>
              <w:t>
</w:t>
            </w:r>
            <w:r>
              <w:rPr>
                <w:rFonts w:ascii="Times New Roman"/>
                <w:b w:val="false"/>
                <w:i w:val="false"/>
                <w:color w:val="000000"/>
                <w:sz w:val="20"/>
              </w:rPr>
              <w:t>Кезең басындағы сальдо</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39"/>
          <w:p>
            <w:pPr>
              <w:spacing w:after="20"/>
              <w:ind w:left="20"/>
              <w:jc w:val="both"/>
            </w:pPr>
            <w:r>
              <w:rPr>
                <w:rFonts w:ascii="Times New Roman"/>
                <w:b w:val="false"/>
                <w:i w:val="false"/>
                <w:color w:val="000000"/>
                <w:sz w:val="20"/>
              </w:rPr>
              <w:t>
</w:t>
            </w:r>
            <w:r>
              <w:rPr>
                <w:rFonts w:ascii="Times New Roman"/>
                <w:b w:val="false"/>
                <w:i w:val="false"/>
                <w:color w:val="000000"/>
                <w:sz w:val="20"/>
              </w:rPr>
              <w:t>Кезең соңындағы сальдо</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140"/>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140"/>
    <w:bookmarkStart w:name="z585" w:id="141"/>
    <w:p>
      <w:pPr>
        <w:spacing w:after="0"/>
        <w:ind w:left="0"/>
        <w:jc w:val="both"/>
      </w:pPr>
      <w:r>
        <w:rPr>
          <w:rFonts w:ascii="Times New Roman"/>
          <w:b w:val="false"/>
          <w:i w:val="false"/>
          <w:color w:val="000000"/>
          <w:sz w:val="28"/>
        </w:rPr>
        <w:t>
      "Ұлғайту" жолы бойынша сомалар … нәтижесінде ескерілді</w:t>
      </w:r>
    </w:p>
    <w:bookmarkEnd w:id="141"/>
    <w:bookmarkStart w:name="z586" w:id="142"/>
    <w:p>
      <w:pPr>
        <w:spacing w:after="0"/>
        <w:ind w:left="0"/>
        <w:jc w:val="both"/>
      </w:pPr>
      <w:r>
        <w:rPr>
          <w:rFonts w:ascii="Times New Roman"/>
          <w:b w:val="false"/>
          <w:i w:val="false"/>
          <w:color w:val="000000"/>
          <w:sz w:val="28"/>
        </w:rPr>
        <w:t>
      "Азайту" жолы бойынша сомалар:</w:t>
      </w:r>
    </w:p>
    <w:bookmarkEnd w:id="142"/>
    <w:bookmarkStart w:name="z587" w:id="143"/>
    <w:p>
      <w:pPr>
        <w:spacing w:after="0"/>
        <w:ind w:left="0"/>
        <w:jc w:val="both"/>
      </w:pPr>
      <w:r>
        <w:rPr>
          <w:rFonts w:ascii="Times New Roman"/>
          <w:b w:val="false"/>
          <w:i w:val="false"/>
          <w:color w:val="000000"/>
          <w:sz w:val="28"/>
        </w:rPr>
        <w:t>
      … өтеу</w:t>
      </w:r>
    </w:p>
    <w:bookmarkEnd w:id="143"/>
    <w:bookmarkStart w:name="z588" w:id="144"/>
    <w:p>
      <w:pPr>
        <w:spacing w:after="0"/>
        <w:ind w:left="0"/>
        <w:jc w:val="both"/>
      </w:pPr>
      <w:r>
        <w:rPr>
          <w:rFonts w:ascii="Times New Roman"/>
          <w:b w:val="false"/>
          <w:i w:val="false"/>
          <w:color w:val="000000"/>
          <w:sz w:val="28"/>
        </w:rPr>
        <w:t>
      өтеусіз берілген есептен шығару</w:t>
      </w:r>
    </w:p>
    <w:bookmarkEnd w:id="144"/>
    <w:bookmarkStart w:name="z589" w:id="145"/>
    <w:p>
      <w:pPr>
        <w:spacing w:after="0"/>
        <w:ind w:left="0"/>
        <w:jc w:val="both"/>
      </w:pPr>
      <w:r>
        <w:rPr>
          <w:rFonts w:ascii="Times New Roman"/>
          <w:b w:val="false"/>
          <w:i w:val="false"/>
          <w:color w:val="000000"/>
          <w:sz w:val="28"/>
        </w:rPr>
        <w:t>
      басқа да өзгерістер … нәтижесінде ескерілді.</w:t>
      </w:r>
    </w:p>
    <w:bookmarkEnd w:id="145"/>
    <w:bookmarkStart w:name="z590" w:id="146"/>
    <w:p>
      <w:pPr>
        <w:spacing w:after="0"/>
        <w:ind w:left="0"/>
        <w:jc w:val="both"/>
      </w:pPr>
      <w:r>
        <w:rPr>
          <w:rFonts w:ascii="Times New Roman"/>
          <w:b w:val="false"/>
          <w:i w:val="false"/>
          <w:color w:val="000000"/>
          <w:sz w:val="28"/>
        </w:rPr>
        <w:t xml:space="preserve">
      3-ескертпе. </w:t>
      </w:r>
    </w:p>
    <w:bookmarkEnd w:id="146"/>
    <w:bookmarkStart w:name="z591" w:id="147"/>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4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4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50"/>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51"/>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52"/>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53"/>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154"/>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54"/>
    <w:bookmarkStart w:name="z647" w:id="155"/>
    <w:p>
      <w:pPr>
        <w:spacing w:after="0"/>
        <w:ind w:left="0"/>
        <w:jc w:val="both"/>
      </w:pPr>
      <w:r>
        <w:rPr>
          <w:rFonts w:ascii="Times New Roman"/>
          <w:b w:val="false"/>
          <w:i w:val="false"/>
          <w:color w:val="000000"/>
          <w:sz w:val="28"/>
        </w:rPr>
        <w:t xml:space="preserve">
      4-ескертпе. </w:t>
      </w:r>
    </w:p>
    <w:bookmarkEnd w:id="155"/>
    <w:bookmarkStart w:name="z648" w:id="156"/>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57"/>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5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59"/>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60"/>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61"/>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62"/>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163"/>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 қазынашылық есепке алу және мониторинг рәсімдеріне сәйкес жүзеге асырылады.</w:t>
      </w:r>
    </w:p>
    <w:bookmarkEnd w:id="163"/>
    <w:bookmarkStart w:name="z704" w:id="164"/>
    <w:p>
      <w:pPr>
        <w:spacing w:after="0"/>
        <w:ind w:left="0"/>
        <w:jc w:val="both"/>
      </w:pPr>
      <w:r>
        <w:rPr>
          <w:rFonts w:ascii="Times New Roman"/>
          <w:b w:val="false"/>
          <w:i w:val="false"/>
          <w:color w:val="000000"/>
          <w:sz w:val="28"/>
        </w:rPr>
        <w:t xml:space="preserve">
      5-ескертпе. </w:t>
      </w:r>
    </w:p>
    <w:bookmarkEnd w:id="164"/>
    <w:bookmarkStart w:name="z705" w:id="165"/>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66"/>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6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68"/>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69"/>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70"/>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71"/>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172"/>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172"/>
    <w:bookmarkStart w:name="z761" w:id="173"/>
    <w:p>
      <w:pPr>
        <w:spacing w:after="0"/>
        <w:ind w:left="0"/>
        <w:jc w:val="both"/>
      </w:pPr>
      <w:r>
        <w:rPr>
          <w:rFonts w:ascii="Times New Roman"/>
          <w:b w:val="false"/>
          <w:i w:val="false"/>
          <w:color w:val="000000"/>
          <w:sz w:val="28"/>
        </w:rPr>
        <w:t>
      6-ескертпе.</w:t>
      </w:r>
    </w:p>
    <w:bookmarkEnd w:id="173"/>
    <w:bookmarkStart w:name="z762" w:id="174"/>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7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7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77"/>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78"/>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79"/>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80"/>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181"/>
    <w:p>
      <w:pPr>
        <w:spacing w:after="0"/>
        <w:ind w:left="0"/>
        <w:jc w:val="both"/>
      </w:pPr>
      <w:r>
        <w:rPr>
          <w:rFonts w:ascii="Times New Roman"/>
          <w:b w:val="false"/>
          <w:i w:val="false"/>
          <w:color w:val="000000"/>
          <w:sz w:val="28"/>
        </w:rPr>
        <w:t>
      Түсіндірме: Қорлардың құрамына материалдар, аяқталмаған өндіріс, дайын өнім, тауарлар мен жолдағы қорлардың сальдосы енгізіледі.</w:t>
      </w:r>
    </w:p>
    <w:bookmarkEnd w:id="181"/>
    <w:bookmarkStart w:name="z818" w:id="182"/>
    <w:p>
      <w:pPr>
        <w:spacing w:after="0"/>
        <w:ind w:left="0"/>
        <w:jc w:val="both"/>
      </w:pPr>
      <w:r>
        <w:rPr>
          <w:rFonts w:ascii="Times New Roman"/>
          <w:b w:val="false"/>
          <w:i w:val="false"/>
          <w:color w:val="000000"/>
          <w:sz w:val="28"/>
        </w:rPr>
        <w:t>
      "Ұлғайту" жолы бойынша сомалар … нәтижесінде ескерілді</w:t>
      </w:r>
    </w:p>
    <w:bookmarkEnd w:id="182"/>
    <w:bookmarkStart w:name="z819" w:id="183"/>
    <w:p>
      <w:pPr>
        <w:spacing w:after="0"/>
        <w:ind w:left="0"/>
        <w:jc w:val="both"/>
      </w:pPr>
      <w:r>
        <w:rPr>
          <w:rFonts w:ascii="Times New Roman"/>
          <w:b w:val="false"/>
          <w:i w:val="false"/>
          <w:color w:val="000000"/>
          <w:sz w:val="28"/>
        </w:rPr>
        <w:t>
      "Азайту" жолы бойынша сомалар:</w:t>
      </w:r>
    </w:p>
    <w:bookmarkEnd w:id="183"/>
    <w:bookmarkStart w:name="z820" w:id="184"/>
    <w:p>
      <w:pPr>
        <w:spacing w:after="0"/>
        <w:ind w:left="0"/>
        <w:jc w:val="both"/>
      </w:pPr>
      <w:r>
        <w:rPr>
          <w:rFonts w:ascii="Times New Roman"/>
          <w:b w:val="false"/>
          <w:i w:val="false"/>
          <w:color w:val="000000"/>
          <w:sz w:val="28"/>
        </w:rPr>
        <w:t>
      … пайдалану</w:t>
      </w:r>
    </w:p>
    <w:bookmarkEnd w:id="184"/>
    <w:bookmarkStart w:name="z821" w:id="185"/>
    <w:p>
      <w:pPr>
        <w:spacing w:after="0"/>
        <w:ind w:left="0"/>
        <w:jc w:val="both"/>
      </w:pPr>
      <w:r>
        <w:rPr>
          <w:rFonts w:ascii="Times New Roman"/>
          <w:b w:val="false"/>
          <w:i w:val="false"/>
          <w:color w:val="000000"/>
          <w:sz w:val="28"/>
        </w:rPr>
        <w:t>
      … есептен шығару</w:t>
      </w:r>
    </w:p>
    <w:bookmarkEnd w:id="185"/>
    <w:bookmarkStart w:name="z822" w:id="186"/>
    <w:p>
      <w:pPr>
        <w:spacing w:after="0"/>
        <w:ind w:left="0"/>
        <w:jc w:val="both"/>
      </w:pPr>
      <w:r>
        <w:rPr>
          <w:rFonts w:ascii="Times New Roman"/>
          <w:b w:val="false"/>
          <w:i w:val="false"/>
          <w:color w:val="000000"/>
          <w:sz w:val="28"/>
        </w:rPr>
        <w:t>
      басқа да өзгерістер … нәтижесінде ескерілді.</w:t>
      </w:r>
    </w:p>
    <w:bookmarkEnd w:id="186"/>
    <w:bookmarkStart w:name="z823" w:id="187"/>
    <w:p>
      <w:pPr>
        <w:spacing w:after="0"/>
        <w:ind w:left="0"/>
        <w:jc w:val="both"/>
      </w:pPr>
      <w:r>
        <w:rPr>
          <w:rFonts w:ascii="Times New Roman"/>
          <w:b w:val="false"/>
          <w:i w:val="false"/>
          <w:color w:val="000000"/>
          <w:sz w:val="28"/>
        </w:rPr>
        <w:t>
      7-ескертпе.</w:t>
      </w:r>
    </w:p>
    <w:bookmarkEnd w:id="187"/>
    <w:bookmarkStart w:name="z824" w:id="188"/>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89"/>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8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91"/>
          <w:p>
            <w:pPr>
              <w:spacing w:after="20"/>
              <w:ind w:left="20"/>
              <w:jc w:val="both"/>
            </w:pPr>
            <w:r>
              <w:rPr>
                <w:rFonts w:ascii="Times New Roman"/>
                <w:b w:val="false"/>
                <w:i w:val="false"/>
                <w:color w:val="000000"/>
                <w:sz w:val="20"/>
              </w:rPr>
              <w:t>
</w:t>
            </w:r>
            <w:r>
              <w:rPr>
                <w:rFonts w:ascii="Times New Roman"/>
                <w:b w:val="false"/>
                <w:i w:val="false"/>
                <w:color w:val="000000"/>
                <w:sz w:val="20"/>
              </w:rPr>
              <w:t>Кезең басындағы сальдо</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92"/>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93"/>
          <w:p>
            <w:pPr>
              <w:spacing w:after="20"/>
              <w:ind w:left="20"/>
              <w:jc w:val="both"/>
            </w:pPr>
            <w:r>
              <w:rPr>
                <w:rFonts w:ascii="Times New Roman"/>
                <w:b w:val="false"/>
                <w:i w:val="false"/>
                <w:color w:val="000000"/>
                <w:sz w:val="20"/>
              </w:rPr>
              <w:t>
</w:t>
            </w:r>
            <w:r>
              <w:rPr>
                <w:rFonts w:ascii="Times New Roman"/>
                <w:b w:val="false"/>
                <w:i w:val="false"/>
                <w:color w:val="000000"/>
                <w:sz w:val="20"/>
              </w:rPr>
              <w:t>Азайту ˗ барлығы, оның ішінде:</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94"/>
          <w:p>
            <w:pPr>
              <w:spacing w:after="20"/>
              <w:ind w:left="20"/>
              <w:jc w:val="both"/>
            </w:pPr>
            <w:r>
              <w:rPr>
                <w:rFonts w:ascii="Times New Roman"/>
                <w:b w:val="false"/>
                <w:i w:val="false"/>
                <w:color w:val="000000"/>
                <w:sz w:val="20"/>
              </w:rPr>
              <w:t>
</w:t>
            </w:r>
            <w:r>
              <w:rPr>
                <w:rFonts w:ascii="Times New Roman"/>
                <w:b w:val="false"/>
                <w:i w:val="false"/>
                <w:color w:val="000000"/>
                <w:sz w:val="20"/>
              </w:rPr>
              <w:t>Есептелген амортизация</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95"/>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7" w:id="196"/>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196"/>
    <w:bookmarkStart w:name="z888" w:id="197"/>
    <w:p>
      <w:pPr>
        <w:spacing w:after="0"/>
        <w:ind w:left="0"/>
        <w:jc w:val="both"/>
      </w:pPr>
      <w:r>
        <w:rPr>
          <w:rFonts w:ascii="Times New Roman"/>
          <w:b w:val="false"/>
          <w:i w:val="false"/>
          <w:color w:val="000000"/>
          <w:sz w:val="28"/>
        </w:rPr>
        <w:t>
      Жер амортизацияланбайды және деректер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97"/>
    <w:bookmarkStart w:name="z889" w:id="198"/>
    <w:p>
      <w:pPr>
        <w:spacing w:after="0"/>
        <w:ind w:left="0"/>
        <w:jc w:val="both"/>
      </w:pPr>
      <w:r>
        <w:rPr>
          <w:rFonts w:ascii="Times New Roman"/>
          <w:b w:val="false"/>
          <w:i w:val="false"/>
          <w:color w:val="000000"/>
          <w:sz w:val="28"/>
        </w:rPr>
        <w:t>
      "Ұлғайту" жолы бойынша сомалар … нәтижесінде ескерілді.</w:t>
      </w:r>
    </w:p>
    <w:bookmarkEnd w:id="198"/>
    <w:bookmarkStart w:name="z890" w:id="199"/>
    <w:p>
      <w:pPr>
        <w:spacing w:after="0"/>
        <w:ind w:left="0"/>
        <w:jc w:val="both"/>
      </w:pPr>
      <w:r>
        <w:rPr>
          <w:rFonts w:ascii="Times New Roman"/>
          <w:b w:val="false"/>
          <w:i w:val="false"/>
          <w:color w:val="000000"/>
          <w:sz w:val="28"/>
        </w:rPr>
        <w:t>
      "Азайту" жолы бойынша сомалар:</w:t>
      </w:r>
    </w:p>
    <w:bookmarkEnd w:id="199"/>
    <w:bookmarkStart w:name="z891" w:id="200"/>
    <w:p>
      <w:pPr>
        <w:spacing w:after="0"/>
        <w:ind w:left="0"/>
        <w:jc w:val="both"/>
      </w:pPr>
      <w:r>
        <w:rPr>
          <w:rFonts w:ascii="Times New Roman"/>
          <w:b w:val="false"/>
          <w:i w:val="false"/>
          <w:color w:val="000000"/>
          <w:sz w:val="28"/>
        </w:rPr>
        <w:t>
      өтеусіз берілген объектілердің бастапқы құнын есептен шығару …</w:t>
      </w:r>
    </w:p>
    <w:bookmarkEnd w:id="200"/>
    <w:bookmarkStart w:name="z892" w:id="201"/>
    <w:p>
      <w:pPr>
        <w:spacing w:after="0"/>
        <w:ind w:left="0"/>
        <w:jc w:val="both"/>
      </w:pPr>
      <w:r>
        <w:rPr>
          <w:rFonts w:ascii="Times New Roman"/>
          <w:b w:val="false"/>
          <w:i w:val="false"/>
          <w:color w:val="000000"/>
          <w:sz w:val="28"/>
        </w:rPr>
        <w:t>
      есептелген амортизация сомасы …</w:t>
      </w:r>
    </w:p>
    <w:bookmarkEnd w:id="201"/>
    <w:bookmarkStart w:name="z893" w:id="202"/>
    <w:p>
      <w:pPr>
        <w:spacing w:after="0"/>
        <w:ind w:left="0"/>
        <w:jc w:val="both"/>
      </w:pPr>
      <w:r>
        <w:rPr>
          <w:rFonts w:ascii="Times New Roman"/>
          <w:b w:val="false"/>
          <w:i w:val="false"/>
          <w:color w:val="000000"/>
          <w:sz w:val="28"/>
        </w:rPr>
        <w:t>
      басқа өзгерістер … нәтижесінде ескерілді.</w:t>
      </w:r>
    </w:p>
    <w:bookmarkEnd w:id="202"/>
    <w:bookmarkStart w:name="z894" w:id="203"/>
    <w:p>
      <w:pPr>
        <w:spacing w:after="0"/>
        <w:ind w:left="0"/>
        <w:jc w:val="both"/>
      </w:pPr>
      <w:r>
        <w:rPr>
          <w:rFonts w:ascii="Times New Roman"/>
          <w:b w:val="false"/>
          <w:i w:val="false"/>
          <w:color w:val="000000"/>
          <w:sz w:val="28"/>
        </w:rPr>
        <w:t>
      8-ескертпе.</w:t>
      </w:r>
    </w:p>
    <w:bookmarkEnd w:id="203"/>
    <w:bookmarkStart w:name="z895" w:id="204"/>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0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0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07"/>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08"/>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09"/>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10"/>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211"/>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211"/>
    <w:bookmarkStart w:name="z951" w:id="212"/>
    <w:p>
      <w:pPr>
        <w:spacing w:after="0"/>
        <w:ind w:left="0"/>
        <w:jc w:val="both"/>
      </w:pPr>
      <w:r>
        <w:rPr>
          <w:rFonts w:ascii="Times New Roman"/>
          <w:b w:val="false"/>
          <w:i w:val="false"/>
          <w:color w:val="000000"/>
          <w:sz w:val="28"/>
        </w:rPr>
        <w:t>
      "Ұлғайту" жолы бойынша сомалар … нәтижесінде ескерілді.</w:t>
      </w:r>
    </w:p>
    <w:bookmarkEnd w:id="212"/>
    <w:bookmarkStart w:name="z952" w:id="213"/>
    <w:p>
      <w:pPr>
        <w:spacing w:after="0"/>
        <w:ind w:left="0"/>
        <w:jc w:val="both"/>
      </w:pPr>
      <w:r>
        <w:rPr>
          <w:rFonts w:ascii="Times New Roman"/>
          <w:b w:val="false"/>
          <w:i w:val="false"/>
          <w:color w:val="000000"/>
          <w:sz w:val="28"/>
        </w:rPr>
        <w:t>
      "Азайту" жолы бойынша сомалар:</w:t>
      </w:r>
    </w:p>
    <w:bookmarkEnd w:id="213"/>
    <w:bookmarkStart w:name="z953" w:id="214"/>
    <w:p>
      <w:pPr>
        <w:spacing w:after="0"/>
        <w:ind w:left="0"/>
        <w:jc w:val="both"/>
      </w:pPr>
      <w:r>
        <w:rPr>
          <w:rFonts w:ascii="Times New Roman"/>
          <w:b w:val="false"/>
          <w:i w:val="false"/>
          <w:color w:val="000000"/>
          <w:sz w:val="28"/>
        </w:rPr>
        <w:t>
      аяқталмаған құрылыс объектілерін және күрделі салымдарды негізгі құралдар және/немесе материалдық емес активтер құрамына ауыстыру …</w:t>
      </w:r>
    </w:p>
    <w:bookmarkEnd w:id="214"/>
    <w:bookmarkStart w:name="z954" w:id="215"/>
    <w:p>
      <w:pPr>
        <w:spacing w:after="0"/>
        <w:ind w:left="0"/>
        <w:jc w:val="both"/>
      </w:pPr>
      <w:r>
        <w:rPr>
          <w:rFonts w:ascii="Times New Roman"/>
          <w:b w:val="false"/>
          <w:i w:val="false"/>
          <w:color w:val="000000"/>
          <w:sz w:val="28"/>
        </w:rPr>
        <w:t>
      өзге де операцияларды … нәтижесінде ескерілді.</w:t>
      </w:r>
    </w:p>
    <w:bookmarkEnd w:id="215"/>
    <w:bookmarkStart w:name="z955" w:id="216"/>
    <w:p>
      <w:pPr>
        <w:spacing w:after="0"/>
        <w:ind w:left="0"/>
        <w:jc w:val="both"/>
      </w:pPr>
      <w:r>
        <w:rPr>
          <w:rFonts w:ascii="Times New Roman"/>
          <w:b w:val="false"/>
          <w:i w:val="false"/>
          <w:color w:val="000000"/>
          <w:sz w:val="28"/>
        </w:rPr>
        <w:t>
      9-ескертпе.</w:t>
      </w:r>
    </w:p>
    <w:bookmarkEnd w:id="216"/>
    <w:bookmarkStart w:name="z956" w:id="217"/>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1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1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20"/>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21"/>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22"/>
          <w:p>
            <w:pPr>
              <w:spacing w:after="20"/>
              <w:ind w:left="20"/>
              <w:jc w:val="both"/>
            </w:pPr>
            <w:r>
              <w:rPr>
                <w:rFonts w:ascii="Times New Roman"/>
                <w:b w:val="false"/>
                <w:i w:val="false"/>
                <w:color w:val="000000"/>
                <w:sz w:val="20"/>
              </w:rPr>
              <w:t>
</w:t>
            </w:r>
            <w:r>
              <w:rPr>
                <w:rFonts w:ascii="Times New Roman"/>
                <w:b w:val="false"/>
                <w:i w:val="false"/>
                <w:color w:val="000000"/>
                <w:sz w:val="20"/>
              </w:rPr>
              <w:t>Азайту ˗ барлығы, оның ішінде:</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23"/>
          <w:p>
            <w:pPr>
              <w:spacing w:after="20"/>
              <w:ind w:left="20"/>
              <w:jc w:val="both"/>
            </w:pPr>
            <w:r>
              <w:rPr>
                <w:rFonts w:ascii="Times New Roman"/>
                <w:b w:val="false"/>
                <w:i w:val="false"/>
                <w:color w:val="000000"/>
                <w:sz w:val="20"/>
              </w:rPr>
              <w:t>
</w:t>
            </w:r>
            <w:r>
              <w:rPr>
                <w:rFonts w:ascii="Times New Roman"/>
                <w:b w:val="false"/>
                <w:i w:val="false"/>
                <w:color w:val="000000"/>
                <w:sz w:val="20"/>
              </w:rPr>
              <w:t>Есептелген амортизация</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24"/>
          <w:p>
            <w:pPr>
              <w:spacing w:after="20"/>
              <w:ind w:left="20"/>
              <w:jc w:val="both"/>
            </w:pPr>
            <w:r>
              <w:rPr>
                <w:rFonts w:ascii="Times New Roman"/>
                <w:b w:val="false"/>
                <w:i w:val="false"/>
                <w:color w:val="000000"/>
                <w:sz w:val="20"/>
              </w:rPr>
              <w:t>
</w:t>
            </w:r>
            <w:r>
              <w:rPr>
                <w:rFonts w:ascii="Times New Roman"/>
                <w:b w:val="false"/>
                <w:i w:val="false"/>
                <w:color w:val="000000"/>
                <w:sz w:val="20"/>
              </w:rPr>
              <w:t>Сонындағы сальдо</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225"/>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225"/>
    <w:bookmarkStart w:name="z1020" w:id="226"/>
    <w:p>
      <w:pPr>
        <w:spacing w:after="0"/>
        <w:ind w:left="0"/>
        <w:jc w:val="both"/>
      </w:pPr>
      <w:r>
        <w:rPr>
          <w:rFonts w:ascii="Times New Roman"/>
          <w:b w:val="false"/>
          <w:i w:val="false"/>
          <w:color w:val="000000"/>
          <w:sz w:val="28"/>
        </w:rPr>
        <w:t>
      "Азайту" жолы бойынша сомалар:</w:t>
      </w:r>
    </w:p>
    <w:bookmarkEnd w:id="226"/>
    <w:bookmarkStart w:name="z1021" w:id="227"/>
    <w:p>
      <w:pPr>
        <w:spacing w:after="0"/>
        <w:ind w:left="0"/>
        <w:jc w:val="both"/>
      </w:pPr>
      <w:r>
        <w:rPr>
          <w:rFonts w:ascii="Times New Roman"/>
          <w:b w:val="false"/>
          <w:i w:val="false"/>
          <w:color w:val="000000"/>
          <w:sz w:val="28"/>
        </w:rPr>
        <w:t>
      амортизацияны есептеу …</w:t>
      </w:r>
    </w:p>
    <w:bookmarkEnd w:id="227"/>
    <w:bookmarkStart w:name="z1022" w:id="228"/>
    <w:p>
      <w:pPr>
        <w:spacing w:after="0"/>
        <w:ind w:left="0"/>
        <w:jc w:val="both"/>
      </w:pPr>
      <w:r>
        <w:rPr>
          <w:rFonts w:ascii="Times New Roman"/>
          <w:b w:val="false"/>
          <w:i w:val="false"/>
          <w:color w:val="000000"/>
          <w:sz w:val="28"/>
        </w:rPr>
        <w:t>
      өтеусіз беру …</w:t>
      </w:r>
    </w:p>
    <w:bookmarkEnd w:id="228"/>
    <w:bookmarkStart w:name="z1023" w:id="229"/>
    <w:p>
      <w:pPr>
        <w:spacing w:after="0"/>
        <w:ind w:left="0"/>
        <w:jc w:val="both"/>
      </w:pPr>
      <w:r>
        <w:rPr>
          <w:rFonts w:ascii="Times New Roman"/>
          <w:b w:val="false"/>
          <w:i w:val="false"/>
          <w:color w:val="000000"/>
          <w:sz w:val="28"/>
        </w:rPr>
        <w:t>
      өзге де операциялар … нәтижесінде ескерілді.</w:t>
      </w:r>
    </w:p>
    <w:bookmarkEnd w:id="229"/>
    <w:bookmarkStart w:name="z1024" w:id="230"/>
    <w:p>
      <w:pPr>
        <w:spacing w:after="0"/>
        <w:ind w:left="0"/>
        <w:jc w:val="both"/>
      </w:pPr>
      <w:r>
        <w:rPr>
          <w:rFonts w:ascii="Times New Roman"/>
          <w:b w:val="false"/>
          <w:i w:val="false"/>
          <w:color w:val="000000"/>
          <w:sz w:val="28"/>
        </w:rPr>
        <w:t>
      10-ескертпе</w:t>
      </w:r>
    </w:p>
    <w:bookmarkEnd w:id="230"/>
    <w:bookmarkStart w:name="z1025" w:id="231"/>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32"/>
          <w:p>
            <w:pPr>
              <w:spacing w:after="20"/>
              <w:ind w:left="20"/>
              <w:jc w:val="both"/>
            </w:pPr>
            <w:r>
              <w:rPr>
                <w:rFonts w:ascii="Times New Roman"/>
                <w:b w:val="false"/>
                <w:i w:val="false"/>
                <w:color w:val="000000"/>
                <w:sz w:val="20"/>
              </w:rPr>
              <w:t>
</w:t>
            </w:r>
            <w:r>
              <w:rPr>
                <w:rFonts w:ascii="Times New Roman"/>
                <w:b w:val="false"/>
                <w:i w:val="false"/>
                <w:color w:val="000000"/>
                <w:sz w:val="20"/>
              </w:rPr>
              <w:t>Активтің атауы</w:t>
            </w:r>
          </w:p>
          <w:bookmarkEnd w:id="23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34"/>
          <w:p>
            <w:pPr>
              <w:spacing w:after="20"/>
              <w:ind w:left="20"/>
              <w:jc w:val="both"/>
            </w:pPr>
            <w:r>
              <w:rPr>
                <w:rFonts w:ascii="Times New Roman"/>
                <w:b w:val="false"/>
                <w:i w:val="false"/>
                <w:color w:val="000000"/>
                <w:sz w:val="20"/>
              </w:rPr>
              <w:t>
</w:t>
            </w:r>
            <w:r>
              <w:rPr>
                <w:rFonts w:ascii="Times New Roman"/>
                <w:b w:val="false"/>
                <w:i w:val="false"/>
                <w:color w:val="000000"/>
                <w:sz w:val="20"/>
              </w:rPr>
              <w:t>Барлық концессиялық активтер, оның ішінде:</w:t>
            </w:r>
          </w:p>
          <w:bookmarkEnd w:id="2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35"/>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құралдар, оның ішінде (объектілер бойынша):</w:t>
            </w:r>
          </w:p>
          <w:bookmarkEnd w:id="2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37"/>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Материалдық емес активтер, оның ішінде (объектілер бойынша):</w:t>
            </w:r>
          </w:p>
          <w:bookmarkEnd w:id="2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39"/>
          <w:p>
            <w:pPr>
              <w:spacing w:after="20"/>
              <w:ind w:left="20"/>
              <w:jc w:val="both"/>
            </w:pPr>
            <w:r>
              <w:rPr>
                <w:rFonts w:ascii="Times New Roman"/>
                <w:b w:val="false"/>
                <w:i w:val="false"/>
                <w:color w:val="000000"/>
                <w:sz w:val="20"/>
              </w:rPr>
              <w:t>
</w:t>
            </w:r>
            <w:r>
              <w:rPr>
                <w:rFonts w:ascii="Times New Roman"/>
                <w:b w:val="false"/>
                <w:i w:val="false"/>
                <w:color w:val="000000"/>
                <w:sz w:val="20"/>
              </w:rPr>
              <w:t>Аяқталмаған құрылыс және күрделі салымдар, оның ішінде (объектілер бойынша):</w:t>
            </w:r>
          </w:p>
          <w:bookmarkEnd w:id="2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2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4" w:id="241"/>
    <w:p>
      <w:pPr>
        <w:spacing w:after="0"/>
        <w:ind w:left="0"/>
        <w:jc w:val="both"/>
      </w:pPr>
      <w:r>
        <w:rPr>
          <w:rFonts w:ascii="Times New Roman"/>
          <w:b w:val="false"/>
          <w:i w:val="false"/>
          <w:color w:val="000000"/>
          <w:sz w:val="28"/>
        </w:rPr>
        <w:t>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w:t>
      </w:r>
    </w:p>
    <w:bookmarkEnd w:id="241"/>
    <w:bookmarkStart w:name="z1145" w:id="242"/>
    <w:p>
      <w:pPr>
        <w:spacing w:after="0"/>
        <w:ind w:left="0"/>
        <w:jc w:val="both"/>
      </w:pPr>
      <w:r>
        <w:rPr>
          <w:rFonts w:ascii="Times New Roman"/>
          <w:b w:val="false"/>
          <w:i w:val="false"/>
          <w:color w:val="000000"/>
          <w:sz w:val="28"/>
        </w:rPr>
        <w:t>
      11-ескертпе.</w:t>
      </w:r>
    </w:p>
    <w:bookmarkEnd w:id="242"/>
    <w:bookmarkStart w:name="z1146" w:id="243"/>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44"/>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4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2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246"/>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47"/>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48"/>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49"/>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1" w:id="250"/>
    <w:p>
      <w:pPr>
        <w:spacing w:after="0"/>
        <w:ind w:left="0"/>
        <w:jc w:val="both"/>
      </w:pPr>
      <w:r>
        <w:rPr>
          <w:rFonts w:ascii="Times New Roman"/>
          <w:b w:val="false"/>
          <w:i w:val="false"/>
          <w:color w:val="000000"/>
          <w:sz w:val="28"/>
        </w:rPr>
        <w:t>
      Түсіндірме: Өзге қаржылық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50"/>
    <w:bookmarkStart w:name="z1202" w:id="251"/>
    <w:p>
      <w:pPr>
        <w:spacing w:after="0"/>
        <w:ind w:left="0"/>
        <w:jc w:val="both"/>
      </w:pPr>
      <w:r>
        <w:rPr>
          <w:rFonts w:ascii="Times New Roman"/>
          <w:b w:val="false"/>
          <w:i w:val="false"/>
          <w:color w:val="000000"/>
          <w:sz w:val="28"/>
        </w:rPr>
        <w:t>
      12-ескертпе.</w:t>
      </w:r>
    </w:p>
    <w:bookmarkEnd w:id="251"/>
    <w:bookmarkStart w:name="z1203" w:id="252"/>
    <w:p>
      <w:pPr>
        <w:spacing w:after="0"/>
        <w:ind w:left="0"/>
        <w:jc w:val="both"/>
      </w:pPr>
      <w:r>
        <w:rPr>
          <w:rFonts w:ascii="Times New Roman"/>
          <w:b w:val="false"/>
          <w:i w:val="false"/>
          <w:color w:val="000000"/>
          <w:sz w:val="28"/>
        </w:rPr>
        <w:t>
      12.1-кесте.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253"/>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5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55"/>
          <w:p>
            <w:pPr>
              <w:spacing w:after="20"/>
              <w:ind w:left="20"/>
              <w:jc w:val="both"/>
            </w:pPr>
            <w:r>
              <w:rPr>
                <w:rFonts w:ascii="Times New Roman"/>
                <w:b w:val="false"/>
                <w:i w:val="false"/>
                <w:color w:val="000000"/>
                <w:sz w:val="20"/>
              </w:rPr>
              <w:t>
</w:t>
            </w:r>
            <w:r>
              <w:rPr>
                <w:rFonts w:ascii="Times New Roman"/>
                <w:b w:val="false"/>
                <w:i w:val="false"/>
                <w:color w:val="000000"/>
                <w:sz w:val="20"/>
              </w:rPr>
              <w:t>Қарыздар</w:t>
            </w:r>
          </w:p>
          <w:bookmarkEnd w:id="25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256"/>
          <w:p>
            <w:pPr>
              <w:spacing w:after="20"/>
              <w:ind w:left="20"/>
              <w:jc w:val="both"/>
            </w:pPr>
            <w:r>
              <w:rPr>
                <w:rFonts w:ascii="Times New Roman"/>
                <w:b w:val="false"/>
                <w:i w:val="false"/>
                <w:color w:val="000000"/>
                <w:sz w:val="20"/>
              </w:rPr>
              <w:t>
</w:t>
            </w:r>
            <w:r>
              <w:rPr>
                <w:rFonts w:ascii="Times New Roman"/>
                <w:b w:val="false"/>
                <w:i w:val="false"/>
                <w:color w:val="000000"/>
                <w:sz w:val="20"/>
              </w:rPr>
              <w:t>Кезең басындағы сальдо</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57"/>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258"/>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259"/>
          <w:p>
            <w:pPr>
              <w:spacing w:after="20"/>
              <w:ind w:left="20"/>
              <w:jc w:val="both"/>
            </w:pPr>
            <w:r>
              <w:rPr>
                <w:rFonts w:ascii="Times New Roman"/>
                <w:b w:val="false"/>
                <w:i w:val="false"/>
                <w:color w:val="000000"/>
                <w:sz w:val="20"/>
              </w:rPr>
              <w:t>
</w:t>
            </w:r>
            <w:r>
              <w:rPr>
                <w:rFonts w:ascii="Times New Roman"/>
                <w:b w:val="false"/>
                <w:i w:val="false"/>
                <w:color w:val="000000"/>
                <w:sz w:val="20"/>
              </w:rPr>
              <w:t>Кезең соңындағы сальдо</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2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бойынша міндеттемелер</w:t>
            </w:r>
          </w:p>
          <w:bookmarkEnd w:id="26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261"/>
          <w:p>
            <w:pPr>
              <w:spacing w:after="20"/>
              <w:ind w:left="20"/>
              <w:jc w:val="both"/>
            </w:pPr>
            <w:r>
              <w:rPr>
                <w:rFonts w:ascii="Times New Roman"/>
                <w:b w:val="false"/>
                <w:i w:val="false"/>
                <w:color w:val="000000"/>
                <w:sz w:val="20"/>
              </w:rPr>
              <w:t>
</w:t>
            </w:r>
            <w:r>
              <w:rPr>
                <w:rFonts w:ascii="Times New Roman"/>
                <w:b w:val="false"/>
                <w:i w:val="false"/>
                <w:color w:val="000000"/>
                <w:sz w:val="20"/>
              </w:rPr>
              <w:t>Кезең басындағы сальдо</w:t>
            </w:r>
          </w:p>
          <w:bookmarkEnd w:id="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262"/>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263"/>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264"/>
          <w:p>
            <w:pPr>
              <w:spacing w:after="20"/>
              <w:ind w:left="20"/>
              <w:jc w:val="both"/>
            </w:pPr>
            <w:r>
              <w:rPr>
                <w:rFonts w:ascii="Times New Roman"/>
                <w:b w:val="false"/>
                <w:i w:val="false"/>
                <w:color w:val="000000"/>
                <w:sz w:val="20"/>
              </w:rPr>
              <w:t>
</w:t>
            </w:r>
            <w:r>
              <w:rPr>
                <w:rFonts w:ascii="Times New Roman"/>
                <w:b w:val="false"/>
                <w:i w:val="false"/>
                <w:color w:val="000000"/>
                <w:sz w:val="20"/>
              </w:rPr>
              <w:t>Кезең соңындағы сальдо</w:t>
            </w:r>
          </w:p>
          <w:bookmarkEnd w:id="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265"/>
          <w:p>
            <w:pPr>
              <w:spacing w:after="20"/>
              <w:ind w:left="20"/>
              <w:jc w:val="both"/>
            </w:pPr>
            <w:r>
              <w:rPr>
                <w:rFonts w:ascii="Times New Roman"/>
                <w:b w:val="false"/>
                <w:i w:val="false"/>
                <w:color w:val="000000"/>
                <w:sz w:val="20"/>
              </w:rPr>
              <w:t>
</w:t>
            </w:r>
            <w:r>
              <w:rPr>
                <w:rFonts w:ascii="Times New Roman"/>
                <w:b w:val="false"/>
                <w:i w:val="false"/>
                <w:color w:val="000000"/>
                <w:sz w:val="20"/>
              </w:rPr>
              <w:t>Қарыздар мен мемлекеттік-жекешелік әріптестік бойынша міндеттемелер барлығы</w:t>
            </w:r>
          </w:p>
          <w:bookmarkEnd w:id="26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66"/>
          <w:p>
            <w:pPr>
              <w:spacing w:after="20"/>
              <w:ind w:left="20"/>
              <w:jc w:val="both"/>
            </w:pPr>
            <w:r>
              <w:rPr>
                <w:rFonts w:ascii="Times New Roman"/>
                <w:b w:val="false"/>
                <w:i w:val="false"/>
                <w:color w:val="000000"/>
                <w:sz w:val="20"/>
              </w:rPr>
              <w:t>
</w:t>
            </w:r>
            <w:r>
              <w:rPr>
                <w:rFonts w:ascii="Times New Roman"/>
                <w:b w:val="false"/>
                <w:i w:val="false"/>
                <w:color w:val="000000"/>
                <w:sz w:val="20"/>
              </w:rPr>
              <w:t>Кезең басындағы сальдо</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267"/>
          <w:p>
            <w:pPr>
              <w:spacing w:after="20"/>
              <w:ind w:left="20"/>
              <w:jc w:val="both"/>
            </w:pPr>
            <w:r>
              <w:rPr>
                <w:rFonts w:ascii="Times New Roman"/>
                <w:b w:val="false"/>
                <w:i w:val="false"/>
                <w:color w:val="000000"/>
                <w:sz w:val="20"/>
              </w:rPr>
              <w:t>
</w:t>
            </w:r>
            <w:r>
              <w:rPr>
                <w:rFonts w:ascii="Times New Roman"/>
                <w:b w:val="false"/>
                <w:i w:val="false"/>
                <w:color w:val="000000"/>
                <w:sz w:val="20"/>
              </w:rPr>
              <w:t>Кезең соңындағы сальдо</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2" w:id="268"/>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268"/>
    <w:bookmarkStart w:name="z1313" w:id="269"/>
    <w:p>
      <w:pPr>
        <w:spacing w:after="0"/>
        <w:ind w:left="0"/>
        <w:jc w:val="both"/>
      </w:pPr>
      <w:r>
        <w:rPr>
          <w:rFonts w:ascii="Times New Roman"/>
          <w:b w:val="false"/>
          <w:i w:val="false"/>
          <w:color w:val="000000"/>
          <w:sz w:val="28"/>
        </w:rPr>
        <w:t>
      "Ұлғайту" жолы бойынша сомалар … нәтижесінде ескерілді.</w:t>
      </w:r>
    </w:p>
    <w:bookmarkEnd w:id="269"/>
    <w:bookmarkStart w:name="z1314" w:id="270"/>
    <w:p>
      <w:pPr>
        <w:spacing w:after="0"/>
        <w:ind w:left="0"/>
        <w:jc w:val="both"/>
      </w:pPr>
      <w:r>
        <w:rPr>
          <w:rFonts w:ascii="Times New Roman"/>
          <w:b w:val="false"/>
          <w:i w:val="false"/>
          <w:color w:val="000000"/>
          <w:sz w:val="28"/>
        </w:rPr>
        <w:t>
      "Азайту" жолы бойынша сомалар нәтижесінде ескерілді.</w:t>
      </w:r>
    </w:p>
    <w:bookmarkEnd w:id="270"/>
    <w:bookmarkStart w:name="z1315" w:id="271"/>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272"/>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7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27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оның ішінде:</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27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эмиссиялық қағаздар, сыртқы және ішкі қарыздар бойынша міндеттемелер</w:t>
            </w:r>
          </w:p>
          <w:bookmarkEnd w:id="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276"/>
          <w:p>
            <w:pPr>
              <w:spacing w:after="20"/>
              <w:ind w:left="20"/>
              <w:jc w:val="both"/>
            </w:pPr>
            <w:r>
              <w:rPr>
                <w:rFonts w:ascii="Times New Roman"/>
                <w:b w:val="false"/>
                <w:i w:val="false"/>
                <w:color w:val="000000"/>
                <w:sz w:val="20"/>
              </w:rPr>
              <w:t>
</w:t>
            </w:r>
            <w:r>
              <w:rPr>
                <w:rFonts w:ascii="Times New Roman"/>
                <w:b w:val="false"/>
                <w:i w:val="false"/>
                <w:color w:val="000000"/>
                <w:sz w:val="20"/>
              </w:rPr>
              <w:t>концессия шарттары бойынша</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27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әріптестіктің өзге де шарттары бойынша</w:t>
            </w:r>
          </w:p>
          <w:bookmarkEnd w:id="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278"/>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278"/>
    <w:bookmarkStart w:name="z1371" w:id="279"/>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28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бағдарламар әкімшісі</w:t>
            </w:r>
          </w:p>
          <w:bookmarkEnd w:id="28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2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2" w:id="282"/>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282"/>
    <w:bookmarkStart w:name="z1443" w:id="283"/>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284"/>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8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286"/>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287"/>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288"/>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289"/>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2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8" w:id="290"/>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290"/>
    <w:bookmarkStart w:name="z1499" w:id="291"/>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292"/>
          <w:p>
            <w:pPr>
              <w:spacing w:after="20"/>
              <w:ind w:left="20"/>
              <w:jc w:val="both"/>
            </w:pPr>
            <w:r>
              <w:rPr>
                <w:rFonts w:ascii="Times New Roman"/>
                <w:b w:val="false"/>
                <w:i w:val="false"/>
                <w:color w:val="000000"/>
                <w:sz w:val="20"/>
              </w:rPr>
              <w:t>
</w:t>
            </w:r>
            <w:r>
              <w:rPr>
                <w:rFonts w:ascii="Times New Roman"/>
                <w:b w:val="false"/>
                <w:i w:val="false"/>
                <w:color w:val="000000"/>
                <w:sz w:val="20"/>
              </w:rPr>
              <w:t>Концессия объектісінің атауы</w:t>
            </w:r>
          </w:p>
          <w:bookmarkEnd w:id="29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2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2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295"/>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2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9" w:id="296"/>
    <w:p>
      <w:pPr>
        <w:spacing w:after="0"/>
        <w:ind w:left="0"/>
        <w:jc w:val="both"/>
      </w:pPr>
      <w:r>
        <w:rPr>
          <w:rFonts w:ascii="Times New Roman"/>
          <w:b w:val="false"/>
          <w:i w:val="false"/>
          <w:color w:val="000000"/>
          <w:sz w:val="28"/>
        </w:rPr>
        <w:t>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w:t>
      </w:r>
    </w:p>
    <w:bookmarkEnd w:id="296"/>
    <w:bookmarkStart w:name="z1580" w:id="297"/>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298"/>
          <w:p>
            <w:pPr>
              <w:spacing w:after="20"/>
              <w:ind w:left="20"/>
              <w:jc w:val="both"/>
            </w:pPr>
            <w:r>
              <w:rPr>
                <w:rFonts w:ascii="Times New Roman"/>
                <w:b w:val="false"/>
                <w:i w:val="false"/>
                <w:color w:val="000000"/>
                <w:sz w:val="20"/>
              </w:rPr>
              <w:t>
</w:t>
            </w:r>
            <w:r>
              <w:rPr>
                <w:rFonts w:ascii="Times New Roman"/>
                <w:b w:val="false"/>
                <w:i w:val="false"/>
                <w:color w:val="000000"/>
                <w:sz w:val="20"/>
              </w:rPr>
              <w:t>Концессия объектісінің атауы</w:t>
            </w:r>
          </w:p>
          <w:bookmarkEnd w:id="29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(5-баған+6-баған+7-баған)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3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30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3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4" w:id="302"/>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302"/>
    <w:bookmarkStart w:name="z1645" w:id="303"/>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30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 әкімшісі</w:t>
            </w:r>
          </w:p>
          <w:bookmarkEnd w:id="30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6" w:id="306"/>
    <w:p>
      <w:pPr>
        <w:spacing w:after="0"/>
        <w:ind w:left="0"/>
        <w:jc w:val="both"/>
      </w:pPr>
      <w:r>
        <w:rPr>
          <w:rFonts w:ascii="Times New Roman"/>
          <w:b w:val="false"/>
          <w:i w:val="false"/>
          <w:color w:val="000000"/>
          <w:sz w:val="28"/>
        </w:rPr>
        <w:t>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w:t>
      </w:r>
    </w:p>
    <w:bookmarkEnd w:id="306"/>
    <w:bookmarkStart w:name="z1717" w:id="307"/>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30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0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3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310"/>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311"/>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312"/>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313"/>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2" w:id="314"/>
    <w:p>
      <w:pPr>
        <w:spacing w:after="0"/>
        <w:ind w:left="0"/>
        <w:jc w:val="both"/>
      </w:pPr>
      <w:r>
        <w:rPr>
          <w:rFonts w:ascii="Times New Roman"/>
          <w:b w:val="false"/>
          <w:i w:val="false"/>
          <w:color w:val="000000"/>
          <w:sz w:val="28"/>
        </w:rPr>
        <w:t>
      Түсіндірме: *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314"/>
    <w:bookmarkStart w:name="z1773" w:id="315"/>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31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объектісінің атауы</w:t>
            </w:r>
          </w:p>
          <w:bookmarkEnd w:id="31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3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3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31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3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8" w:id="320"/>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320"/>
    <w:bookmarkStart w:name="z1839" w:id="321"/>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32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объектісінің атауы</w:t>
            </w:r>
          </w:p>
          <w:bookmarkEnd w:id="32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3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325"/>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3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3" w:id="326"/>
    <w:p>
      <w:pPr>
        <w:spacing w:after="0"/>
        <w:ind w:left="0"/>
        <w:jc w:val="both"/>
      </w:pPr>
      <w:r>
        <w:rPr>
          <w:rFonts w:ascii="Times New Roman"/>
          <w:b w:val="false"/>
          <w:i w:val="false"/>
          <w:color w:val="000000"/>
          <w:sz w:val="28"/>
        </w:rPr>
        <w:t>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w:t>
      </w:r>
    </w:p>
    <w:bookmarkEnd w:id="326"/>
    <w:bookmarkStart w:name="z1904" w:id="327"/>
    <w:p>
      <w:pPr>
        <w:spacing w:after="0"/>
        <w:ind w:left="0"/>
        <w:jc w:val="both"/>
      </w:pPr>
      <w:r>
        <w:rPr>
          <w:rFonts w:ascii="Times New Roman"/>
          <w:b w:val="false"/>
          <w:i w:val="false"/>
          <w:color w:val="000000"/>
          <w:sz w:val="28"/>
        </w:rPr>
        <w:t>
      13-ескертпе.</w:t>
      </w:r>
    </w:p>
    <w:bookmarkEnd w:id="327"/>
    <w:bookmarkStart w:name="z1905" w:id="328"/>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329"/>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31"/>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332"/>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333"/>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334"/>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0" w:id="335"/>
    <w:p>
      <w:pPr>
        <w:spacing w:after="0"/>
        <w:ind w:left="0"/>
        <w:jc w:val="both"/>
      </w:pPr>
      <w:r>
        <w:rPr>
          <w:rFonts w:ascii="Times New Roman"/>
          <w:b w:val="false"/>
          <w:i w:val="false"/>
          <w:color w:val="000000"/>
          <w:sz w:val="28"/>
        </w:rPr>
        <w:t>
      Түсіндірме: 13.1-кестеде тауарлар, жұмыстар және көрсетілетін қызметтер үшін берешек көрсетіледі.</w:t>
      </w:r>
    </w:p>
    <w:bookmarkEnd w:id="335"/>
    <w:bookmarkStart w:name="z1961" w:id="336"/>
    <w:p>
      <w:pPr>
        <w:spacing w:after="0"/>
        <w:ind w:left="0"/>
        <w:jc w:val="both"/>
      </w:pPr>
      <w:r>
        <w:rPr>
          <w:rFonts w:ascii="Times New Roman"/>
          <w:b w:val="false"/>
          <w:i w:val="false"/>
          <w:color w:val="000000"/>
          <w:sz w:val="28"/>
        </w:rPr>
        <w:t>
      14-ескертпе.</w:t>
      </w:r>
    </w:p>
    <w:bookmarkEnd w:id="336"/>
    <w:bookmarkStart w:name="z1962" w:id="337"/>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33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3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3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340"/>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341"/>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342"/>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343"/>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7" w:id="344"/>
    <w:p>
      <w:pPr>
        <w:spacing w:after="0"/>
        <w:ind w:left="0"/>
        <w:jc w:val="both"/>
      </w:pPr>
      <w:r>
        <w:rPr>
          <w:rFonts w:ascii="Times New Roman"/>
          <w:b w:val="false"/>
          <w:i w:val="false"/>
          <w:color w:val="000000"/>
          <w:sz w:val="28"/>
        </w:rPr>
        <w:t>
      Түсіндірме: 14.1-кестеде еңбекақы төлеу бойынша берешек көрсетіледі.</w:t>
      </w:r>
    </w:p>
    <w:bookmarkEnd w:id="344"/>
    <w:bookmarkStart w:name="z2018" w:id="345"/>
    <w:p>
      <w:pPr>
        <w:spacing w:after="0"/>
        <w:ind w:left="0"/>
        <w:jc w:val="both"/>
      </w:pPr>
      <w:r>
        <w:rPr>
          <w:rFonts w:ascii="Times New Roman"/>
          <w:b w:val="false"/>
          <w:i w:val="false"/>
          <w:color w:val="000000"/>
          <w:sz w:val="28"/>
        </w:rPr>
        <w:t>
      15-ескертпе.</w:t>
      </w:r>
    </w:p>
    <w:bookmarkEnd w:id="345"/>
    <w:bookmarkStart w:name="z2019" w:id="346"/>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347"/>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4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349"/>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350"/>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351"/>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352"/>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4" w:id="353"/>
    <w:p>
      <w:pPr>
        <w:spacing w:after="0"/>
        <w:ind w:left="0"/>
        <w:jc w:val="both"/>
      </w:pPr>
      <w:r>
        <w:rPr>
          <w:rFonts w:ascii="Times New Roman"/>
          <w:b w:val="false"/>
          <w:i w:val="false"/>
          <w:color w:val="000000"/>
          <w:sz w:val="28"/>
        </w:rPr>
        <w:t>
      Түсіндірме: 15.1-кестеге деректер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53"/>
    <w:bookmarkStart w:name="z2075" w:id="354"/>
    <w:p>
      <w:pPr>
        <w:spacing w:after="0"/>
        <w:ind w:left="0"/>
        <w:jc w:val="both"/>
      </w:pPr>
      <w:r>
        <w:rPr>
          <w:rFonts w:ascii="Times New Roman"/>
          <w:b w:val="false"/>
          <w:i w:val="false"/>
          <w:color w:val="000000"/>
          <w:sz w:val="28"/>
        </w:rPr>
        <w:t>
      16-ескертпе.</w:t>
      </w:r>
    </w:p>
    <w:bookmarkEnd w:id="354"/>
    <w:bookmarkStart w:name="z2076" w:id="355"/>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356"/>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5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3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358"/>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359"/>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360"/>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3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361"/>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1" w:id="362"/>
    <w:p>
      <w:pPr>
        <w:spacing w:after="0"/>
        <w:ind w:left="0"/>
        <w:jc w:val="both"/>
      </w:pPr>
      <w:r>
        <w:rPr>
          <w:rFonts w:ascii="Times New Roman"/>
          <w:b w:val="false"/>
          <w:i w:val="false"/>
          <w:color w:val="000000"/>
          <w:sz w:val="28"/>
        </w:rPr>
        <w:t>
      Түсіндірме: 16.1-кестеде деректер республикалық бюджеттің атқарылуы туралы есеп туралы шоғырландырылған қаржылық есептілікте ұсынылған ақпарат шегінде ұсынылады.</w:t>
      </w:r>
    </w:p>
    <w:bookmarkEnd w:id="362"/>
    <w:bookmarkStart w:name="z2132" w:id="363"/>
    <w:p>
      <w:pPr>
        <w:spacing w:after="0"/>
        <w:ind w:left="0"/>
        <w:jc w:val="both"/>
      </w:pPr>
      <w:r>
        <w:rPr>
          <w:rFonts w:ascii="Times New Roman"/>
          <w:b w:val="false"/>
          <w:i w:val="false"/>
          <w:color w:val="000000"/>
          <w:sz w:val="28"/>
        </w:rPr>
        <w:t>
      17-ескертпе.</w:t>
      </w:r>
    </w:p>
    <w:bookmarkEnd w:id="363"/>
    <w:bookmarkStart w:name="z2133" w:id="364"/>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36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6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367"/>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 сальдо:</w:t>
            </w:r>
          </w:p>
          <w:bookmarkEnd w:id="3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368"/>
          <w:p>
            <w:pPr>
              <w:spacing w:after="20"/>
              <w:ind w:left="20"/>
              <w:jc w:val="both"/>
            </w:pPr>
            <w:r>
              <w:rPr>
                <w:rFonts w:ascii="Times New Roman"/>
                <w:b w:val="false"/>
                <w:i w:val="false"/>
                <w:color w:val="000000"/>
                <w:sz w:val="20"/>
              </w:rPr>
              <w:t>
</w:t>
            </w:r>
            <w:r>
              <w:rPr>
                <w:rFonts w:ascii="Times New Roman"/>
                <w:b w:val="false"/>
                <w:i w:val="false"/>
                <w:color w:val="000000"/>
                <w:sz w:val="20"/>
              </w:rPr>
              <w:t>Ұлғайту</w:t>
            </w:r>
          </w:p>
          <w:bookmarkEnd w:id="3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369"/>
          <w:p>
            <w:pPr>
              <w:spacing w:after="20"/>
              <w:ind w:left="20"/>
              <w:jc w:val="both"/>
            </w:pPr>
            <w:r>
              <w:rPr>
                <w:rFonts w:ascii="Times New Roman"/>
                <w:b w:val="false"/>
                <w:i w:val="false"/>
                <w:color w:val="000000"/>
                <w:sz w:val="20"/>
              </w:rPr>
              <w:t>
</w:t>
            </w:r>
            <w:r>
              <w:rPr>
                <w:rFonts w:ascii="Times New Roman"/>
                <w:b w:val="false"/>
                <w:i w:val="false"/>
                <w:color w:val="000000"/>
                <w:sz w:val="20"/>
              </w:rPr>
              <w:t>Азайту</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370"/>
          <w:p>
            <w:pPr>
              <w:spacing w:after="20"/>
              <w:ind w:left="20"/>
              <w:jc w:val="both"/>
            </w:pPr>
            <w:r>
              <w:rPr>
                <w:rFonts w:ascii="Times New Roman"/>
                <w:b w:val="false"/>
                <w:i w:val="false"/>
                <w:color w:val="000000"/>
                <w:sz w:val="20"/>
              </w:rPr>
              <w:t>
</w:t>
            </w:r>
            <w:r>
              <w:rPr>
                <w:rFonts w:ascii="Times New Roman"/>
                <w:b w:val="false"/>
                <w:i w:val="false"/>
                <w:color w:val="000000"/>
                <w:sz w:val="20"/>
              </w:rPr>
              <w:t>Соңындағы сальдо:</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8" w:id="371"/>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371"/>
    <w:bookmarkStart w:name="z2189" w:id="372"/>
    <w:p>
      <w:pPr>
        <w:spacing w:after="0"/>
        <w:ind w:left="0"/>
        <w:jc w:val="both"/>
      </w:pPr>
      <w:r>
        <w:rPr>
          <w:rFonts w:ascii="Times New Roman"/>
          <w:b w:val="false"/>
          <w:i w:val="false"/>
          <w:color w:val="000000"/>
          <w:sz w:val="28"/>
        </w:rPr>
        <w:t>
      18-ескертпе.</w:t>
      </w:r>
    </w:p>
    <w:bookmarkEnd w:id="372"/>
    <w:bookmarkStart w:name="z2190" w:id="373"/>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373"/>
    <w:bookmarkStart w:name="z2191" w:id="374"/>
    <w:p>
      <w:pPr>
        <w:spacing w:after="0"/>
        <w:ind w:left="0"/>
        <w:jc w:val="both"/>
      </w:pPr>
      <w:r>
        <w:rPr>
          <w:rFonts w:ascii="Times New Roman"/>
          <w:b w:val="false"/>
          <w:i w:val="false"/>
          <w:color w:val="000000"/>
          <w:sz w:val="28"/>
        </w:rPr>
        <w:t>
      19-ескертпе.</w:t>
      </w:r>
    </w:p>
    <w:bookmarkEnd w:id="374"/>
    <w:bookmarkStart w:name="z2192" w:id="375"/>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375"/>
    <w:bookmarkStart w:name="z2193" w:id="376"/>
    <w:p>
      <w:pPr>
        <w:spacing w:after="0"/>
        <w:ind w:left="0"/>
        <w:jc w:val="both"/>
      </w:pPr>
      <w:r>
        <w:rPr>
          <w:rFonts w:ascii="Times New Roman"/>
          <w:b w:val="false"/>
          <w:i w:val="false"/>
          <w:color w:val="000000"/>
          <w:sz w:val="28"/>
        </w:rPr>
        <w:t>
      20-ескертпе.</w:t>
      </w:r>
    </w:p>
    <w:bookmarkEnd w:id="376"/>
    <w:bookmarkStart w:name="z2194" w:id="377"/>
    <w:p>
      <w:pPr>
        <w:spacing w:after="0"/>
        <w:ind w:left="0"/>
        <w:jc w:val="both"/>
      </w:pPr>
      <w:r>
        <w:rPr>
          <w:rFonts w:ascii="Times New Roman"/>
          <w:b w:val="false"/>
          <w:i w:val="false"/>
          <w:color w:val="000000"/>
          <w:sz w:val="28"/>
        </w:rPr>
        <w:t>
      20.1-кесте Кірістер (мұнай) (қаржы қызметінің нәтижелері туралы болжамды шоғырландырылған есептің 010-жол коды)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37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7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380"/>
          <w:p>
            <w:pPr>
              <w:spacing w:after="20"/>
              <w:ind w:left="20"/>
              <w:jc w:val="both"/>
            </w:pPr>
            <w:r>
              <w:rPr>
                <w:rFonts w:ascii="Times New Roman"/>
                <w:b w:val="false"/>
                <w:i w:val="false"/>
                <w:color w:val="000000"/>
                <w:sz w:val="20"/>
              </w:rPr>
              <w:t>
</w:t>
            </w:r>
            <w:r>
              <w:rPr>
                <w:rFonts w:ascii="Times New Roman"/>
                <w:b w:val="false"/>
                <w:i w:val="false"/>
                <w:color w:val="000000"/>
                <w:sz w:val="20"/>
              </w:rPr>
              <w:t>Кірістер (мұнай), оның ішінде:</w:t>
            </w:r>
          </w:p>
          <w:bookmarkEnd w:id="3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381"/>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түсімдерден түсетін кірістер</w:t>
            </w:r>
          </w:p>
          <w:bookmarkEnd w:id="3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382"/>
          <w:p>
            <w:pPr>
              <w:spacing w:after="20"/>
              <w:ind w:left="20"/>
              <w:jc w:val="both"/>
            </w:pPr>
            <w:r>
              <w:rPr>
                <w:rFonts w:ascii="Times New Roman"/>
                <w:b w:val="false"/>
                <w:i w:val="false"/>
                <w:color w:val="000000"/>
                <w:sz w:val="20"/>
              </w:rPr>
              <w:t>
</w:t>
            </w:r>
            <w:r>
              <w:rPr>
                <w:rFonts w:ascii="Times New Roman"/>
                <w:b w:val="false"/>
                <w:i w:val="false"/>
                <w:color w:val="000000"/>
                <w:sz w:val="20"/>
              </w:rPr>
              <w:t>Ұлттық қордан берілетін трансферттер</w:t>
            </w:r>
          </w:p>
          <w:bookmarkEnd w:id="3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383"/>
          <w:p>
            <w:pPr>
              <w:spacing w:after="20"/>
              <w:ind w:left="20"/>
              <w:jc w:val="both"/>
            </w:pPr>
            <w:r>
              <w:rPr>
                <w:rFonts w:ascii="Times New Roman"/>
                <w:b w:val="false"/>
                <w:i w:val="false"/>
                <w:color w:val="000000"/>
                <w:sz w:val="20"/>
              </w:rPr>
              <w:t>
</w:t>
            </w:r>
            <w:r>
              <w:rPr>
                <w:rFonts w:ascii="Times New Roman"/>
                <w:b w:val="false"/>
                <w:i w:val="false"/>
                <w:color w:val="000000"/>
                <w:sz w:val="20"/>
              </w:rPr>
              <w:t>Өзгелер</w:t>
            </w:r>
          </w:p>
          <w:bookmarkEnd w:id="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9" w:id="384"/>
    <w:p>
      <w:pPr>
        <w:spacing w:after="0"/>
        <w:ind w:left="0"/>
        <w:jc w:val="both"/>
      </w:pPr>
      <w:r>
        <w:rPr>
          <w:rFonts w:ascii="Times New Roman"/>
          <w:b w:val="false"/>
          <w:i w:val="false"/>
          <w:color w:val="000000"/>
          <w:sz w:val="28"/>
        </w:rPr>
        <w:t>
      Түсіндірме: Кірістерге (мұнай) салықтық түсімдерден түсетін кірістер, Ұлттық қордан берілетін трансферттер және өзге де кірістер жатады. Салықтық түсімдерден түсетін кірістерге шикі мұнайға кедендік әкету баждарының сомасы кіреді.</w:t>
      </w:r>
    </w:p>
    <w:bookmarkEnd w:id="384"/>
    <w:bookmarkStart w:name="z2250" w:id="385"/>
    <w:p>
      <w:pPr>
        <w:spacing w:after="0"/>
        <w:ind w:left="0"/>
        <w:jc w:val="both"/>
      </w:pPr>
      <w:r>
        <w:rPr>
          <w:rFonts w:ascii="Times New Roman"/>
          <w:b w:val="false"/>
          <w:i w:val="false"/>
          <w:color w:val="000000"/>
          <w:sz w:val="28"/>
        </w:rPr>
        <w:t>
      21-ескертпе.</w:t>
      </w:r>
    </w:p>
    <w:bookmarkEnd w:id="385"/>
    <w:bookmarkStart w:name="z2251" w:id="386"/>
    <w:p>
      <w:pPr>
        <w:spacing w:after="0"/>
        <w:ind w:left="0"/>
        <w:jc w:val="both"/>
      </w:pPr>
      <w:r>
        <w:rPr>
          <w:rFonts w:ascii="Times New Roman"/>
          <w:b w:val="false"/>
          <w:i w:val="false"/>
          <w:color w:val="000000"/>
          <w:sz w:val="28"/>
        </w:rPr>
        <w:t>
      21.1-кесте Салық түсімдерінен түсетін кірістер (мұнай емес) (қаржы қызметінің нәтижелері туралы болжамды шоғырландырылған есептің 021-жол коды)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387"/>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38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389"/>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түсімдерден түсетін кірістер, оның ішінде:</w:t>
            </w:r>
          </w:p>
          <w:bookmarkEnd w:id="3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390"/>
          <w:p>
            <w:pPr>
              <w:spacing w:after="20"/>
              <w:ind w:left="20"/>
              <w:jc w:val="both"/>
            </w:pPr>
            <w:r>
              <w:rPr>
                <w:rFonts w:ascii="Times New Roman"/>
                <w:b w:val="false"/>
                <w:i w:val="false"/>
                <w:color w:val="000000"/>
                <w:sz w:val="20"/>
              </w:rPr>
              <w:t>
</w:t>
            </w:r>
            <w:r>
              <w:rPr>
                <w:rFonts w:ascii="Times New Roman"/>
                <w:b w:val="false"/>
                <w:i w:val="false"/>
                <w:color w:val="000000"/>
                <w:sz w:val="20"/>
              </w:rPr>
              <w:t>Табыс салығы</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391"/>
          <w:p>
            <w:pPr>
              <w:spacing w:after="20"/>
              <w:ind w:left="20"/>
              <w:jc w:val="both"/>
            </w:pPr>
            <w:r>
              <w:rPr>
                <w:rFonts w:ascii="Times New Roman"/>
                <w:b w:val="false"/>
                <w:i w:val="false"/>
                <w:color w:val="000000"/>
                <w:sz w:val="20"/>
              </w:rPr>
              <w:t>
</w:t>
            </w:r>
            <w:r>
              <w:rPr>
                <w:rFonts w:ascii="Times New Roman"/>
                <w:b w:val="false"/>
                <w:i w:val="false"/>
                <w:color w:val="000000"/>
                <w:sz w:val="20"/>
              </w:rPr>
              <w:t>Қосылған құн салығы</w:t>
            </w:r>
          </w:p>
          <w:bookmarkEnd w:id="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392"/>
          <w:p>
            <w:pPr>
              <w:spacing w:after="20"/>
              <w:ind w:left="20"/>
              <w:jc w:val="both"/>
            </w:pPr>
            <w:r>
              <w:rPr>
                <w:rFonts w:ascii="Times New Roman"/>
                <w:b w:val="false"/>
                <w:i w:val="false"/>
                <w:color w:val="000000"/>
                <w:sz w:val="20"/>
              </w:rPr>
              <w:t>
</w:t>
            </w:r>
            <w:r>
              <w:rPr>
                <w:rFonts w:ascii="Times New Roman"/>
                <w:b w:val="false"/>
                <w:i w:val="false"/>
                <w:color w:val="000000"/>
                <w:sz w:val="20"/>
              </w:rPr>
              <w:t>Акциздер</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393"/>
          <w:p>
            <w:pPr>
              <w:spacing w:after="20"/>
              <w:ind w:left="20"/>
              <w:jc w:val="both"/>
            </w:pPr>
            <w:r>
              <w:rPr>
                <w:rFonts w:ascii="Times New Roman"/>
                <w:b w:val="false"/>
                <w:i w:val="false"/>
                <w:color w:val="000000"/>
                <w:sz w:val="20"/>
              </w:rPr>
              <w:t>
</w:t>
            </w:r>
            <w:r>
              <w:rPr>
                <w:rFonts w:ascii="Times New Roman"/>
                <w:b w:val="false"/>
                <w:i w:val="false"/>
                <w:color w:val="000000"/>
                <w:sz w:val="20"/>
              </w:rPr>
              <w:t>Табиғи және басқа да ресурстарды пайдаланғаны үшін түсетін түсімдер</w:t>
            </w:r>
          </w:p>
          <w:bookmarkEnd w:id="3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394"/>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және кәсіби қызметті жүргізгені үшін алымдар</w:t>
            </w:r>
          </w:p>
          <w:bookmarkEnd w:id="3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395"/>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төлемдер</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396"/>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сауда мен операцияларға салынатын басқа да салықтар</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39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w:t>
            </w:r>
          </w:p>
          <w:bookmarkEnd w:id="3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6" w:id="398"/>
    <w:p>
      <w:pPr>
        <w:spacing w:after="0"/>
        <w:ind w:left="0"/>
        <w:jc w:val="both"/>
      </w:pPr>
      <w:r>
        <w:rPr>
          <w:rFonts w:ascii="Times New Roman"/>
          <w:b w:val="false"/>
          <w:i w:val="false"/>
          <w:color w:val="000000"/>
          <w:sz w:val="28"/>
        </w:rPr>
        <w:t>
      Түсіндірме: Республикалық бюджеттің кірістері бойынша болжамды деректер № 138 бұйрыққа сәйкес жүзеге асырылатын республикалық бюджетке түсетін түсімдерді болжау деректерінің негізінде көрсетіледі.</w:t>
      </w:r>
    </w:p>
    <w:bookmarkEnd w:id="398"/>
    <w:bookmarkStart w:name="z2347" w:id="399"/>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99"/>
    <w:bookmarkStart w:name="z2348" w:id="400"/>
    <w:p>
      <w:pPr>
        <w:spacing w:after="0"/>
        <w:ind w:left="0"/>
        <w:jc w:val="both"/>
      </w:pPr>
      <w:r>
        <w:rPr>
          <w:rFonts w:ascii="Times New Roman"/>
          <w:b w:val="false"/>
          <w:i w:val="false"/>
          <w:color w:val="000000"/>
          <w:sz w:val="28"/>
        </w:rPr>
        <w:t>
      22-ескертпе.</w:t>
      </w:r>
    </w:p>
    <w:bookmarkEnd w:id="400"/>
    <w:bookmarkStart w:name="z2349" w:id="401"/>
    <w:p>
      <w:pPr>
        <w:spacing w:after="0"/>
        <w:ind w:left="0"/>
        <w:jc w:val="both"/>
      </w:pPr>
      <w:r>
        <w:rPr>
          <w:rFonts w:ascii="Times New Roman"/>
          <w:b w:val="false"/>
          <w:i w:val="false"/>
          <w:color w:val="000000"/>
          <w:sz w:val="28"/>
        </w:rPr>
        <w:t>
      22.1-кесте Сыйақылар (қаржылық қызмет нәтижелері туралы болжамды шоғырландырылған есептің 022-жол коды)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402"/>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0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404"/>
          <w:p>
            <w:pPr>
              <w:spacing w:after="20"/>
              <w:ind w:left="20"/>
              <w:jc w:val="both"/>
            </w:pPr>
            <w:r>
              <w:rPr>
                <w:rFonts w:ascii="Times New Roman"/>
                <w:b w:val="false"/>
                <w:i w:val="false"/>
                <w:color w:val="000000"/>
                <w:sz w:val="20"/>
              </w:rPr>
              <w:t>
</w:t>
            </w:r>
            <w:r>
              <w:rPr>
                <w:rFonts w:ascii="Times New Roman"/>
                <w:b w:val="false"/>
                <w:i w:val="false"/>
                <w:color w:val="000000"/>
                <w:sz w:val="20"/>
              </w:rPr>
              <w:t>Сыйақылар</w:t>
            </w:r>
          </w:p>
          <w:bookmarkEnd w:id="4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0" w:id="405"/>
    <w:p>
      <w:pPr>
        <w:spacing w:after="0"/>
        <w:ind w:left="0"/>
        <w:jc w:val="both"/>
      </w:pPr>
      <w:r>
        <w:rPr>
          <w:rFonts w:ascii="Times New Roman"/>
          <w:b w:val="false"/>
          <w:i w:val="false"/>
          <w:color w:val="000000"/>
          <w:sz w:val="28"/>
        </w:rPr>
        <w:t>
      Түсіндірме: Cыйақылар бойынша кірістерге мемлекеттік бюджеттен берілген кредиттер бойынша сыйақылар және уақытша бос бюджет ақшасын орналастырғаны үшін сыйақылар сомасы енгізіледі.</w:t>
      </w:r>
    </w:p>
    <w:bookmarkEnd w:id="405"/>
    <w:bookmarkStart w:name="z2381" w:id="406"/>
    <w:p>
      <w:pPr>
        <w:spacing w:after="0"/>
        <w:ind w:left="0"/>
        <w:jc w:val="both"/>
      </w:pPr>
      <w:r>
        <w:rPr>
          <w:rFonts w:ascii="Times New Roman"/>
          <w:b w:val="false"/>
          <w:i w:val="false"/>
          <w:color w:val="000000"/>
          <w:sz w:val="28"/>
        </w:rPr>
        <w:t>
      23-ескертпе.</w:t>
      </w:r>
    </w:p>
    <w:bookmarkEnd w:id="406"/>
    <w:bookmarkStart w:name="z2382" w:id="407"/>
    <w:p>
      <w:pPr>
        <w:spacing w:after="0"/>
        <w:ind w:left="0"/>
        <w:jc w:val="both"/>
      </w:pPr>
      <w:r>
        <w:rPr>
          <w:rFonts w:ascii="Times New Roman"/>
          <w:b w:val="false"/>
          <w:i w:val="false"/>
          <w:color w:val="000000"/>
          <w:sz w:val="28"/>
        </w:rPr>
        <w:t>
      23.1-кесте Заңды тұлғаларға қатысу үлесіне дивидендтер мен кірістер, мемлекеттік кәсіпорындардың таза кірісі бөлігінің түсуі (қаржылық қызмет нәтижелері туралы болжамды шоғырландырылған есептің 023-жол коды)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40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0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410"/>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тұлғаларға қатысу үлесіне дивидендтер мен кірістер, мемлекеттік кәсіпорындардың таза кірісі бөлігінің түсуі</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3" w:id="411"/>
    <w:p>
      <w:pPr>
        <w:spacing w:after="0"/>
        <w:ind w:left="0"/>
        <w:jc w:val="both"/>
      </w:pPr>
      <w:r>
        <w:rPr>
          <w:rFonts w:ascii="Times New Roman"/>
          <w:b w:val="false"/>
          <w:i w:val="false"/>
          <w:color w:val="000000"/>
          <w:sz w:val="28"/>
        </w:rPr>
        <w:t>
      Түсіндірме: Заңды тұлғаларға қатысу үлестеріне дивидендтер мен кірістер түсімдері, мемлекеттік кәсіпорындардың таза кірісі бөлігінің түсуі "Мемлекеттік мүлік туралы" 2011 жылғы 1 наурыздағы Қазақстан Республикасының Заңына сәйкес жүзеге асырылады.</w:t>
      </w:r>
    </w:p>
    <w:bookmarkEnd w:id="411"/>
    <w:bookmarkStart w:name="z2414" w:id="412"/>
    <w:p>
      <w:pPr>
        <w:spacing w:after="0"/>
        <w:ind w:left="0"/>
        <w:jc w:val="both"/>
      </w:pPr>
      <w:r>
        <w:rPr>
          <w:rFonts w:ascii="Times New Roman"/>
          <w:b w:val="false"/>
          <w:i w:val="false"/>
          <w:color w:val="000000"/>
          <w:sz w:val="28"/>
        </w:rPr>
        <w:t>
      24-ескертпе.</w:t>
      </w:r>
    </w:p>
    <w:bookmarkEnd w:id="412"/>
    <w:bookmarkStart w:name="z2415" w:id="413"/>
    <w:p>
      <w:pPr>
        <w:spacing w:after="0"/>
        <w:ind w:left="0"/>
        <w:jc w:val="both"/>
      </w:pPr>
      <w:r>
        <w:rPr>
          <w:rFonts w:ascii="Times New Roman"/>
          <w:b w:val="false"/>
          <w:i w:val="false"/>
          <w:color w:val="000000"/>
          <w:sz w:val="28"/>
        </w:rPr>
        <w:t>
      24.1-кесте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414"/>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(жұмыстар, көрсетілетін қызметтер) түрінің атауы</w:t>
            </w:r>
          </w:p>
          <w:bookmarkEnd w:id="41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416"/>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(жұмыстарды, көрсетілетін қызметтерді) сатудан түскен барлық кірістер, оның ішінде:</w:t>
            </w:r>
          </w:p>
          <w:bookmarkEnd w:id="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41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bookmarkEnd w:id="4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41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мекемелердің өздерінің иелігінде қалатын тауарларды (жұмыстарды, көрсетілетін қызметтерді) өткізуінен түсетін түсімдер</w:t>
            </w:r>
          </w:p>
          <w:bookmarkEnd w:id="4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2" w:id="419"/>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республикалық бюджеттен қаржыландырылатын мемлекеттік мекемелердің тауарларды (жұмыстарды, көрсетілетін қызметтерді) өткізуден түсетін кірістері және мемлекеттік мекемелердің өздерінің иелігінде қалатын тауарларды (жұмыстарды, көрсетілетін қызметтерді) өткізуден түсетін түсімдерден түсетін кірістер енгізіледі.</w:t>
      </w:r>
    </w:p>
    <w:bookmarkEnd w:id="419"/>
    <w:bookmarkStart w:name="z2463" w:id="420"/>
    <w:p>
      <w:pPr>
        <w:spacing w:after="0"/>
        <w:ind w:left="0"/>
        <w:jc w:val="both"/>
      </w:pPr>
      <w:r>
        <w:rPr>
          <w:rFonts w:ascii="Times New Roman"/>
          <w:b w:val="false"/>
          <w:i w:val="false"/>
          <w:color w:val="000000"/>
          <w:sz w:val="28"/>
        </w:rPr>
        <w:t>
      25-ескертпе.</w:t>
      </w:r>
    </w:p>
    <w:bookmarkEnd w:id="420"/>
    <w:bookmarkStart w:name="z2464" w:id="421"/>
    <w:p>
      <w:pPr>
        <w:spacing w:after="0"/>
        <w:ind w:left="0"/>
        <w:jc w:val="both"/>
      </w:pPr>
      <w:r>
        <w:rPr>
          <w:rFonts w:ascii="Times New Roman"/>
          <w:b w:val="false"/>
          <w:i w:val="false"/>
          <w:color w:val="000000"/>
          <w:sz w:val="28"/>
        </w:rPr>
        <w:t>
      25.1-кесте Өзге де кірістер (қаржылық қызмет нәтижелері туралы болжамды шоғырландырылған есептің 026-жол коды)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422"/>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2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4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424"/>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кірістер барлығы, оның ішінде:</w:t>
            </w:r>
          </w:p>
          <w:bookmarkEnd w:id="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4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1" w:id="426"/>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426"/>
    <w:bookmarkStart w:name="z2512" w:id="427"/>
    <w:p>
      <w:pPr>
        <w:spacing w:after="0"/>
        <w:ind w:left="0"/>
        <w:jc w:val="both"/>
      </w:pPr>
      <w:r>
        <w:rPr>
          <w:rFonts w:ascii="Times New Roman"/>
          <w:b w:val="false"/>
          <w:i w:val="false"/>
          <w:color w:val="000000"/>
          <w:sz w:val="28"/>
        </w:rPr>
        <w:t>
      26-ескертпе.</w:t>
      </w:r>
    </w:p>
    <w:bookmarkEnd w:id="427"/>
    <w:bookmarkStart w:name="z2513" w:id="428"/>
    <w:p>
      <w:pPr>
        <w:spacing w:after="0"/>
        <w:ind w:left="0"/>
        <w:jc w:val="both"/>
      </w:pPr>
      <w:r>
        <w:rPr>
          <w:rFonts w:ascii="Times New Roman"/>
          <w:b w:val="false"/>
          <w:i w:val="false"/>
          <w:color w:val="000000"/>
          <w:sz w:val="28"/>
        </w:rPr>
        <w:t>
      26.1-кесте Еңбекақы төлеу (қаржылық қызмет нәтижелері туралы болжамды шоғырландырылған есептің 131-жол коды)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429"/>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4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431"/>
          <w:p>
            <w:pPr>
              <w:spacing w:after="20"/>
              <w:ind w:left="20"/>
              <w:jc w:val="both"/>
            </w:pPr>
            <w:r>
              <w:rPr>
                <w:rFonts w:ascii="Times New Roman"/>
                <w:b w:val="false"/>
                <w:i w:val="false"/>
                <w:color w:val="000000"/>
                <w:sz w:val="20"/>
              </w:rPr>
              <w:t>
</w:t>
            </w:r>
            <w:r>
              <w:rPr>
                <w:rFonts w:ascii="Times New Roman"/>
                <w:b w:val="false"/>
                <w:i w:val="false"/>
                <w:color w:val="000000"/>
                <w:sz w:val="20"/>
              </w:rPr>
              <w:t>Еңбекақы төлеу</w:t>
            </w:r>
          </w:p>
          <w:bookmarkEnd w:id="4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4" w:id="432"/>
    <w:p>
      <w:pPr>
        <w:spacing w:after="0"/>
        <w:ind w:left="0"/>
        <w:jc w:val="both"/>
      </w:pPr>
      <w:r>
        <w:rPr>
          <w:rFonts w:ascii="Times New Roman"/>
          <w:b w:val="false"/>
          <w:i w:val="false"/>
          <w:color w:val="000000"/>
          <w:sz w:val="28"/>
        </w:rPr>
        <w:t>
      Түсіндірме: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сондай-ақ 2015 жылғы 23 қарашадағы Қазақстан Республикасының Еңбек кодексіне сәйкес мемлекеттік мекеме басшысының шешімі бойынша қосымша жұмыстар үшін қосымша ақылар, үстемеақылар және жоғарылатулар кіреді.</w:t>
      </w:r>
    </w:p>
    <w:bookmarkEnd w:id="432"/>
    <w:bookmarkStart w:name="z2545" w:id="433"/>
    <w:p>
      <w:pPr>
        <w:spacing w:after="0"/>
        <w:ind w:left="0"/>
        <w:jc w:val="both"/>
      </w:pPr>
      <w:r>
        <w:rPr>
          <w:rFonts w:ascii="Times New Roman"/>
          <w:b w:val="false"/>
          <w:i w:val="false"/>
          <w:color w:val="000000"/>
          <w:sz w:val="28"/>
        </w:rPr>
        <w:t>
      27-ескертпе.</w:t>
      </w:r>
    </w:p>
    <w:bookmarkEnd w:id="433"/>
    <w:bookmarkStart w:name="z2546" w:id="434"/>
    <w:p>
      <w:pPr>
        <w:spacing w:after="0"/>
        <w:ind w:left="0"/>
        <w:jc w:val="both"/>
      </w:pPr>
      <w:r>
        <w:rPr>
          <w:rFonts w:ascii="Times New Roman"/>
          <w:b w:val="false"/>
          <w:i w:val="false"/>
          <w:color w:val="000000"/>
          <w:sz w:val="28"/>
        </w:rPr>
        <w:t>
      27.1-кесте Тауарлар мен көрсетілетін қызметтер (қаржы қызметінің нәтижелері туралы болжамды шоғырландырылған есептің 132-жол коды)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43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3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4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437"/>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мен көрсетілетін қызметтер, оның ішінде:</w:t>
            </w:r>
          </w:p>
          <w:bookmarkEnd w:id="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438"/>
          <w:p>
            <w:pPr>
              <w:spacing w:after="20"/>
              <w:ind w:left="20"/>
              <w:jc w:val="both"/>
            </w:pPr>
            <w:r>
              <w:rPr>
                <w:rFonts w:ascii="Times New Roman"/>
                <w:b w:val="false"/>
                <w:i w:val="false"/>
                <w:color w:val="000000"/>
                <w:sz w:val="20"/>
              </w:rPr>
              <w:t>
</w:t>
            </w:r>
            <w:r>
              <w:rPr>
                <w:rFonts w:ascii="Times New Roman"/>
                <w:b w:val="false"/>
                <w:i w:val="false"/>
                <w:color w:val="000000"/>
                <w:sz w:val="20"/>
              </w:rPr>
              <w:t>Қорлар бойынша шығыстар</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439"/>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шығыстар</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440"/>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қызметтері</w:t>
            </w:r>
          </w:p>
          <w:bookmarkEnd w:id="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441"/>
          <w:p>
            <w:pPr>
              <w:spacing w:after="20"/>
              <w:ind w:left="20"/>
              <w:jc w:val="both"/>
            </w:pPr>
            <w:r>
              <w:rPr>
                <w:rFonts w:ascii="Times New Roman"/>
                <w:b w:val="false"/>
                <w:i w:val="false"/>
                <w:color w:val="000000"/>
                <w:sz w:val="20"/>
              </w:rPr>
              <w:t>
</w:t>
            </w:r>
            <w:r>
              <w:rPr>
                <w:rFonts w:ascii="Times New Roman"/>
                <w:b w:val="false"/>
                <w:i w:val="false"/>
                <w:color w:val="000000"/>
                <w:sz w:val="20"/>
              </w:rPr>
              <w:t>Имидждік іс-шараларға арналған қызметтер және өзге де шығыстар</w:t>
            </w:r>
          </w:p>
          <w:bookmarkEnd w:id="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9" w:id="442"/>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442"/>
    <w:bookmarkStart w:name="z2610" w:id="443"/>
    <w:p>
      <w:pPr>
        <w:spacing w:after="0"/>
        <w:ind w:left="0"/>
        <w:jc w:val="both"/>
      </w:pPr>
      <w:r>
        <w:rPr>
          <w:rFonts w:ascii="Times New Roman"/>
          <w:b w:val="false"/>
          <w:i w:val="false"/>
          <w:color w:val="000000"/>
          <w:sz w:val="28"/>
        </w:rPr>
        <w:t>
      28-ескертпе.</w:t>
      </w:r>
    </w:p>
    <w:bookmarkEnd w:id="443"/>
    <w:bookmarkStart w:name="z2611" w:id="444"/>
    <w:p>
      <w:pPr>
        <w:spacing w:after="0"/>
        <w:ind w:left="0"/>
        <w:jc w:val="both"/>
      </w:pPr>
      <w:r>
        <w:rPr>
          <w:rFonts w:ascii="Times New Roman"/>
          <w:b w:val="false"/>
          <w:i w:val="false"/>
          <w:color w:val="000000"/>
          <w:sz w:val="28"/>
        </w:rPr>
        <w:t>
      28.1-кесте Басқа да ағымдағы шығындар (қаржы қызметінің нәтижелері туралы болжамды шоғырландырылған есептің 133-жол коды)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44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4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4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447"/>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ағымдағы шығындар</w:t>
            </w:r>
          </w:p>
          <w:bookmarkEnd w:id="4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2" w:id="448"/>
    <w:p>
      <w:pPr>
        <w:spacing w:after="0"/>
        <w:ind w:left="0"/>
        <w:jc w:val="both"/>
      </w:pPr>
      <w:r>
        <w:rPr>
          <w:rFonts w:ascii="Times New Roman"/>
          <w:b w:val="false"/>
          <w:i w:val="false"/>
          <w:color w:val="000000"/>
          <w:sz w:val="28"/>
        </w:rPr>
        <w:t>
      Түсіндірме: Басқа да ағымдағы шығындар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48"/>
    <w:bookmarkStart w:name="z2643" w:id="449"/>
    <w:p>
      <w:pPr>
        <w:spacing w:after="0"/>
        <w:ind w:left="0"/>
        <w:jc w:val="both"/>
      </w:pPr>
      <w:r>
        <w:rPr>
          <w:rFonts w:ascii="Times New Roman"/>
          <w:b w:val="false"/>
          <w:i w:val="false"/>
          <w:color w:val="000000"/>
          <w:sz w:val="28"/>
        </w:rPr>
        <w:t>
      29-ескертпе.</w:t>
      </w:r>
    </w:p>
    <w:bookmarkEnd w:id="449"/>
    <w:bookmarkStart w:name="z2644" w:id="450"/>
    <w:p>
      <w:pPr>
        <w:spacing w:after="0"/>
        <w:ind w:left="0"/>
        <w:jc w:val="both"/>
      </w:pPr>
      <w:r>
        <w:rPr>
          <w:rFonts w:ascii="Times New Roman"/>
          <w:b w:val="false"/>
          <w:i w:val="false"/>
          <w:color w:val="000000"/>
          <w:sz w:val="28"/>
        </w:rPr>
        <w:t>
      29-кесте Активтердің амортизациясы (қаржы қызметінің нәтижелері туралы болжамды шоғырландырылған есептің 134-жол коды)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451"/>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5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453"/>
          <w:p>
            <w:pPr>
              <w:spacing w:after="20"/>
              <w:ind w:left="20"/>
              <w:jc w:val="both"/>
            </w:pPr>
            <w:r>
              <w:rPr>
                <w:rFonts w:ascii="Times New Roman"/>
                <w:b w:val="false"/>
                <w:i w:val="false"/>
                <w:color w:val="000000"/>
                <w:sz w:val="20"/>
              </w:rPr>
              <w:t>
</w:t>
            </w:r>
            <w:r>
              <w:rPr>
                <w:rFonts w:ascii="Times New Roman"/>
                <w:b w:val="false"/>
                <w:i w:val="false"/>
                <w:color w:val="000000"/>
                <w:sz w:val="20"/>
              </w:rPr>
              <w:t>Активтердің амортизациясы</w:t>
            </w:r>
          </w:p>
          <w:bookmarkEnd w:id="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5" w:id="454"/>
    <w:p>
      <w:pPr>
        <w:spacing w:after="0"/>
        <w:ind w:left="0"/>
        <w:jc w:val="both"/>
      </w:pPr>
      <w:r>
        <w:rPr>
          <w:rFonts w:ascii="Times New Roman"/>
          <w:b w:val="false"/>
          <w:i w:val="false"/>
          <w:color w:val="000000"/>
          <w:sz w:val="28"/>
        </w:rPr>
        <w:t>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w:t>
      </w:r>
    </w:p>
    <w:bookmarkEnd w:id="454"/>
    <w:bookmarkStart w:name="z2676" w:id="455"/>
    <w:p>
      <w:pPr>
        <w:spacing w:after="0"/>
        <w:ind w:left="0"/>
        <w:jc w:val="both"/>
      </w:pPr>
      <w:r>
        <w:rPr>
          <w:rFonts w:ascii="Times New Roman"/>
          <w:b w:val="false"/>
          <w:i w:val="false"/>
          <w:color w:val="000000"/>
          <w:sz w:val="28"/>
        </w:rPr>
        <w:t>
      Ұзақ мерзімді активтер бойынша амортизация сомасын есептеу № 223 бұйрықпен айқындалған жылдық тозу нормалары бойынша жүзеге асырылады.</w:t>
      </w:r>
    </w:p>
    <w:bookmarkEnd w:id="455"/>
    <w:bookmarkStart w:name="z2677" w:id="456"/>
    <w:p>
      <w:pPr>
        <w:spacing w:after="0"/>
        <w:ind w:left="0"/>
        <w:jc w:val="both"/>
      </w:pPr>
      <w:r>
        <w:rPr>
          <w:rFonts w:ascii="Times New Roman"/>
          <w:b w:val="false"/>
          <w:i w:val="false"/>
          <w:color w:val="000000"/>
          <w:sz w:val="28"/>
        </w:rPr>
        <w:t>
      30-ескертпе.</w:t>
      </w:r>
    </w:p>
    <w:bookmarkEnd w:id="456"/>
    <w:bookmarkStart w:name="z2678" w:id="457"/>
    <w:p>
      <w:pPr>
        <w:spacing w:after="0"/>
        <w:ind w:left="0"/>
        <w:jc w:val="both"/>
      </w:pPr>
      <w:r>
        <w:rPr>
          <w:rFonts w:ascii="Times New Roman"/>
          <w:b w:val="false"/>
          <w:i w:val="false"/>
          <w:color w:val="000000"/>
          <w:sz w:val="28"/>
        </w:rPr>
        <w:t>
      30.1-кесте Бюджеттік субсидиялар (қаржы қызметінің нәтижелері туралы болжамды шоғырландырылған есептің 135-жол коды)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45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5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4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46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субсидиялар</w:t>
            </w:r>
          </w:p>
          <w:bookmarkEnd w:id="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9" w:id="461"/>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461"/>
    <w:bookmarkStart w:name="z2710" w:id="462"/>
    <w:p>
      <w:pPr>
        <w:spacing w:after="0"/>
        <w:ind w:left="0"/>
        <w:jc w:val="both"/>
      </w:pPr>
      <w:r>
        <w:rPr>
          <w:rFonts w:ascii="Times New Roman"/>
          <w:b w:val="false"/>
          <w:i w:val="false"/>
          <w:color w:val="000000"/>
          <w:sz w:val="28"/>
        </w:rPr>
        <w:t>
      31-ескертпе.</w:t>
      </w:r>
    </w:p>
    <w:bookmarkEnd w:id="462"/>
    <w:bookmarkStart w:name="z2711" w:id="463"/>
    <w:p>
      <w:pPr>
        <w:spacing w:after="0"/>
        <w:ind w:left="0"/>
        <w:jc w:val="both"/>
      </w:pPr>
      <w:r>
        <w:rPr>
          <w:rFonts w:ascii="Times New Roman"/>
          <w:b w:val="false"/>
          <w:i w:val="false"/>
          <w:color w:val="000000"/>
          <w:sz w:val="28"/>
        </w:rPr>
        <w:t>
      31.1-кесте Бюджеттің басқа деңгейлеріне берілетін трансферттер (қаржылық қызмет нәтижелері туралы болжамды шоғырландырылған есептің 136-жол коды)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464"/>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6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46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басқа деңгейлеріне берілетін трансферттер</w:t>
            </w:r>
          </w:p>
          <w:bookmarkEnd w:id="4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2" w:id="467"/>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467"/>
    <w:bookmarkStart w:name="z2743" w:id="468"/>
    <w:p>
      <w:pPr>
        <w:spacing w:after="0"/>
        <w:ind w:left="0"/>
        <w:jc w:val="both"/>
      </w:pPr>
      <w:r>
        <w:rPr>
          <w:rFonts w:ascii="Times New Roman"/>
          <w:b w:val="false"/>
          <w:i w:val="false"/>
          <w:color w:val="000000"/>
          <w:sz w:val="28"/>
        </w:rPr>
        <w:t>
      32-ескертпе.</w:t>
      </w:r>
    </w:p>
    <w:bookmarkEnd w:id="468"/>
    <w:bookmarkStart w:name="z2744" w:id="469"/>
    <w:p>
      <w:pPr>
        <w:spacing w:after="0"/>
        <w:ind w:left="0"/>
        <w:jc w:val="both"/>
      </w:pPr>
      <w:r>
        <w:rPr>
          <w:rFonts w:ascii="Times New Roman"/>
          <w:b w:val="false"/>
          <w:i w:val="false"/>
          <w:color w:val="000000"/>
          <w:sz w:val="28"/>
        </w:rPr>
        <w:t>
      32.1-кесте Өзге де трансферттер (қаржылық қызмет нәтижелері туралы болжамды шоғырландырылған есептің 137-жол коды)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470"/>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7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472"/>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трансферттер</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5" w:id="473"/>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473"/>
    <w:bookmarkStart w:name="z2776" w:id="474"/>
    <w:p>
      <w:pPr>
        <w:spacing w:after="0"/>
        <w:ind w:left="0"/>
        <w:jc w:val="both"/>
      </w:pPr>
      <w:r>
        <w:rPr>
          <w:rFonts w:ascii="Times New Roman"/>
          <w:b w:val="false"/>
          <w:i w:val="false"/>
          <w:color w:val="000000"/>
          <w:sz w:val="28"/>
        </w:rPr>
        <w:t>
      33-ескертпе.</w:t>
      </w:r>
    </w:p>
    <w:bookmarkEnd w:id="474"/>
    <w:bookmarkStart w:name="z2777" w:id="475"/>
    <w:p>
      <w:pPr>
        <w:spacing w:after="0"/>
        <w:ind w:left="0"/>
        <w:jc w:val="both"/>
      </w:pPr>
      <w:r>
        <w:rPr>
          <w:rFonts w:ascii="Times New Roman"/>
          <w:b w:val="false"/>
          <w:i w:val="false"/>
          <w:color w:val="000000"/>
          <w:sz w:val="28"/>
        </w:rPr>
        <w:t>
      33.1-кесте Сыйақылар (қаржылық қызмет нәтижелері туралы болжамды шоғырландырылған есептің 138-жол коды)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476"/>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7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4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478"/>
          <w:p>
            <w:pPr>
              <w:spacing w:after="20"/>
              <w:ind w:left="20"/>
              <w:jc w:val="both"/>
            </w:pPr>
            <w:r>
              <w:rPr>
                <w:rFonts w:ascii="Times New Roman"/>
                <w:b w:val="false"/>
                <w:i w:val="false"/>
                <w:color w:val="000000"/>
                <w:sz w:val="20"/>
              </w:rPr>
              <w:t>
</w:t>
            </w:r>
            <w:r>
              <w:rPr>
                <w:rFonts w:ascii="Times New Roman"/>
                <w:b w:val="false"/>
                <w:i w:val="false"/>
                <w:color w:val="000000"/>
                <w:sz w:val="20"/>
              </w:rPr>
              <w:t>Сыйақылар</w:t>
            </w:r>
          </w:p>
          <w:bookmarkEnd w:id="4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8" w:id="479"/>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479"/>
    <w:bookmarkStart w:name="z2809" w:id="480"/>
    <w:p>
      <w:pPr>
        <w:spacing w:after="0"/>
        <w:ind w:left="0"/>
        <w:jc w:val="both"/>
      </w:pPr>
      <w:r>
        <w:rPr>
          <w:rFonts w:ascii="Times New Roman"/>
          <w:b w:val="false"/>
          <w:i w:val="false"/>
          <w:color w:val="000000"/>
          <w:sz w:val="28"/>
        </w:rPr>
        <w:t>
      Сыртқы қарыздар бойынша сыйақыларды төлеу сомасы капиталдың сыртқы нарықтарында Қазақстан Республикасының Үкіметі қарызға алған қаражатты пайдаланғаны үшін сыйақыларды (мемлекеттік эмиссиялық бағалы қағаздарды орналастыру нысанында, халықаралық қаржы ұйымдарынан, шет мемлекеттердің үкіметтерінен және басқа да нысандарда) төлеуді қамтиды.</w:t>
      </w:r>
    </w:p>
    <w:bookmarkEnd w:id="480"/>
    <w:bookmarkStart w:name="z2810" w:id="481"/>
    <w:p>
      <w:pPr>
        <w:spacing w:after="0"/>
        <w:ind w:left="0"/>
        <w:jc w:val="both"/>
      </w:pPr>
      <w:r>
        <w:rPr>
          <w:rFonts w:ascii="Times New Roman"/>
          <w:b w:val="false"/>
          <w:i w:val="false"/>
          <w:color w:val="000000"/>
          <w:sz w:val="28"/>
        </w:rPr>
        <w:t>
      34-ескертпе.</w:t>
      </w:r>
    </w:p>
    <w:bookmarkEnd w:id="481"/>
    <w:bookmarkStart w:name="z2811" w:id="482"/>
    <w:p>
      <w:pPr>
        <w:spacing w:after="0"/>
        <w:ind w:left="0"/>
        <w:jc w:val="both"/>
      </w:pPr>
      <w:r>
        <w:rPr>
          <w:rFonts w:ascii="Times New Roman"/>
          <w:b w:val="false"/>
          <w:i w:val="false"/>
          <w:color w:val="000000"/>
          <w:sz w:val="28"/>
        </w:rPr>
        <w:t>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w:t>
      </w:r>
    </w:p>
    <w:bookmarkEnd w:id="482"/>
    <w:bookmarkStart w:name="z2812" w:id="483"/>
    <w:p>
      <w:pPr>
        <w:spacing w:after="0"/>
        <w:ind w:left="0"/>
        <w:jc w:val="both"/>
      </w:pPr>
      <w:r>
        <w:rPr>
          <w:rFonts w:ascii="Times New Roman"/>
          <w:b w:val="false"/>
          <w:i w:val="false"/>
          <w:color w:val="000000"/>
          <w:sz w:val="28"/>
        </w:rPr>
        <w:t>
      35-ескертпе.</w:t>
      </w:r>
    </w:p>
    <w:bookmarkEnd w:id="483"/>
    <w:bookmarkStart w:name="z2813" w:id="484"/>
    <w:p>
      <w:pPr>
        <w:spacing w:after="0"/>
        <w:ind w:left="0"/>
        <w:jc w:val="both"/>
      </w:pPr>
      <w:r>
        <w:rPr>
          <w:rFonts w:ascii="Times New Roman"/>
          <w:b w:val="false"/>
          <w:i w:val="false"/>
          <w:color w:val="000000"/>
          <w:sz w:val="28"/>
        </w:rPr>
        <w:t>
      "Операциялық қызметтің (мұнай емес) нәтижесі" көрсеткіші қаржылық қызмет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484"/>
    <w:bookmarkStart w:name="z2814" w:id="485"/>
    <w:p>
      <w:pPr>
        <w:spacing w:after="0"/>
        <w:ind w:left="0"/>
        <w:jc w:val="both"/>
      </w:pPr>
      <w:r>
        <w:rPr>
          <w:rFonts w:ascii="Times New Roman"/>
          <w:b w:val="false"/>
          <w:i w:val="false"/>
          <w:color w:val="000000"/>
          <w:sz w:val="28"/>
        </w:rPr>
        <w:t>
      36-ескертпе.</w:t>
      </w:r>
    </w:p>
    <w:bookmarkEnd w:id="485"/>
    <w:bookmarkStart w:name="z2815" w:id="486"/>
    <w:p>
      <w:pPr>
        <w:spacing w:after="0"/>
        <w:ind w:left="0"/>
        <w:jc w:val="both"/>
      </w:pPr>
      <w:r>
        <w:rPr>
          <w:rFonts w:ascii="Times New Roman"/>
          <w:b w:val="false"/>
          <w:i w:val="false"/>
          <w:color w:val="000000"/>
          <w:sz w:val="28"/>
        </w:rPr>
        <w:t>
      "Таза кредиттеу (қарыз алу)" көрсеткіші қаржылық қызмет нәтижелері туралы болжамды шоғырландырылған есептің 900-жол коды бойынша көрсетіледі) және қаржылық емес активтерді таза сатып алудың таза операциялық сальдосынан шегерумен айқындалады.</w:t>
      </w:r>
    </w:p>
    <w:bookmarkEnd w:id="486"/>
    <w:bookmarkStart w:name="z2816" w:id="487"/>
    <w:p>
      <w:pPr>
        <w:spacing w:after="0"/>
        <w:ind w:left="0"/>
        <w:jc w:val="both"/>
      </w:pPr>
      <w:r>
        <w:rPr>
          <w:rFonts w:ascii="Times New Roman"/>
          <w:b w:val="false"/>
          <w:i w:val="false"/>
          <w:color w:val="000000"/>
          <w:sz w:val="28"/>
        </w:rPr>
        <w:t>
      37-ескертпе.</w:t>
      </w:r>
    </w:p>
    <w:bookmarkEnd w:id="487"/>
    <w:bookmarkStart w:name="z2817" w:id="488"/>
    <w:p>
      <w:pPr>
        <w:spacing w:after="0"/>
        <w:ind w:left="0"/>
        <w:jc w:val="both"/>
      </w:pPr>
      <w:r>
        <w:rPr>
          <w:rFonts w:ascii="Times New Roman"/>
          <w:b w:val="false"/>
          <w:i w:val="false"/>
          <w:color w:val="000000"/>
          <w:sz w:val="28"/>
        </w:rPr>
        <w:t>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w:t>
      </w:r>
    </w:p>
    <w:bookmarkEnd w:id="488"/>
    <w:bookmarkStart w:name="z2818" w:id="489"/>
    <w:p>
      <w:pPr>
        <w:spacing w:after="0"/>
        <w:ind w:left="0"/>
        <w:jc w:val="both"/>
      </w:pPr>
      <w:r>
        <w:rPr>
          <w:rFonts w:ascii="Times New Roman"/>
          <w:b w:val="false"/>
          <w:i w:val="false"/>
          <w:color w:val="000000"/>
          <w:sz w:val="28"/>
        </w:rPr>
        <w:t>
      38-ескертпе.</w:t>
      </w:r>
    </w:p>
    <w:bookmarkEnd w:id="489"/>
    <w:bookmarkStart w:name="z2819" w:id="490"/>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490"/>
    <w:bookmarkStart w:name="z2820" w:id="491"/>
    <w:p>
      <w:pPr>
        <w:spacing w:after="0"/>
        <w:ind w:left="0"/>
        <w:jc w:val="both"/>
      </w:pPr>
      <w:r>
        <w:rPr>
          <w:rFonts w:ascii="Times New Roman"/>
          <w:b w:val="false"/>
          <w:i w:val="false"/>
          <w:color w:val="000000"/>
          <w:sz w:val="28"/>
        </w:rPr>
        <w:t>
      39-ескертпе.</w:t>
      </w:r>
    </w:p>
    <w:bookmarkEnd w:id="491"/>
    <w:bookmarkStart w:name="z2821" w:id="492"/>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492"/>
    <w:bookmarkStart w:name="z2822" w:id="493"/>
    <w:p>
      <w:pPr>
        <w:spacing w:after="0"/>
        <w:ind w:left="0"/>
        <w:jc w:val="both"/>
      </w:pPr>
      <w:r>
        <w:rPr>
          <w:rFonts w:ascii="Times New Roman"/>
          <w:b w:val="false"/>
          <w:i w:val="false"/>
          <w:color w:val="000000"/>
          <w:sz w:val="28"/>
        </w:rPr>
        <w:t>
      40-ескертпе.</w:t>
      </w:r>
    </w:p>
    <w:bookmarkEnd w:id="493"/>
    <w:bookmarkStart w:name="z2823" w:id="494"/>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494"/>
    <w:bookmarkStart w:name="z2824" w:id="495"/>
    <w:p>
      <w:pPr>
        <w:spacing w:after="0"/>
        <w:ind w:left="0"/>
        <w:jc w:val="both"/>
      </w:pPr>
      <w:r>
        <w:rPr>
          <w:rFonts w:ascii="Times New Roman"/>
          <w:b w:val="false"/>
          <w:i w:val="false"/>
          <w:color w:val="000000"/>
          <w:sz w:val="28"/>
        </w:rPr>
        <w:t>
      41-ескертпе</w:t>
      </w:r>
    </w:p>
    <w:bookmarkEnd w:id="495"/>
    <w:bookmarkStart w:name="z2825" w:id="496"/>
    <w:p>
      <w:pPr>
        <w:spacing w:after="0"/>
        <w:ind w:left="0"/>
        <w:jc w:val="both"/>
      </w:pPr>
      <w:r>
        <w:rPr>
          <w:rFonts w:ascii="Times New Roman"/>
          <w:b w:val="false"/>
          <w:i w:val="false"/>
          <w:color w:val="000000"/>
          <w:sz w:val="28"/>
        </w:rPr>
        <w:t>
      Қаржылық қызметтен түскен ақша қаражатының қозғалысы субъектінің қарыз қаражатының мөлшері мен құрамындағы өзгерістерді көрсетеді.</w:t>
      </w:r>
    </w:p>
    <w:bookmarkEnd w:id="496"/>
    <w:bookmarkStart w:name="z2826" w:id="497"/>
    <w:p>
      <w:pPr>
        <w:spacing w:after="0"/>
        <w:ind w:left="0"/>
        <w:jc w:val="both"/>
      </w:pPr>
      <w:r>
        <w:rPr>
          <w:rFonts w:ascii="Times New Roman"/>
          <w:b w:val="false"/>
          <w:i w:val="false"/>
          <w:color w:val="000000"/>
          <w:sz w:val="28"/>
        </w:rPr>
        <w:t>
      42-ескертпе.</w:t>
      </w:r>
    </w:p>
    <w:bookmarkEnd w:id="497"/>
    <w:bookmarkStart w:name="z2827" w:id="498"/>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498"/>
    <w:bookmarkStart w:name="z2828" w:id="499"/>
    <w:p>
      <w:pPr>
        <w:spacing w:after="0"/>
        <w:ind w:left="0"/>
        <w:jc w:val="both"/>
      </w:pPr>
      <w:r>
        <w:rPr>
          <w:rFonts w:ascii="Times New Roman"/>
          <w:b w:val="false"/>
          <w:i w:val="false"/>
          <w:color w:val="000000"/>
          <w:sz w:val="28"/>
        </w:rPr>
        <w:t>
      43-ескертпе.</w:t>
      </w:r>
    </w:p>
    <w:bookmarkEnd w:id="499"/>
    <w:bookmarkStart w:name="z2829" w:id="500"/>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500"/>
    <w:bookmarkStart w:name="z2830" w:id="501"/>
    <w:p>
      <w:pPr>
        <w:spacing w:after="0"/>
        <w:ind w:left="0"/>
        <w:jc w:val="both"/>
      </w:pPr>
      <w:r>
        <w:rPr>
          <w:rFonts w:ascii="Times New Roman"/>
          <w:b w:val="false"/>
          <w:i w:val="false"/>
          <w:color w:val="000000"/>
          <w:sz w:val="28"/>
        </w:rPr>
        <w:t>
      44-ескертпе.</w:t>
      </w:r>
    </w:p>
    <w:bookmarkEnd w:id="501"/>
    <w:bookmarkStart w:name="z2831" w:id="502"/>
    <w:p>
      <w:pPr>
        <w:spacing w:after="0"/>
        <w:ind w:left="0"/>
        <w:jc w:val="both"/>
      </w:pPr>
      <w:r>
        <w:rPr>
          <w:rFonts w:ascii="Times New Roman"/>
          <w:b w:val="false"/>
          <w:i w:val="false"/>
          <w:color w:val="000000"/>
          <w:sz w:val="28"/>
        </w:rPr>
        <w:t>
      "Ақшаның жалпы профициті (тапшылығы) (мұнай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ДТ-1РБ нысаны</w:t>
            </w:r>
          </w:p>
        </w:tc>
      </w:tr>
    </w:tbl>
    <w:bookmarkStart w:name="z297" w:id="503"/>
    <w:p>
      <w:pPr>
        <w:spacing w:after="0"/>
        <w:ind w:left="0"/>
        <w:jc w:val="left"/>
      </w:pPr>
      <w:r>
        <w:rPr>
          <w:rFonts w:ascii="Times New Roman"/>
          <w:b/>
          <w:i w:val="false"/>
          <w:color w:val="000000"/>
        </w:rPr>
        <w:t xml:space="preserve"> Республикалық бюджет құрылымы бойынша деректер тізбесі</w:t>
      </w:r>
    </w:p>
    <w:bookmarkEnd w:id="503"/>
    <w:p>
      <w:pPr>
        <w:spacing w:after="0"/>
        <w:ind w:left="0"/>
        <w:jc w:val="both"/>
      </w:pPr>
      <w:r>
        <w:rPr>
          <w:rFonts w:ascii="Times New Roman"/>
          <w:b w:val="false"/>
          <w:i w:val="false"/>
          <w:color w:val="ff0000"/>
          <w:sz w:val="28"/>
        </w:rPr>
        <w:t xml:space="preserve">
      Ескерту. 6-қосымша жаңа редакцияда – ҚР Қаржы министрінің 16.06.2026 </w:t>
      </w:r>
      <w:r>
        <w:rPr>
          <w:rFonts w:ascii="Times New Roman"/>
          <w:b w:val="false"/>
          <w:i w:val="false"/>
          <w:color w:val="ff0000"/>
          <w:sz w:val="28"/>
        </w:rPr>
        <w:t>№ 399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1.1-кесте Республикалық бюджеттің кірістері (салықтық және салықтық емес түсімдер, трансферттердің түсімдері)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p>
            <w:pPr>
              <w:spacing w:after="20"/>
              <w:ind w:left="20"/>
              <w:jc w:val="both"/>
            </w:pPr>
            <w:r>
              <w:rPr>
                <w:rFonts w:ascii="Times New Roman"/>
                <w:b w:val="false"/>
                <w:i w:val="false"/>
                <w:color w:val="000000"/>
                <w:sz w:val="20"/>
              </w:rPr>
              <w:t>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w:t>
            </w:r>
          </w:p>
          <w:p>
            <w:pPr>
              <w:spacing w:after="20"/>
              <w:ind w:left="20"/>
              <w:jc w:val="both"/>
            </w:pPr>
            <w:r>
              <w:rPr>
                <w:rFonts w:ascii="Times New Roman"/>
                <w:b w:val="false"/>
                <w:i w:val="false"/>
                <w:color w:val="000000"/>
                <w:sz w:val="20"/>
              </w:rPr>
              <w:t>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w:t>
            </w:r>
          </w:p>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w:t>
            </w:r>
          </w:p>
          <w:p>
            <w:pPr>
              <w:spacing w:after="20"/>
              <w:ind w:left="20"/>
              <w:jc w:val="both"/>
            </w:pPr>
            <w:r>
              <w:rPr>
                <w:rFonts w:ascii="Times New Roman"/>
                <w:b w:val="false"/>
                <w:i w:val="false"/>
                <w:color w:val="000000"/>
                <w:sz w:val="20"/>
              </w:rPr>
              <w:t>
ше</w:t>
            </w:r>
          </w:p>
          <w:p>
            <w:pPr>
              <w:spacing w:after="20"/>
              <w:ind w:left="20"/>
              <w:jc w:val="both"/>
            </w:pPr>
            <w:r>
              <w:rPr>
                <w:rFonts w:ascii="Times New Roman"/>
                <w:b w:val="false"/>
                <w:i w:val="false"/>
                <w:color w:val="000000"/>
                <w:sz w:val="20"/>
              </w:rPr>
              <w:t>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w:t>
            </w:r>
          </w:p>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nрансферттер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Республикалық бюджеттің кірістері (салықтық және салықтық емес түсімдер, трансферттердің түсімдері)*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1.2-кестені мемлекеттік қазынашылық жасайды және ұсынады</w:t>
      </w:r>
    </w:p>
    <w:p>
      <w:pPr>
        <w:spacing w:after="0"/>
        <w:ind w:left="0"/>
        <w:jc w:val="both"/>
      </w:pPr>
      <w:r>
        <w:rPr>
          <w:rFonts w:ascii="Times New Roman"/>
          <w:b w:val="false"/>
          <w:i w:val="false"/>
          <w:color w:val="000000"/>
          <w:sz w:val="28"/>
        </w:rPr>
        <w:t>
      1.3-кесте Республикалық бюджет бойынша операциялық қызметтен түскен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w:t>
            </w:r>
          </w:p>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берілетін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Республикалық бюджет бойынша операциялық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Республикалық бюджет бойынша инвестициялық қызметтен ақша қаражатын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w:t>
            </w:r>
          </w:p>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мүкәммал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w:t>
            </w:r>
          </w:p>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Берілген бюджеттік кредиттер, мемлекет кепілгерліктері және мемлекеттік кепілдіктер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w:t>
            </w:r>
          </w:p>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w:t>
            </w:r>
          </w:p>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w:t>
            </w:r>
          </w:p>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тысқары жерлерден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1.11-кесте Республикалық бюджет бойынша инвестициялық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1.12-кесте Республикалық бюджет бойынша операциялық және инвестициялық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1.14-кесте Республикалық бюджет бойынша операциялық және инвестициялық қызметтен түскен ақша қаражатының таза өзгерістері бойынша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1.15-кесте Республикалық бюджет бойынша қаржылық қызметтен түскен ақша қаражатын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w:t>
            </w:r>
          </w:p>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w:t>
            </w:r>
          </w:p>
          <w:p>
            <w:pPr>
              <w:spacing w:after="20"/>
              <w:ind w:left="20"/>
              <w:jc w:val="both"/>
            </w:pPr>
            <w:r>
              <w:rPr>
                <w:rFonts w:ascii="Times New Roman"/>
                <w:b w:val="false"/>
                <w:i w:val="false"/>
                <w:color w:val="000000"/>
                <w:sz w:val="20"/>
              </w:rPr>
              <w:t>
ше</w:t>
            </w:r>
          </w:p>
          <w:p>
            <w:pPr>
              <w:spacing w:after="20"/>
              <w:ind w:left="20"/>
              <w:jc w:val="both"/>
            </w:pPr>
            <w:r>
              <w:rPr>
                <w:rFonts w:ascii="Times New Roman"/>
                <w:b w:val="false"/>
                <w:i w:val="false"/>
                <w:color w:val="000000"/>
                <w:sz w:val="20"/>
              </w:rPr>
              <w:t>
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w:t>
            </w:r>
          </w:p>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1.16-кесте Республикалық бюджет бойынша қаржы қызметі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w:t>
            </w:r>
          </w:p>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w:t>
            </w:r>
          </w:p>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w:t>
            </w:r>
          </w:p>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және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1.17-кесте Республикалық бюджет бойынша қаржылық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1.18-кесте Республикалық бюджет бойынша ақша қозғалысы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мұнайға салынатын кедендік әкету бажы</w:t>
      </w:r>
    </w:p>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p>
      <w:pPr>
        <w:spacing w:after="0"/>
        <w:ind w:left="0"/>
        <w:jc w:val="both"/>
      </w:pPr>
      <w:r>
        <w:rPr>
          <w:rFonts w:ascii="Times New Roman"/>
          <w:b w:val="false"/>
          <w:i w:val="false"/>
          <w:color w:val="000000"/>
          <w:sz w:val="28"/>
        </w:rPr>
        <w:t>
      1.19-кесте Республикалық бюджет бойынша ақша қозғалысы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шығуы, мұнай емес – барлығы (221, 222, 223, 224, 225, 226, 227 және 228-жолдарының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мұнайға салынатын кедендік әкету бажы</w:t>
      </w:r>
    </w:p>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p>
      <w:pPr>
        <w:spacing w:after="0"/>
        <w:ind w:left="0"/>
        <w:jc w:val="both"/>
      </w:pPr>
      <w:r>
        <w:rPr>
          <w:rFonts w:ascii="Times New Roman"/>
          <w:b w:val="false"/>
          <w:i w:val="false"/>
          <w:color w:val="000000"/>
          <w:sz w:val="28"/>
        </w:rPr>
        <w:t>
      *** Ескертпе: салық түсімдері бойынша деректер республикалық бюджеттің атқарылуы туралы есептің деректері бойынша көрсетілген</w:t>
      </w:r>
    </w:p>
    <w:p>
      <w:pPr>
        <w:spacing w:after="0"/>
        <w:ind w:left="0"/>
        <w:jc w:val="both"/>
      </w:pPr>
      <w:r>
        <w:rPr>
          <w:rFonts w:ascii="Times New Roman"/>
          <w:b w:val="false"/>
          <w:i w:val="false"/>
          <w:color w:val="000000"/>
          <w:sz w:val="28"/>
        </w:rPr>
        <w:t>
      **** Ескертпе: 3-баған бойынша деректер республикалық бюджеттің атқарылуы туралы есептің деректері бойынша көрсетілген</w:t>
      </w:r>
    </w:p>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p>
      <w:pPr>
        <w:spacing w:after="0"/>
        <w:ind w:left="0"/>
        <w:jc w:val="both"/>
      </w:pPr>
      <w:r>
        <w:rPr>
          <w:rFonts w:ascii="Times New Roman"/>
          <w:b w:val="false"/>
          <w:i w:val="false"/>
          <w:color w:val="000000"/>
          <w:sz w:val="28"/>
        </w:rPr>
        <w:t>
      ****** Ескертпе: 1.19-кестені мемлекеттік қазынашылық жасайды және ұсынады.</w:t>
      </w:r>
    </w:p>
    <w:p>
      <w:pPr>
        <w:spacing w:after="0"/>
        <w:ind w:left="0"/>
        <w:jc w:val="both"/>
      </w:pPr>
      <w:r>
        <w:rPr>
          <w:rFonts w:ascii="Times New Roman"/>
          <w:b w:val="false"/>
          <w:i w:val="false"/>
          <w:color w:val="000000"/>
          <w:sz w:val="28"/>
        </w:rPr>
        <w:t>
      1.20-кесте Республикалық бюджет бойынша қаржылық қызмет нәтижелері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мұнайға салынатын кедендік әкету бажы</w:t>
      </w:r>
    </w:p>
    <w:p>
      <w:pPr>
        <w:spacing w:after="0"/>
        <w:ind w:left="0"/>
        <w:jc w:val="both"/>
      </w:pPr>
      <w:r>
        <w:rPr>
          <w:rFonts w:ascii="Times New Roman"/>
          <w:b w:val="false"/>
          <w:i w:val="false"/>
          <w:color w:val="000000"/>
          <w:sz w:val="28"/>
        </w:rPr>
        <w:t>
      ** Ескертпе: мұнай операцияларынан түсетін кірістер (011 және 012-жолдар бойынша көрсетілген табыстарды қоспағанда) және шығыстар</w:t>
      </w:r>
    </w:p>
    <w:p>
      <w:pPr>
        <w:spacing w:after="0"/>
        <w:ind w:left="0"/>
        <w:jc w:val="both"/>
      </w:pPr>
      <w:r>
        <w:rPr>
          <w:rFonts w:ascii="Times New Roman"/>
          <w:b w:val="false"/>
          <w:i w:val="false"/>
          <w:color w:val="000000"/>
          <w:sz w:val="28"/>
        </w:rPr>
        <w:t>
      *** Ескертпе: негізгі құралдардың және материалдық емес активтердің амортизациясы жөніндегі шығыстар 5, 6 және 7-бағандар бойынша бюджеттік бағдарламалар әкімшілерінің болжамды шоғырландырылған қаржылық есептілігіне сәйкес айқындалады</w:t>
      </w:r>
    </w:p>
    <w:p>
      <w:pPr>
        <w:spacing w:after="0"/>
        <w:ind w:left="0"/>
        <w:jc w:val="both"/>
      </w:pPr>
      <w:r>
        <w:rPr>
          <w:rFonts w:ascii="Times New Roman"/>
          <w:b w:val="false"/>
          <w:i w:val="false"/>
          <w:color w:val="000000"/>
          <w:sz w:val="28"/>
        </w:rPr>
        <w:t>
      1.21-кесте Республикалық бюджет бойынша қаржылық қызмет нәтижелері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мұнайға салынатын кедендік әкету бажы</w:t>
      </w:r>
    </w:p>
    <w:p>
      <w:pPr>
        <w:spacing w:after="0"/>
        <w:ind w:left="0"/>
        <w:jc w:val="both"/>
      </w:pPr>
      <w:r>
        <w:rPr>
          <w:rFonts w:ascii="Times New Roman"/>
          <w:b w:val="false"/>
          <w:i w:val="false"/>
          <w:color w:val="000000"/>
          <w:sz w:val="28"/>
        </w:rPr>
        <w:t>
      ** Ескертпе: мұнай операциялары бойынша кірістер (011 және 012-жолдар бойынша көрсетілген кірістерді қоспағанда) және шығыстар</w:t>
      </w:r>
    </w:p>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p>
      <w:pPr>
        <w:spacing w:after="0"/>
        <w:ind w:left="0"/>
        <w:jc w:val="both"/>
      </w:pPr>
      <w:r>
        <w:rPr>
          <w:rFonts w:ascii="Times New Roman"/>
          <w:b w:val="false"/>
          <w:i w:val="false"/>
          <w:color w:val="000000"/>
          <w:sz w:val="28"/>
        </w:rPr>
        <w:t>
      ****** Ескертпе: 1.21-кестені мемлекеттік қазынашылық жасайды және ұсынады</w:t>
      </w:r>
    </w:p>
    <w:p>
      <w:pPr>
        <w:spacing w:after="0"/>
        <w:ind w:left="0"/>
        <w:jc w:val="both"/>
      </w:pPr>
      <w:r>
        <w:rPr>
          <w:rFonts w:ascii="Times New Roman"/>
          <w:b w:val="false"/>
          <w:i w:val="false"/>
          <w:color w:val="000000"/>
          <w:sz w:val="28"/>
        </w:rPr>
        <w:t>
      1.22-кесте Республикалық бюджет бойынша қаржылық жағдай туралы болжамды шоғырландырылған есептің активтерінде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1.23-кесте Республикалық бюджет бойынша қаржылық жағдай туралы болжамды шоғырландырылған есептің активтерінде азаю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1.24-кесте Республикалық бюджет бойынша қаржылық жағдай туралы болжамды шоғырландырылған есептің активтеріндегі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p>
      <w:pPr>
        <w:spacing w:after="0"/>
        <w:ind w:left="0"/>
        <w:jc w:val="both"/>
      </w:pPr>
      <w:r>
        <w:rPr>
          <w:rFonts w:ascii="Times New Roman"/>
          <w:b w:val="false"/>
          <w:i w:val="false"/>
          <w:color w:val="000000"/>
          <w:sz w:val="28"/>
        </w:rPr>
        <w:t>
       1.25-кесте Республикалық бюджет бойынша қаржылық жағдай туралы болжамды шоғырландырылған есептің міндеттемелерінде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1.26-кесте Республикалық бюджет бойынша қаржылық жағдай туралы болжамды шоғырландырылған есептің міндеттемелерінде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p>
      <w:pPr>
        <w:spacing w:after="0"/>
        <w:ind w:left="0"/>
        <w:jc w:val="both"/>
      </w:pPr>
      <w:r>
        <w:rPr>
          <w:rFonts w:ascii="Times New Roman"/>
          <w:b w:val="false"/>
          <w:i w:val="false"/>
          <w:color w:val="000000"/>
          <w:sz w:val="28"/>
        </w:rPr>
        <w:t>
      1.28-кесте республикалық бюджет бойынша қаржылық жағдай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1.29-кесте Республикалық бюджет бойынша қаржылық жағдай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Ескертпе: 3-бағанның 212-жолының деректері қызметкерлер мен өзге де есеп беретін тұлғалар алдындағы кредиторлық берешек бойынша деректерді қамтиды </w:t>
      </w:r>
    </w:p>
    <w:p>
      <w:pPr>
        <w:spacing w:after="0"/>
        <w:ind w:left="0"/>
        <w:jc w:val="both"/>
      </w:pPr>
      <w:r>
        <w:rPr>
          <w:rFonts w:ascii="Times New Roman"/>
          <w:b w:val="false"/>
          <w:i w:val="false"/>
          <w:color w:val="000000"/>
          <w:sz w:val="28"/>
        </w:rPr>
        <w:t>
      **Ескертпе: 3-баған бойынша деректер республикалық бюджеттің салық түсімдері бойынша салық төлеушілердің берешегін есепке алмай көрсетілген</w:t>
      </w:r>
    </w:p>
    <w:p>
      <w:pPr>
        <w:spacing w:after="0"/>
        <w:ind w:left="0"/>
        <w:jc w:val="both"/>
      </w:pPr>
      <w:r>
        <w:rPr>
          <w:rFonts w:ascii="Times New Roman"/>
          <w:b w:val="false"/>
          <w:i w:val="false"/>
          <w:color w:val="000000"/>
          <w:sz w:val="28"/>
        </w:rPr>
        <w:t>
      *** Ескертпе: 1.29-кестені мемлекеттік қазынашылық жасайды және ұсынады</w:t>
      </w:r>
    </w:p>
    <w:p>
      <w:pPr>
        <w:spacing w:after="0"/>
        <w:ind w:left="0"/>
        <w:jc w:val="both"/>
      </w:pPr>
      <w:r>
        <w:rPr>
          <w:rFonts w:ascii="Times New Roman"/>
          <w:b w:val="false"/>
          <w:i w:val="false"/>
          <w:color w:val="000000"/>
          <w:sz w:val="28"/>
        </w:rPr>
        <w:t>
      1.30-кесте Республикалық бюджет бойынша таза активтердің/капиталдың өзгерістері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p>
      <w:pPr>
        <w:spacing w:after="0"/>
        <w:ind w:left="0"/>
        <w:jc w:val="both"/>
      </w:pPr>
      <w:r>
        <w:rPr>
          <w:rFonts w:ascii="Times New Roman"/>
          <w:b w:val="false"/>
          <w:i w:val="false"/>
          <w:color w:val="000000"/>
          <w:sz w:val="28"/>
        </w:rPr>
        <w:t>
      1.31-кесте Республикалық бюджет бойынша таза активтердің/капиталдың өзгерістері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p>
      <w:pPr>
        <w:spacing w:after="0"/>
        <w:ind w:left="0"/>
        <w:jc w:val="both"/>
      </w:pPr>
      <w:r>
        <w:rPr>
          <w:rFonts w:ascii="Times New Roman"/>
          <w:b w:val="false"/>
          <w:i w:val="false"/>
          <w:color w:val="000000"/>
          <w:sz w:val="28"/>
        </w:rPr>
        <w:t>
      **Ескертпе: 1.31-кестені мемлекеттік қазынашылық жасайды және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МС-РБ нысан</w:t>
            </w:r>
          </w:p>
        </w:tc>
      </w:tr>
    </w:tbl>
    <w:bookmarkStart w:name="z357" w:id="504"/>
    <w:p>
      <w:pPr>
        <w:spacing w:after="0"/>
        <w:ind w:left="0"/>
        <w:jc w:val="left"/>
      </w:pPr>
      <w:r>
        <w:rPr>
          <w:rFonts w:ascii="Times New Roman"/>
          <w:b/>
          <w:i w:val="false"/>
          <w:color w:val="000000"/>
        </w:rPr>
        <w:t xml:space="preserve"> ___________ жылдағы үкіметтік және мемлекет кепілдік берген борыш, мемлекет  кепілгерліктері бойынша борыш жөніндегі ақпарат (факт, бағалау, болжам)*</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борыш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және өзге де түзетулер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борыш (3-баған қосу 4-баған алу 5-баған алу 6-баған қосу/алу 7-баған)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_______жылдағы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борышы,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 бойынша борыш,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борыш, мемлекет кепілгерлігі бойынша борыш жиыны (1- жол + 2- жол+ 3- жол),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(1.1-жол + 2.1-жол + 3.1-жол)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(1.2-жол + 2.2-жол + 3.2-жол)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505"/>
    <w:p>
      <w:pPr>
        <w:spacing w:after="0"/>
        <w:ind w:left="0"/>
        <w:jc w:val="both"/>
      </w:pPr>
      <w:r>
        <w:rPr>
          <w:rFonts w:ascii="Times New Roman"/>
          <w:b w:val="false"/>
          <w:i w:val="false"/>
          <w:color w:val="000000"/>
          <w:sz w:val="28"/>
        </w:rPr>
        <w:t>
      Анықтама: кезеңнің басына теңгенің АҚШ долларына шаққандағы бағамы ___________, кезеңнің соңына теңгенің АҚШ долларына шаққандағы бағамы ___________</w:t>
      </w:r>
    </w:p>
    <w:bookmarkEnd w:id="505"/>
    <w:bookmarkStart w:name="z359" w:id="506"/>
    <w:p>
      <w:pPr>
        <w:spacing w:after="0"/>
        <w:ind w:left="0"/>
        <w:jc w:val="both"/>
      </w:pPr>
      <w:r>
        <w:rPr>
          <w:rFonts w:ascii="Times New Roman"/>
          <w:b w:val="false"/>
          <w:i w:val="false"/>
          <w:color w:val="000000"/>
          <w:sz w:val="28"/>
        </w:rPr>
        <w:t>
      Ескертпе: * - МС-РБ нысаны есепті қаржы жылы (факт) үшін, ағымдағы қаржы жылы (бағалау) үшін, жоспарланатын кезеңнің әрбір жылы (болжам) үшін жеке жасалады</w:t>
      </w:r>
    </w:p>
    <w:bookmarkEnd w:id="506"/>
    <w:bookmarkStart w:name="z360" w:id="507"/>
    <w:p>
      <w:pPr>
        <w:spacing w:after="0"/>
        <w:ind w:left="0"/>
        <w:jc w:val="both"/>
      </w:pPr>
      <w:r>
        <w:rPr>
          <w:rFonts w:ascii="Times New Roman"/>
          <w:b w:val="false"/>
          <w:i w:val="false"/>
          <w:color w:val="000000"/>
          <w:sz w:val="28"/>
        </w:rPr>
        <w:t>
      Ескертпе: ** - республикалық бюджет қаражаты есебінен сыйақы сомасы</w:t>
      </w:r>
    </w:p>
    <w:bookmarkEnd w:id="507"/>
    <w:bookmarkStart w:name="z361" w:id="508"/>
    <w:p>
      <w:pPr>
        <w:spacing w:after="0"/>
        <w:ind w:left="0"/>
        <w:jc w:val="both"/>
      </w:pPr>
      <w:r>
        <w:rPr>
          <w:rFonts w:ascii="Times New Roman"/>
          <w:b w:val="false"/>
          <w:i w:val="false"/>
          <w:color w:val="000000"/>
          <w:sz w:val="28"/>
        </w:rPr>
        <w:t>
      Ескертпе: аббревиатураның толық жазылуы:</w:t>
      </w:r>
    </w:p>
    <w:bookmarkEnd w:id="508"/>
    <w:bookmarkStart w:name="z362" w:id="509"/>
    <w:p>
      <w:pPr>
        <w:spacing w:after="0"/>
        <w:ind w:left="0"/>
        <w:jc w:val="both"/>
      </w:pPr>
      <w:r>
        <w:rPr>
          <w:rFonts w:ascii="Times New Roman"/>
          <w:b w:val="false"/>
          <w:i w:val="false"/>
          <w:color w:val="000000"/>
          <w:sz w:val="28"/>
        </w:rPr>
        <w:t>
      АҚШ - Америка Құрама Штаттары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МЖӘ-РБ нысан</w:t>
            </w:r>
          </w:p>
        </w:tc>
      </w:tr>
    </w:tbl>
    <w:bookmarkStart w:name="z365" w:id="510"/>
    <w:p>
      <w:pPr>
        <w:spacing w:after="0"/>
        <w:ind w:left="0"/>
        <w:jc w:val="left"/>
      </w:pPr>
      <w:r>
        <w:rPr>
          <w:rFonts w:ascii="Times New Roman"/>
          <w:b/>
          <w:i w:val="false"/>
          <w:color w:val="000000"/>
        </w:rPr>
        <w:t xml:space="preserve"> Мемлекеттік-жекешелік әріптестік, оның ішінде концессия шарттары бойынша  мемлекеттік міндеттемелер жөніндегі ___________ жылдағы ақпарат (факт, бағалау, болжам)*</w:t>
      </w:r>
    </w:p>
    <w:bookmarkEnd w:id="510"/>
    <w:bookmarkStart w:name="z366" w:id="511"/>
    <w:p>
      <w:pPr>
        <w:spacing w:after="0"/>
        <w:ind w:left="0"/>
        <w:jc w:val="both"/>
      </w:pPr>
      <w:r>
        <w:rPr>
          <w:rFonts w:ascii="Times New Roman"/>
          <w:b w:val="false"/>
          <w:i w:val="false"/>
          <w:color w:val="000000"/>
          <w:sz w:val="28"/>
        </w:rPr>
        <w:t>
      мың теңге</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 шарттың нөмірі мен жасалған және қазынашылықта тіркелген күні, төлем кезеңі (күні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объектілері бойынша инвестициялық шығындар өтемақысының басталған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мемлекеттік міндеттемелердің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бойынша мемлекеттік міндеттемелердің және концессия объектілері бойынша инвестициялық шығындардың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өтелмеген мемлекеттік міндеттемелердің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_____жылдағы мемлекеттік міндеттемелерді өтеуге төлемдер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өтелмеген мемлекеттік міндеттемелердің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бастап төленген мемлекеттік міндеттемелердің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Концессия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Мемлекеттік-жекешелік әріптестік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мемлекеттік-жекешелік әріптестік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512"/>
    <w:p>
      <w:pPr>
        <w:spacing w:after="0"/>
        <w:ind w:left="0"/>
        <w:jc w:val="both"/>
      </w:pPr>
      <w:r>
        <w:rPr>
          <w:rFonts w:ascii="Times New Roman"/>
          <w:b w:val="false"/>
          <w:i w:val="false"/>
          <w:color w:val="000000"/>
          <w:sz w:val="28"/>
        </w:rPr>
        <w:t>
      *Ескертпе: мемлекеттік қазынашылық және бюджеттік бағдарламалардың әкімшілері есепті қаржы жылы үшін (факт), ағымдағы қаржы жылы үшін (бағалау), қазынашылықта тіркелген мемлекеттік-жекешелік әріптестік, оның ішінде концессия шарттары бойынша жоспарланатын кезеңнің әрбір жылы үшін (болжам) жеке жасалады.</w:t>
      </w:r>
    </w:p>
    <w:bookmarkEnd w:id="512"/>
    <w:bookmarkStart w:name="z368" w:id="513"/>
    <w:p>
      <w:pPr>
        <w:spacing w:after="0"/>
        <w:ind w:left="0"/>
        <w:jc w:val="both"/>
      </w:pPr>
      <w:r>
        <w:rPr>
          <w:rFonts w:ascii="Times New Roman"/>
          <w:b w:val="false"/>
          <w:i w:val="false"/>
          <w:color w:val="000000"/>
          <w:sz w:val="28"/>
        </w:rPr>
        <w:t>
      **Ескертпе: өзге төлемдерге инвестициялық және операциялық шығындардың өтемақысын қоспағанда, сыйақылар сомасы, концессия объектісінің қолжетімділігі үшін төлем және "Мемлекеттік-жекешелік әріптестік туралы" Қазақстан Республикасының Заңына сәйкес айқындалған өзге де төлемдер енгізіледі.</w:t>
      </w:r>
    </w:p>
    <w:bookmarkEnd w:id="513"/>
    <w:bookmarkStart w:name="z369" w:id="514"/>
    <w:p>
      <w:pPr>
        <w:spacing w:after="0"/>
        <w:ind w:left="0"/>
        <w:jc w:val="both"/>
      </w:pPr>
      <w:r>
        <w:rPr>
          <w:rFonts w:ascii="Times New Roman"/>
          <w:b w:val="false"/>
          <w:i w:val="false"/>
          <w:color w:val="000000"/>
          <w:sz w:val="28"/>
        </w:rPr>
        <w:t>
      ***Ескертпе: 10-баған бойынша деректерді есептеу:</w:t>
      </w:r>
    </w:p>
    <w:bookmarkEnd w:id="514"/>
    <w:bookmarkStart w:name="z370" w:id="515"/>
    <w:p>
      <w:pPr>
        <w:spacing w:after="0"/>
        <w:ind w:left="0"/>
        <w:jc w:val="both"/>
      </w:pPr>
      <w:r>
        <w:rPr>
          <w:rFonts w:ascii="Times New Roman"/>
          <w:b w:val="false"/>
          <w:i w:val="false"/>
          <w:color w:val="000000"/>
          <w:sz w:val="28"/>
        </w:rPr>
        <w:t>
      - мемлекеттік міндеттемелерді өтеуге төлемдерді жүзеге асырудың бірінші жылында концессия шарттары бойынша инвестициялық шығындар өтемақысының деректері тең: 7-баған алу 9-баған;</w:t>
      </w:r>
    </w:p>
    <w:bookmarkEnd w:id="515"/>
    <w:bookmarkStart w:name="z371" w:id="516"/>
    <w:p>
      <w:pPr>
        <w:spacing w:after="0"/>
        <w:ind w:left="0"/>
        <w:jc w:val="both"/>
      </w:pPr>
      <w:r>
        <w:rPr>
          <w:rFonts w:ascii="Times New Roman"/>
          <w:b w:val="false"/>
          <w:i w:val="false"/>
          <w:color w:val="000000"/>
          <w:sz w:val="28"/>
        </w:rPr>
        <w:t>
      - мемлекеттік міндеттемелерді өтеуге төлемдерді жүзеге асырудың бірінші жылында концессия шарттары және өзге де мемлекеттік-жекешелік әріптестік шарттары бойынша операциялық (пайдалану) шығындар мен өзге де төлемдер өтемақысының деректері тең: 6-баған алу 9-баған;</w:t>
      </w:r>
    </w:p>
    <w:bookmarkEnd w:id="516"/>
    <w:bookmarkStart w:name="z372" w:id="517"/>
    <w:p>
      <w:pPr>
        <w:spacing w:after="0"/>
        <w:ind w:left="0"/>
        <w:jc w:val="both"/>
      </w:pPr>
      <w:r>
        <w:rPr>
          <w:rFonts w:ascii="Times New Roman"/>
          <w:b w:val="false"/>
          <w:i w:val="false"/>
          <w:color w:val="000000"/>
          <w:sz w:val="28"/>
        </w:rPr>
        <w:t>
      - мемлекеттік міндеттемелерді өтеуге төлемдерді жүзеге асырудың екінші жылы және кейінгі жылдары концессия шарттары және басқа да мемлекеттік-жекешелік әріптестік шарттары бойынша инвестициялық, операциялық (пайдалану) шығындар мен өзге де төлемдер өтемақысының деректері тең: 8-баған алу 9-баған.</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БК-РБ нысан</w:t>
            </w:r>
          </w:p>
        </w:tc>
      </w:tr>
    </w:tbl>
    <w:bookmarkStart w:name="z375" w:id="518"/>
    <w:p>
      <w:pPr>
        <w:spacing w:after="0"/>
        <w:ind w:left="0"/>
        <w:jc w:val="left"/>
      </w:pPr>
      <w:r>
        <w:rPr>
          <w:rFonts w:ascii="Times New Roman"/>
          <w:b/>
          <w:i w:val="false"/>
          <w:color w:val="000000"/>
        </w:rPr>
        <w:t xml:space="preserve"> _______ жылдағы республикалық бюджеттен берілген бюджеттік  кредиттер бойынша ақпарат (факт, бағалау, болжам)*</w:t>
      </w:r>
    </w:p>
    <w:bookmarkEnd w:id="518"/>
    <w:bookmarkStart w:name="z376" w:id="519"/>
    <w:p>
      <w:pPr>
        <w:spacing w:after="0"/>
        <w:ind w:left="0"/>
        <w:jc w:val="both"/>
      </w:pPr>
      <w:r>
        <w:rPr>
          <w:rFonts w:ascii="Times New Roman"/>
          <w:b w:val="false"/>
          <w:i w:val="false"/>
          <w:color w:val="000000"/>
          <w:sz w:val="28"/>
        </w:rPr>
        <w:t>
      мың теңге</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бюджеттік кредиттің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борыштың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бюджеттік кредиттер беру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негізгі борыштың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 үшін алынатын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520"/>
    <w:p>
      <w:pPr>
        <w:spacing w:after="0"/>
        <w:ind w:left="0"/>
        <w:jc w:val="both"/>
      </w:pPr>
      <w:r>
        <w:rPr>
          <w:rFonts w:ascii="Times New Roman"/>
          <w:b w:val="false"/>
          <w:i w:val="false"/>
          <w:color w:val="000000"/>
          <w:sz w:val="28"/>
        </w:rPr>
        <w:t>
      *Ескертпе: БК-РБ нысаны есепті қаржы жылы (факт) үшін, ағымдағы қаржы жылы (бағалау) үшін, жоспарланатын кезеңнің әрбір жылы (болжам) үшін жеке жасалады.</w:t>
      </w:r>
    </w:p>
    <w:bookmarkEnd w:id="5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