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6fc26" w14:textId="bd6fc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бағдарламалар әкімшісінің болжамды шоғырландырылған қаржылық есептілігін жасау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24 сәуірдегі № 192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72-бабы </w:t>
      </w:r>
      <w:r>
        <w:rPr>
          <w:rFonts w:ascii="Times New Roman"/>
          <w:b w:val="false"/>
          <w:i w:val="false"/>
          <w:color w:val="000000"/>
          <w:sz w:val="28"/>
        </w:rPr>
        <w:t>7-тармағына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Бюджеттік бағдарламалар әкімшісінің болжамды шоғырландырылған қаржылық есептілігін жасау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көшірмесін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8" w:id="4"/>
    <w:p>
      <w:pPr>
        <w:spacing w:after="0"/>
        <w:ind w:left="0"/>
        <w:jc w:val="both"/>
      </w:pPr>
      <w:r>
        <w:rPr>
          <w:rFonts w:ascii="Times New Roman"/>
          <w:b w:val="false"/>
          <w:i w:val="false"/>
          <w:color w:val="000000"/>
          <w:sz w:val="28"/>
        </w:rPr>
        <w:t>
      2) осы бұйрықтың ресми жарияланған күнінен кейін Қазақстан Республикасы Қаржы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Қаржы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24 сәуірдегі</w:t>
            </w:r>
            <w:r>
              <w:br/>
            </w:r>
            <w:r>
              <w:rPr>
                <w:rFonts w:ascii="Times New Roman"/>
                <w:b w:val="false"/>
                <w:i w:val="false"/>
                <w:color w:val="000000"/>
                <w:sz w:val="20"/>
              </w:rPr>
              <w:t>№ 192 бұйрығымен</w:t>
            </w:r>
            <w:r>
              <w:br/>
            </w:r>
            <w:r>
              <w:rPr>
                <w:rFonts w:ascii="Times New Roman"/>
                <w:b w:val="false"/>
                <w:i w:val="false"/>
                <w:color w:val="000000"/>
                <w:sz w:val="20"/>
              </w:rPr>
              <w:t>бекітілген</w:t>
            </w:r>
          </w:p>
        </w:tc>
      </w:tr>
    </w:tbl>
    <w:bookmarkStart w:name="z13" w:id="6"/>
    <w:p>
      <w:pPr>
        <w:spacing w:after="0"/>
        <w:ind w:left="0"/>
        <w:jc w:val="left"/>
      </w:pPr>
      <w:r>
        <w:rPr>
          <w:rFonts w:ascii="Times New Roman"/>
          <w:b/>
          <w:i w:val="false"/>
          <w:color w:val="000000"/>
        </w:rPr>
        <w:t xml:space="preserve"> Бюджеттік бағдарламалар әкімшісінің болжамды шоғырландырылған қаржылық есептілігін жасау қағидалары</w:t>
      </w:r>
    </w:p>
    <w:bookmarkEnd w:id="6"/>
    <w:bookmarkStart w:name="z14" w:id="7"/>
    <w:p>
      <w:pPr>
        <w:spacing w:after="0"/>
        <w:ind w:left="0"/>
        <w:jc w:val="left"/>
      </w:pPr>
      <w:r>
        <w:rPr>
          <w:rFonts w:ascii="Times New Roman"/>
          <w:b/>
          <w:i w:val="false"/>
          <w:color w:val="000000"/>
        </w:rPr>
        <w:t xml:space="preserve"> 1-тарау. Жалпы ережелер</w:t>
      </w:r>
    </w:p>
    <w:bookmarkEnd w:id="7"/>
    <w:bookmarkStart w:name="z15" w:id="8"/>
    <w:p>
      <w:pPr>
        <w:spacing w:after="0"/>
        <w:ind w:left="0"/>
        <w:jc w:val="both"/>
      </w:pPr>
      <w:r>
        <w:rPr>
          <w:rFonts w:ascii="Times New Roman"/>
          <w:b w:val="false"/>
          <w:i w:val="false"/>
          <w:color w:val="000000"/>
          <w:sz w:val="28"/>
        </w:rPr>
        <w:t xml:space="preserve">
      1. Осы Бюджеттік бағдарламалар әкімшісінің болжамды шоғырландырылған қаржылық есептілігін жасау қағидалары (бұдан әрі – Қағидалар) Қазақстан Республикасы Бюджет кодексінің 72-бабы </w:t>
      </w:r>
      <w:r>
        <w:rPr>
          <w:rFonts w:ascii="Times New Roman"/>
          <w:b w:val="false"/>
          <w:i w:val="false"/>
          <w:color w:val="000000"/>
          <w:sz w:val="28"/>
        </w:rPr>
        <w:t>7-тармағына</w:t>
      </w:r>
      <w:r>
        <w:rPr>
          <w:rFonts w:ascii="Times New Roman"/>
          <w:b w:val="false"/>
          <w:i w:val="false"/>
          <w:color w:val="000000"/>
          <w:sz w:val="28"/>
        </w:rPr>
        <w:t xml:space="preserve"> сәйкес әзірленді және бюджеттік бағдарламалар әкімшісінің болжамды шоғырландырылған қаржылық есептілігін жасау тәртібін айқындайды.</w:t>
      </w:r>
    </w:p>
    <w:bookmarkEnd w:id="8"/>
    <w:bookmarkStart w:name="z16" w:id="9"/>
    <w:p>
      <w:pPr>
        <w:spacing w:after="0"/>
        <w:ind w:left="0"/>
        <w:jc w:val="both"/>
      </w:pPr>
      <w:r>
        <w:rPr>
          <w:rFonts w:ascii="Times New Roman"/>
          <w:b w:val="false"/>
          <w:i w:val="false"/>
          <w:color w:val="000000"/>
          <w:sz w:val="28"/>
        </w:rPr>
        <w:t>
      2. Бюджеттік бағдарламалар әкімшісі болжамды шоғырландырылған қаржылық есептілікте қамтылған ақпарат пен есептеулердің толықтығы мен дұрыстығын қамтамасыз етеді.</w:t>
      </w:r>
    </w:p>
    <w:bookmarkEnd w:id="9"/>
    <w:bookmarkStart w:name="z17" w:id="10"/>
    <w:p>
      <w:pPr>
        <w:spacing w:after="0"/>
        <w:ind w:left="0"/>
        <w:jc w:val="both"/>
      </w:pPr>
      <w:r>
        <w:rPr>
          <w:rFonts w:ascii="Times New Roman"/>
          <w:b w:val="false"/>
          <w:i w:val="false"/>
          <w:color w:val="000000"/>
          <w:sz w:val="28"/>
        </w:rPr>
        <w:t>
      Бюджеттік бағдарламалар әкімшілерінің болжамды шоғырландырылған қаржылық есептілігі шығыстар көлемін негіздеу үшін кезекті жоспарлы кезеңге арналған бюджеттік сұрау салумен бір мезгілде қаралады.</w:t>
      </w:r>
    </w:p>
    <w:bookmarkEnd w:id="10"/>
    <w:bookmarkStart w:name="z18" w:id="11"/>
    <w:p>
      <w:pPr>
        <w:spacing w:after="0"/>
        <w:ind w:left="0"/>
        <w:jc w:val="both"/>
      </w:pPr>
      <w:r>
        <w:rPr>
          <w:rFonts w:ascii="Times New Roman"/>
          <w:b w:val="false"/>
          <w:i w:val="false"/>
          <w:color w:val="000000"/>
          <w:sz w:val="28"/>
        </w:rPr>
        <w:t>
      3. Бюджеттік бағдарламалар әкімшісі осы Қағидаларда белгіленген көлемде және нысандар бойынша болжамды шоғырландырылған қаржылық есептілікті жасайды.</w:t>
      </w:r>
    </w:p>
    <w:bookmarkEnd w:id="11"/>
    <w:bookmarkStart w:name="z19" w:id="12"/>
    <w:p>
      <w:pPr>
        <w:spacing w:after="0"/>
        <w:ind w:left="0"/>
        <w:jc w:val="both"/>
      </w:pPr>
      <w:r>
        <w:rPr>
          <w:rFonts w:ascii="Times New Roman"/>
          <w:b w:val="false"/>
          <w:i w:val="false"/>
          <w:color w:val="000000"/>
          <w:sz w:val="28"/>
        </w:rPr>
        <w:t>
      4. Болжамды шоғырландырылған қаржылық есептілік бюджеттік және қаржылық есептілік негізінде қалыптастырылатын есептеу әдісі бойынша қаржылық жағдай, таза активтердің, міндеттемелердің, кірістер мен шығыстардың қозғалысы мен нәтижелері туралы макроэкономикалық көрсеткіштермен байланыстырылған ақпаратты білдіреді.</w:t>
      </w:r>
    </w:p>
    <w:bookmarkEnd w:id="12"/>
    <w:bookmarkStart w:name="z20" w:id="13"/>
    <w:p>
      <w:pPr>
        <w:spacing w:after="0"/>
        <w:ind w:left="0"/>
        <w:jc w:val="left"/>
      </w:pPr>
      <w:r>
        <w:rPr>
          <w:rFonts w:ascii="Times New Roman"/>
          <w:b/>
          <w:i w:val="false"/>
          <w:color w:val="000000"/>
        </w:rPr>
        <w:t xml:space="preserve"> 2-тарау. Бюджеттік бағдарламалар әкімшісінің болжамды шоғырландырылған қаржылық есептілігін толтыру тәртібі</w:t>
      </w:r>
    </w:p>
    <w:bookmarkEnd w:id="13"/>
    <w:bookmarkStart w:name="z21" w:id="14"/>
    <w:p>
      <w:pPr>
        <w:spacing w:after="0"/>
        <w:ind w:left="0"/>
        <w:jc w:val="both"/>
      </w:pPr>
      <w:r>
        <w:rPr>
          <w:rFonts w:ascii="Times New Roman"/>
          <w:b w:val="false"/>
          <w:i w:val="false"/>
          <w:color w:val="000000"/>
          <w:sz w:val="28"/>
        </w:rPr>
        <w:t>
      5. Болжамды шоғырландырылған қаржылық есептілік нысандары оларда көзделген көрсеткіштерге дәл сәйкестікпен толтырылады. Болжамды шоғырландырылған қаржылық есептіліктің бекітілген нысандарындағы көрсеткіштер мен олардың кодтарын өзгертуге немесе оларға қосымша көрсеткіштер енгізуге жол берілмейді.</w:t>
      </w:r>
    </w:p>
    <w:bookmarkEnd w:id="14"/>
    <w:bookmarkStart w:name="z22" w:id="15"/>
    <w:p>
      <w:pPr>
        <w:spacing w:after="0"/>
        <w:ind w:left="0"/>
        <w:jc w:val="both"/>
      </w:pPr>
      <w:r>
        <w:rPr>
          <w:rFonts w:ascii="Times New Roman"/>
          <w:b w:val="false"/>
          <w:i w:val="false"/>
          <w:color w:val="000000"/>
          <w:sz w:val="28"/>
        </w:rPr>
        <w:t>
      6. Бюджеттік бағдарламалар әкімшісінің болжамды шоғырландырылған қаржылық есептілігі осы Қағидаларға, мемлекеттік мекемелердің бухгалтерлік есеп және қаржылық есептілік жүйесінде қолданылатын есеп саясатының қағидаттарына сәйкес жасалады.</w:t>
      </w:r>
    </w:p>
    <w:bookmarkEnd w:id="15"/>
    <w:bookmarkStart w:name="z23" w:id="16"/>
    <w:p>
      <w:pPr>
        <w:spacing w:after="0"/>
        <w:ind w:left="0"/>
        <w:jc w:val="both"/>
      </w:pPr>
      <w:r>
        <w:rPr>
          <w:rFonts w:ascii="Times New Roman"/>
          <w:b w:val="false"/>
          <w:i w:val="false"/>
          <w:color w:val="000000"/>
          <w:sz w:val="28"/>
        </w:rPr>
        <w:t>
      Болжамды шоғырландырылған қаржылық есептілік бюджеттік бағдарламалар әкімшісі деңгейінде жасалады.</w:t>
      </w:r>
    </w:p>
    <w:bookmarkEnd w:id="16"/>
    <w:bookmarkStart w:name="z24" w:id="17"/>
    <w:p>
      <w:pPr>
        <w:spacing w:after="0"/>
        <w:ind w:left="0"/>
        <w:jc w:val="both"/>
      </w:pPr>
      <w:r>
        <w:rPr>
          <w:rFonts w:ascii="Times New Roman"/>
          <w:b w:val="false"/>
          <w:i w:val="false"/>
          <w:color w:val="000000"/>
          <w:sz w:val="28"/>
        </w:rPr>
        <w:t xml:space="preserve">
      7. Бюджеттік бағдарламалар әкімшісінің болжамды шоғырландырылған қаржылық есептілігінің титулдық парағы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ресімделеді.</w:t>
      </w:r>
    </w:p>
    <w:bookmarkEnd w:id="17"/>
    <w:bookmarkStart w:name="z25" w:id="18"/>
    <w:p>
      <w:pPr>
        <w:spacing w:after="0"/>
        <w:ind w:left="0"/>
        <w:jc w:val="both"/>
      </w:pPr>
      <w:r>
        <w:rPr>
          <w:rFonts w:ascii="Times New Roman"/>
          <w:b w:val="false"/>
          <w:i w:val="false"/>
          <w:color w:val="000000"/>
          <w:sz w:val="28"/>
        </w:rPr>
        <w:t>
      Болжамды шоғырландырылған қаржылық есептіліктің титулдық парағында тиісті бюджеттік бағдарламалар әкімшісінің жауапты орындаушысының тегі, аты және әкесінің аты (бар болса), лауазымы, жұмыс телефоны міндетті түрде көрсетіледі.</w:t>
      </w:r>
    </w:p>
    <w:bookmarkEnd w:id="18"/>
    <w:bookmarkStart w:name="z26" w:id="19"/>
    <w:p>
      <w:pPr>
        <w:spacing w:after="0"/>
        <w:ind w:left="0"/>
        <w:jc w:val="both"/>
      </w:pPr>
      <w:r>
        <w:rPr>
          <w:rFonts w:ascii="Times New Roman"/>
          <w:b w:val="false"/>
          <w:i w:val="false"/>
          <w:color w:val="000000"/>
          <w:sz w:val="28"/>
        </w:rPr>
        <w:t>
      8. Болжамды шоғырландырылған қаржылық есептілік нысандарының мекенжай бөлігі мынадай тәртіппен толтырылады:</w:t>
      </w:r>
    </w:p>
    <w:bookmarkEnd w:id="19"/>
    <w:bookmarkStart w:name="z27" w:id="20"/>
    <w:p>
      <w:pPr>
        <w:spacing w:after="0"/>
        <w:ind w:left="0"/>
        <w:jc w:val="both"/>
      </w:pPr>
      <w:r>
        <w:rPr>
          <w:rFonts w:ascii="Times New Roman"/>
          <w:b w:val="false"/>
          <w:i w:val="false"/>
          <w:color w:val="000000"/>
          <w:sz w:val="28"/>
        </w:rPr>
        <w:t>
      "Бюджеттік бағдарламалар әкімшісі" деректемесі – Қазақстан Республикасы Бірыңғай бюджеттік сыныптамасының Бюджет шығыстарының функционалдық сыныптамасына сәйкес бюджеттік бағдарламалар әкімшісінің атауы мен коды;</w:t>
      </w:r>
    </w:p>
    <w:bookmarkEnd w:id="20"/>
    <w:bookmarkStart w:name="z28" w:id="21"/>
    <w:p>
      <w:pPr>
        <w:spacing w:after="0"/>
        <w:ind w:left="0"/>
        <w:jc w:val="both"/>
      </w:pPr>
      <w:r>
        <w:rPr>
          <w:rFonts w:ascii="Times New Roman"/>
          <w:b w:val="false"/>
          <w:i w:val="false"/>
          <w:color w:val="000000"/>
          <w:sz w:val="28"/>
        </w:rPr>
        <w:t>
      "Өлшем бірлігі" деректемесі - мың теңге.</w:t>
      </w:r>
    </w:p>
    <w:bookmarkEnd w:id="21"/>
    <w:bookmarkStart w:name="z29" w:id="22"/>
    <w:p>
      <w:pPr>
        <w:spacing w:after="0"/>
        <w:ind w:left="0"/>
        <w:jc w:val="both"/>
      </w:pPr>
      <w:r>
        <w:rPr>
          <w:rFonts w:ascii="Times New Roman"/>
          <w:b w:val="false"/>
          <w:i w:val="false"/>
          <w:color w:val="000000"/>
          <w:sz w:val="28"/>
        </w:rPr>
        <w:t>
      Болжамды шоғырландырылған қаржылық есептілік нысандарына мынадай индекс беріледі: болжамды шоғырландырылған қаржылық есептілік (бұдан әрі – БШҚЕ).</w:t>
      </w:r>
    </w:p>
    <w:bookmarkEnd w:id="22"/>
    <w:bookmarkStart w:name="z30" w:id="23"/>
    <w:p>
      <w:pPr>
        <w:spacing w:after="0"/>
        <w:ind w:left="0"/>
        <w:jc w:val="both"/>
      </w:pPr>
      <w:r>
        <w:rPr>
          <w:rFonts w:ascii="Times New Roman"/>
          <w:b w:val="false"/>
          <w:i w:val="false"/>
          <w:color w:val="000000"/>
          <w:sz w:val="28"/>
        </w:rPr>
        <w:t>
      9. Бюджеттік бағдарламалар әкімшісінің болжамды шоғырландырылған қаржылық есептілігі өзіне мыналарды:</w:t>
      </w:r>
    </w:p>
    <w:bookmarkEnd w:id="23"/>
    <w:bookmarkStart w:name="z31" w:id="2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БШҚЕ-1 нысаны бойынша қаржылық жағдай туралы болжамды шоғырландырылған есепті (бұдан әрі – БШҚЕ-1 нысаны);</w:t>
      </w:r>
    </w:p>
    <w:bookmarkEnd w:id="24"/>
    <w:bookmarkStart w:name="z32" w:id="25"/>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БШҚЕ-2 нысаны бойынша қаржылық қызмет нәтижелері туралы болжамды шоғырландырылған есепті (бұдан әрі – БШҚЕ-2 нысаны);</w:t>
      </w:r>
    </w:p>
    <w:bookmarkEnd w:id="25"/>
    <w:bookmarkStart w:name="z33" w:id="26"/>
    <w:p>
      <w:pPr>
        <w:spacing w:after="0"/>
        <w:ind w:left="0"/>
        <w:jc w:val="both"/>
      </w:pPr>
      <w:r>
        <w:rPr>
          <w:rFonts w:ascii="Times New Roman"/>
          <w:b w:val="false"/>
          <w:i w:val="false"/>
          <w:color w:val="000000"/>
          <w:sz w:val="28"/>
        </w:rPr>
        <w:t xml:space="preserve">
      3) осы Қағижаларға </w:t>
      </w:r>
      <w:r>
        <w:rPr>
          <w:rFonts w:ascii="Times New Roman"/>
          <w:b w:val="false"/>
          <w:i w:val="false"/>
          <w:color w:val="000000"/>
          <w:sz w:val="28"/>
        </w:rPr>
        <w:t>4-қосымшаға</w:t>
      </w:r>
      <w:r>
        <w:rPr>
          <w:rFonts w:ascii="Times New Roman"/>
          <w:b w:val="false"/>
          <w:i w:val="false"/>
          <w:color w:val="000000"/>
          <w:sz w:val="28"/>
        </w:rPr>
        <w:t xml:space="preserve"> сәйкес БШҚЕ-3 нысаны бойынша ақша қозғалысы туралы болжамды шоғырландырылған есепті (бұдан әрі – БШҚЕ-3 нысаны);</w:t>
      </w:r>
    </w:p>
    <w:bookmarkEnd w:id="26"/>
    <w:bookmarkStart w:name="z34" w:id="27"/>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БШҚЕ -4 нысаны бойынша таза активтердің/капиталдың өзгерістері туралы болжамды шоғырландырылған есепті (бұдан әрі – БШҚЕ-4 нысаны) ;</w:t>
      </w:r>
    </w:p>
    <w:bookmarkEnd w:id="27"/>
    <w:bookmarkStart w:name="z35" w:id="28"/>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түсіндірме жазбаны қамтиды.</w:t>
      </w:r>
    </w:p>
    <w:bookmarkEnd w:id="28"/>
    <w:bookmarkStart w:name="z36" w:id="29"/>
    <w:p>
      <w:pPr>
        <w:spacing w:after="0"/>
        <w:ind w:left="0"/>
        <w:jc w:val="both"/>
      </w:pPr>
      <w:r>
        <w:rPr>
          <w:rFonts w:ascii="Times New Roman"/>
          <w:b w:val="false"/>
          <w:i w:val="false"/>
          <w:color w:val="000000"/>
          <w:sz w:val="28"/>
        </w:rPr>
        <w:t>
      10. Болжамды шоғырландырылған қаржылық есептілікті қалыптастыру кезінде бюджеттік бағдарламалар әкімшісі "бағалау" және "болжам" деген бағандар үшін мынадай кестелер пайдаланылады:</w:t>
      </w:r>
    </w:p>
    <w:bookmarkEnd w:id="29"/>
    <w:bookmarkStart w:name="z37" w:id="30"/>
    <w:p>
      <w:pPr>
        <w:spacing w:after="0"/>
        <w:ind w:left="0"/>
        <w:jc w:val="both"/>
      </w:pPr>
      <w:r>
        <w:rPr>
          <w:rFonts w:ascii="Times New Roman"/>
          <w:b w:val="false"/>
          <w:i w:val="false"/>
          <w:color w:val="000000"/>
          <w:sz w:val="28"/>
        </w:rPr>
        <w:t xml:space="preserve">
      № 1 кесте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Бюджеттік бағдарламалар әкімшісінің болжамды шоғырландырылған қаржылық есептілігінің баптарын қалыптастыру мысалдары;</w:t>
      </w:r>
    </w:p>
    <w:bookmarkEnd w:id="30"/>
    <w:bookmarkStart w:name="z38" w:id="31"/>
    <w:p>
      <w:pPr>
        <w:spacing w:after="0"/>
        <w:ind w:left="0"/>
        <w:jc w:val="both"/>
      </w:pPr>
      <w:r>
        <w:rPr>
          <w:rFonts w:ascii="Times New Roman"/>
          <w:b w:val="false"/>
          <w:i w:val="false"/>
          <w:color w:val="000000"/>
          <w:sz w:val="28"/>
        </w:rPr>
        <w:t xml:space="preserve">
      № 2 кесте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Бюджеттік бағдарламалар әкімшісінің қаржылық қызметінің нәтижелері туралы болжамды шоғырландырылған есепті қалыптастыру мысалдары;</w:t>
      </w:r>
    </w:p>
    <w:bookmarkEnd w:id="31"/>
    <w:bookmarkStart w:name="z39" w:id="32"/>
    <w:p>
      <w:pPr>
        <w:spacing w:after="0"/>
        <w:ind w:left="0"/>
        <w:jc w:val="both"/>
      </w:pPr>
      <w:r>
        <w:rPr>
          <w:rFonts w:ascii="Times New Roman"/>
          <w:b w:val="false"/>
          <w:i w:val="false"/>
          <w:color w:val="000000"/>
          <w:sz w:val="28"/>
        </w:rPr>
        <w:t xml:space="preserve">
      № 3 кесте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бюджеттік бағдарламалар әкімшісінің ақша қозғалысы (тікелей әдіс) туралы болжамды шоғырландырылған есептің баптарын қалыптастыру мысалдары;</w:t>
      </w:r>
    </w:p>
    <w:bookmarkEnd w:id="32"/>
    <w:bookmarkStart w:name="z40" w:id="33"/>
    <w:p>
      <w:pPr>
        <w:spacing w:after="0"/>
        <w:ind w:left="0"/>
        <w:jc w:val="both"/>
      </w:pPr>
      <w:r>
        <w:rPr>
          <w:rFonts w:ascii="Times New Roman"/>
          <w:b w:val="false"/>
          <w:i w:val="false"/>
          <w:color w:val="000000"/>
          <w:sz w:val="28"/>
        </w:rPr>
        <w:t xml:space="preserve">
      № 4 кесте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"__" жыл үшін ұзақ мерзімді активтер бойынша амортизация сомасының есебі.</w:t>
      </w:r>
    </w:p>
    <w:bookmarkEnd w:id="33"/>
    <w:bookmarkStart w:name="z41" w:id="34"/>
    <w:p>
      <w:pPr>
        <w:spacing w:after="0"/>
        <w:ind w:left="0"/>
        <w:jc w:val="both"/>
      </w:pPr>
      <w:r>
        <w:rPr>
          <w:rFonts w:ascii="Times New Roman"/>
          <w:b w:val="false"/>
          <w:i w:val="false"/>
          <w:color w:val="000000"/>
          <w:sz w:val="28"/>
        </w:rPr>
        <w:t>
      Осы Қағидаларға 7, 8 және 9-қосымшаларда мысалдар болмаған кезде оқиға немесе операция осы Қағидалардың 6-тармағына сәйкес болжамды шоғырландырылған қаржылық есептілікте көрсетіледі.</w:t>
      </w:r>
    </w:p>
    <w:bookmarkEnd w:id="34"/>
    <w:bookmarkStart w:name="z42" w:id="35"/>
    <w:p>
      <w:pPr>
        <w:spacing w:after="0"/>
        <w:ind w:left="0"/>
        <w:jc w:val="both"/>
      </w:pPr>
      <w:r>
        <w:rPr>
          <w:rFonts w:ascii="Times New Roman"/>
          <w:b w:val="false"/>
          <w:i w:val="false"/>
          <w:color w:val="000000"/>
          <w:sz w:val="28"/>
        </w:rPr>
        <w:t>
      11. Бюджеттік бағдарламалар әкімшісінің болжамды шоғырландырылған қаржылық есептілігі мыналардың:</w:t>
      </w:r>
    </w:p>
    <w:bookmarkEnd w:id="35"/>
    <w:bookmarkStart w:name="z43" w:id="36"/>
    <w:p>
      <w:pPr>
        <w:spacing w:after="0"/>
        <w:ind w:left="0"/>
        <w:jc w:val="both"/>
      </w:pPr>
      <w:r>
        <w:rPr>
          <w:rFonts w:ascii="Times New Roman"/>
          <w:b w:val="false"/>
          <w:i w:val="false"/>
          <w:color w:val="000000"/>
          <w:sz w:val="28"/>
        </w:rPr>
        <w:t>
      кезекті жоспарлы кезеңге арналған және өткен жоспарлы кезеңдегі бюджеттік сұрау салу;</w:t>
      </w:r>
    </w:p>
    <w:bookmarkEnd w:id="36"/>
    <w:bookmarkStart w:name="z44" w:id="37"/>
    <w:p>
      <w:pPr>
        <w:spacing w:after="0"/>
        <w:ind w:left="0"/>
        <w:jc w:val="both"/>
      </w:pPr>
      <w:r>
        <w:rPr>
          <w:rFonts w:ascii="Times New Roman"/>
          <w:b w:val="false"/>
          <w:i w:val="false"/>
          <w:color w:val="000000"/>
          <w:sz w:val="28"/>
        </w:rPr>
        <w:t>
      есепті қаржы жылындағы шоғырландырылған қаржылық есептілік;</w:t>
      </w:r>
    </w:p>
    <w:bookmarkEnd w:id="37"/>
    <w:bookmarkStart w:name="z45" w:id="38"/>
    <w:p>
      <w:pPr>
        <w:spacing w:after="0"/>
        <w:ind w:left="0"/>
        <w:jc w:val="both"/>
      </w:pPr>
      <w:r>
        <w:rPr>
          <w:rFonts w:ascii="Times New Roman"/>
          <w:b w:val="false"/>
          <w:i w:val="false"/>
          <w:color w:val="000000"/>
          <w:sz w:val="28"/>
        </w:rPr>
        <w:t>
      ағымдағы қаржы жылының және есепті қаржы жылының бюджеттік есептілігі;</w:t>
      </w:r>
    </w:p>
    <w:bookmarkEnd w:id="38"/>
    <w:bookmarkStart w:name="z46" w:id="39"/>
    <w:p>
      <w:pPr>
        <w:spacing w:after="0"/>
        <w:ind w:left="0"/>
        <w:jc w:val="both"/>
      </w:pPr>
      <w:r>
        <w:rPr>
          <w:rFonts w:ascii="Times New Roman"/>
          <w:b w:val="false"/>
          <w:i w:val="false"/>
          <w:color w:val="000000"/>
          <w:sz w:val="28"/>
        </w:rPr>
        <w:t>
      мемлекеттік мекемелердің тауарларды (жұмыстарды, қызметтерді) өткізуден түсетін өздерінің иелігінде қалатын ақша түсімдері мен шығыстарының болжамы;</w:t>
      </w:r>
    </w:p>
    <w:bookmarkEnd w:id="39"/>
    <w:bookmarkStart w:name="z47" w:id="40"/>
    <w:p>
      <w:pPr>
        <w:spacing w:after="0"/>
        <w:ind w:left="0"/>
        <w:jc w:val="both"/>
      </w:pPr>
      <w:r>
        <w:rPr>
          <w:rFonts w:ascii="Times New Roman"/>
          <w:b w:val="false"/>
          <w:i w:val="false"/>
          <w:color w:val="000000"/>
          <w:sz w:val="28"/>
        </w:rPr>
        <w:t>
      ағымдағы қаржы жылының қаржыландыру жоспарлары;</w:t>
      </w:r>
    </w:p>
    <w:bookmarkEnd w:id="40"/>
    <w:bookmarkStart w:name="z48" w:id="41"/>
    <w:p>
      <w:pPr>
        <w:spacing w:after="0"/>
        <w:ind w:left="0"/>
        <w:jc w:val="both"/>
      </w:pPr>
      <w:r>
        <w:rPr>
          <w:rFonts w:ascii="Times New Roman"/>
          <w:b w:val="false"/>
          <w:i w:val="false"/>
          <w:color w:val="000000"/>
          <w:sz w:val="28"/>
        </w:rPr>
        <w:t>
      ағымдағы қаржы жылының бюджеттік бағдарламалары;</w:t>
      </w:r>
    </w:p>
    <w:bookmarkEnd w:id="41"/>
    <w:bookmarkStart w:name="z49" w:id="42"/>
    <w:p>
      <w:pPr>
        <w:spacing w:after="0"/>
        <w:ind w:left="0"/>
        <w:jc w:val="both"/>
      </w:pPr>
      <w:r>
        <w:rPr>
          <w:rFonts w:ascii="Times New Roman"/>
          <w:b w:val="false"/>
          <w:i w:val="false"/>
          <w:color w:val="000000"/>
          <w:sz w:val="28"/>
        </w:rPr>
        <w:t>
      іске асыру мерзімі бір жылдан астам, оның ішінде бюджеттік инвестициялық жобалар, қарыз алу, мемлекеттік кепілдіктер мен мемлекет кепілгерліктері, бюджеттік кредиттер, концессияларды қоса алғанда, мемлекеттік-жекешелік әріптестік бойынша шарттардан ақпарат;</w:t>
      </w:r>
    </w:p>
    <w:bookmarkEnd w:id="42"/>
    <w:bookmarkStart w:name="z50" w:id="43"/>
    <w:p>
      <w:pPr>
        <w:spacing w:after="0"/>
        <w:ind w:left="0"/>
        <w:jc w:val="both"/>
      </w:pPr>
      <w:r>
        <w:rPr>
          <w:rFonts w:ascii="Times New Roman"/>
          <w:b w:val="false"/>
          <w:i w:val="false"/>
          <w:color w:val="000000"/>
          <w:sz w:val="28"/>
        </w:rPr>
        <w:t>
      қарыз алу, мемлекеттік кепілдіктер және мемлекет кепілгерліктері бойынша ақпарат;</w:t>
      </w:r>
    </w:p>
    <w:bookmarkEnd w:id="43"/>
    <w:bookmarkStart w:name="z51" w:id="44"/>
    <w:p>
      <w:pPr>
        <w:spacing w:after="0"/>
        <w:ind w:left="0"/>
        <w:jc w:val="both"/>
      </w:pPr>
      <w:r>
        <w:rPr>
          <w:rFonts w:ascii="Times New Roman"/>
          <w:b w:val="false"/>
          <w:i w:val="false"/>
          <w:color w:val="000000"/>
          <w:sz w:val="28"/>
        </w:rPr>
        <w:t>
      жоспарлы кезең шығыстарының көлемдерін негіздеу үшін бюджеттік бағдарламалар әкімшісі пайдаланатын басқа да ақпарат негізінде жасалады.</w:t>
      </w:r>
    </w:p>
    <w:bookmarkEnd w:id="44"/>
    <w:bookmarkStart w:name="z52" w:id="45"/>
    <w:p>
      <w:pPr>
        <w:spacing w:after="0"/>
        <w:ind w:left="0"/>
        <w:jc w:val="both"/>
      </w:pPr>
      <w:r>
        <w:rPr>
          <w:rFonts w:ascii="Times New Roman"/>
          <w:b w:val="false"/>
          <w:i w:val="false"/>
          <w:color w:val="000000"/>
          <w:sz w:val="28"/>
        </w:rPr>
        <w:t>
      12. Республикалық бюджет бойынша болжамды шоғырландырылған қаржылық есептілікті қалыптастыру үшін болжамды шоғырландырылған қаржылық есептілікті бюджеттік бағдарламалардың әкімшілері бюджеттік сұрау салумен бір мезгілде бюджеттік жоспарлау жөніндегі орталық уәкілетті органға ұсынады.</w:t>
      </w:r>
    </w:p>
    <w:bookmarkEnd w:id="45"/>
    <w:bookmarkStart w:name="z53" w:id="46"/>
    <w:p>
      <w:pPr>
        <w:spacing w:after="0"/>
        <w:ind w:left="0"/>
        <w:jc w:val="both"/>
      </w:pPr>
      <w:r>
        <w:rPr>
          <w:rFonts w:ascii="Times New Roman"/>
          <w:b w:val="false"/>
          <w:i w:val="false"/>
          <w:color w:val="000000"/>
          <w:sz w:val="28"/>
        </w:rPr>
        <w:t xml:space="preserve">
      13. Осы Қағидалардың ережелері "Мемлекеттік құпиялар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ерекшеліктерді ескере отырып қолданылады.</w:t>
      </w:r>
    </w:p>
    <w:bookmarkEnd w:id="46"/>
    <w:bookmarkStart w:name="z54" w:id="47"/>
    <w:p>
      <w:pPr>
        <w:spacing w:after="0"/>
        <w:ind w:left="0"/>
        <w:jc w:val="both"/>
      </w:pPr>
      <w:r>
        <w:rPr>
          <w:rFonts w:ascii="Times New Roman"/>
          <w:b w:val="false"/>
          <w:i w:val="false"/>
          <w:color w:val="000000"/>
          <w:sz w:val="28"/>
        </w:rPr>
        <w:t>
      14. Астананың бюджеті, облыстық бюджет, республикалық маңызы бар қаланың бюджеті бойынша болжамды шоғырландырылған қаржылық есептілікті қалыптастыру үшін болжамды шоғырландырылған қаржылық есептілікті бюджеттік бағдарламалардың әкімшілері мемлекеттік жоспарлау жөніндегі жергілікті уәкілетті органға бюджеттік сұрау салумен бір мезгілде ұсынады.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19.06.2026 </w:t>
      </w:r>
      <w:r>
        <w:rPr>
          <w:rFonts w:ascii="Times New Roman"/>
          <w:b w:val="false"/>
          <w:i w:val="false"/>
          <w:color w:val="000000"/>
          <w:sz w:val="28"/>
        </w:rPr>
        <w:t>№ 422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5" w:id="48"/>
    <w:p>
      <w:pPr>
        <w:spacing w:after="0"/>
        <w:ind w:left="0"/>
        <w:jc w:val="both"/>
      </w:pPr>
      <w:r>
        <w:rPr>
          <w:rFonts w:ascii="Times New Roman"/>
          <w:b w:val="false"/>
          <w:i w:val="false"/>
          <w:color w:val="000000"/>
          <w:sz w:val="28"/>
        </w:rPr>
        <w:t xml:space="preserve">
      15. Бюджеттік бағдарламалар әкімшісінің болжамды шоғырландырылған қаржылық есептілігін осы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болжамды шоғырландырылған қаржылық есептілікті қалыптастыруға негіз болып табылатын құжаттар мен есептерді қоса бере отырып ұсынылады.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Қаржы министрінің м.а. 08.08.2025 </w:t>
      </w:r>
      <w:r>
        <w:rPr>
          <w:rFonts w:ascii="Times New Roman"/>
          <w:b w:val="false"/>
          <w:i w:val="false"/>
          <w:color w:val="00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17. Бюджеттік бағдарламалар әкімшісі болжамды шоғырландырылған қаржылық есептілік нысандарының бағандары бойынша деректерді толтыруды мынадай тәртіппен жүзеге асырады:</w:t>
      </w:r>
    </w:p>
    <w:bookmarkEnd w:id="49"/>
    <w:bookmarkStart w:name="z58" w:id="50"/>
    <w:p>
      <w:pPr>
        <w:spacing w:after="0"/>
        <w:ind w:left="0"/>
        <w:jc w:val="both"/>
      </w:pPr>
      <w:r>
        <w:rPr>
          <w:rFonts w:ascii="Times New Roman"/>
          <w:b w:val="false"/>
          <w:i w:val="false"/>
          <w:color w:val="000000"/>
          <w:sz w:val="28"/>
        </w:rPr>
        <w:t>
      "іс жүзінде" деген баған есепті қаржы жылының шоғырландырылған қаржылық есептілігінің іс жүзіндегі деректері бойынша толтырылады;</w:t>
      </w:r>
    </w:p>
    <w:bookmarkEnd w:id="50"/>
    <w:bookmarkStart w:name="z59" w:id="51"/>
    <w:p>
      <w:pPr>
        <w:spacing w:after="0"/>
        <w:ind w:left="0"/>
        <w:jc w:val="both"/>
      </w:pPr>
      <w:r>
        <w:rPr>
          <w:rFonts w:ascii="Times New Roman"/>
          <w:b w:val="false"/>
          <w:i w:val="false"/>
          <w:color w:val="000000"/>
          <w:sz w:val="28"/>
        </w:rPr>
        <w:t>
      "бағалау" деген баған қаржыландыру жоспары мен ағымдағы қаржы жылының бюджеттік бағдарламаларының деректері бойынша толтырылады;</w:t>
      </w:r>
    </w:p>
    <w:bookmarkEnd w:id="51"/>
    <w:bookmarkStart w:name="z60" w:id="52"/>
    <w:p>
      <w:pPr>
        <w:spacing w:after="0"/>
        <w:ind w:left="0"/>
        <w:jc w:val="both"/>
      </w:pPr>
      <w:r>
        <w:rPr>
          <w:rFonts w:ascii="Times New Roman"/>
          <w:b w:val="false"/>
          <w:i w:val="false"/>
          <w:color w:val="000000"/>
          <w:sz w:val="28"/>
        </w:rPr>
        <w:t>
      "болжам" деген бағандар осы Қағидалардың 11-тармағына сәйкес бюджеттік бағдарламалар әкімшілері шығыстарының лимиттерін және ақпаратты ескере отырып, жоспарлы кезеңнің бюджеттік сұрау салу деректерінің негізінде жылдар бойынша бөле отырып, үш жылдық жоспарланған кезеңге толтырылады;</w:t>
      </w:r>
    </w:p>
    <w:bookmarkEnd w:id="52"/>
    <w:bookmarkStart w:name="z61" w:id="53"/>
    <w:p>
      <w:pPr>
        <w:spacing w:after="0"/>
        <w:ind w:left="0"/>
        <w:jc w:val="both"/>
      </w:pPr>
      <w:r>
        <w:rPr>
          <w:rFonts w:ascii="Times New Roman"/>
          <w:b w:val="false"/>
          <w:i w:val="false"/>
          <w:color w:val="000000"/>
          <w:sz w:val="28"/>
        </w:rPr>
        <w:t>
      18. Бюджеттік жоспарлау жөніндегі орталық уәкілетті органға ұсынылатын бюджеттік бағдарламалар әкімшісінің болжамды шоғырландырылған қаржылық есептілігіне орталық атқарушы органның аппарат басшысы (белгіленген тәртіппен орталық атқарушы органның аппарат басшысының өкілеттіктері жүктелген лауазымды тұлға), ал ондайлар болмаған жағдайларда – мемлекеттік мекеменің басшысы немесе ол уәкілеттік берген тұлға, мемлекеттік мекеменің есептілікті жасауға жауапты құрылымдық бөлімшесінің басшысы, ал соңғылары болмаған кезде міндеттерді атқару тиісті бұйрықтармен жүктелген тұлғалар қол қояды.</w:t>
      </w:r>
    </w:p>
    <w:bookmarkEnd w:id="53"/>
    <w:bookmarkStart w:name="z62" w:id="54"/>
    <w:p>
      <w:pPr>
        <w:spacing w:after="0"/>
        <w:ind w:left="0"/>
        <w:jc w:val="both"/>
      </w:pPr>
      <w:r>
        <w:rPr>
          <w:rFonts w:ascii="Times New Roman"/>
          <w:b w:val="false"/>
          <w:i w:val="false"/>
          <w:color w:val="000000"/>
          <w:sz w:val="28"/>
        </w:rPr>
        <w:t>
      19. Республикалық бюджеттік бағдарламалардың әкімшісі болжамды шоғырландырылған қаржылық есептілігін бюджеттік жоспарлау жөніндегі орталық уәкілетті органға цифрлық жүйе (бұдан әрі – ЦЖ) арқылы электрондық түрде нысандардың толық көлемінде енгізеді. Бюджеттік жоспарлау жөніндегі орталық уәкілетті орган болжамды шоғырландырылған қаржылық есептілікті қарауды бюджеттік жоспарлау жөніндегі орталық уәкілетті органға ұсынылған күннен бастап 20 (жиырма) жұмыс күні ішінде жүзеге асырады. Болжамды шоғырландырылған қаржылық есептілікті ЦЖ арқылы беру күні оны ұсыну күні болып есептеледі.</w:t>
      </w:r>
    </w:p>
    <w:bookmarkEnd w:id="54"/>
    <w:bookmarkStart w:name="z63" w:id="55"/>
    <w:p>
      <w:pPr>
        <w:spacing w:after="0"/>
        <w:ind w:left="0"/>
        <w:jc w:val="both"/>
      </w:pPr>
      <w:r>
        <w:rPr>
          <w:rFonts w:ascii="Times New Roman"/>
          <w:b w:val="false"/>
          <w:i w:val="false"/>
          <w:color w:val="000000"/>
          <w:sz w:val="28"/>
        </w:rPr>
        <w:t>
      Болжамды шоғырландырылған қаржылық есептілікті қарау нәтижелері бойынша ескертулер болған кезде бюджеттік жоспарлау жөніндегі орталық уәкілетті орган республикалық бюджеттік бағдарламалар әкімшісін болжамды шоғырландырылған қаржылық есептілігін пысықтау қажеттігі туралы хабардар етеді.</w:t>
      </w:r>
    </w:p>
    <w:bookmarkEnd w:id="55"/>
    <w:bookmarkStart w:name="z64" w:id="56"/>
    <w:p>
      <w:pPr>
        <w:spacing w:after="0"/>
        <w:ind w:left="0"/>
        <w:jc w:val="both"/>
      </w:pPr>
      <w:r>
        <w:rPr>
          <w:rFonts w:ascii="Times New Roman"/>
          <w:b w:val="false"/>
          <w:i w:val="false"/>
          <w:color w:val="000000"/>
          <w:sz w:val="28"/>
        </w:rPr>
        <w:t>
      Республикалық бюджеттік бағдарламалардың әкімшісі пысықталған болжамды шоғырландырылған қаржылық есептілігін хабарламаны алған күннен бастап 2 (екі) жұмыс күні ішінде бюджеттік жоспарлау жөніндегі орталық уәкілетті органға ұсынады.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Қаржы министрінің м.а. 03.07.2026 </w:t>
      </w:r>
      <w:r>
        <w:rPr>
          <w:rFonts w:ascii="Times New Roman"/>
          <w:b w:val="false"/>
          <w:i w:val="false"/>
          <w:color w:val="000000"/>
          <w:sz w:val="28"/>
        </w:rPr>
        <w:t>№ 459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57"/>
    <w:p>
      <w:pPr>
        <w:spacing w:after="0"/>
        <w:ind w:left="0"/>
        <w:jc w:val="both"/>
      </w:pPr>
      <w:r>
        <w:rPr>
          <w:rFonts w:ascii="Times New Roman"/>
          <w:b w:val="false"/>
          <w:i w:val="false"/>
          <w:color w:val="000000"/>
          <w:sz w:val="28"/>
        </w:rPr>
        <w:t>
      20. Жергілікті бюджеттік бағдарламалардың әкімшісі болжамды шоғырландырылған қаржылық есептілігін мемлекеттік жоспарлау жөніндегі жергілікті уәкілетті органға қағаз тасығышта парақтары нөмірленген кітапша етіп жасалған түрде және мемлекеттік органдардың электрондық құжат айналымының бірыңғай жүйесін пайдалану немесе "Бұлтты құжат айналымы" сервистік бағдарламалық өнім арқылы электрондық құжат түрінде енгізеді.</w:t>
      </w:r>
    </w:p>
    <w:bookmarkEnd w:id="57"/>
    <w:bookmarkStart w:name="z66" w:id="58"/>
    <w:p>
      <w:pPr>
        <w:spacing w:after="0"/>
        <w:ind w:left="0"/>
        <w:jc w:val="both"/>
      </w:pPr>
      <w:r>
        <w:rPr>
          <w:rFonts w:ascii="Times New Roman"/>
          <w:b w:val="false"/>
          <w:i w:val="false"/>
          <w:color w:val="000000"/>
          <w:sz w:val="28"/>
        </w:rPr>
        <w:t xml:space="preserve">
      "Киберқауіпсіздік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келетін цифрлық жүйе болған кезде жергілікті бюджеттік бағдарламалардың әкімшісі мемлекеттік жоспарлау жөніндегі жергілікті уәкілетті органның цифрлық жүйесі арқылы болжамды шоғырландырылған қаржылық есептілікті енгізеді.</w:t>
      </w:r>
    </w:p>
    <w:bookmarkEnd w:id="58"/>
    <w:bookmarkStart w:name="z67" w:id="59"/>
    <w:p>
      <w:pPr>
        <w:spacing w:after="0"/>
        <w:ind w:left="0"/>
        <w:jc w:val="both"/>
      </w:pPr>
      <w:r>
        <w:rPr>
          <w:rFonts w:ascii="Times New Roman"/>
          <w:b w:val="false"/>
          <w:i w:val="false"/>
          <w:color w:val="000000"/>
          <w:sz w:val="28"/>
        </w:rPr>
        <w:t>
      Мемлекеттік жоспарлау жөніндегі жергілікті уәкілетті орган болжамды шоғырландырылған қаржылық есептілікті қарауды мемлекеттік жоспарлау жөніндегі жергілікті уәкілетті органға ұсынылған күннен бастап 20 (жиырма) жұмыс күні ішінде жүзеге асырады.</w:t>
      </w:r>
    </w:p>
    <w:bookmarkEnd w:id="59"/>
    <w:bookmarkStart w:name="z68" w:id="60"/>
    <w:p>
      <w:pPr>
        <w:spacing w:after="0"/>
        <w:ind w:left="0"/>
        <w:jc w:val="both"/>
      </w:pPr>
      <w:r>
        <w:rPr>
          <w:rFonts w:ascii="Times New Roman"/>
          <w:b w:val="false"/>
          <w:i w:val="false"/>
          <w:color w:val="000000"/>
          <w:sz w:val="28"/>
        </w:rPr>
        <w:t>
      Болжамды шоғырландырылған қаржылық есептілікті қарау нәтижелері бойынша ескертулер болған кезде мемлекеттік жоспарлау жөніндегі жергілікті уәкілетті орган бюджеттік бағдарлама әкімшісін болжамды шоғырландырылған қаржылық есептілігін пысықтау қажеттігі туралы хабардар етеді.</w:t>
      </w:r>
    </w:p>
    <w:bookmarkEnd w:id="60"/>
    <w:bookmarkStart w:name="z69" w:id="61"/>
    <w:p>
      <w:pPr>
        <w:spacing w:after="0"/>
        <w:ind w:left="0"/>
        <w:jc w:val="both"/>
      </w:pPr>
      <w:r>
        <w:rPr>
          <w:rFonts w:ascii="Times New Roman"/>
          <w:b w:val="false"/>
          <w:i w:val="false"/>
          <w:color w:val="000000"/>
          <w:sz w:val="28"/>
        </w:rPr>
        <w:t>
      Жергілікті бюджеттік бағдарламалардың әкімшісі пысықталған болжамды шоғырландырылған қаржылық есептілігін мемлекеттік жоспарлау жөніндегі жергілікті уәкілетті органға хабарламаны алған күннен бастап 3 (үш) жұмыс күні ішінде ұсынады.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Қаржы министрінің м.а. 03.07.2026 </w:t>
      </w:r>
      <w:r>
        <w:rPr>
          <w:rFonts w:ascii="Times New Roman"/>
          <w:b w:val="false"/>
          <w:i w:val="false"/>
          <w:color w:val="000000"/>
          <w:sz w:val="28"/>
        </w:rPr>
        <w:t>№ 459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62"/>
    <w:p>
      <w:pPr>
        <w:spacing w:after="0"/>
        <w:ind w:left="0"/>
        <w:jc w:val="left"/>
      </w:pPr>
      <w:r>
        <w:rPr>
          <w:rFonts w:ascii="Times New Roman"/>
          <w:b/>
          <w:i w:val="false"/>
          <w:color w:val="000000"/>
        </w:rPr>
        <w:t xml:space="preserve"> 3-тарау. Бюджеттік бағдарламалар әкімшісінің болжамды шоғырландырылған қаржылық есептілігін жасау тәртібі</w:t>
      </w:r>
    </w:p>
    <w:bookmarkEnd w:id="62"/>
    <w:bookmarkStart w:name="z71" w:id="63"/>
    <w:p>
      <w:pPr>
        <w:spacing w:after="0"/>
        <w:ind w:left="0"/>
        <w:jc w:val="both"/>
      </w:pPr>
      <w:r>
        <w:rPr>
          <w:rFonts w:ascii="Times New Roman"/>
          <w:b w:val="false"/>
          <w:i w:val="false"/>
          <w:color w:val="000000"/>
          <w:sz w:val="28"/>
        </w:rPr>
        <w:t>
      21. БШҚЕ – 1 нысаны активтер, міндеттемелер және таза активтер/капитал туралы ақпаратты білдіреді.</w:t>
      </w:r>
    </w:p>
    <w:bookmarkEnd w:id="63"/>
    <w:bookmarkStart w:name="z72" w:id="64"/>
    <w:p>
      <w:pPr>
        <w:spacing w:after="0"/>
        <w:ind w:left="0"/>
        <w:jc w:val="both"/>
      </w:pPr>
      <w:r>
        <w:rPr>
          <w:rFonts w:ascii="Times New Roman"/>
          <w:b w:val="false"/>
          <w:i w:val="false"/>
          <w:color w:val="000000"/>
          <w:sz w:val="28"/>
        </w:rPr>
        <w:t>
      Қаржылық жағдай туралы болжамды шоғырландырылған есептегі активтер мынадай бөлімдер бойынша ұсынылады: Қысқа мерзімді активтер және Ұзақ мерзімді активтер.</w:t>
      </w:r>
    </w:p>
    <w:bookmarkEnd w:id="64"/>
    <w:bookmarkStart w:name="z73" w:id="65"/>
    <w:p>
      <w:pPr>
        <w:spacing w:after="0"/>
        <w:ind w:left="0"/>
        <w:jc w:val="both"/>
      </w:pPr>
      <w:r>
        <w:rPr>
          <w:rFonts w:ascii="Times New Roman"/>
          <w:b w:val="false"/>
          <w:i w:val="false"/>
          <w:color w:val="000000"/>
          <w:sz w:val="28"/>
        </w:rPr>
        <w:t>
      "Қысқа мерзімді активтер" деген бөлімде ақша қаражаты және олардың баламалары, қаржы инвестициялары, қысқа мерзімді дебиторлық берешек, қорлар және өзге активтер көрсетіледі.</w:t>
      </w:r>
    </w:p>
    <w:bookmarkEnd w:id="65"/>
    <w:bookmarkStart w:name="z74" w:id="66"/>
    <w:p>
      <w:pPr>
        <w:spacing w:after="0"/>
        <w:ind w:left="0"/>
        <w:jc w:val="both"/>
      </w:pPr>
      <w:r>
        <w:rPr>
          <w:rFonts w:ascii="Times New Roman"/>
          <w:b w:val="false"/>
          <w:i w:val="false"/>
          <w:color w:val="000000"/>
          <w:sz w:val="28"/>
        </w:rPr>
        <w:t xml:space="preserve">
      Қаржылық жағдай туралы болжамды шоғырландырылған есеп активінің 010 "Ақша қаражаты және олардың баламалары" деген жол бойынша түсімдер мен есеп айырысуларды есепке алу үшін қолма-қол ақшаны бақылау шоттарындағы, шетел валютасындағы шоттардағы және сыртқы қарыздар мен гранттар бойынша арнайы шоттардағы, кассадағы, мемлекеттік мекеменің ағымдағы және есеп айырысу шоттарындағы ақша қаражатының сальдосы, басқа да ақша қаражаты көрсетіледі. </w:t>
      </w:r>
    </w:p>
    <w:bookmarkEnd w:id="66"/>
    <w:bookmarkStart w:name="z75" w:id="67"/>
    <w:p>
      <w:pPr>
        <w:spacing w:after="0"/>
        <w:ind w:left="0"/>
        <w:jc w:val="both"/>
      </w:pPr>
      <w:r>
        <w:rPr>
          <w:rFonts w:ascii="Times New Roman"/>
          <w:b w:val="false"/>
          <w:i w:val="false"/>
          <w:color w:val="000000"/>
          <w:sz w:val="28"/>
        </w:rPr>
        <w:t>
      011 "Қысқа мерзімді қаржы инвестициялары" деген жол бойынша қысқа мерзімді қаржы инвестицияларының және берілген қарыздардың (бюджеттік кредиттердің) сомасы көрсетіледі.</w:t>
      </w:r>
    </w:p>
    <w:bookmarkEnd w:id="67"/>
    <w:bookmarkStart w:name="z76" w:id="68"/>
    <w:p>
      <w:pPr>
        <w:spacing w:after="0"/>
        <w:ind w:left="0"/>
        <w:jc w:val="both"/>
      </w:pPr>
      <w:r>
        <w:rPr>
          <w:rFonts w:ascii="Times New Roman"/>
          <w:b w:val="false"/>
          <w:i w:val="false"/>
          <w:color w:val="000000"/>
          <w:sz w:val="28"/>
        </w:rPr>
        <w:t>
      012 "Бюджеттік төлемдер бойынша қысқа мерзімді дебиторлық берешек" деген жол бойынша нысаналы трансферттер, субсидиялар, зейнетақылар және жәрдемақылар бойынша қысқа мерзімді дебиторлық берешек сальдосы көрсетіледі.</w:t>
      </w:r>
    </w:p>
    <w:bookmarkEnd w:id="68"/>
    <w:bookmarkStart w:name="z77" w:id="69"/>
    <w:p>
      <w:pPr>
        <w:spacing w:after="0"/>
        <w:ind w:left="0"/>
        <w:jc w:val="both"/>
      </w:pPr>
      <w:r>
        <w:rPr>
          <w:rFonts w:ascii="Times New Roman"/>
          <w:b w:val="false"/>
          <w:i w:val="false"/>
          <w:color w:val="000000"/>
          <w:sz w:val="28"/>
        </w:rPr>
        <w:t>
      013 "Бюджетпен есеп айырысу бойынша қысқа мерзімді дебиторлық берешек" деген жол бойынша бюджетпен есеп айырысу бойынша дебиторлық берешек сальдосы көрсетіледі.</w:t>
      </w:r>
    </w:p>
    <w:bookmarkEnd w:id="69"/>
    <w:bookmarkStart w:name="z78" w:id="70"/>
    <w:p>
      <w:pPr>
        <w:spacing w:after="0"/>
        <w:ind w:left="0"/>
        <w:jc w:val="both"/>
      </w:pPr>
      <w:r>
        <w:rPr>
          <w:rFonts w:ascii="Times New Roman"/>
          <w:b w:val="false"/>
          <w:i w:val="false"/>
          <w:color w:val="000000"/>
          <w:sz w:val="28"/>
        </w:rPr>
        <w:t>
      014 "Сатып алушылар мен тапсырыс берушілердің қысқа мерзімді дебиторлық берешегі" деген жол бойынша музыкалық мектептерде балаларды оқыту үшін, мектеп – интернаттарда тәрбиеленушілерді ұстау үшін, нысанды киім үшін, мектеп жанындағы интернаттарда балаларды тамақтандыру үшін төлемдердің арнайы түрлері бойынша сатып алушылар мен тапсырыс берушілердің қысқа мерзімді дебиторлық берешегінің сальдосы көрсетіледі.</w:t>
      </w:r>
    </w:p>
    <w:bookmarkEnd w:id="70"/>
    <w:bookmarkStart w:name="z79" w:id="71"/>
    <w:p>
      <w:pPr>
        <w:spacing w:after="0"/>
        <w:ind w:left="0"/>
        <w:jc w:val="both"/>
      </w:pPr>
      <w:r>
        <w:rPr>
          <w:rFonts w:ascii="Times New Roman"/>
          <w:b w:val="false"/>
          <w:i w:val="false"/>
          <w:color w:val="000000"/>
          <w:sz w:val="28"/>
        </w:rPr>
        <w:t>
      015 "Ведомстволық есеп айырысулар бойынша қысқа мерзімді дебиторлық берешек" деген жол бойынша ведомствоішілік және ведомствоаралық есеп айырысулар бойынша басқа мемлекеттік мекемелердің берешек сальдосы көрсетіледі.</w:t>
      </w:r>
    </w:p>
    <w:bookmarkEnd w:id="71"/>
    <w:bookmarkStart w:name="z80" w:id="72"/>
    <w:p>
      <w:pPr>
        <w:spacing w:after="0"/>
        <w:ind w:left="0"/>
        <w:jc w:val="both"/>
      </w:pPr>
      <w:r>
        <w:rPr>
          <w:rFonts w:ascii="Times New Roman"/>
          <w:b w:val="false"/>
          <w:i w:val="false"/>
          <w:color w:val="000000"/>
          <w:sz w:val="28"/>
        </w:rPr>
        <w:t>
      016 "Алуға қысқа мерзімді сыйақылар" деген жол бойынша берілген қарыздар (бюджеттік кредиттер), қаржы инвестициялары, жалдау және алуға басқа да сыйақылар бойынша қысқа мерзімді сыйақылар сомасы көрсетіледі.</w:t>
      </w:r>
    </w:p>
    <w:bookmarkEnd w:id="72"/>
    <w:bookmarkStart w:name="z81" w:id="73"/>
    <w:p>
      <w:pPr>
        <w:spacing w:after="0"/>
        <w:ind w:left="0"/>
        <w:jc w:val="both"/>
      </w:pPr>
      <w:r>
        <w:rPr>
          <w:rFonts w:ascii="Times New Roman"/>
          <w:b w:val="false"/>
          <w:i w:val="false"/>
          <w:color w:val="000000"/>
          <w:sz w:val="28"/>
        </w:rPr>
        <w:t>
      017 "Қызметкерлердің қысқа мерзімді дебиторлық берешегі" деген жол бойынша есепті сома және қызметкерлермен есеп айырысудың басқа түрлері бойынша қызметкерлердің дебиторлық берешегінің сальдосы көрсетіледі.</w:t>
      </w:r>
    </w:p>
    <w:bookmarkEnd w:id="73"/>
    <w:bookmarkStart w:name="z82" w:id="74"/>
    <w:p>
      <w:pPr>
        <w:spacing w:after="0"/>
        <w:ind w:left="0"/>
        <w:jc w:val="both"/>
      </w:pPr>
      <w:r>
        <w:rPr>
          <w:rFonts w:ascii="Times New Roman"/>
          <w:b w:val="false"/>
          <w:i w:val="false"/>
          <w:color w:val="000000"/>
          <w:sz w:val="28"/>
        </w:rPr>
        <w:t>
      018 "Жалдау бойынша қысқа мерзімді дебиторлық берешек" деген жол бойынша жалдау төлемдері бойынша қысқа мерзімді дебиторлық берешек сальдосы көрсетіледі.</w:t>
      </w:r>
    </w:p>
    <w:bookmarkEnd w:id="74"/>
    <w:bookmarkStart w:name="z83" w:id="75"/>
    <w:p>
      <w:pPr>
        <w:spacing w:after="0"/>
        <w:ind w:left="0"/>
        <w:jc w:val="both"/>
      </w:pPr>
      <w:r>
        <w:rPr>
          <w:rFonts w:ascii="Times New Roman"/>
          <w:b w:val="false"/>
          <w:i w:val="false"/>
          <w:color w:val="000000"/>
          <w:sz w:val="28"/>
        </w:rPr>
        <w:t>
      Қаржылық жалдау бойынша қысқа мерзімді дебиторлық берешек сомасы қаржылық жалдау бойынша ұзақ мерзімді дебиторлық берешектен жыл сайынғы өтеуге жататын мөлшерде бөлінеді және 112 "Жалдау бойынша ұзақ мерзімді дебиторлық берешек" деген жолдан 018 "Жалдау бойынша қысқа мерзімді дебиторлық берешек" деген жолға көшіріледі.</w:t>
      </w:r>
    </w:p>
    <w:bookmarkEnd w:id="75"/>
    <w:bookmarkStart w:name="z84" w:id="76"/>
    <w:p>
      <w:pPr>
        <w:spacing w:after="0"/>
        <w:ind w:left="0"/>
        <w:jc w:val="both"/>
      </w:pPr>
      <w:r>
        <w:rPr>
          <w:rFonts w:ascii="Times New Roman"/>
          <w:b w:val="false"/>
          <w:i w:val="false"/>
          <w:color w:val="000000"/>
          <w:sz w:val="28"/>
        </w:rPr>
        <w:t>
      019 "Өзге қысқа мерзімді дебиторлық берешек" деген жол бойынша өзге қысқа мерзімді дебиторлық берешектің сальдосы көрсетіледі.</w:t>
      </w:r>
    </w:p>
    <w:bookmarkEnd w:id="76"/>
    <w:bookmarkStart w:name="z85" w:id="77"/>
    <w:p>
      <w:pPr>
        <w:spacing w:after="0"/>
        <w:ind w:left="0"/>
        <w:jc w:val="both"/>
      </w:pPr>
      <w:r>
        <w:rPr>
          <w:rFonts w:ascii="Times New Roman"/>
          <w:b w:val="false"/>
          <w:i w:val="false"/>
          <w:color w:val="000000"/>
          <w:sz w:val="28"/>
        </w:rPr>
        <w:t>
      020 "Қорлар" деген жол бойынша материалдардың, аяқталмаған өндірістің, дайын өнімнің, жолдағы тауарлар мен қорлардың сальдосы көрсетіледі.</w:t>
      </w:r>
    </w:p>
    <w:bookmarkEnd w:id="77"/>
    <w:bookmarkStart w:name="z86" w:id="78"/>
    <w:p>
      <w:pPr>
        <w:spacing w:after="0"/>
        <w:ind w:left="0"/>
        <w:jc w:val="both"/>
      </w:pPr>
      <w:r>
        <w:rPr>
          <w:rFonts w:ascii="Times New Roman"/>
          <w:b w:val="false"/>
          <w:i w:val="false"/>
          <w:color w:val="000000"/>
          <w:sz w:val="28"/>
        </w:rPr>
        <w:t>
      021 "Берілген қысқа мерзімді аванстар" деген жол бойынша өнім берушілердің аванстық төлемдер бойынша қысқа мерзімді берешегінің сальдосы көрсетіледі.</w:t>
      </w:r>
    </w:p>
    <w:bookmarkEnd w:id="78"/>
    <w:bookmarkStart w:name="z87" w:id="79"/>
    <w:p>
      <w:pPr>
        <w:spacing w:after="0"/>
        <w:ind w:left="0"/>
        <w:jc w:val="both"/>
      </w:pPr>
      <w:r>
        <w:rPr>
          <w:rFonts w:ascii="Times New Roman"/>
          <w:b w:val="false"/>
          <w:i w:val="false"/>
          <w:color w:val="000000"/>
          <w:sz w:val="28"/>
        </w:rPr>
        <w:t>
      022 "Өзге қысқа мерзімді активтер" деген жол бойынша болашақ кезеңдер шығыстарының сомасы және өзге қысқа мерзімді активтер көрсетіледі.</w:t>
      </w:r>
    </w:p>
    <w:bookmarkEnd w:id="79"/>
    <w:bookmarkStart w:name="z88" w:id="80"/>
    <w:p>
      <w:pPr>
        <w:spacing w:after="0"/>
        <w:ind w:left="0"/>
        <w:jc w:val="both"/>
      </w:pPr>
      <w:r>
        <w:rPr>
          <w:rFonts w:ascii="Times New Roman"/>
          <w:b w:val="false"/>
          <w:i w:val="false"/>
          <w:color w:val="000000"/>
          <w:sz w:val="28"/>
        </w:rPr>
        <w:t>
      100 "Қысқа мерзімді активтердің жиыны" деген жол бойынша 010, 011, 012, 013, 014, 015, 016, 017, 018, 019, 020, 021 және 022-жолдардың жиынтық сомасы көрсетіледі.</w:t>
      </w:r>
    </w:p>
    <w:bookmarkEnd w:id="80"/>
    <w:bookmarkStart w:name="z89" w:id="81"/>
    <w:p>
      <w:pPr>
        <w:spacing w:after="0"/>
        <w:ind w:left="0"/>
        <w:jc w:val="both"/>
      </w:pPr>
      <w:r>
        <w:rPr>
          <w:rFonts w:ascii="Times New Roman"/>
          <w:b w:val="false"/>
          <w:i w:val="false"/>
          <w:color w:val="000000"/>
          <w:sz w:val="28"/>
        </w:rPr>
        <w:t>
      "Ұзақ мерзімді активтер" деген бөлімде қаржы инвестициялары, ұзақ мерзімді дебиторлық берешек, негізгі құралдар, аяқталмаған құрылыс және күрделі салымдар, инвестициялық жылжымайтын мүлік, биологиялық активтер, материалдық емес активтер және өзге ұзақ мерзімді активтер көрсетіледі.</w:t>
      </w:r>
    </w:p>
    <w:bookmarkEnd w:id="81"/>
    <w:bookmarkStart w:name="z90" w:id="82"/>
    <w:p>
      <w:pPr>
        <w:spacing w:after="0"/>
        <w:ind w:left="0"/>
        <w:jc w:val="both"/>
      </w:pPr>
      <w:r>
        <w:rPr>
          <w:rFonts w:ascii="Times New Roman"/>
          <w:b w:val="false"/>
          <w:i w:val="false"/>
          <w:color w:val="000000"/>
          <w:sz w:val="28"/>
        </w:rPr>
        <w:t>
      110 "Ұзақ мерзімді қаржы инвестициялары" деген жол бойынша берілген ұзақ мерзімді қарыздар мен қаржы инвестициялары көрсетіледі. Осы жол бойынша орта мерзімді және ұзақ мерзімді бюджеттік кредиттер, заңды тұлғалардың қатысу үлестері немесе бағалы қағаздары, квазимемлекеттік сектор субъектілерінің жарғылық капиталдарын қалыптастыру немесе ұлғайту бойынша салымдар, халықаралық ұйымдардың акциялары, өзге ұзақ мерзімді қаржы инвестициялары көрсетіледі.</w:t>
      </w:r>
    </w:p>
    <w:bookmarkEnd w:id="82"/>
    <w:bookmarkStart w:name="z91" w:id="83"/>
    <w:p>
      <w:pPr>
        <w:spacing w:after="0"/>
        <w:ind w:left="0"/>
        <w:jc w:val="both"/>
      </w:pPr>
      <w:r>
        <w:rPr>
          <w:rFonts w:ascii="Times New Roman"/>
          <w:b w:val="false"/>
          <w:i w:val="false"/>
          <w:color w:val="000000"/>
          <w:sz w:val="28"/>
        </w:rPr>
        <w:t>
      111 "Сатып алушылар мен тапсырыс берушілердің ұзақ мерзімді дебиторлық берешегі" деген жол бойынша сатып алушылар мен тапсырыс берушілердің ұзақ мерзімді дебиторлық берешегінің сальдосы көрсетіледі.</w:t>
      </w:r>
    </w:p>
    <w:bookmarkEnd w:id="83"/>
    <w:bookmarkStart w:name="z92" w:id="84"/>
    <w:p>
      <w:pPr>
        <w:spacing w:after="0"/>
        <w:ind w:left="0"/>
        <w:jc w:val="both"/>
      </w:pPr>
      <w:r>
        <w:rPr>
          <w:rFonts w:ascii="Times New Roman"/>
          <w:b w:val="false"/>
          <w:i w:val="false"/>
          <w:color w:val="000000"/>
          <w:sz w:val="28"/>
        </w:rPr>
        <w:t>
      112 "Жалдау бойынша ұзақ мерзімді дебиторлық берешек" деген жол бойынша қаржылық жалдау бойынша ұзақ мерзімді дебиторлық берешек сальдосы көрсетіледі.</w:t>
      </w:r>
    </w:p>
    <w:bookmarkEnd w:id="84"/>
    <w:bookmarkStart w:name="z93" w:id="85"/>
    <w:p>
      <w:pPr>
        <w:spacing w:after="0"/>
        <w:ind w:left="0"/>
        <w:jc w:val="both"/>
      </w:pPr>
      <w:r>
        <w:rPr>
          <w:rFonts w:ascii="Times New Roman"/>
          <w:b w:val="false"/>
          <w:i w:val="false"/>
          <w:color w:val="000000"/>
          <w:sz w:val="28"/>
        </w:rPr>
        <w:t>
      Қаржылық жалдау бойынша қысқа мерзімді дебиторлық берешек сомасы қаржылық жалдау бойынша ұзақ мерзімді дебиторлық берешектен жыл сайынғы өтеуге жататын мөлшерде бөлінеді және 112 "Жалдау бойынша ұзақ мерзімді дебиторлық берешек" деген жолдан 018 "Жалдау бойынша қысқа мерзімді дебиторлық берешек" деген жолға көшіріледі.</w:t>
      </w:r>
    </w:p>
    <w:bookmarkEnd w:id="85"/>
    <w:bookmarkStart w:name="z94" w:id="86"/>
    <w:p>
      <w:pPr>
        <w:spacing w:after="0"/>
        <w:ind w:left="0"/>
        <w:jc w:val="both"/>
      </w:pPr>
      <w:r>
        <w:rPr>
          <w:rFonts w:ascii="Times New Roman"/>
          <w:b w:val="false"/>
          <w:i w:val="false"/>
          <w:color w:val="000000"/>
          <w:sz w:val="28"/>
        </w:rPr>
        <w:t>
      113 "Өзге ұзақ мерзімді дебиторлық берешек" деген жол бойынша қаржылық жағдай туралы болжамды шоғырландырылған есептің басқа баптарына енгізілмеген өзге ұзақ мерзімді дебиторлық берешектің сальдосы көрсетіледі.</w:t>
      </w:r>
    </w:p>
    <w:bookmarkEnd w:id="86"/>
    <w:bookmarkStart w:name="z95" w:id="87"/>
    <w:p>
      <w:pPr>
        <w:spacing w:after="0"/>
        <w:ind w:left="0"/>
        <w:jc w:val="both"/>
      </w:pPr>
      <w:r>
        <w:rPr>
          <w:rFonts w:ascii="Times New Roman"/>
          <w:b w:val="false"/>
          <w:i w:val="false"/>
          <w:color w:val="000000"/>
          <w:sz w:val="28"/>
        </w:rPr>
        <w:t>
      114 "Негізгі құралдар" деген жол бойынша негізгі құралдардың, оның ішінде концессия шарттары бойынша қабылданған сальдосы көрсетіледі. Осы жол бойынша негізгі құралдар бастапқы құн мен жинақталған амортизация арасындағы айырма ретінде айқындалатын теңгерімдік құн бойынша көрсетіледі.</w:t>
      </w:r>
    </w:p>
    <w:bookmarkEnd w:id="87"/>
    <w:bookmarkStart w:name="z96" w:id="88"/>
    <w:p>
      <w:pPr>
        <w:spacing w:after="0"/>
        <w:ind w:left="0"/>
        <w:jc w:val="both"/>
      </w:pPr>
      <w:r>
        <w:rPr>
          <w:rFonts w:ascii="Times New Roman"/>
          <w:b w:val="false"/>
          <w:i w:val="false"/>
          <w:color w:val="000000"/>
          <w:sz w:val="28"/>
        </w:rPr>
        <w:t>
      115 "Аяқталмаған құрылыс және күрделі салымдар" деген жол бойынша күрделі жұмыстардың аяқталмаған циклі бар және есепті күнге пайдалануға тапсырылмаған негізгі құралдар мен материалдық емес активтер объектілерін салуға, реконструкциялауға, сатып алуға жинақталған шығындардың сомасы көрсетіледі. Осы жол бойынша құрылыс аяқталғанға дейінгі шығындар құны бойынша концессия шарттары бойынша объектілердің аяқталмаған құрылысы бойынша сальдо да көрсетіледі.</w:t>
      </w:r>
    </w:p>
    <w:bookmarkEnd w:id="88"/>
    <w:bookmarkStart w:name="z97" w:id="89"/>
    <w:p>
      <w:pPr>
        <w:spacing w:after="0"/>
        <w:ind w:left="0"/>
        <w:jc w:val="both"/>
      </w:pPr>
      <w:r>
        <w:rPr>
          <w:rFonts w:ascii="Times New Roman"/>
          <w:b w:val="false"/>
          <w:i w:val="false"/>
          <w:color w:val="000000"/>
          <w:sz w:val="28"/>
        </w:rPr>
        <w:t>
      116 "Инвестициялық жылжымайтын мүлік" деген жол бойынша бастапқы құн мен жинақталған амортизация арасындағы айырма ретінде айқындалатын теңгерімдік құн бойынша инвестициялық жылжымайтын мүлік сальдосы көрсетіледі.</w:t>
      </w:r>
    </w:p>
    <w:bookmarkEnd w:id="89"/>
    <w:bookmarkStart w:name="z98" w:id="90"/>
    <w:p>
      <w:pPr>
        <w:spacing w:after="0"/>
        <w:ind w:left="0"/>
        <w:jc w:val="both"/>
      </w:pPr>
      <w:r>
        <w:rPr>
          <w:rFonts w:ascii="Times New Roman"/>
          <w:b w:val="false"/>
          <w:i w:val="false"/>
          <w:color w:val="000000"/>
          <w:sz w:val="28"/>
        </w:rPr>
        <w:t>
      117 "Биологиялық активтер" деген жол бойынша бастапқы құн мен жинақталған амортизация арасындағы айырмашылық ретінде айқындалатын теңгерімдік құн жөнінде биологиялық активтер тобы бойынша сальдо көрсетіледі.</w:t>
      </w:r>
    </w:p>
    <w:bookmarkEnd w:id="90"/>
    <w:bookmarkStart w:name="z99" w:id="91"/>
    <w:p>
      <w:pPr>
        <w:spacing w:after="0"/>
        <w:ind w:left="0"/>
        <w:jc w:val="both"/>
      </w:pPr>
      <w:r>
        <w:rPr>
          <w:rFonts w:ascii="Times New Roman"/>
          <w:b w:val="false"/>
          <w:i w:val="false"/>
          <w:color w:val="000000"/>
          <w:sz w:val="28"/>
        </w:rPr>
        <w:t>
      118 "Материалдық емес активтер" деген жол бойынша бастапқы құн мен жинақталған амортизация арасындағы айырма ретінде айқындалатын теңгерімдік құн бойынша материалдық емес активтердің сальдосы көрсетіледі.</w:t>
      </w:r>
    </w:p>
    <w:bookmarkEnd w:id="91"/>
    <w:bookmarkStart w:name="z100" w:id="92"/>
    <w:p>
      <w:pPr>
        <w:spacing w:after="0"/>
        <w:ind w:left="0"/>
        <w:jc w:val="both"/>
      </w:pPr>
      <w:r>
        <w:rPr>
          <w:rFonts w:ascii="Times New Roman"/>
          <w:b w:val="false"/>
          <w:i w:val="false"/>
          <w:color w:val="000000"/>
          <w:sz w:val="28"/>
        </w:rPr>
        <w:t>
      119 "Үлестік қатысу әдісі бойынша ескерілетін ұзақ мерзімді қаржы инвестициялары" деген жол бойынша үлестік қатысу әдісі бойынша ескерілетін квазимемлекеттік сектор субъектілеріне ұзақ мерзімді қаржы инвестициялары көрсетіледі.</w:t>
      </w:r>
    </w:p>
    <w:bookmarkEnd w:id="92"/>
    <w:bookmarkStart w:name="z101" w:id="93"/>
    <w:p>
      <w:pPr>
        <w:spacing w:after="0"/>
        <w:ind w:left="0"/>
        <w:jc w:val="both"/>
      </w:pPr>
      <w:r>
        <w:rPr>
          <w:rFonts w:ascii="Times New Roman"/>
          <w:b w:val="false"/>
          <w:i w:val="false"/>
          <w:color w:val="000000"/>
          <w:sz w:val="28"/>
        </w:rPr>
        <w:t>
      120 "Өзге ұзақ мерзімді активтер" деген жол бойынша алдыңғы жолдарда көрсетілмеген өзге ұзақ мерзімді активтердің сальдосы көрсетіледі.</w:t>
      </w:r>
    </w:p>
    <w:bookmarkEnd w:id="93"/>
    <w:bookmarkStart w:name="z102" w:id="94"/>
    <w:p>
      <w:pPr>
        <w:spacing w:after="0"/>
        <w:ind w:left="0"/>
        <w:jc w:val="both"/>
      </w:pPr>
      <w:r>
        <w:rPr>
          <w:rFonts w:ascii="Times New Roman"/>
          <w:b w:val="false"/>
          <w:i w:val="false"/>
          <w:color w:val="000000"/>
          <w:sz w:val="28"/>
        </w:rPr>
        <w:t>
      200 "Ұзақ мерзімді активтердің жиыны" деген жол бойынша 110, 111, 112, 113, 114, 115, 116, 117, 118, 119 және 120-жолдардың жиынтық сомасы көрсетіледі.</w:t>
      </w:r>
    </w:p>
    <w:bookmarkEnd w:id="94"/>
    <w:bookmarkStart w:name="z103" w:id="95"/>
    <w:p>
      <w:pPr>
        <w:spacing w:after="0"/>
        <w:ind w:left="0"/>
        <w:jc w:val="both"/>
      </w:pPr>
      <w:r>
        <w:rPr>
          <w:rFonts w:ascii="Times New Roman"/>
          <w:b w:val="false"/>
          <w:i w:val="false"/>
          <w:color w:val="000000"/>
          <w:sz w:val="28"/>
        </w:rPr>
        <w:t>
      "Теңгерім" деген жол "Қысқа мерзімді активтер" және "Ұзақ мерзімді активтер" деген бөлімдердің жалпы сомасын көрсетеді (100-жол қосу 200-жол).</w:t>
      </w:r>
    </w:p>
    <w:bookmarkEnd w:id="95"/>
    <w:bookmarkStart w:name="z104" w:id="96"/>
    <w:p>
      <w:pPr>
        <w:spacing w:after="0"/>
        <w:ind w:left="0"/>
        <w:jc w:val="both"/>
      </w:pPr>
      <w:r>
        <w:rPr>
          <w:rFonts w:ascii="Times New Roman"/>
          <w:b w:val="false"/>
          <w:i w:val="false"/>
          <w:color w:val="000000"/>
          <w:sz w:val="28"/>
        </w:rPr>
        <w:t>
      "Қаржылық жағдай туралы болжамды шоғырландырылған есептің міндеттемелері мен таза активтері/капиталы мынадай бөлімдер бойынша ұсынылады: Қысқа мерзімді міндеттемелер, Ұзақ мерзімді міндеттемелер және таза активтер/капитал.</w:t>
      </w:r>
    </w:p>
    <w:bookmarkEnd w:id="96"/>
    <w:bookmarkStart w:name="z105" w:id="97"/>
    <w:p>
      <w:pPr>
        <w:spacing w:after="0"/>
        <w:ind w:left="0"/>
        <w:jc w:val="both"/>
      </w:pPr>
      <w:r>
        <w:rPr>
          <w:rFonts w:ascii="Times New Roman"/>
          <w:b w:val="false"/>
          <w:i w:val="false"/>
          <w:color w:val="000000"/>
          <w:sz w:val="28"/>
        </w:rPr>
        <w:t>
      "Қысқа мерзімді міндеттемелер" деген бөлімде қысқа мерзімді қаржылық міндеттемелер, салықтар және басқа да төлемдер бойынша қысқа мерзімді кредиторлық берешек, қысқа мерзімді кредиторлық берешек, қысқа мерзімді бағалау және кепілдік міндеттемелер, өзге қысқа мерзімді міндеттемелер көрсетіледі.</w:t>
      </w:r>
    </w:p>
    <w:bookmarkEnd w:id="97"/>
    <w:bookmarkStart w:name="z106" w:id="98"/>
    <w:p>
      <w:pPr>
        <w:spacing w:after="0"/>
        <w:ind w:left="0"/>
        <w:jc w:val="both"/>
      </w:pPr>
      <w:r>
        <w:rPr>
          <w:rFonts w:ascii="Times New Roman"/>
          <w:b w:val="false"/>
          <w:i w:val="false"/>
          <w:color w:val="000000"/>
          <w:sz w:val="28"/>
        </w:rPr>
        <w:t>
      210 "Қысқа мерзімді қаржылық міндеттемелер" деген жол бойынша қысқа мерзімді қаржылық міндеттемелердің, оның ішінде алынған қысқа мерзімді қарыздардың сальдосы және ұзақ мерзімді қаржылық міндеттемелердің ағымдағы бөлігінің сальдосы көрсетіледі.</w:t>
      </w:r>
    </w:p>
    <w:bookmarkEnd w:id="98"/>
    <w:bookmarkStart w:name="z107" w:id="99"/>
    <w:p>
      <w:pPr>
        <w:spacing w:after="0"/>
        <w:ind w:left="0"/>
        <w:jc w:val="both"/>
      </w:pPr>
      <w:r>
        <w:rPr>
          <w:rFonts w:ascii="Times New Roman"/>
          <w:b w:val="false"/>
          <w:i w:val="false"/>
          <w:color w:val="000000"/>
          <w:sz w:val="28"/>
        </w:rPr>
        <w:t>
      Осы жол бойынша мемлекеттік-жекешелік әріптестік, оның ішінде болжамды кезеңнің тиісті жылы аяқталғаннан кейін он екі ай ішінде өтеуге жататын концессия шарттары бойынша қысқа мерзімді міндеттемелердің сальдосы, сондай-ақ мемлекеттік-жекешелік әріптестік шарттары бойынша, оның ішінде концессия шарттары бойынша ұзақ мерзімді міндеттемелердің ағымдағы бөлігінің сальдосы көрсетіледі.</w:t>
      </w:r>
    </w:p>
    <w:bookmarkEnd w:id="99"/>
    <w:bookmarkStart w:name="z108" w:id="100"/>
    <w:p>
      <w:pPr>
        <w:spacing w:after="0"/>
        <w:ind w:left="0"/>
        <w:jc w:val="both"/>
      </w:pPr>
      <w:r>
        <w:rPr>
          <w:rFonts w:ascii="Times New Roman"/>
          <w:b w:val="false"/>
          <w:i w:val="false"/>
          <w:color w:val="000000"/>
          <w:sz w:val="28"/>
        </w:rPr>
        <w:t>
      211 "Бюджеттік төлемдер бойынша қысқа мерзімді кредиторлық берешек" деген жол бойынша төлеуге жататын, есептелген трансферттер мен субсидиялар бойынша есептелген әлеуметтік төлемдер және халыққа әлеуметтік көмек бойынша қысқа мерзімді кредиторлық берешек сальдосы көрсетіледі.</w:t>
      </w:r>
    </w:p>
    <w:bookmarkEnd w:id="100"/>
    <w:bookmarkStart w:name="z109" w:id="101"/>
    <w:p>
      <w:pPr>
        <w:spacing w:after="0"/>
        <w:ind w:left="0"/>
        <w:jc w:val="both"/>
      </w:pPr>
      <w:r>
        <w:rPr>
          <w:rFonts w:ascii="Times New Roman"/>
          <w:b w:val="false"/>
          <w:i w:val="false"/>
          <w:color w:val="000000"/>
          <w:sz w:val="28"/>
        </w:rPr>
        <w:t>
      212 "Бюджетке төленетін төлемдер бойынша қысқа мерзімді кредиторлық берешек" деген жол бойынша бюджетке аударуға жататын салықтар және басқа да сома бойынша берешек сальдосы көрсетіледі.</w:t>
      </w:r>
    </w:p>
    <w:bookmarkEnd w:id="101"/>
    <w:bookmarkStart w:name="z110" w:id="102"/>
    <w:p>
      <w:pPr>
        <w:spacing w:after="0"/>
        <w:ind w:left="0"/>
        <w:jc w:val="both"/>
      </w:pPr>
      <w:r>
        <w:rPr>
          <w:rFonts w:ascii="Times New Roman"/>
          <w:b w:val="false"/>
          <w:i w:val="false"/>
          <w:color w:val="000000"/>
          <w:sz w:val="28"/>
        </w:rPr>
        <w:t>
      213 "Бюджетпен есеп айырысу бойынша қысқа мерзімді кредиторлық берешек" деген жол бойынша ұзақ мерзімді активтерді сатудан, өзге де операциялардан бюджетке аударуға жататын кірістер бойынша мемлекеттік мекеменің қысқа мерзімді міндеттемелерінің сальдосы көрсетіледі.</w:t>
      </w:r>
    </w:p>
    <w:bookmarkEnd w:id="102"/>
    <w:bookmarkStart w:name="z111" w:id="103"/>
    <w:p>
      <w:pPr>
        <w:spacing w:after="0"/>
        <w:ind w:left="0"/>
        <w:jc w:val="both"/>
      </w:pPr>
      <w:r>
        <w:rPr>
          <w:rFonts w:ascii="Times New Roman"/>
          <w:b w:val="false"/>
          <w:i w:val="false"/>
          <w:color w:val="000000"/>
          <w:sz w:val="28"/>
        </w:rPr>
        <w:t>
      214 "Басқа да міндетті және ерікті төлемдер бойынша қысқа мерзімді кредиторлық берешек" деген жол бойынша зейнетақы жарналары бойынша, міндетті әлеуметтік аударымдар бойынша, сақтандыру төлемдері бойынша, міндетті әлеуметтік медициналық сақтандыруға жарналар бойынша, басқа да міндетті және ерікті төлемдер бойынша берешек сальдосы көрсетіледі.</w:t>
      </w:r>
    </w:p>
    <w:bookmarkEnd w:id="103"/>
    <w:bookmarkStart w:name="z112" w:id="104"/>
    <w:p>
      <w:pPr>
        <w:spacing w:after="0"/>
        <w:ind w:left="0"/>
        <w:jc w:val="both"/>
      </w:pPr>
      <w:r>
        <w:rPr>
          <w:rFonts w:ascii="Times New Roman"/>
          <w:b w:val="false"/>
          <w:i w:val="false"/>
          <w:color w:val="000000"/>
          <w:sz w:val="28"/>
        </w:rPr>
        <w:t>
      215 "Өнім берушілерге және мердігерлерге қысқа мерзімді кредиторлық берешек" деген жол бойынша өнім берушілерге және мердігерлерге қысқа мерзімді кредиторлық берешек сальдосы көрсетіледі.</w:t>
      </w:r>
    </w:p>
    <w:bookmarkEnd w:id="104"/>
    <w:bookmarkStart w:name="z113" w:id="105"/>
    <w:p>
      <w:pPr>
        <w:spacing w:after="0"/>
        <w:ind w:left="0"/>
        <w:jc w:val="both"/>
      </w:pPr>
      <w:r>
        <w:rPr>
          <w:rFonts w:ascii="Times New Roman"/>
          <w:b w:val="false"/>
          <w:i w:val="false"/>
          <w:color w:val="000000"/>
          <w:sz w:val="28"/>
        </w:rPr>
        <w:t>
      216 "Ведомстволық есеп айырысулар бойынша қысқа мерзімді кредиторлық берешек" деген жол бойынша ведомствоішілік және ведомствоаралық есеп айырысулар бойынша басқа мемлекеттік мекемелерге қысқа мерзімді кредиторлық берешек сальдосы көрсетіледі.</w:t>
      </w:r>
    </w:p>
    <w:bookmarkEnd w:id="105"/>
    <w:bookmarkStart w:name="z114" w:id="106"/>
    <w:p>
      <w:pPr>
        <w:spacing w:after="0"/>
        <w:ind w:left="0"/>
        <w:jc w:val="both"/>
      </w:pPr>
      <w:r>
        <w:rPr>
          <w:rFonts w:ascii="Times New Roman"/>
          <w:b w:val="false"/>
          <w:i w:val="false"/>
          <w:color w:val="000000"/>
          <w:sz w:val="28"/>
        </w:rPr>
        <w:t>
      217 "Стипендиаттарға қысқа мерзімді кредиторлық берешек" деген жол бойынша стипендиялар бойынша қысқа мерзімді берешек сальдосы көрсетіледі.</w:t>
      </w:r>
    </w:p>
    <w:bookmarkEnd w:id="106"/>
    <w:bookmarkStart w:name="z115" w:id="107"/>
    <w:p>
      <w:pPr>
        <w:spacing w:after="0"/>
        <w:ind w:left="0"/>
        <w:jc w:val="both"/>
      </w:pPr>
      <w:r>
        <w:rPr>
          <w:rFonts w:ascii="Times New Roman"/>
          <w:b w:val="false"/>
          <w:i w:val="false"/>
          <w:color w:val="000000"/>
          <w:sz w:val="28"/>
        </w:rPr>
        <w:t>
      218 "Қызметкерлер алдында қысқа мерзімді кредиторлық берешек" деген жол бойынша қызметкерлер алдында еңбекақы төлеу бойынша қысқа мерзімді кредиторлық берешек және өзге берешек сальдосы көрсетіледі.</w:t>
      </w:r>
    </w:p>
    <w:bookmarkEnd w:id="107"/>
    <w:bookmarkStart w:name="z116" w:id="108"/>
    <w:p>
      <w:pPr>
        <w:spacing w:after="0"/>
        <w:ind w:left="0"/>
        <w:jc w:val="both"/>
      </w:pPr>
      <w:r>
        <w:rPr>
          <w:rFonts w:ascii="Times New Roman"/>
          <w:b w:val="false"/>
          <w:i w:val="false"/>
          <w:color w:val="000000"/>
          <w:sz w:val="28"/>
        </w:rPr>
        <w:t>
      219 "Төлеуге қысқа мерзімді сыйақылар" деген жол бойынша алынған қарыздар және басқа да сыйақылар бойынша қысқа мерзімді сыйақылар бойынша берешек сальдосы көрсетіледі.</w:t>
      </w:r>
    </w:p>
    <w:bookmarkEnd w:id="108"/>
    <w:bookmarkStart w:name="z117" w:id="109"/>
    <w:p>
      <w:pPr>
        <w:spacing w:after="0"/>
        <w:ind w:left="0"/>
        <w:jc w:val="both"/>
      </w:pPr>
      <w:r>
        <w:rPr>
          <w:rFonts w:ascii="Times New Roman"/>
          <w:b w:val="false"/>
          <w:i w:val="false"/>
          <w:color w:val="000000"/>
          <w:sz w:val="28"/>
        </w:rPr>
        <w:t>
      220 "Жалдау бойынша қысқа мерзімді кредиторлық берешек" деген жол бойынша есепті күнге жалдау төлемдері бойынша берешек сомасы көрсетіледі.</w:t>
      </w:r>
    </w:p>
    <w:bookmarkEnd w:id="109"/>
    <w:bookmarkStart w:name="z118" w:id="110"/>
    <w:p>
      <w:pPr>
        <w:spacing w:after="0"/>
        <w:ind w:left="0"/>
        <w:jc w:val="both"/>
      </w:pPr>
      <w:r>
        <w:rPr>
          <w:rFonts w:ascii="Times New Roman"/>
          <w:b w:val="false"/>
          <w:i w:val="false"/>
          <w:color w:val="000000"/>
          <w:sz w:val="28"/>
        </w:rPr>
        <w:t>
      Қаржылық жалдау бойынша қысқа мерзімді кредиторлық берешек сомасы жыл сайынғы өтеуге жататын мөлшерде қаржылық жалдау бойынша ұзақ мерзімді кредиторлық берешектен бөлінеді және 312 "Жалдау бойынша ұзақ мерзімді кредиторлық берешек" деген жолдан 220 "Жалдау бойынша қысқа мерзімді кредиторлық берешек" деген жолға көшіріледі.</w:t>
      </w:r>
    </w:p>
    <w:bookmarkEnd w:id="110"/>
    <w:bookmarkStart w:name="z119" w:id="111"/>
    <w:p>
      <w:pPr>
        <w:spacing w:after="0"/>
        <w:ind w:left="0"/>
        <w:jc w:val="both"/>
      </w:pPr>
      <w:r>
        <w:rPr>
          <w:rFonts w:ascii="Times New Roman"/>
          <w:b w:val="false"/>
          <w:i w:val="false"/>
          <w:color w:val="000000"/>
          <w:sz w:val="28"/>
        </w:rPr>
        <w:t>
      221 "Өзге қысқа мерзімді кредиторлық берешек" деген жол бойынша уақытша орналастыру ақшасы бойынша қысқа мерзімді кредиторлық берешек сальдосы және өзге кредиторлық берешек көрсетіледі.</w:t>
      </w:r>
    </w:p>
    <w:bookmarkEnd w:id="111"/>
    <w:bookmarkStart w:name="z120" w:id="112"/>
    <w:p>
      <w:pPr>
        <w:spacing w:after="0"/>
        <w:ind w:left="0"/>
        <w:jc w:val="both"/>
      </w:pPr>
      <w:r>
        <w:rPr>
          <w:rFonts w:ascii="Times New Roman"/>
          <w:b w:val="false"/>
          <w:i w:val="false"/>
          <w:color w:val="000000"/>
          <w:sz w:val="28"/>
        </w:rPr>
        <w:t>
      222 "Қысқа мерзімді бағалау және кепілдік міндеттемелері" деген жол бойынша қысқа мерзімді бағалау және кепілдік міндеттемелерінің сальдосы көрсетіледі.</w:t>
      </w:r>
    </w:p>
    <w:bookmarkEnd w:id="112"/>
    <w:bookmarkStart w:name="z121" w:id="113"/>
    <w:p>
      <w:pPr>
        <w:spacing w:after="0"/>
        <w:ind w:left="0"/>
        <w:jc w:val="both"/>
      </w:pPr>
      <w:r>
        <w:rPr>
          <w:rFonts w:ascii="Times New Roman"/>
          <w:b w:val="false"/>
          <w:i w:val="false"/>
          <w:color w:val="000000"/>
          <w:sz w:val="28"/>
        </w:rPr>
        <w:t>
      223 "Өзге қысқа мерзімді міндеттемелер" деген жол бойынша алынған аванстар және өзге міндеттемелер бойынша сальдо көрсетіледі.</w:t>
      </w:r>
    </w:p>
    <w:bookmarkEnd w:id="113"/>
    <w:bookmarkStart w:name="z122" w:id="114"/>
    <w:p>
      <w:pPr>
        <w:spacing w:after="0"/>
        <w:ind w:left="0"/>
        <w:jc w:val="both"/>
      </w:pPr>
      <w:r>
        <w:rPr>
          <w:rFonts w:ascii="Times New Roman"/>
          <w:b w:val="false"/>
          <w:i w:val="false"/>
          <w:color w:val="000000"/>
          <w:sz w:val="28"/>
        </w:rPr>
        <w:t>
      300 "Қысқа мерзімді міндеттемелердің жиыны" деген жол бойынша 210, 211, 212, 213, 214, 215, 216, 217, 218, 219, 220, 221, 222 және 223-жолдардың жиынтық сомасы көрсетіледі.</w:t>
      </w:r>
    </w:p>
    <w:bookmarkEnd w:id="114"/>
    <w:bookmarkStart w:name="z123" w:id="115"/>
    <w:p>
      <w:pPr>
        <w:spacing w:after="0"/>
        <w:ind w:left="0"/>
        <w:jc w:val="both"/>
      </w:pPr>
      <w:r>
        <w:rPr>
          <w:rFonts w:ascii="Times New Roman"/>
          <w:b w:val="false"/>
          <w:i w:val="false"/>
          <w:color w:val="000000"/>
          <w:sz w:val="28"/>
        </w:rPr>
        <w:t>
      "Ұзақ мерзімді міндеттемелер" деген бөлімде ұзақ мерзімді қаржылық міндеттемелер, ұзақ мерзімді кредиторлық берешек, ұзақ мерзімді бағалау және кепілдік міндеттемелер, басқа да ұзақ мерзімді міндеттемелер көрсетіледі.</w:t>
      </w:r>
    </w:p>
    <w:bookmarkEnd w:id="115"/>
    <w:bookmarkStart w:name="z124" w:id="116"/>
    <w:p>
      <w:pPr>
        <w:spacing w:after="0"/>
        <w:ind w:left="0"/>
        <w:jc w:val="both"/>
      </w:pPr>
      <w:r>
        <w:rPr>
          <w:rFonts w:ascii="Times New Roman"/>
          <w:b w:val="false"/>
          <w:i w:val="false"/>
          <w:color w:val="000000"/>
          <w:sz w:val="28"/>
        </w:rPr>
        <w:t>
      310 "Ұзақ мерзімді қаржылық міндеттемелер" деген жол бойынша алынған қарыздар және басқа да қаржылық міндеттемелер бойынша сальдо көрсетіледі.</w:t>
      </w:r>
    </w:p>
    <w:bookmarkEnd w:id="116"/>
    <w:bookmarkStart w:name="z125" w:id="117"/>
    <w:p>
      <w:pPr>
        <w:spacing w:after="0"/>
        <w:ind w:left="0"/>
        <w:jc w:val="both"/>
      </w:pPr>
      <w:r>
        <w:rPr>
          <w:rFonts w:ascii="Times New Roman"/>
          <w:b w:val="false"/>
          <w:i w:val="false"/>
          <w:color w:val="000000"/>
          <w:sz w:val="28"/>
        </w:rPr>
        <w:t>
      Осы жол бойынша жоспарланған кезеңнің тиісті жылы аяқталғаннан кейін он екі айдан астам уақыт ішінде өтеуге жататын мемлекеттік-жекешелік әріптестік, оның ішінде "толық бітіріп берілетін" құрылыс жобалары (EPC-F) бойынша шарттары бойынша ұзақ мерзімді міндеттемелер де көрсетіледі.</w:t>
      </w:r>
    </w:p>
    <w:bookmarkEnd w:id="117"/>
    <w:bookmarkStart w:name="z126" w:id="118"/>
    <w:p>
      <w:pPr>
        <w:spacing w:after="0"/>
        <w:ind w:left="0"/>
        <w:jc w:val="both"/>
      </w:pPr>
      <w:r>
        <w:rPr>
          <w:rFonts w:ascii="Times New Roman"/>
          <w:b w:val="false"/>
          <w:i w:val="false"/>
          <w:color w:val="000000"/>
          <w:sz w:val="28"/>
        </w:rPr>
        <w:t>
      Осы жол бойынша ішкі және сыртқы нарықтарда орналастырылған мемлекеттік эмиссиялық бағалы қағаздар, ішкі және сыртқы қарыздар, өзге де ұзақ мерзімді қаржылық міндеттемелер де көрсетіледі.</w:t>
      </w:r>
    </w:p>
    <w:bookmarkEnd w:id="118"/>
    <w:bookmarkStart w:name="z127" w:id="119"/>
    <w:p>
      <w:pPr>
        <w:spacing w:after="0"/>
        <w:ind w:left="0"/>
        <w:jc w:val="both"/>
      </w:pPr>
      <w:r>
        <w:rPr>
          <w:rFonts w:ascii="Times New Roman"/>
          <w:b w:val="false"/>
          <w:i w:val="false"/>
          <w:color w:val="000000"/>
          <w:sz w:val="28"/>
        </w:rPr>
        <w:t>
      311 "Өнім берушілерге және мердігерлерге ұзақ мерзімді кредиторлық берешек" деген жол бойынша өнім берушілерге және мердігерлерге ұзақ мерзімді кредиторлық берешек сальдосы көрсетіледі.</w:t>
      </w:r>
    </w:p>
    <w:bookmarkEnd w:id="119"/>
    <w:bookmarkStart w:name="z128" w:id="120"/>
    <w:p>
      <w:pPr>
        <w:spacing w:after="0"/>
        <w:ind w:left="0"/>
        <w:jc w:val="both"/>
      </w:pPr>
      <w:r>
        <w:rPr>
          <w:rFonts w:ascii="Times New Roman"/>
          <w:b w:val="false"/>
          <w:i w:val="false"/>
          <w:color w:val="000000"/>
          <w:sz w:val="28"/>
        </w:rPr>
        <w:t>
      312 "Жалдау бойынша ұзақ мерзімді кредиторлық берешек" деген жол бойынша жалдау бойынша ұзақ мерзімді кредиторлық берешек сальдосы көрсетіледі.</w:t>
      </w:r>
    </w:p>
    <w:bookmarkEnd w:id="120"/>
    <w:bookmarkStart w:name="z129" w:id="121"/>
    <w:p>
      <w:pPr>
        <w:spacing w:after="0"/>
        <w:ind w:left="0"/>
        <w:jc w:val="both"/>
      </w:pPr>
      <w:r>
        <w:rPr>
          <w:rFonts w:ascii="Times New Roman"/>
          <w:b w:val="false"/>
          <w:i w:val="false"/>
          <w:color w:val="000000"/>
          <w:sz w:val="28"/>
        </w:rPr>
        <w:t>
      Қаржылық жалдау бойынша қысқа мерзімді кредиторлық берешек сомасы жыл сайын өтеуге жататын мөлшерде қаржылық жалдау бойынша ұзақ мерзімді кредиторлық берешектен бөлінеді және 312 "Жалдау бойынша ұзақ мерзімді кредиторлық берешек" деген жолдан 220 "Жалдау бойынша қысқа мерзімді кредиторлық берешек" деген жолға көшіріледі.</w:t>
      </w:r>
    </w:p>
    <w:bookmarkEnd w:id="121"/>
    <w:bookmarkStart w:name="z130" w:id="122"/>
    <w:p>
      <w:pPr>
        <w:spacing w:after="0"/>
        <w:ind w:left="0"/>
        <w:jc w:val="both"/>
      </w:pPr>
      <w:r>
        <w:rPr>
          <w:rFonts w:ascii="Times New Roman"/>
          <w:b w:val="false"/>
          <w:i w:val="false"/>
          <w:color w:val="000000"/>
          <w:sz w:val="28"/>
        </w:rPr>
        <w:t>
      313 "Бюджет алдындағы ұзақ мерзімді кредиторлық берешек" деген жол бойынша бюджет алдындағы ұзақ мерзімді кредиторлық берешек сальдосы көрсетіледі.</w:t>
      </w:r>
    </w:p>
    <w:bookmarkEnd w:id="122"/>
    <w:bookmarkStart w:name="z131" w:id="123"/>
    <w:p>
      <w:pPr>
        <w:spacing w:after="0"/>
        <w:ind w:left="0"/>
        <w:jc w:val="both"/>
      </w:pPr>
      <w:r>
        <w:rPr>
          <w:rFonts w:ascii="Times New Roman"/>
          <w:b w:val="false"/>
          <w:i w:val="false"/>
          <w:color w:val="000000"/>
          <w:sz w:val="28"/>
        </w:rPr>
        <w:t>
      314 "Ұзақ мерзімді бағалау және кепілдік міндеттемелері" деген жол бойынша ұзақ мерзімді бағалау және кепілдік міндеттемелерінің сальдосы көрсетіледі.</w:t>
      </w:r>
    </w:p>
    <w:bookmarkEnd w:id="123"/>
    <w:bookmarkStart w:name="z132" w:id="124"/>
    <w:p>
      <w:pPr>
        <w:spacing w:after="0"/>
        <w:ind w:left="0"/>
        <w:jc w:val="both"/>
      </w:pPr>
      <w:r>
        <w:rPr>
          <w:rFonts w:ascii="Times New Roman"/>
          <w:b w:val="false"/>
          <w:i w:val="false"/>
          <w:color w:val="000000"/>
          <w:sz w:val="28"/>
        </w:rPr>
        <w:t>
      315 "Өзге де ұзақ мерзімді міндеттемелер" деген жол бойынша болашақ кезеңдер кірістерінің және өзге де ұзақ мерзімді міндеттемелердің сальдосы көрсетіледі.</w:t>
      </w:r>
    </w:p>
    <w:bookmarkEnd w:id="124"/>
    <w:bookmarkStart w:name="z133" w:id="125"/>
    <w:p>
      <w:pPr>
        <w:spacing w:after="0"/>
        <w:ind w:left="0"/>
        <w:jc w:val="both"/>
      </w:pPr>
      <w:r>
        <w:rPr>
          <w:rFonts w:ascii="Times New Roman"/>
          <w:b w:val="false"/>
          <w:i w:val="false"/>
          <w:color w:val="000000"/>
          <w:sz w:val="28"/>
        </w:rPr>
        <w:t>
      400 "Ұзақ мерзімді міндеттемелердің жиыны" деген жол бойынша 310, 311, 312, 313, 314 және 315-жолдардың жиынтық сомасы көрсетіледі.</w:t>
      </w:r>
    </w:p>
    <w:bookmarkEnd w:id="125"/>
    <w:bookmarkStart w:name="z134" w:id="126"/>
    <w:p>
      <w:pPr>
        <w:spacing w:after="0"/>
        <w:ind w:left="0"/>
        <w:jc w:val="both"/>
      </w:pPr>
      <w:r>
        <w:rPr>
          <w:rFonts w:ascii="Times New Roman"/>
          <w:b w:val="false"/>
          <w:i w:val="false"/>
          <w:color w:val="000000"/>
          <w:sz w:val="28"/>
        </w:rPr>
        <w:t>
      "Таза активтер/капитал" деген бөлімде сыртқы қарыздар мен байланысты гранттар, резервтер, жинақталған қаржылық нәтиже есебінен қаржыландыру сомасы көрсетіледі.</w:t>
      </w:r>
    </w:p>
    <w:bookmarkEnd w:id="126"/>
    <w:bookmarkStart w:name="z135" w:id="127"/>
    <w:p>
      <w:pPr>
        <w:spacing w:after="0"/>
        <w:ind w:left="0"/>
        <w:jc w:val="both"/>
      </w:pPr>
      <w:r>
        <w:rPr>
          <w:rFonts w:ascii="Times New Roman"/>
          <w:b w:val="false"/>
          <w:i w:val="false"/>
          <w:color w:val="000000"/>
          <w:sz w:val="28"/>
        </w:rPr>
        <w:t>
      410 "Сыртқы қарыздар мен байланысты гранттар есебінен күрделі салымдарды қаржыландыру" деген жол бойынша сыртқы қарыздар мен байланысты гранттар есебінен қаржыландыру сомасы көрсетіледі.</w:t>
      </w:r>
    </w:p>
    <w:bookmarkEnd w:id="127"/>
    <w:bookmarkStart w:name="z136" w:id="128"/>
    <w:p>
      <w:pPr>
        <w:spacing w:after="0"/>
        <w:ind w:left="0"/>
        <w:jc w:val="both"/>
      </w:pPr>
      <w:r>
        <w:rPr>
          <w:rFonts w:ascii="Times New Roman"/>
          <w:b w:val="false"/>
          <w:i w:val="false"/>
          <w:color w:val="000000"/>
          <w:sz w:val="28"/>
        </w:rPr>
        <w:t>
      411 "Резервтер" деген жол бойынша резервтер бойынша сальдо көрсетіледі.</w:t>
      </w:r>
    </w:p>
    <w:bookmarkEnd w:id="128"/>
    <w:bookmarkStart w:name="z137" w:id="129"/>
    <w:p>
      <w:pPr>
        <w:spacing w:after="0"/>
        <w:ind w:left="0"/>
        <w:jc w:val="both"/>
      </w:pPr>
      <w:r>
        <w:rPr>
          <w:rFonts w:ascii="Times New Roman"/>
          <w:b w:val="false"/>
          <w:i w:val="false"/>
          <w:color w:val="000000"/>
          <w:sz w:val="28"/>
        </w:rPr>
        <w:t>
      412 "Жинақталған қаржылық нәтиже" деген жол бойынша жинақталған қаржылық нәтиже көрсетіледі.</w:t>
      </w:r>
    </w:p>
    <w:bookmarkEnd w:id="129"/>
    <w:bookmarkStart w:name="z138" w:id="130"/>
    <w:p>
      <w:pPr>
        <w:spacing w:after="0"/>
        <w:ind w:left="0"/>
        <w:jc w:val="both"/>
      </w:pPr>
      <w:r>
        <w:rPr>
          <w:rFonts w:ascii="Times New Roman"/>
          <w:b w:val="false"/>
          <w:i w:val="false"/>
          <w:color w:val="000000"/>
          <w:sz w:val="28"/>
        </w:rPr>
        <w:t>
      500 "Таза активтер/капитал жиынтығы" деген жол бойынша 410, 411 және 412-жолдардың жиынтық сомасы көрсетіледі.</w:t>
      </w:r>
    </w:p>
    <w:bookmarkEnd w:id="130"/>
    <w:bookmarkStart w:name="z139" w:id="131"/>
    <w:p>
      <w:pPr>
        <w:spacing w:after="0"/>
        <w:ind w:left="0"/>
        <w:jc w:val="both"/>
      </w:pPr>
      <w:r>
        <w:rPr>
          <w:rFonts w:ascii="Times New Roman"/>
          <w:b w:val="false"/>
          <w:i w:val="false"/>
          <w:color w:val="000000"/>
          <w:sz w:val="28"/>
        </w:rPr>
        <w:t>
      "Баланс" деген жол "Қысқа мерзімді міндеттемелер", "Ұзақ мерзімді міндеттемелер", "Таза активтер/капитал" деген бөлімдердің жалпы сомасын көрсетеді (300-жол қосу 400-жол қосу 500-жол).</w:t>
      </w:r>
    </w:p>
    <w:bookmarkEnd w:id="131"/>
    <w:bookmarkStart w:name="z140" w:id="132"/>
    <w:p>
      <w:pPr>
        <w:spacing w:after="0"/>
        <w:ind w:left="0"/>
        <w:jc w:val="both"/>
      </w:pPr>
      <w:r>
        <w:rPr>
          <w:rFonts w:ascii="Times New Roman"/>
          <w:b w:val="false"/>
          <w:i w:val="false"/>
          <w:color w:val="000000"/>
          <w:sz w:val="28"/>
        </w:rPr>
        <w:t>
      22. БШҚЕ-2 нысаны кірістер, шығыстар және қаржылық нәтижелер туралы ақпаратты ұсынады.</w:t>
      </w:r>
    </w:p>
    <w:bookmarkEnd w:id="132"/>
    <w:bookmarkStart w:name="z141" w:id="133"/>
    <w:p>
      <w:pPr>
        <w:spacing w:after="0"/>
        <w:ind w:left="0"/>
        <w:jc w:val="both"/>
      </w:pPr>
      <w:r>
        <w:rPr>
          <w:rFonts w:ascii="Times New Roman"/>
          <w:b w:val="false"/>
          <w:i w:val="false"/>
          <w:color w:val="000000"/>
          <w:sz w:val="28"/>
        </w:rPr>
        <w:t>
      100 "Кірістер – барлығы" деген жол 010, 020, 030 және 040-жолдардың сомасын көрсетеді.</w:t>
      </w:r>
    </w:p>
    <w:bookmarkEnd w:id="133"/>
    <w:bookmarkStart w:name="z142" w:id="134"/>
    <w:p>
      <w:pPr>
        <w:spacing w:after="0"/>
        <w:ind w:left="0"/>
        <w:jc w:val="both"/>
      </w:pPr>
      <w:r>
        <w:rPr>
          <w:rFonts w:ascii="Times New Roman"/>
          <w:b w:val="false"/>
          <w:i w:val="false"/>
          <w:color w:val="000000"/>
          <w:sz w:val="28"/>
        </w:rPr>
        <w:t>
      010 "Айырбасталмайтын операциялардан кірістер, оның ішінде:" деген жол бойынша 011, 012, 013, 014, 015, 016, 017 және 018-жолдардың сомасы көрсетіледі.</w:t>
      </w:r>
    </w:p>
    <w:bookmarkEnd w:id="134"/>
    <w:bookmarkStart w:name="z143" w:id="135"/>
    <w:p>
      <w:pPr>
        <w:spacing w:after="0"/>
        <w:ind w:left="0"/>
        <w:jc w:val="both"/>
      </w:pPr>
      <w:r>
        <w:rPr>
          <w:rFonts w:ascii="Times New Roman"/>
          <w:b w:val="false"/>
          <w:i w:val="false"/>
          <w:color w:val="000000"/>
          <w:sz w:val="28"/>
        </w:rPr>
        <w:t>
      011 "Ағымдағы қызметті қаржыландыру" деген жол бойынша ұстауға және ағымдағы қызметке қаржыландыру сомасы көрсетіледі.</w:t>
      </w:r>
    </w:p>
    <w:bookmarkEnd w:id="135"/>
    <w:bookmarkStart w:name="z144" w:id="136"/>
    <w:p>
      <w:pPr>
        <w:spacing w:after="0"/>
        <w:ind w:left="0"/>
        <w:jc w:val="both"/>
      </w:pPr>
      <w:r>
        <w:rPr>
          <w:rFonts w:ascii="Times New Roman"/>
          <w:b w:val="false"/>
          <w:i w:val="false"/>
          <w:color w:val="000000"/>
          <w:sz w:val="28"/>
        </w:rPr>
        <w:t>
      012 "Күрделі салымдарды қаржыландыру" деген жол бойынша күрделі салымдар бойынша қаржыландыру сомасы көрсетіледі.</w:t>
      </w:r>
    </w:p>
    <w:bookmarkEnd w:id="136"/>
    <w:bookmarkStart w:name="z145" w:id="137"/>
    <w:p>
      <w:pPr>
        <w:spacing w:after="0"/>
        <w:ind w:left="0"/>
        <w:jc w:val="both"/>
      </w:pPr>
      <w:r>
        <w:rPr>
          <w:rFonts w:ascii="Times New Roman"/>
          <w:b w:val="false"/>
          <w:i w:val="false"/>
          <w:color w:val="000000"/>
          <w:sz w:val="28"/>
        </w:rPr>
        <w:t>
      013 "Қарыздар түсімдерінен түскен кірістер" деген жол бойынша қарыздар түсімдерінен түскен кірістер көрсетіледі.</w:t>
      </w:r>
    </w:p>
    <w:bookmarkEnd w:id="137"/>
    <w:bookmarkStart w:name="z146" w:id="138"/>
    <w:p>
      <w:pPr>
        <w:spacing w:after="0"/>
        <w:ind w:left="0"/>
        <w:jc w:val="both"/>
      </w:pPr>
      <w:r>
        <w:rPr>
          <w:rFonts w:ascii="Times New Roman"/>
          <w:b w:val="false"/>
          <w:i w:val="false"/>
          <w:color w:val="000000"/>
          <w:sz w:val="28"/>
        </w:rPr>
        <w:t>
      014 "Трансферттер бойынша кірістер" деген жол бойынша трансферттер бойынша қаржыландыру сомасы көрсетіледі.</w:t>
      </w:r>
    </w:p>
    <w:bookmarkEnd w:id="138"/>
    <w:bookmarkStart w:name="z147" w:id="139"/>
    <w:p>
      <w:pPr>
        <w:spacing w:after="0"/>
        <w:ind w:left="0"/>
        <w:jc w:val="both"/>
      </w:pPr>
      <w:r>
        <w:rPr>
          <w:rFonts w:ascii="Times New Roman"/>
          <w:b w:val="false"/>
          <w:i w:val="false"/>
          <w:color w:val="000000"/>
          <w:sz w:val="28"/>
        </w:rPr>
        <w:t>
      015 "Жергілікті өзін-өзі басқару органдарына берілетін трансферттер" деген жол бойынша жергілікті өзін-өзі басқару органдарына берілетін трансферттер бойынша қаржыландыру сомасы көрсетіледі.</w:t>
      </w:r>
    </w:p>
    <w:bookmarkEnd w:id="139"/>
    <w:bookmarkStart w:name="z148" w:id="140"/>
    <w:p>
      <w:pPr>
        <w:spacing w:after="0"/>
        <w:ind w:left="0"/>
        <w:jc w:val="both"/>
      </w:pPr>
      <w:r>
        <w:rPr>
          <w:rFonts w:ascii="Times New Roman"/>
          <w:b w:val="false"/>
          <w:i w:val="false"/>
          <w:color w:val="000000"/>
          <w:sz w:val="28"/>
        </w:rPr>
        <w:t>
      016 "Субсидиялар" деген жол бойынша субсидиялар бойынша қаржыландыру сомасы көрсетіледі.</w:t>
      </w:r>
    </w:p>
    <w:bookmarkEnd w:id="140"/>
    <w:bookmarkStart w:name="z149" w:id="141"/>
    <w:p>
      <w:pPr>
        <w:spacing w:after="0"/>
        <w:ind w:left="0"/>
        <w:jc w:val="both"/>
      </w:pPr>
      <w:r>
        <w:rPr>
          <w:rFonts w:ascii="Times New Roman"/>
          <w:b w:val="false"/>
          <w:i w:val="false"/>
          <w:color w:val="000000"/>
          <w:sz w:val="28"/>
        </w:rPr>
        <w:t>
      017 "Қайырымдылық көмектен түскен кірістер" деген жол бойынша филантропиялық және (немесе) демеушілік және (немесе) меценаттық қызметтен түскен кірістер сомасы көрсетіледі.</w:t>
      </w:r>
    </w:p>
    <w:bookmarkEnd w:id="141"/>
    <w:bookmarkStart w:name="z150" w:id="142"/>
    <w:p>
      <w:pPr>
        <w:spacing w:after="0"/>
        <w:ind w:left="0"/>
        <w:jc w:val="both"/>
      </w:pPr>
      <w:r>
        <w:rPr>
          <w:rFonts w:ascii="Times New Roman"/>
          <w:b w:val="false"/>
          <w:i w:val="false"/>
          <w:color w:val="000000"/>
          <w:sz w:val="28"/>
        </w:rPr>
        <w:t>
      018 "Гранттар" деген жол бойынша түскен гранттар сомасы көрсетіледі.</w:t>
      </w:r>
    </w:p>
    <w:bookmarkEnd w:id="142"/>
    <w:bookmarkStart w:name="z151" w:id="143"/>
    <w:p>
      <w:pPr>
        <w:spacing w:after="0"/>
        <w:ind w:left="0"/>
        <w:jc w:val="both"/>
      </w:pPr>
      <w:r>
        <w:rPr>
          <w:rFonts w:ascii="Times New Roman"/>
          <w:b w:val="false"/>
          <w:i w:val="false"/>
          <w:color w:val="000000"/>
          <w:sz w:val="28"/>
        </w:rPr>
        <w:t>
      019 "Өзгелер" деген жол бойынша өзге түсімдерден кірістер сомасы көрсетіледі.</w:t>
      </w:r>
    </w:p>
    <w:bookmarkEnd w:id="143"/>
    <w:bookmarkStart w:name="z152" w:id="144"/>
    <w:p>
      <w:pPr>
        <w:spacing w:after="0"/>
        <w:ind w:left="0"/>
        <w:jc w:val="both"/>
      </w:pPr>
      <w:r>
        <w:rPr>
          <w:rFonts w:ascii="Times New Roman"/>
          <w:b w:val="false"/>
          <w:i w:val="false"/>
          <w:color w:val="000000"/>
          <w:sz w:val="28"/>
        </w:rPr>
        <w:t>
      020 "Айырбасталатын операциялардан түскен кірістер" деген жол бойынша тауарларды (жұмыстар мен қызметтерді) сатудан түскен кірістер сомасы көрсетіледі.</w:t>
      </w:r>
    </w:p>
    <w:bookmarkEnd w:id="144"/>
    <w:bookmarkStart w:name="z153" w:id="145"/>
    <w:p>
      <w:pPr>
        <w:spacing w:after="0"/>
        <w:ind w:left="0"/>
        <w:jc w:val="both"/>
      </w:pPr>
      <w:r>
        <w:rPr>
          <w:rFonts w:ascii="Times New Roman"/>
          <w:b w:val="false"/>
          <w:i w:val="false"/>
          <w:color w:val="000000"/>
          <w:sz w:val="28"/>
        </w:rPr>
        <w:t>
      030 "Активтерді басқарудан түскен кірістер, оның ішінде:" деген жол бойынша 031 және 032-жолдардың сомасы көрсетіледі.</w:t>
      </w:r>
    </w:p>
    <w:bookmarkEnd w:id="145"/>
    <w:bookmarkStart w:name="z154" w:id="146"/>
    <w:p>
      <w:pPr>
        <w:spacing w:after="0"/>
        <w:ind w:left="0"/>
        <w:jc w:val="both"/>
      </w:pPr>
      <w:r>
        <w:rPr>
          <w:rFonts w:ascii="Times New Roman"/>
          <w:b w:val="false"/>
          <w:i w:val="false"/>
          <w:color w:val="000000"/>
          <w:sz w:val="28"/>
        </w:rPr>
        <w:t>
      031 "Сыйақылар" деген жол бойынша берілген қарыздар, қаржылық жалдау, дивидендтер, квазимемлекеттік сектор субъектілерінің таза табысының бір бөлігі бойынша сыйақылардан кірістердің сомасы көрсетіледі.</w:t>
      </w:r>
    </w:p>
    <w:bookmarkEnd w:id="146"/>
    <w:bookmarkStart w:name="z155" w:id="147"/>
    <w:p>
      <w:pPr>
        <w:spacing w:after="0"/>
        <w:ind w:left="0"/>
        <w:jc w:val="both"/>
      </w:pPr>
      <w:r>
        <w:rPr>
          <w:rFonts w:ascii="Times New Roman"/>
          <w:b w:val="false"/>
          <w:i w:val="false"/>
          <w:color w:val="000000"/>
          <w:sz w:val="28"/>
        </w:rPr>
        <w:t>
      032 "Активтерді басқарудан түсетін өзге кірістер" деген жол бойынша активтерді басқарудан түсетін өзге де кірістер сомасы, оның ішінде операциялық жалдаудан түсетін кірістер көрсетіледі.</w:t>
      </w:r>
    </w:p>
    <w:bookmarkEnd w:id="147"/>
    <w:bookmarkStart w:name="z156" w:id="148"/>
    <w:p>
      <w:pPr>
        <w:spacing w:after="0"/>
        <w:ind w:left="0"/>
        <w:jc w:val="both"/>
      </w:pPr>
      <w:r>
        <w:rPr>
          <w:rFonts w:ascii="Times New Roman"/>
          <w:b w:val="false"/>
          <w:i w:val="false"/>
          <w:color w:val="000000"/>
          <w:sz w:val="28"/>
        </w:rPr>
        <w:t>
      040 "Өзге кірістер" деген жол бойынша өзге де кірістер сомасы көрсетіледі.</w:t>
      </w:r>
    </w:p>
    <w:bookmarkEnd w:id="148"/>
    <w:bookmarkStart w:name="z157" w:id="149"/>
    <w:p>
      <w:pPr>
        <w:spacing w:after="0"/>
        <w:ind w:left="0"/>
        <w:jc w:val="both"/>
      </w:pPr>
      <w:r>
        <w:rPr>
          <w:rFonts w:ascii="Times New Roman"/>
          <w:b w:val="false"/>
          <w:i w:val="false"/>
          <w:color w:val="000000"/>
          <w:sz w:val="28"/>
        </w:rPr>
        <w:t>
      200 "Шығыстар – барлығы" деген жол 110, 130, 140 және 150-жолдардың сомасын көрсетеді.</w:t>
      </w:r>
    </w:p>
    <w:bookmarkEnd w:id="149"/>
    <w:bookmarkStart w:name="z158" w:id="150"/>
    <w:p>
      <w:pPr>
        <w:spacing w:after="0"/>
        <w:ind w:left="0"/>
        <w:jc w:val="both"/>
      </w:pPr>
      <w:r>
        <w:rPr>
          <w:rFonts w:ascii="Times New Roman"/>
          <w:b w:val="false"/>
          <w:i w:val="false"/>
          <w:color w:val="000000"/>
          <w:sz w:val="28"/>
        </w:rPr>
        <w:t>
      110 "Бюджеттік бағдарламалар әкімшісінің шығыстары, оның ішінде:" деген жол бойынша 111, 112, 113, 114, 115, 116, 117, 118, 119, 120, 121, 122 және 123-жолдардың сомасы көрсетіледі.</w:t>
      </w:r>
    </w:p>
    <w:bookmarkEnd w:id="150"/>
    <w:bookmarkStart w:name="z159" w:id="151"/>
    <w:p>
      <w:pPr>
        <w:spacing w:after="0"/>
        <w:ind w:left="0"/>
        <w:jc w:val="both"/>
      </w:pPr>
      <w:r>
        <w:rPr>
          <w:rFonts w:ascii="Times New Roman"/>
          <w:b w:val="false"/>
          <w:i w:val="false"/>
          <w:color w:val="000000"/>
          <w:sz w:val="28"/>
        </w:rPr>
        <w:t>
      111 "Еңбекақы төлеу" деген жол бойынша қызметкерлердің пайдаланылмаған демалыстары бойынша есептелген резервке еңбекақы төлеу бойынша есептелген шығыстардың сомасы көрсетіледі.</w:t>
      </w:r>
    </w:p>
    <w:bookmarkEnd w:id="151"/>
    <w:bookmarkStart w:name="z160" w:id="152"/>
    <w:p>
      <w:pPr>
        <w:spacing w:after="0"/>
        <w:ind w:left="0"/>
        <w:jc w:val="both"/>
      </w:pPr>
      <w:r>
        <w:rPr>
          <w:rFonts w:ascii="Times New Roman"/>
          <w:b w:val="false"/>
          <w:i w:val="false"/>
          <w:color w:val="000000"/>
          <w:sz w:val="28"/>
        </w:rPr>
        <w:t>
      112 "Стипендиялар" деген жол бойынша есептелген стипендиялар бойынша шығыстар сомасы көрсетіледі.</w:t>
      </w:r>
    </w:p>
    <w:bookmarkEnd w:id="152"/>
    <w:bookmarkStart w:name="z161" w:id="153"/>
    <w:p>
      <w:pPr>
        <w:spacing w:after="0"/>
        <w:ind w:left="0"/>
        <w:jc w:val="both"/>
      </w:pPr>
      <w:r>
        <w:rPr>
          <w:rFonts w:ascii="Times New Roman"/>
          <w:b w:val="false"/>
          <w:i w:val="false"/>
          <w:color w:val="000000"/>
          <w:sz w:val="28"/>
        </w:rPr>
        <w:t>
      113 "Салық және бюджетке төленетін төлемдер" деген жол бойынша әлеуметтік салық және әлеуметтік аударымдар бойынша есептелген шығыстардың сомасы көрсетіледі.</w:t>
      </w:r>
    </w:p>
    <w:bookmarkEnd w:id="153"/>
    <w:bookmarkStart w:name="z162" w:id="154"/>
    <w:p>
      <w:pPr>
        <w:spacing w:after="0"/>
        <w:ind w:left="0"/>
        <w:jc w:val="both"/>
      </w:pPr>
      <w:r>
        <w:rPr>
          <w:rFonts w:ascii="Times New Roman"/>
          <w:b w:val="false"/>
          <w:i w:val="false"/>
          <w:color w:val="000000"/>
          <w:sz w:val="28"/>
        </w:rPr>
        <w:t>
      114 "Қорлар бойынша шығыстар" деген жол бойынша қорлар бойынша шығыстар көрсетіледі.</w:t>
      </w:r>
    </w:p>
    <w:bookmarkEnd w:id="154"/>
    <w:bookmarkStart w:name="z163" w:id="155"/>
    <w:p>
      <w:pPr>
        <w:spacing w:after="0"/>
        <w:ind w:left="0"/>
        <w:jc w:val="both"/>
      </w:pPr>
      <w:r>
        <w:rPr>
          <w:rFonts w:ascii="Times New Roman"/>
          <w:b w:val="false"/>
          <w:i w:val="false"/>
          <w:color w:val="000000"/>
          <w:sz w:val="28"/>
        </w:rPr>
        <w:t>
      115 "Іссапар шығыстары" деген жол бойынша қызметкерлердің іссапарларына байланысты есептелген шығыстардың сомасы көрсетіледі.</w:t>
      </w:r>
    </w:p>
    <w:bookmarkEnd w:id="155"/>
    <w:bookmarkStart w:name="z164" w:id="156"/>
    <w:p>
      <w:pPr>
        <w:spacing w:after="0"/>
        <w:ind w:left="0"/>
        <w:jc w:val="both"/>
      </w:pPr>
      <w:r>
        <w:rPr>
          <w:rFonts w:ascii="Times New Roman"/>
          <w:b w:val="false"/>
          <w:i w:val="false"/>
          <w:color w:val="000000"/>
          <w:sz w:val="28"/>
        </w:rPr>
        <w:t>
      116 "Коммуналдық шығыстар" деген жол бойынша коммуналдық қызметтер үшін есептелген шығыстардың сомасы көрсетіледі.</w:t>
      </w:r>
    </w:p>
    <w:bookmarkEnd w:id="156"/>
    <w:bookmarkStart w:name="z165" w:id="157"/>
    <w:p>
      <w:pPr>
        <w:spacing w:after="0"/>
        <w:ind w:left="0"/>
        <w:jc w:val="both"/>
      </w:pPr>
      <w:r>
        <w:rPr>
          <w:rFonts w:ascii="Times New Roman"/>
          <w:b w:val="false"/>
          <w:i w:val="false"/>
          <w:color w:val="000000"/>
          <w:sz w:val="28"/>
        </w:rPr>
        <w:t>
      117 "Жалдау төлемдері" деген жол бойынша операциялық жалдау бойынша есептелген шығыстардың сомасы көрсетіледі.</w:t>
      </w:r>
    </w:p>
    <w:bookmarkEnd w:id="157"/>
    <w:bookmarkStart w:name="z166" w:id="158"/>
    <w:p>
      <w:pPr>
        <w:spacing w:after="0"/>
        <w:ind w:left="0"/>
        <w:jc w:val="both"/>
      </w:pPr>
      <w:r>
        <w:rPr>
          <w:rFonts w:ascii="Times New Roman"/>
          <w:b w:val="false"/>
          <w:i w:val="false"/>
          <w:color w:val="000000"/>
          <w:sz w:val="28"/>
        </w:rPr>
        <w:t>
      118 "Ұзақ мерзімді активтерді ұстау" деген жол бойынша ұзақ мерзімді активтерді ағымдағы жөндеуге есептелген шығыстар сомасы көрсетіледі.</w:t>
      </w:r>
    </w:p>
    <w:bookmarkEnd w:id="158"/>
    <w:bookmarkStart w:name="z167" w:id="159"/>
    <w:p>
      <w:pPr>
        <w:spacing w:after="0"/>
        <w:ind w:left="0"/>
        <w:jc w:val="both"/>
      </w:pPr>
      <w:r>
        <w:rPr>
          <w:rFonts w:ascii="Times New Roman"/>
          <w:b w:val="false"/>
          <w:i w:val="false"/>
          <w:color w:val="000000"/>
          <w:sz w:val="28"/>
        </w:rPr>
        <w:t>
      119 "Байланыс қызметтері" деген жол бойынша байланыс қызметтері бойынша есептелген шығыстардың сомасы көрсетіледі.</w:t>
      </w:r>
    </w:p>
    <w:bookmarkEnd w:id="159"/>
    <w:bookmarkStart w:name="z168" w:id="160"/>
    <w:p>
      <w:pPr>
        <w:spacing w:after="0"/>
        <w:ind w:left="0"/>
        <w:jc w:val="both"/>
      </w:pPr>
      <w:r>
        <w:rPr>
          <w:rFonts w:ascii="Times New Roman"/>
          <w:b w:val="false"/>
          <w:i w:val="false"/>
          <w:color w:val="000000"/>
          <w:sz w:val="28"/>
        </w:rPr>
        <w:t>
      120 "Активтердің амортизациясы" деген жол бойынша ұзақ мерзімді активтердің амортизациясы бойынша есептелген шығыстар сомасы көрсетіледі.</w:t>
      </w:r>
    </w:p>
    <w:bookmarkEnd w:id="160"/>
    <w:bookmarkStart w:name="z169" w:id="161"/>
    <w:p>
      <w:pPr>
        <w:spacing w:after="0"/>
        <w:ind w:left="0"/>
        <w:jc w:val="both"/>
      </w:pPr>
      <w:r>
        <w:rPr>
          <w:rFonts w:ascii="Times New Roman"/>
          <w:b w:val="false"/>
          <w:i w:val="false"/>
          <w:color w:val="000000"/>
          <w:sz w:val="28"/>
        </w:rPr>
        <w:t>
      121 "Активтердің құнсыздануы" деген жол бойынша активтердің құнсыздануы бойынша есептелген шығыстардың сомасы көрсетіледі.</w:t>
      </w:r>
    </w:p>
    <w:bookmarkEnd w:id="161"/>
    <w:bookmarkStart w:name="z170" w:id="162"/>
    <w:p>
      <w:pPr>
        <w:spacing w:after="0"/>
        <w:ind w:left="0"/>
        <w:jc w:val="both"/>
      </w:pPr>
      <w:r>
        <w:rPr>
          <w:rFonts w:ascii="Times New Roman"/>
          <w:b w:val="false"/>
          <w:i w:val="false"/>
          <w:color w:val="000000"/>
          <w:sz w:val="28"/>
        </w:rPr>
        <w:t>
      122 "Өзге операциялық шығыстар" деген жол бойынша өзге операциялық шығыстар бойынша есептелген шығыстар сомасы көрсетіледі.</w:t>
      </w:r>
    </w:p>
    <w:bookmarkEnd w:id="162"/>
    <w:bookmarkStart w:name="z171" w:id="163"/>
    <w:p>
      <w:pPr>
        <w:spacing w:after="0"/>
        <w:ind w:left="0"/>
        <w:jc w:val="both"/>
      </w:pPr>
      <w:r>
        <w:rPr>
          <w:rFonts w:ascii="Times New Roman"/>
          <w:b w:val="false"/>
          <w:i w:val="false"/>
          <w:color w:val="000000"/>
          <w:sz w:val="28"/>
        </w:rPr>
        <w:t>
      123 "Міндетті әлеуметтік медициналық сақтандыруға шығыстар" деген жол бойынша міндетті әлеуметтік медициналық сақтандыруға аударымдар мен жарналар бойынша есептелген шығыстардың сомасы көрсетіледі.</w:t>
      </w:r>
    </w:p>
    <w:bookmarkEnd w:id="163"/>
    <w:bookmarkStart w:name="z172" w:id="164"/>
    <w:p>
      <w:pPr>
        <w:spacing w:after="0"/>
        <w:ind w:left="0"/>
        <w:jc w:val="both"/>
      </w:pPr>
      <w:r>
        <w:rPr>
          <w:rFonts w:ascii="Times New Roman"/>
          <w:b w:val="false"/>
          <w:i w:val="false"/>
          <w:color w:val="000000"/>
          <w:sz w:val="28"/>
        </w:rPr>
        <w:t>
      130 "Бюджеттік төлемдер бойынша шығыстар, оның ішінде:" деген жол бойынша 131, 132, 133, 134, 135 және 136-жолдардың сомасы көрсетіледі.</w:t>
      </w:r>
    </w:p>
    <w:bookmarkEnd w:id="164"/>
    <w:bookmarkStart w:name="z173" w:id="165"/>
    <w:p>
      <w:pPr>
        <w:spacing w:after="0"/>
        <w:ind w:left="0"/>
        <w:jc w:val="both"/>
      </w:pPr>
      <w:r>
        <w:rPr>
          <w:rFonts w:ascii="Times New Roman"/>
          <w:b w:val="false"/>
          <w:i w:val="false"/>
          <w:color w:val="000000"/>
          <w:sz w:val="28"/>
        </w:rPr>
        <w:t>
      131 "Зейнетақылар мен жәрдемақылар" деген жол бойынша зейнетақылар мен жәрдемақылар бойынша есептелген шығыстардың сомасы көрсетіледі.</w:t>
      </w:r>
    </w:p>
    <w:bookmarkEnd w:id="165"/>
    <w:bookmarkStart w:name="z174" w:id="166"/>
    <w:p>
      <w:pPr>
        <w:spacing w:after="0"/>
        <w:ind w:left="0"/>
        <w:jc w:val="both"/>
      </w:pPr>
      <w:r>
        <w:rPr>
          <w:rFonts w:ascii="Times New Roman"/>
          <w:b w:val="false"/>
          <w:i w:val="false"/>
          <w:color w:val="000000"/>
          <w:sz w:val="28"/>
        </w:rPr>
        <w:t>
      132 "Субсидиялар" деген жол бойынша жеке және заңды тұлғаларға субсидиялар бойынша шығыстар сомасы көрсетіледі.</w:t>
      </w:r>
    </w:p>
    <w:bookmarkEnd w:id="166"/>
    <w:bookmarkStart w:name="z175" w:id="167"/>
    <w:p>
      <w:pPr>
        <w:spacing w:after="0"/>
        <w:ind w:left="0"/>
        <w:jc w:val="both"/>
      </w:pPr>
      <w:r>
        <w:rPr>
          <w:rFonts w:ascii="Times New Roman"/>
          <w:b w:val="false"/>
          <w:i w:val="false"/>
          <w:color w:val="000000"/>
          <w:sz w:val="28"/>
        </w:rPr>
        <w:t>
      133 "Нысаналы трансферттер" деген жол бойынша нысаналы трансферттер бойынша шығыстар сомасы көрсетіледі.</w:t>
      </w:r>
    </w:p>
    <w:bookmarkEnd w:id="167"/>
    <w:bookmarkStart w:name="z176" w:id="168"/>
    <w:p>
      <w:pPr>
        <w:spacing w:after="0"/>
        <w:ind w:left="0"/>
        <w:jc w:val="both"/>
      </w:pPr>
      <w:r>
        <w:rPr>
          <w:rFonts w:ascii="Times New Roman"/>
          <w:b w:val="false"/>
          <w:i w:val="false"/>
          <w:color w:val="000000"/>
          <w:sz w:val="28"/>
        </w:rPr>
        <w:t>
      134 "Жалпы сипаттағы трансферттер" деген жол бойынша жалпы сипаттағы трансферттер бойынша шығыстар сомасы көрсетіледі.</w:t>
      </w:r>
    </w:p>
    <w:bookmarkEnd w:id="168"/>
    <w:bookmarkStart w:name="z177" w:id="169"/>
    <w:p>
      <w:pPr>
        <w:spacing w:after="0"/>
        <w:ind w:left="0"/>
        <w:jc w:val="both"/>
      </w:pPr>
      <w:r>
        <w:rPr>
          <w:rFonts w:ascii="Times New Roman"/>
          <w:b w:val="false"/>
          <w:i w:val="false"/>
          <w:color w:val="000000"/>
          <w:sz w:val="28"/>
        </w:rPr>
        <w:t>
      135 "Жеке тұлғаларға трансферттер" деген жол бойынша мемлекеттік мекеменің қызметкерлері болып табылмайтын жеке тұлғаларға трансферттер бойынша есептелген шығыстар сомасы көрсетіледі.</w:t>
      </w:r>
    </w:p>
    <w:bookmarkEnd w:id="169"/>
    <w:bookmarkStart w:name="z178" w:id="170"/>
    <w:p>
      <w:pPr>
        <w:spacing w:after="0"/>
        <w:ind w:left="0"/>
        <w:jc w:val="both"/>
      </w:pPr>
      <w:r>
        <w:rPr>
          <w:rFonts w:ascii="Times New Roman"/>
          <w:b w:val="false"/>
          <w:i w:val="false"/>
          <w:color w:val="000000"/>
          <w:sz w:val="28"/>
        </w:rPr>
        <w:t>
      136 "Жергілікті өзін-өзі басқару органдарына берілетін трансферттер" деген жол бойынша жергілікті өзін-өзі басқару органдарына берілетін трансферттер бойынша шығыстар сомасы көрсетіледі.</w:t>
      </w:r>
    </w:p>
    <w:bookmarkEnd w:id="170"/>
    <w:bookmarkStart w:name="z179" w:id="171"/>
    <w:p>
      <w:pPr>
        <w:spacing w:after="0"/>
        <w:ind w:left="0"/>
        <w:jc w:val="both"/>
      </w:pPr>
      <w:r>
        <w:rPr>
          <w:rFonts w:ascii="Times New Roman"/>
          <w:b w:val="false"/>
          <w:i w:val="false"/>
          <w:color w:val="000000"/>
          <w:sz w:val="28"/>
        </w:rPr>
        <w:t>
      137 "Өзге де трансферттер және бюджеттік төлемдер" деген жол бойынша өзге де трансферттер мен бюджеттік төлемдер сомасы көрсетіледі.</w:t>
      </w:r>
    </w:p>
    <w:bookmarkEnd w:id="171"/>
    <w:bookmarkStart w:name="z180" w:id="172"/>
    <w:p>
      <w:pPr>
        <w:spacing w:after="0"/>
        <w:ind w:left="0"/>
        <w:jc w:val="both"/>
      </w:pPr>
      <w:r>
        <w:rPr>
          <w:rFonts w:ascii="Times New Roman"/>
          <w:b w:val="false"/>
          <w:i w:val="false"/>
          <w:color w:val="000000"/>
          <w:sz w:val="28"/>
        </w:rPr>
        <w:t>
      140 "Активтерді басқару бойынша шығыстар, оның ішінде" деген жол бойынша 141 және 142-жолдардың сомасы көрсетіледі.</w:t>
      </w:r>
    </w:p>
    <w:bookmarkEnd w:id="172"/>
    <w:bookmarkStart w:name="z181" w:id="173"/>
    <w:p>
      <w:pPr>
        <w:spacing w:after="0"/>
        <w:ind w:left="0"/>
        <w:jc w:val="both"/>
      </w:pPr>
      <w:r>
        <w:rPr>
          <w:rFonts w:ascii="Times New Roman"/>
          <w:b w:val="false"/>
          <w:i w:val="false"/>
          <w:color w:val="000000"/>
          <w:sz w:val="28"/>
        </w:rPr>
        <w:t>
      141 "Сыйақылар" деген жол бойынша алынған қарыздар және қаржылық жалдау бойынша есептелген сыйақылар бойынша шығыстар көрсетіледі.</w:t>
      </w:r>
    </w:p>
    <w:bookmarkEnd w:id="173"/>
    <w:bookmarkStart w:name="z182" w:id="174"/>
    <w:p>
      <w:pPr>
        <w:spacing w:after="0"/>
        <w:ind w:left="0"/>
        <w:jc w:val="both"/>
      </w:pPr>
      <w:r>
        <w:rPr>
          <w:rFonts w:ascii="Times New Roman"/>
          <w:b w:val="false"/>
          <w:i w:val="false"/>
          <w:color w:val="000000"/>
          <w:sz w:val="28"/>
        </w:rPr>
        <w:t>
      142 "Активтерді басқару бойынша басқа да шығыстар" деген жол бойынша активтерді басқарудан түскен өзге де есептелген шығыстардың, оның ішінде операциялық (пайдалану) және өзге де шығындарды өтеу бойынша мемлекеттік-жекешелік әріптестік шарттары бойынша шығыстардың сомасы көрсетіледі.</w:t>
      </w:r>
    </w:p>
    <w:bookmarkEnd w:id="174"/>
    <w:bookmarkStart w:name="z183" w:id="175"/>
    <w:p>
      <w:pPr>
        <w:spacing w:after="0"/>
        <w:ind w:left="0"/>
        <w:jc w:val="both"/>
      </w:pPr>
      <w:r>
        <w:rPr>
          <w:rFonts w:ascii="Times New Roman"/>
          <w:b w:val="false"/>
          <w:i w:val="false"/>
          <w:color w:val="000000"/>
          <w:sz w:val="28"/>
        </w:rPr>
        <w:t>
      150 "Өзге шығыстар" деген жол бойынша өзге шығыстардың сомасы көрсетіледі.</w:t>
      </w:r>
    </w:p>
    <w:bookmarkEnd w:id="175"/>
    <w:bookmarkStart w:name="z184" w:id="176"/>
    <w:p>
      <w:pPr>
        <w:spacing w:after="0"/>
        <w:ind w:left="0"/>
        <w:jc w:val="both"/>
      </w:pPr>
      <w:r>
        <w:rPr>
          <w:rFonts w:ascii="Times New Roman"/>
          <w:b w:val="false"/>
          <w:i w:val="false"/>
          <w:color w:val="000000"/>
          <w:sz w:val="28"/>
        </w:rPr>
        <w:t>
      210 "Үлестік қатысу әдісі бойынша есепке алынатын инвестициялар бойынша таза пайдалар немесе шығындар үлесі" деген жол бойынша инвестициялар объектісінің пайдасына (шығынына) қатысу үлесі көрсетіледі.</w:t>
      </w:r>
    </w:p>
    <w:bookmarkEnd w:id="176"/>
    <w:bookmarkStart w:name="z185" w:id="177"/>
    <w:p>
      <w:pPr>
        <w:spacing w:after="0"/>
        <w:ind w:left="0"/>
        <w:jc w:val="both"/>
      </w:pPr>
      <w:r>
        <w:rPr>
          <w:rFonts w:ascii="Times New Roman"/>
          <w:b w:val="false"/>
          <w:i w:val="false"/>
          <w:color w:val="000000"/>
          <w:sz w:val="28"/>
        </w:rPr>
        <w:t>
      220 "Ұзақ мерзімді активтердің шығуы" деген жол бойынша өтеусіз беруден немесе активтерді есептен шығарудан қаржылық нәтиже көрсетіледі.</w:t>
      </w:r>
    </w:p>
    <w:bookmarkEnd w:id="177"/>
    <w:bookmarkStart w:name="z186" w:id="178"/>
    <w:p>
      <w:pPr>
        <w:spacing w:after="0"/>
        <w:ind w:left="0"/>
        <w:jc w:val="both"/>
      </w:pPr>
      <w:r>
        <w:rPr>
          <w:rFonts w:ascii="Times New Roman"/>
          <w:b w:val="false"/>
          <w:i w:val="false"/>
          <w:color w:val="000000"/>
          <w:sz w:val="28"/>
        </w:rPr>
        <w:t>
      230 "Бағамдық айырма" деген жол бойынша бағамдық айырмадан қаржылық нәтиже көрсетіледі.</w:t>
      </w:r>
    </w:p>
    <w:bookmarkEnd w:id="178"/>
    <w:bookmarkStart w:name="z187" w:id="179"/>
    <w:p>
      <w:pPr>
        <w:spacing w:after="0"/>
        <w:ind w:left="0"/>
        <w:jc w:val="both"/>
      </w:pPr>
      <w:r>
        <w:rPr>
          <w:rFonts w:ascii="Times New Roman"/>
          <w:b w:val="false"/>
          <w:i w:val="false"/>
          <w:color w:val="000000"/>
          <w:sz w:val="28"/>
        </w:rPr>
        <w:t>
      240 "Өзгелер" деген жол бойынша өзге де қаржылық нәтиже көрсетіледі.</w:t>
      </w:r>
    </w:p>
    <w:bookmarkEnd w:id="179"/>
    <w:bookmarkStart w:name="z188" w:id="180"/>
    <w:p>
      <w:pPr>
        <w:spacing w:after="0"/>
        <w:ind w:left="0"/>
        <w:jc w:val="both"/>
      </w:pPr>
      <w:r>
        <w:rPr>
          <w:rFonts w:ascii="Times New Roman"/>
          <w:b w:val="false"/>
          <w:i w:val="false"/>
          <w:color w:val="000000"/>
          <w:sz w:val="28"/>
        </w:rPr>
        <w:t>
      300 "Есепті кезеңнің қаржылық нәтижесі" деген жол 210, 220, 230 және 240-жолдар бар 100 және 200-жолдар айырмасының жалпы сомасын көрсетеді.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Қаржы министрінің м.а. 08.08.2025 </w:t>
      </w:r>
      <w:r>
        <w:rPr>
          <w:rFonts w:ascii="Times New Roman"/>
          <w:b w:val="false"/>
          <w:i w:val="false"/>
          <w:color w:val="00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 w:id="181"/>
    <w:p>
      <w:pPr>
        <w:spacing w:after="0"/>
        <w:ind w:left="0"/>
        <w:jc w:val="both"/>
      </w:pPr>
      <w:r>
        <w:rPr>
          <w:rFonts w:ascii="Times New Roman"/>
          <w:b w:val="false"/>
          <w:i w:val="false"/>
          <w:color w:val="000000"/>
          <w:sz w:val="28"/>
        </w:rPr>
        <w:t>
      23. БШҚЕ-3 нысаны тікелей әдісті пайдалана отырып, қаржыландыру көздері және қызмет түрлері бойынша сыныптау бойынша ақша қаражатының ағыны туралы ақпаратты ұсынады.</w:t>
      </w:r>
    </w:p>
    <w:bookmarkEnd w:id="181"/>
    <w:p>
      <w:pPr>
        <w:spacing w:after="0"/>
        <w:ind w:left="0"/>
        <w:jc w:val="both"/>
      </w:pPr>
      <w:r>
        <w:rPr>
          <w:rFonts w:ascii="Times New Roman"/>
          <w:b w:val="false"/>
          <w:i w:val="false"/>
          <w:color w:val="000000"/>
          <w:sz w:val="28"/>
        </w:rPr>
        <w:t>
      Есеп үш бөлімнен тұрады: Операциялық қызметтен түскен ақша қаражатының қозғалысы, Инвестициялық қызметтен түскен ақша қаражатының қозғалысы, Қаржылық қызметтен түскен ақша қаражатының қозғалысы.</w:t>
      </w:r>
    </w:p>
    <w:p>
      <w:pPr>
        <w:spacing w:after="0"/>
        <w:ind w:left="0"/>
        <w:jc w:val="both"/>
      </w:pPr>
      <w:r>
        <w:rPr>
          <w:rFonts w:ascii="Times New Roman"/>
          <w:b w:val="false"/>
          <w:i w:val="false"/>
          <w:color w:val="000000"/>
          <w:sz w:val="28"/>
        </w:rPr>
        <w:t>
      Операциялық қызмет – инвестициялық немесе қаржылық қызметке жатпайтын қызмет;</w:t>
      </w:r>
    </w:p>
    <w:p>
      <w:pPr>
        <w:spacing w:after="0"/>
        <w:ind w:left="0"/>
        <w:jc w:val="both"/>
      </w:pPr>
      <w:r>
        <w:rPr>
          <w:rFonts w:ascii="Times New Roman"/>
          <w:b w:val="false"/>
          <w:i w:val="false"/>
          <w:color w:val="000000"/>
          <w:sz w:val="28"/>
        </w:rPr>
        <w:t>
      Инвестициялық қызмет – ақша баламаларына жатпайтын ұзақ мерзімді активтер мен басқа да инвестицияларды сатып алу және сату;</w:t>
      </w:r>
    </w:p>
    <w:p>
      <w:pPr>
        <w:spacing w:after="0"/>
        <w:ind w:left="0"/>
        <w:jc w:val="both"/>
      </w:pPr>
      <w:r>
        <w:rPr>
          <w:rFonts w:ascii="Times New Roman"/>
          <w:b w:val="false"/>
          <w:i w:val="false"/>
          <w:color w:val="000000"/>
          <w:sz w:val="28"/>
        </w:rPr>
        <w:t>
      Қаржылық қызмет – нәтижесінде қарыз қаражатының мөлшері мен құрамында өзгерістер туындайтын қызмет.</w:t>
      </w:r>
    </w:p>
    <w:p>
      <w:pPr>
        <w:spacing w:after="0"/>
        <w:ind w:left="0"/>
        <w:jc w:val="both"/>
      </w:pPr>
      <w:r>
        <w:rPr>
          <w:rFonts w:ascii="Times New Roman"/>
          <w:b w:val="false"/>
          <w:i w:val="false"/>
          <w:color w:val="000000"/>
          <w:sz w:val="28"/>
        </w:rPr>
        <w:t>
      "Операциялық қызметтен түскен ақша қаражатының қозғалысы" деген бөлімде қаржыландыру көздері бойынша мемлекеттік мекемелердің ақша шоттарына ақша қаражатының түсуі және олардың шығыс түрлері бойынша шығуы көрсетіледі.</w:t>
      </w:r>
    </w:p>
    <w:bookmarkStart w:name="z195" w:id="182"/>
    <w:p>
      <w:pPr>
        <w:spacing w:after="0"/>
        <w:ind w:left="0"/>
        <w:jc w:val="both"/>
      </w:pPr>
      <w:r>
        <w:rPr>
          <w:rFonts w:ascii="Times New Roman"/>
          <w:b w:val="false"/>
          <w:i w:val="false"/>
          <w:color w:val="000000"/>
          <w:sz w:val="28"/>
        </w:rPr>
        <w:t>
      100 "Ақша қаражатының түсуі – барлығы" деген жол 010, 017, 020, 030, 040, 050 және 060-жолдардың сомасын көрсетеді.</w:t>
      </w:r>
    </w:p>
    <w:bookmarkEnd w:id="182"/>
    <w:bookmarkStart w:name="z196" w:id="183"/>
    <w:p>
      <w:pPr>
        <w:spacing w:after="0"/>
        <w:ind w:left="0"/>
        <w:jc w:val="both"/>
      </w:pPr>
      <w:r>
        <w:rPr>
          <w:rFonts w:ascii="Times New Roman"/>
          <w:b w:val="false"/>
          <w:i w:val="false"/>
          <w:color w:val="000000"/>
          <w:sz w:val="28"/>
        </w:rPr>
        <w:t>
      010 "Бюджеттен қаржыландыру" деген жол бойынша 011, 012, 013, 014, 015 және 016-жолдардың сомасы көрсетіледі.</w:t>
      </w:r>
    </w:p>
    <w:bookmarkEnd w:id="183"/>
    <w:bookmarkStart w:name="z197" w:id="184"/>
    <w:p>
      <w:pPr>
        <w:spacing w:after="0"/>
        <w:ind w:left="0"/>
        <w:jc w:val="both"/>
      </w:pPr>
      <w:r>
        <w:rPr>
          <w:rFonts w:ascii="Times New Roman"/>
          <w:b w:val="false"/>
          <w:i w:val="false"/>
          <w:color w:val="000000"/>
          <w:sz w:val="28"/>
        </w:rPr>
        <w:t>
      011 "Ағымдағы қызмет" деген жол бойынша ұстауға және ағымдағы қызметке қаржыландыру сомасы көрсетіледі.</w:t>
      </w:r>
    </w:p>
    <w:bookmarkEnd w:id="184"/>
    <w:bookmarkStart w:name="z198" w:id="185"/>
    <w:p>
      <w:pPr>
        <w:spacing w:after="0"/>
        <w:ind w:left="0"/>
        <w:jc w:val="both"/>
      </w:pPr>
      <w:r>
        <w:rPr>
          <w:rFonts w:ascii="Times New Roman"/>
          <w:b w:val="false"/>
          <w:i w:val="false"/>
          <w:color w:val="000000"/>
          <w:sz w:val="28"/>
        </w:rPr>
        <w:t>
      012 "Күрделі салымдар" деген жол бойынша күрделі салымдарға қаржыландыру сомасы көрсетіледі.</w:t>
      </w:r>
    </w:p>
    <w:bookmarkEnd w:id="185"/>
    <w:bookmarkStart w:name="z199" w:id="186"/>
    <w:p>
      <w:pPr>
        <w:spacing w:after="0"/>
        <w:ind w:left="0"/>
        <w:jc w:val="both"/>
      </w:pPr>
      <w:r>
        <w:rPr>
          <w:rFonts w:ascii="Times New Roman"/>
          <w:b w:val="false"/>
          <w:i w:val="false"/>
          <w:color w:val="000000"/>
          <w:sz w:val="28"/>
        </w:rPr>
        <w:t>
      013 "Сыртқы қарыздар мен байланысты гранттар есебінен" деген жол бойынша сыртқы қарыздар мен байланысты гранттар бойынша қаржыландыру сомасы көрсетіледі.</w:t>
      </w:r>
    </w:p>
    <w:bookmarkEnd w:id="186"/>
    <w:bookmarkStart w:name="z200" w:id="187"/>
    <w:p>
      <w:pPr>
        <w:spacing w:after="0"/>
        <w:ind w:left="0"/>
        <w:jc w:val="both"/>
      </w:pPr>
      <w:r>
        <w:rPr>
          <w:rFonts w:ascii="Times New Roman"/>
          <w:b w:val="false"/>
          <w:i w:val="false"/>
          <w:color w:val="000000"/>
          <w:sz w:val="28"/>
        </w:rPr>
        <w:t>
      014 "Трансферттер" деген жол бойынша мемлекеттік мекемелердің қызметкерлеріне ақшалай төлемдер түріндегі жеке тұлғаларға трансферттерден басқа трансферттер бойынша қаржыландыру сомасы көрсетіледі.</w:t>
      </w:r>
    </w:p>
    <w:bookmarkEnd w:id="187"/>
    <w:bookmarkStart w:name="z201" w:id="188"/>
    <w:p>
      <w:pPr>
        <w:spacing w:after="0"/>
        <w:ind w:left="0"/>
        <w:jc w:val="both"/>
      </w:pPr>
      <w:r>
        <w:rPr>
          <w:rFonts w:ascii="Times New Roman"/>
          <w:b w:val="false"/>
          <w:i w:val="false"/>
          <w:color w:val="000000"/>
          <w:sz w:val="28"/>
        </w:rPr>
        <w:t>
      015 "Субсидиялар" деген жол бойынша субсидиялар бойынша қаржыландыру сомасы көрсетіледі.</w:t>
      </w:r>
    </w:p>
    <w:bookmarkEnd w:id="188"/>
    <w:bookmarkStart w:name="z202" w:id="189"/>
    <w:p>
      <w:pPr>
        <w:spacing w:after="0"/>
        <w:ind w:left="0"/>
        <w:jc w:val="both"/>
      </w:pPr>
      <w:r>
        <w:rPr>
          <w:rFonts w:ascii="Times New Roman"/>
          <w:b w:val="false"/>
          <w:i w:val="false"/>
          <w:color w:val="000000"/>
          <w:sz w:val="28"/>
        </w:rPr>
        <w:t>
      016 "Өзгелер" деген жол бойынша алдыңғы жолдарда көрсетілмеген өзге баптар бойынша қаржыландыру сомасы көрсетіледі.</w:t>
      </w:r>
    </w:p>
    <w:bookmarkEnd w:id="189"/>
    <w:bookmarkStart w:name="z203" w:id="190"/>
    <w:p>
      <w:pPr>
        <w:spacing w:after="0"/>
        <w:ind w:left="0"/>
        <w:jc w:val="both"/>
      </w:pPr>
      <w:r>
        <w:rPr>
          <w:rFonts w:ascii="Times New Roman"/>
          <w:b w:val="false"/>
          <w:i w:val="false"/>
          <w:color w:val="000000"/>
          <w:sz w:val="28"/>
        </w:rPr>
        <w:t>
      017 "Сыртқы қарыздар және байланысты гранттар" деген жол бойынша сыртқы қарыздар және байланысты гранттар бойынша бюджеттік инвестициялық жобаның шотына қаражат түсімі көрсетіледі.</w:t>
      </w:r>
    </w:p>
    <w:bookmarkEnd w:id="190"/>
    <w:bookmarkStart w:name="z204" w:id="191"/>
    <w:p>
      <w:pPr>
        <w:spacing w:after="0"/>
        <w:ind w:left="0"/>
        <w:jc w:val="both"/>
      </w:pPr>
      <w:r>
        <w:rPr>
          <w:rFonts w:ascii="Times New Roman"/>
          <w:b w:val="false"/>
          <w:i w:val="false"/>
          <w:color w:val="000000"/>
          <w:sz w:val="28"/>
        </w:rPr>
        <w:t>
      020 "Қайырымдылық көмектен түскен ақша бойынша" деген жол бойынша филантропиялық қызметтен және (немесе) демеушілік қызметтен және (немесе) меценаттық қызметтен түскен ақша қаражаты көрсетіледі.</w:t>
      </w:r>
    </w:p>
    <w:bookmarkEnd w:id="191"/>
    <w:bookmarkStart w:name="z205" w:id="192"/>
    <w:p>
      <w:pPr>
        <w:spacing w:after="0"/>
        <w:ind w:left="0"/>
        <w:jc w:val="both"/>
      </w:pPr>
      <w:r>
        <w:rPr>
          <w:rFonts w:ascii="Times New Roman"/>
          <w:b w:val="false"/>
          <w:i w:val="false"/>
          <w:color w:val="000000"/>
          <w:sz w:val="28"/>
        </w:rPr>
        <w:t>
      030 "Тауарларды, жұмыстарды және қызметтерді сатудан" деген жол бойынша тауарларды (жұмыстарды, қызметтерді) сатудан түскен ақша қаражаты түсімдерінің сомасы көрсетіледі.</w:t>
      </w:r>
    </w:p>
    <w:bookmarkEnd w:id="192"/>
    <w:bookmarkStart w:name="z206" w:id="193"/>
    <w:p>
      <w:pPr>
        <w:spacing w:after="0"/>
        <w:ind w:left="0"/>
        <w:jc w:val="both"/>
      </w:pPr>
      <w:r>
        <w:rPr>
          <w:rFonts w:ascii="Times New Roman"/>
          <w:b w:val="false"/>
          <w:i w:val="false"/>
          <w:color w:val="000000"/>
          <w:sz w:val="28"/>
        </w:rPr>
        <w:t>
      040 "Алынған сыйақылар" деген жол бойынша сыйақылар сомасы көрсетіледі.</w:t>
      </w:r>
    </w:p>
    <w:bookmarkEnd w:id="193"/>
    <w:bookmarkStart w:name="z207" w:id="194"/>
    <w:p>
      <w:pPr>
        <w:spacing w:after="0"/>
        <w:ind w:left="0"/>
        <w:jc w:val="both"/>
      </w:pPr>
      <w:r>
        <w:rPr>
          <w:rFonts w:ascii="Times New Roman"/>
          <w:b w:val="false"/>
          <w:i w:val="false"/>
          <w:color w:val="000000"/>
          <w:sz w:val="28"/>
        </w:rPr>
        <w:t>
      050 "Уақытша орналастыру ақшасы бойынша" деген жол бойынша уақытша орналастыру ақшасы бойынша сома көрсетіледі.</w:t>
      </w:r>
    </w:p>
    <w:bookmarkEnd w:id="194"/>
    <w:bookmarkStart w:name="z208" w:id="195"/>
    <w:p>
      <w:pPr>
        <w:spacing w:after="0"/>
        <w:ind w:left="0"/>
        <w:jc w:val="both"/>
      </w:pPr>
      <w:r>
        <w:rPr>
          <w:rFonts w:ascii="Times New Roman"/>
          <w:b w:val="false"/>
          <w:i w:val="false"/>
          <w:color w:val="000000"/>
          <w:sz w:val="28"/>
        </w:rPr>
        <w:t>
      060 "Өзге түсімдер" деген жол бойынша өзге де ақшалай түсімдер көрсетіледі.</w:t>
      </w:r>
    </w:p>
    <w:bookmarkEnd w:id="195"/>
    <w:bookmarkStart w:name="z209" w:id="196"/>
    <w:p>
      <w:pPr>
        <w:spacing w:after="0"/>
        <w:ind w:left="0"/>
        <w:jc w:val="both"/>
      </w:pPr>
      <w:r>
        <w:rPr>
          <w:rFonts w:ascii="Times New Roman"/>
          <w:b w:val="false"/>
          <w:i w:val="false"/>
          <w:color w:val="000000"/>
          <w:sz w:val="28"/>
        </w:rPr>
        <w:t>
      200 "Ақша қаражатының шығуы – барлығы" деген жол 110, 120, 130, 140, 150, 160, 170, 180 және 190-жолдардың сомасын көрсетеді.</w:t>
      </w:r>
    </w:p>
    <w:bookmarkEnd w:id="196"/>
    <w:bookmarkStart w:name="z210" w:id="197"/>
    <w:p>
      <w:pPr>
        <w:spacing w:after="0"/>
        <w:ind w:left="0"/>
        <w:jc w:val="both"/>
      </w:pPr>
      <w:r>
        <w:rPr>
          <w:rFonts w:ascii="Times New Roman"/>
          <w:b w:val="false"/>
          <w:i w:val="false"/>
          <w:color w:val="000000"/>
          <w:sz w:val="28"/>
        </w:rPr>
        <w:t>
      110 "Еңбекақы төлеу" деген жол бойынша еңбекақы төлеу, демалыс, өтемақы төлемдері бойынша ақшалай төлемдер көрсетіледі.</w:t>
      </w:r>
    </w:p>
    <w:bookmarkEnd w:id="197"/>
    <w:bookmarkStart w:name="z211" w:id="198"/>
    <w:p>
      <w:pPr>
        <w:spacing w:after="0"/>
        <w:ind w:left="0"/>
        <w:jc w:val="both"/>
      </w:pPr>
      <w:r>
        <w:rPr>
          <w:rFonts w:ascii="Times New Roman"/>
          <w:b w:val="false"/>
          <w:i w:val="false"/>
          <w:color w:val="000000"/>
          <w:sz w:val="28"/>
        </w:rPr>
        <w:t>
      120 "Зейнетақылар мен жәрдемақылар" деген жол бойынша зейнетақылар мен әлеуметтік жәрдемақылар бойынша ақшалай төлемдер көрсетіледі.</w:t>
      </w:r>
    </w:p>
    <w:bookmarkEnd w:id="198"/>
    <w:bookmarkStart w:name="z212" w:id="199"/>
    <w:p>
      <w:pPr>
        <w:spacing w:after="0"/>
        <w:ind w:left="0"/>
        <w:jc w:val="both"/>
      </w:pPr>
      <w:r>
        <w:rPr>
          <w:rFonts w:ascii="Times New Roman"/>
          <w:b w:val="false"/>
          <w:i w:val="false"/>
          <w:color w:val="000000"/>
          <w:sz w:val="28"/>
        </w:rPr>
        <w:t>
      130 "Салықтар және бюджетке төленетін төлемдер" деген жол бойынша салықтар және бюджетке төленетін басқа да төлемдер бойынша ақшалай төлемдер көрсетіледі.</w:t>
      </w:r>
    </w:p>
    <w:bookmarkEnd w:id="199"/>
    <w:bookmarkStart w:name="z213" w:id="200"/>
    <w:p>
      <w:pPr>
        <w:spacing w:after="0"/>
        <w:ind w:left="0"/>
        <w:jc w:val="both"/>
      </w:pPr>
      <w:r>
        <w:rPr>
          <w:rFonts w:ascii="Times New Roman"/>
          <w:b w:val="false"/>
          <w:i w:val="false"/>
          <w:color w:val="000000"/>
          <w:sz w:val="28"/>
        </w:rPr>
        <w:t>
      140 "Тауарлар мен қызметтер үшін өнім берушілер мен мердігерлерге" деген жол бойынша қорлар, жұмыстар мен қызметтер үшін өнім берушілер мен мердігерлерге ақшалай төлемдер көрсетіледі.</w:t>
      </w:r>
    </w:p>
    <w:bookmarkEnd w:id="200"/>
    <w:bookmarkStart w:name="z214" w:id="201"/>
    <w:p>
      <w:pPr>
        <w:spacing w:after="0"/>
        <w:ind w:left="0"/>
        <w:jc w:val="both"/>
      </w:pPr>
      <w:r>
        <w:rPr>
          <w:rFonts w:ascii="Times New Roman"/>
          <w:b w:val="false"/>
          <w:i w:val="false"/>
          <w:color w:val="000000"/>
          <w:sz w:val="28"/>
        </w:rPr>
        <w:t>
      150 "Тауарлар мен қызметтер үшін берілген аванстар" деген жол бойынша аванстар бойынша ақшалай төлемдер көрсетіледі.</w:t>
      </w:r>
    </w:p>
    <w:bookmarkEnd w:id="201"/>
    <w:bookmarkStart w:name="z215" w:id="202"/>
    <w:p>
      <w:pPr>
        <w:spacing w:after="0"/>
        <w:ind w:left="0"/>
        <w:jc w:val="both"/>
      </w:pPr>
      <w:r>
        <w:rPr>
          <w:rFonts w:ascii="Times New Roman"/>
          <w:b w:val="false"/>
          <w:i w:val="false"/>
          <w:color w:val="000000"/>
          <w:sz w:val="28"/>
        </w:rPr>
        <w:t>
      160 "Трансферттер, субсидиялар және өзге де бюджеттік төлемдер" деген жол бойынша трансферттер (мемлекеттік мекемелердің жұмыскерлеріне төленетін ақшалай төлемдер түріндегі жеке тұлғаларға арналған трансферттерден басқа), субсидиялар және өзге де бюджеттік төлемдер түріндегі ақшалай төлемдер көрсетіледі.</w:t>
      </w:r>
    </w:p>
    <w:bookmarkEnd w:id="202"/>
    <w:bookmarkStart w:name="z216" w:id="203"/>
    <w:p>
      <w:pPr>
        <w:spacing w:after="0"/>
        <w:ind w:left="0"/>
        <w:jc w:val="both"/>
      </w:pPr>
      <w:r>
        <w:rPr>
          <w:rFonts w:ascii="Times New Roman"/>
          <w:b w:val="false"/>
          <w:i w:val="false"/>
          <w:color w:val="000000"/>
          <w:sz w:val="28"/>
        </w:rPr>
        <w:t>
      170 "Сыйақылар" деген жол бойынша сыйақылар бойынша ақшалай төлемдер көрсетіледі.</w:t>
      </w:r>
    </w:p>
    <w:bookmarkEnd w:id="203"/>
    <w:bookmarkStart w:name="z217" w:id="204"/>
    <w:p>
      <w:pPr>
        <w:spacing w:after="0"/>
        <w:ind w:left="0"/>
        <w:jc w:val="both"/>
      </w:pPr>
      <w:r>
        <w:rPr>
          <w:rFonts w:ascii="Times New Roman"/>
          <w:b w:val="false"/>
          <w:i w:val="false"/>
          <w:color w:val="000000"/>
          <w:sz w:val="28"/>
        </w:rPr>
        <w:t>
      180 "Жылдың аяғында міндеттемелерді қабылдауға арналған жоспарлы тағайындауларды жабу" деген жол бойынша есепті кезеңнің соңына пайдаланылмаған қаржыландыру сомасы көрсетіледі.</w:t>
      </w:r>
    </w:p>
    <w:bookmarkEnd w:id="204"/>
    <w:bookmarkStart w:name="z218" w:id="205"/>
    <w:p>
      <w:pPr>
        <w:spacing w:after="0"/>
        <w:ind w:left="0"/>
        <w:jc w:val="both"/>
      </w:pPr>
      <w:r>
        <w:rPr>
          <w:rFonts w:ascii="Times New Roman"/>
          <w:b w:val="false"/>
          <w:i w:val="false"/>
          <w:color w:val="000000"/>
          <w:sz w:val="28"/>
        </w:rPr>
        <w:t>
      190 "Өзге төлемдер" деген жол бойынша мемлекеттік мекемелердің қызметкерлеріне ақшалай төлемдер түрінде жеке тұлғаларға трансферттер бойынша, стипендиялар, іссапар шығыстары, сақтандыру және жалға алу төлемдері, міндетті әлеуметтік аударымдар бойынша, міндетті әлеуметтік медициналық сақтандыруға аударымдар мен жарналар бойынша ақшалай төлемдер, табыс салығынан басқа, жалақыдан ұсталған барлық төлемдер және алдыңғы баптарда көрсетілмеген ақшалай шоттар бойынша басқа да төлемдер көрсетіледі.</w:t>
      </w:r>
    </w:p>
    <w:bookmarkEnd w:id="205"/>
    <w:bookmarkStart w:name="z219" w:id="206"/>
    <w:p>
      <w:pPr>
        <w:spacing w:after="0"/>
        <w:ind w:left="0"/>
        <w:jc w:val="both"/>
      </w:pPr>
      <w:r>
        <w:rPr>
          <w:rFonts w:ascii="Times New Roman"/>
          <w:b w:val="false"/>
          <w:i w:val="false"/>
          <w:color w:val="000000"/>
          <w:sz w:val="28"/>
        </w:rPr>
        <w:t>
      300 "Операциялық қызметтен түскен ақша қаражатының таза сомасы" деген жол бойынша ақшалай түсімдер мен ақшалай төлемдер арасындағы айырма көрсетіледі (100-жол алу 200-жол).</w:t>
      </w:r>
    </w:p>
    <w:bookmarkEnd w:id="206"/>
    <w:bookmarkStart w:name="z220" w:id="207"/>
    <w:p>
      <w:pPr>
        <w:spacing w:after="0"/>
        <w:ind w:left="0"/>
        <w:jc w:val="both"/>
      </w:pPr>
      <w:r>
        <w:rPr>
          <w:rFonts w:ascii="Times New Roman"/>
          <w:b w:val="false"/>
          <w:i w:val="false"/>
          <w:color w:val="000000"/>
          <w:sz w:val="28"/>
        </w:rPr>
        <w:t>
      "Инвестициялық қызметтен түскен ақша қаражатының қозғалысы" деген бөлімде ұзақ мерзімді активтермен және қаржылық инвестициялармен операциялар бойынша ақша қаражатының түсімдері мен төлемдері көрсетіледі.</w:t>
      </w:r>
    </w:p>
    <w:bookmarkEnd w:id="207"/>
    <w:bookmarkStart w:name="z221" w:id="208"/>
    <w:p>
      <w:pPr>
        <w:spacing w:after="0"/>
        <w:ind w:left="0"/>
        <w:jc w:val="both"/>
      </w:pPr>
      <w:r>
        <w:rPr>
          <w:rFonts w:ascii="Times New Roman"/>
          <w:b w:val="false"/>
          <w:i w:val="false"/>
          <w:color w:val="000000"/>
          <w:sz w:val="28"/>
        </w:rPr>
        <w:t>
      400 "Ақша қаражатының түсуі – барлығы" деген жол 310, 320, 330, 340 және 350-жолдардың сомасы көрсетіледі.</w:t>
      </w:r>
    </w:p>
    <w:bookmarkEnd w:id="208"/>
    <w:bookmarkStart w:name="z222" w:id="209"/>
    <w:p>
      <w:pPr>
        <w:spacing w:after="0"/>
        <w:ind w:left="0"/>
        <w:jc w:val="both"/>
      </w:pPr>
      <w:r>
        <w:rPr>
          <w:rFonts w:ascii="Times New Roman"/>
          <w:b w:val="false"/>
          <w:i w:val="false"/>
          <w:color w:val="000000"/>
          <w:sz w:val="28"/>
        </w:rPr>
        <w:t>
      310 "Ұзақ мерзімді активтерді сату" деген жол бойынша ұзақ мерзімді активтерді сатудан түскен ақшалай түсімдердің сомасы көрсетіледі.</w:t>
      </w:r>
    </w:p>
    <w:bookmarkEnd w:id="209"/>
    <w:bookmarkStart w:name="z223" w:id="210"/>
    <w:p>
      <w:pPr>
        <w:spacing w:after="0"/>
        <w:ind w:left="0"/>
        <w:jc w:val="both"/>
      </w:pPr>
      <w:r>
        <w:rPr>
          <w:rFonts w:ascii="Times New Roman"/>
          <w:b w:val="false"/>
          <w:i w:val="false"/>
          <w:color w:val="000000"/>
          <w:sz w:val="28"/>
        </w:rPr>
        <w:t>
      320 "Бақыланатын және басқа да субъектілердің үлесін іске асыру" деген жол бойынша бақыланатын және басқа да субъектілердің капиталындағы үлесті сатудан түскен ақшалай түсімдердің сомасы көрсетіледі.</w:t>
      </w:r>
    </w:p>
    <w:bookmarkEnd w:id="210"/>
    <w:bookmarkStart w:name="z224" w:id="211"/>
    <w:p>
      <w:pPr>
        <w:spacing w:after="0"/>
        <w:ind w:left="0"/>
        <w:jc w:val="both"/>
      </w:pPr>
      <w:r>
        <w:rPr>
          <w:rFonts w:ascii="Times New Roman"/>
          <w:b w:val="false"/>
          <w:i w:val="false"/>
          <w:color w:val="000000"/>
          <w:sz w:val="28"/>
        </w:rPr>
        <w:t>
      330 "Бағалы қағаздарды сату" деген жол бойынша бағалы қағаздарды сатудан түскен ақшалай түсімдердің сомасы көрсетіледі.</w:t>
      </w:r>
    </w:p>
    <w:bookmarkEnd w:id="211"/>
    <w:bookmarkStart w:name="z225" w:id="212"/>
    <w:p>
      <w:pPr>
        <w:spacing w:after="0"/>
        <w:ind w:left="0"/>
        <w:jc w:val="both"/>
      </w:pPr>
      <w:r>
        <w:rPr>
          <w:rFonts w:ascii="Times New Roman"/>
          <w:b w:val="false"/>
          <w:i w:val="false"/>
          <w:color w:val="000000"/>
          <w:sz w:val="28"/>
        </w:rPr>
        <w:t>
      340 "Қарыздарды өтеу" деген жол бойынша бюджеттік кредиттерді өтеу сомасы көрсетіледі.</w:t>
      </w:r>
    </w:p>
    <w:bookmarkEnd w:id="212"/>
    <w:bookmarkStart w:name="z226" w:id="213"/>
    <w:p>
      <w:pPr>
        <w:spacing w:after="0"/>
        <w:ind w:left="0"/>
        <w:jc w:val="both"/>
      </w:pPr>
      <w:r>
        <w:rPr>
          <w:rFonts w:ascii="Times New Roman"/>
          <w:b w:val="false"/>
          <w:i w:val="false"/>
          <w:color w:val="000000"/>
          <w:sz w:val="28"/>
        </w:rPr>
        <w:t>
      350 "Өзгелер" деген жол бойынша инвестициялық қызметтен түсетін өзге де түсімдер бойынша ақша қаражатының сомасы көрсетіледі.</w:t>
      </w:r>
    </w:p>
    <w:bookmarkEnd w:id="213"/>
    <w:bookmarkStart w:name="z227" w:id="214"/>
    <w:p>
      <w:pPr>
        <w:spacing w:after="0"/>
        <w:ind w:left="0"/>
        <w:jc w:val="both"/>
      </w:pPr>
      <w:r>
        <w:rPr>
          <w:rFonts w:ascii="Times New Roman"/>
          <w:b w:val="false"/>
          <w:i w:val="false"/>
          <w:color w:val="000000"/>
          <w:sz w:val="28"/>
        </w:rPr>
        <w:t>
      500 "Ақша қаражатының шығуы – барлығы" деген жол 410, 420, 430, 440, 450 және 460-жолдардың сомасы көрсетіледі.</w:t>
      </w:r>
    </w:p>
    <w:bookmarkEnd w:id="214"/>
    <w:bookmarkStart w:name="z228" w:id="215"/>
    <w:p>
      <w:pPr>
        <w:spacing w:after="0"/>
        <w:ind w:left="0"/>
        <w:jc w:val="both"/>
      </w:pPr>
      <w:r>
        <w:rPr>
          <w:rFonts w:ascii="Times New Roman"/>
          <w:b w:val="false"/>
          <w:i w:val="false"/>
          <w:color w:val="000000"/>
          <w:sz w:val="28"/>
        </w:rPr>
        <w:t>
      410 "Ұзақ мерзімді активтерді сатып алу" деген жол бойынша ұзақ мерзімді активтерді сатып алуға ақшалай төлемдердің сомасы көрсетіледі.</w:t>
      </w:r>
    </w:p>
    <w:bookmarkEnd w:id="215"/>
    <w:bookmarkStart w:name="z229" w:id="216"/>
    <w:p>
      <w:pPr>
        <w:spacing w:after="0"/>
        <w:ind w:left="0"/>
        <w:jc w:val="both"/>
      </w:pPr>
      <w:r>
        <w:rPr>
          <w:rFonts w:ascii="Times New Roman"/>
          <w:b w:val="false"/>
          <w:i w:val="false"/>
          <w:color w:val="000000"/>
          <w:sz w:val="28"/>
        </w:rPr>
        <w:t>
      420 "Бақыланатын және басқа субъектілердің үлесін сатып алу" деген жол бойынша бақыланатын және басқа субъектілердің капиталына қатысу үлесін сатып алуға ақшалай төлемдер сомасы көрсетіледі.</w:t>
      </w:r>
    </w:p>
    <w:bookmarkEnd w:id="216"/>
    <w:bookmarkStart w:name="z230" w:id="217"/>
    <w:p>
      <w:pPr>
        <w:spacing w:after="0"/>
        <w:ind w:left="0"/>
        <w:jc w:val="both"/>
      </w:pPr>
      <w:r>
        <w:rPr>
          <w:rFonts w:ascii="Times New Roman"/>
          <w:b w:val="false"/>
          <w:i w:val="false"/>
          <w:color w:val="000000"/>
          <w:sz w:val="28"/>
        </w:rPr>
        <w:t>
      430 "Бағалы қағаздарды сатып алу" деген жол бойынша бағалы қағаздарды сатып алуға ақшалай төлемдердің сомасы көрсетіледі.</w:t>
      </w:r>
    </w:p>
    <w:bookmarkEnd w:id="217"/>
    <w:bookmarkStart w:name="z231" w:id="218"/>
    <w:p>
      <w:pPr>
        <w:spacing w:after="0"/>
        <w:ind w:left="0"/>
        <w:jc w:val="both"/>
      </w:pPr>
      <w:r>
        <w:rPr>
          <w:rFonts w:ascii="Times New Roman"/>
          <w:b w:val="false"/>
          <w:i w:val="false"/>
          <w:color w:val="000000"/>
          <w:sz w:val="28"/>
        </w:rPr>
        <w:t>
      440 "Квазимемлекеттік сектор субъектілерінің жарғылық капиталын қалыптастыру және толықтыру" деген жол бойынша квазимемлекеттік сектор субъектілерінің жарғылық капиталдарына ақшалай салымдардың сомасы көрсетіледі.</w:t>
      </w:r>
    </w:p>
    <w:bookmarkEnd w:id="218"/>
    <w:bookmarkStart w:name="z232" w:id="219"/>
    <w:p>
      <w:pPr>
        <w:spacing w:after="0"/>
        <w:ind w:left="0"/>
        <w:jc w:val="both"/>
      </w:pPr>
      <w:r>
        <w:rPr>
          <w:rFonts w:ascii="Times New Roman"/>
          <w:b w:val="false"/>
          <w:i w:val="false"/>
          <w:color w:val="000000"/>
          <w:sz w:val="28"/>
        </w:rPr>
        <w:t>
      450 "Берілген қарыздар" деген жол бойынша берілген қарыздар бойынша ақшалай төлемдердің сомасы көрсетіледі.</w:t>
      </w:r>
    </w:p>
    <w:bookmarkEnd w:id="219"/>
    <w:bookmarkStart w:name="z233" w:id="220"/>
    <w:p>
      <w:pPr>
        <w:spacing w:after="0"/>
        <w:ind w:left="0"/>
        <w:jc w:val="both"/>
      </w:pPr>
      <w:r>
        <w:rPr>
          <w:rFonts w:ascii="Times New Roman"/>
          <w:b w:val="false"/>
          <w:i w:val="false"/>
          <w:color w:val="000000"/>
          <w:sz w:val="28"/>
        </w:rPr>
        <w:t>
      460 "Өзгелер" деген жол бойынша инвестициялық қызметтен, оның ішінде аяқталмаған құрылысқа және материалдық емес активтерге күрделі салымдарға өзге де шығарылған ақша қаражаты бойынша сома көрсетіледі.</w:t>
      </w:r>
    </w:p>
    <w:bookmarkEnd w:id="220"/>
    <w:bookmarkStart w:name="z234" w:id="221"/>
    <w:p>
      <w:pPr>
        <w:spacing w:after="0"/>
        <w:ind w:left="0"/>
        <w:jc w:val="both"/>
      </w:pPr>
      <w:r>
        <w:rPr>
          <w:rFonts w:ascii="Times New Roman"/>
          <w:b w:val="false"/>
          <w:i w:val="false"/>
          <w:color w:val="000000"/>
          <w:sz w:val="28"/>
        </w:rPr>
        <w:t>
      600 "Инвестициялық қызметтен түскен ақша қаражатының таза сомасы" деген жол бойынша ақшалай түсімдер мен ақшалай төлемдер арасындағы айырма көрсетіледі (400-жол алу 500-жол).</w:t>
      </w:r>
    </w:p>
    <w:bookmarkEnd w:id="221"/>
    <w:bookmarkStart w:name="z235" w:id="222"/>
    <w:p>
      <w:pPr>
        <w:spacing w:after="0"/>
        <w:ind w:left="0"/>
        <w:jc w:val="both"/>
      </w:pPr>
      <w:r>
        <w:rPr>
          <w:rFonts w:ascii="Times New Roman"/>
          <w:b w:val="false"/>
          <w:i w:val="false"/>
          <w:color w:val="000000"/>
          <w:sz w:val="28"/>
        </w:rPr>
        <w:t>
      "Қаржылық қызметтен түскен ақша қаражатының қозғалысы" деген бөлімде қарыздарды алу және өтеу көрсетіледі.</w:t>
      </w:r>
    </w:p>
    <w:bookmarkEnd w:id="222"/>
    <w:bookmarkStart w:name="z236" w:id="223"/>
    <w:p>
      <w:pPr>
        <w:spacing w:after="0"/>
        <w:ind w:left="0"/>
        <w:jc w:val="both"/>
      </w:pPr>
      <w:r>
        <w:rPr>
          <w:rFonts w:ascii="Times New Roman"/>
          <w:b w:val="false"/>
          <w:i w:val="false"/>
          <w:color w:val="000000"/>
          <w:sz w:val="28"/>
        </w:rPr>
        <w:t>
      700 "Ақша қаражатының түсуі – барлығы" деген жол 610 және 620-жолдардың сомасын көрсетеді.</w:t>
      </w:r>
    </w:p>
    <w:bookmarkEnd w:id="223"/>
    <w:bookmarkStart w:name="z237" w:id="224"/>
    <w:p>
      <w:pPr>
        <w:spacing w:after="0"/>
        <w:ind w:left="0"/>
        <w:jc w:val="both"/>
      </w:pPr>
      <w:r>
        <w:rPr>
          <w:rFonts w:ascii="Times New Roman"/>
          <w:b w:val="false"/>
          <w:i w:val="false"/>
          <w:color w:val="000000"/>
          <w:sz w:val="28"/>
        </w:rPr>
        <w:t>
      610 "Қарыздар алу" деген жол бойынша мемлекеттік мекеме алған қарыздардың сомасы көрсетіледі.</w:t>
      </w:r>
    </w:p>
    <w:bookmarkEnd w:id="224"/>
    <w:bookmarkStart w:name="z238" w:id="225"/>
    <w:p>
      <w:pPr>
        <w:spacing w:after="0"/>
        <w:ind w:left="0"/>
        <w:jc w:val="both"/>
      </w:pPr>
      <w:r>
        <w:rPr>
          <w:rFonts w:ascii="Times New Roman"/>
          <w:b w:val="false"/>
          <w:i w:val="false"/>
          <w:color w:val="000000"/>
          <w:sz w:val="28"/>
        </w:rPr>
        <w:t>
      620 "Өзгелер" деген жол бойынша есептің басқа баптарында көрсетілмеген өзге де түсімдер бойынша ақша қаражатының сомасы көрсетіледі.</w:t>
      </w:r>
    </w:p>
    <w:bookmarkEnd w:id="225"/>
    <w:bookmarkStart w:name="z239" w:id="226"/>
    <w:p>
      <w:pPr>
        <w:spacing w:after="0"/>
        <w:ind w:left="0"/>
        <w:jc w:val="both"/>
      </w:pPr>
      <w:r>
        <w:rPr>
          <w:rFonts w:ascii="Times New Roman"/>
          <w:b w:val="false"/>
          <w:i w:val="false"/>
          <w:color w:val="000000"/>
          <w:sz w:val="28"/>
        </w:rPr>
        <w:t>
      800 "Ақша қаражатының шығуы – барлығы" деген жол 710 және 720-жолдардың сомасын көрсетеді.</w:t>
      </w:r>
    </w:p>
    <w:bookmarkEnd w:id="226"/>
    <w:bookmarkStart w:name="z240" w:id="227"/>
    <w:p>
      <w:pPr>
        <w:spacing w:after="0"/>
        <w:ind w:left="0"/>
        <w:jc w:val="both"/>
      </w:pPr>
      <w:r>
        <w:rPr>
          <w:rFonts w:ascii="Times New Roman"/>
          <w:b w:val="false"/>
          <w:i w:val="false"/>
          <w:color w:val="000000"/>
          <w:sz w:val="28"/>
        </w:rPr>
        <w:t>
      710 "Қарыздарды өтеу" деген жол бойынша алынған қарыздар және басқа да қаржылық міндеттемелер бойынша міндеттемелерді өтеуге ақшалай төлемдер, оның ішінде мемлекеттік эмиссиялық бағалы қағаздар бойынша, ішкі және сыртқы қарыздар бойынша өтеу сомасы көрсетіледі.</w:t>
      </w:r>
    </w:p>
    <w:bookmarkEnd w:id="227"/>
    <w:bookmarkStart w:name="z241" w:id="228"/>
    <w:p>
      <w:pPr>
        <w:spacing w:after="0"/>
        <w:ind w:left="0"/>
        <w:jc w:val="both"/>
      </w:pPr>
      <w:r>
        <w:rPr>
          <w:rFonts w:ascii="Times New Roman"/>
          <w:b w:val="false"/>
          <w:i w:val="false"/>
          <w:color w:val="000000"/>
          <w:sz w:val="28"/>
        </w:rPr>
        <w:t>
      720 "Өзгелер" деген жол бойынша қаржылық қызметтен түскен өзге де шығарылған ақша қаражаты бойынша сома көрсетіледі.</w:t>
      </w:r>
    </w:p>
    <w:bookmarkEnd w:id="228"/>
    <w:bookmarkStart w:name="z242" w:id="229"/>
    <w:p>
      <w:pPr>
        <w:spacing w:after="0"/>
        <w:ind w:left="0"/>
        <w:jc w:val="both"/>
      </w:pPr>
      <w:r>
        <w:rPr>
          <w:rFonts w:ascii="Times New Roman"/>
          <w:b w:val="false"/>
          <w:i w:val="false"/>
          <w:color w:val="000000"/>
          <w:sz w:val="28"/>
        </w:rPr>
        <w:t>
      900 "Қаржылық қызметтен түскен ақша қаражатының таза сомасы" деген жол бойынша ақшалай түсімдер мен ақшалай төлемдер арасындағы айырма көрсетіледі (700-жол алу 800-жол).</w:t>
      </w:r>
    </w:p>
    <w:bookmarkEnd w:id="229"/>
    <w:bookmarkStart w:name="z243" w:id="230"/>
    <w:p>
      <w:pPr>
        <w:spacing w:after="0"/>
        <w:ind w:left="0"/>
        <w:jc w:val="both"/>
      </w:pPr>
      <w:r>
        <w:rPr>
          <w:rFonts w:ascii="Times New Roman"/>
          <w:b w:val="false"/>
          <w:i w:val="false"/>
          <w:color w:val="000000"/>
          <w:sz w:val="28"/>
        </w:rPr>
        <w:t>
      910 "Ақша қаражатының ұлғаюы +/- азаюы" деген жол операциялық, инвестициялық және қаржылық қызметтен түскен таза ақша қозғалысының сомасын көрсетеді (300 жол + / - 600 жол + / - 900 жол). Бұл ретте осы сома 911 жол бойынша сомаларды ескере отырып, 920 және 930-жолдардың айырмасына тең.</w:t>
      </w:r>
    </w:p>
    <w:bookmarkEnd w:id="230"/>
    <w:bookmarkStart w:name="z244" w:id="231"/>
    <w:p>
      <w:pPr>
        <w:spacing w:after="0"/>
        <w:ind w:left="0"/>
        <w:jc w:val="both"/>
      </w:pPr>
      <w:r>
        <w:rPr>
          <w:rFonts w:ascii="Times New Roman"/>
          <w:b w:val="false"/>
          <w:i w:val="false"/>
          <w:color w:val="000000"/>
          <w:sz w:val="28"/>
        </w:rPr>
        <w:t>
      911 "Таза бағамдық айырма" деген жол есепті кезеңнің басындағы және аяғындағы ақша қаражатының сальдосын салыстыру үшін ақша қаражаты және олардың шетел валютасындағы баламалары бойынша валюта бағамының өзгеруіне байланысты туындайтын таза бағамдық айырманы (қосу/алу оң/теріс) көрсетеді.</w:t>
      </w:r>
    </w:p>
    <w:bookmarkEnd w:id="231"/>
    <w:bookmarkStart w:name="z245" w:id="232"/>
    <w:p>
      <w:pPr>
        <w:spacing w:after="0"/>
        <w:ind w:left="0"/>
        <w:jc w:val="both"/>
      </w:pPr>
      <w:r>
        <w:rPr>
          <w:rFonts w:ascii="Times New Roman"/>
          <w:b w:val="false"/>
          <w:i w:val="false"/>
          <w:color w:val="000000"/>
          <w:sz w:val="28"/>
        </w:rPr>
        <w:t>
      920 "Кезеңнің басындағы ақша қаражаты" деген жол бойынша есепті кезеңнің басындағы ақша қаражатының қалдығы көрсетіледі.</w:t>
      </w:r>
    </w:p>
    <w:bookmarkEnd w:id="232"/>
    <w:bookmarkStart w:name="z246" w:id="233"/>
    <w:p>
      <w:pPr>
        <w:spacing w:after="0"/>
        <w:ind w:left="0"/>
        <w:jc w:val="both"/>
      </w:pPr>
      <w:r>
        <w:rPr>
          <w:rFonts w:ascii="Times New Roman"/>
          <w:b w:val="false"/>
          <w:i w:val="false"/>
          <w:color w:val="000000"/>
          <w:sz w:val="28"/>
        </w:rPr>
        <w:t>
      930 "Кезеңнің аяғындағы ақша қаражаты" деген жол бойынша есепті кезеңнің аяғындағы ақша қаражатының қалдығы көрсетіледі.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Қаржы министрінің м.а. 08.08.2025 </w:t>
      </w:r>
      <w:r>
        <w:rPr>
          <w:rFonts w:ascii="Times New Roman"/>
          <w:b w:val="false"/>
          <w:i w:val="false"/>
          <w:color w:val="00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7" w:id="234"/>
    <w:p>
      <w:pPr>
        <w:spacing w:after="0"/>
        <w:ind w:left="0"/>
        <w:jc w:val="both"/>
      </w:pPr>
      <w:r>
        <w:rPr>
          <w:rFonts w:ascii="Times New Roman"/>
          <w:b w:val="false"/>
          <w:i w:val="false"/>
          <w:color w:val="000000"/>
          <w:sz w:val="28"/>
        </w:rPr>
        <w:t>
      24. БШҚЕ - 4 нысаны қаржылық жағдай туралы болжамды шоғырландырылған есептің "Таза активтер/капитал" деген бөлімінің баптары бөлінісінде жасалады.</w:t>
      </w:r>
    </w:p>
    <w:bookmarkEnd w:id="234"/>
    <w:bookmarkStart w:name="z248" w:id="235"/>
    <w:p>
      <w:pPr>
        <w:spacing w:after="0"/>
        <w:ind w:left="0"/>
        <w:jc w:val="both"/>
      </w:pPr>
      <w:r>
        <w:rPr>
          <w:rFonts w:ascii="Times New Roman"/>
          <w:b w:val="false"/>
          <w:i w:val="false"/>
          <w:color w:val="000000"/>
          <w:sz w:val="28"/>
        </w:rPr>
        <w:t>
      010 "Кезеңнің басындағы барлық таза активтердің/капиталдың сальдосы (020 және 030 жолдарының сомасы), оның ішінде:" деген жол бойынша кезеңнің басындағы таза активтердің/капиталдың сомасы көрсетіледі.</w:t>
      </w:r>
    </w:p>
    <w:bookmarkEnd w:id="235"/>
    <w:bookmarkStart w:name="z249" w:id="236"/>
    <w:p>
      <w:pPr>
        <w:spacing w:after="0"/>
        <w:ind w:left="0"/>
        <w:jc w:val="both"/>
      </w:pPr>
      <w:r>
        <w:rPr>
          <w:rFonts w:ascii="Times New Roman"/>
          <w:b w:val="false"/>
          <w:i w:val="false"/>
          <w:color w:val="000000"/>
          <w:sz w:val="28"/>
        </w:rPr>
        <w:t>
      020 "Резервтер" деген жол бойынша кезеңнің басындағы резервтердің сомасы көрсетіледі.</w:t>
      </w:r>
    </w:p>
    <w:bookmarkEnd w:id="236"/>
    <w:bookmarkStart w:name="z250" w:id="237"/>
    <w:p>
      <w:pPr>
        <w:spacing w:after="0"/>
        <w:ind w:left="0"/>
        <w:jc w:val="both"/>
      </w:pPr>
      <w:r>
        <w:rPr>
          <w:rFonts w:ascii="Times New Roman"/>
          <w:b w:val="false"/>
          <w:i w:val="false"/>
          <w:color w:val="000000"/>
          <w:sz w:val="28"/>
        </w:rPr>
        <w:t>
      030 "Жинақталған қаржылық нәтиже, оның ішінде:" деген жол бойынша кезеңнің басына жинақталған қаржылық нәтиже көрсетіледі.</w:t>
      </w:r>
    </w:p>
    <w:bookmarkEnd w:id="237"/>
    <w:bookmarkStart w:name="z251" w:id="238"/>
    <w:p>
      <w:pPr>
        <w:spacing w:after="0"/>
        <w:ind w:left="0"/>
        <w:jc w:val="both"/>
      </w:pPr>
      <w:r>
        <w:rPr>
          <w:rFonts w:ascii="Times New Roman"/>
          <w:b w:val="false"/>
          <w:i w:val="false"/>
          <w:color w:val="000000"/>
          <w:sz w:val="28"/>
        </w:rPr>
        <w:t>
      031 "Есепті/жоспарлы кезеңдегі қаржылық нәтиже" деген жол бойынша тиісті кезеңнің қаржылық қызметінің нәтижелері туралы болжамды шоғырландырылған есептен (2-нысан) болжамды қаржылық нәтиженің сомасы көрсетіледі.</w:t>
      </w:r>
    </w:p>
    <w:bookmarkEnd w:id="238"/>
    <w:bookmarkStart w:name="z252" w:id="239"/>
    <w:p>
      <w:pPr>
        <w:spacing w:after="0"/>
        <w:ind w:left="0"/>
        <w:jc w:val="both"/>
      </w:pPr>
      <w:r>
        <w:rPr>
          <w:rFonts w:ascii="Times New Roman"/>
          <w:b w:val="false"/>
          <w:i w:val="false"/>
          <w:color w:val="000000"/>
          <w:sz w:val="28"/>
        </w:rPr>
        <w:t>
      040 "Кезеңнің аяғындағы барлық таза активтердің/капиталдың сальдосы (050 және 060-жолдардың сомасы), оның ішінде:" деген жол бойынша кезең аяғындағы таза активтердің/капиталдың сомасы көрсетіледі.</w:t>
      </w:r>
    </w:p>
    <w:bookmarkEnd w:id="239"/>
    <w:bookmarkStart w:name="z253" w:id="240"/>
    <w:p>
      <w:pPr>
        <w:spacing w:after="0"/>
        <w:ind w:left="0"/>
        <w:jc w:val="both"/>
      </w:pPr>
      <w:r>
        <w:rPr>
          <w:rFonts w:ascii="Times New Roman"/>
          <w:b w:val="false"/>
          <w:i w:val="false"/>
          <w:color w:val="000000"/>
          <w:sz w:val="28"/>
        </w:rPr>
        <w:t>
      050 "Резервтер" деген жол бойынша кезеңнің аяғына резервтердің сомасы көрсетіледі.</w:t>
      </w:r>
    </w:p>
    <w:bookmarkEnd w:id="240"/>
    <w:bookmarkStart w:name="z254" w:id="241"/>
    <w:p>
      <w:pPr>
        <w:spacing w:after="0"/>
        <w:ind w:left="0"/>
        <w:jc w:val="both"/>
      </w:pPr>
      <w:r>
        <w:rPr>
          <w:rFonts w:ascii="Times New Roman"/>
          <w:b w:val="false"/>
          <w:i w:val="false"/>
          <w:color w:val="000000"/>
          <w:sz w:val="28"/>
        </w:rPr>
        <w:t>
      060 "Жинақталған қаржылық нәтиже, оның ішінде:" деген жол бойынша кезең аяғындағы жинақталған қаржылық нәтиже көрсетіледі.</w:t>
      </w:r>
    </w:p>
    <w:bookmarkEnd w:id="241"/>
    <w:bookmarkStart w:name="z255" w:id="242"/>
    <w:p>
      <w:pPr>
        <w:spacing w:after="0"/>
        <w:ind w:left="0"/>
        <w:jc w:val="both"/>
      </w:pPr>
      <w:r>
        <w:rPr>
          <w:rFonts w:ascii="Times New Roman"/>
          <w:b w:val="false"/>
          <w:i w:val="false"/>
          <w:color w:val="000000"/>
          <w:sz w:val="28"/>
        </w:rPr>
        <w:t>
      061 "Есепті/жоспарлы кезеңдегі қаржылық нәтиже" деген жол бойынша тиісті кезеңнің қаржылық қызметінің нәтижелері туралы болжамды шоғырландырылған есептен (2-нысан) болжамды қаржылық нәтиженің сомасы көрсетіледі.</w:t>
      </w:r>
    </w:p>
    <w:bookmarkEnd w:id="242"/>
    <w:bookmarkStart w:name="z256" w:id="243"/>
    <w:p>
      <w:pPr>
        <w:spacing w:after="0"/>
        <w:ind w:left="0"/>
        <w:jc w:val="both"/>
      </w:pPr>
      <w:r>
        <w:rPr>
          <w:rFonts w:ascii="Times New Roman"/>
          <w:b w:val="false"/>
          <w:i w:val="false"/>
          <w:color w:val="000000"/>
          <w:sz w:val="28"/>
        </w:rPr>
        <w:t>
      25. Болжамды шоғырландырылған қаржылық есептілікке түсіндірме жазба осы Қағидаларға 6-қосымшаға сәйкес жалпы мәліметтерді және болжамды шоғырландырылған қаржылық есептілікке ашуларды қамтиды.</w:t>
      </w:r>
    </w:p>
    <w:bookmarkEnd w:id="243"/>
    <w:bookmarkStart w:name="z257" w:id="244"/>
    <w:p>
      <w:pPr>
        <w:spacing w:after="0"/>
        <w:ind w:left="0"/>
        <w:jc w:val="both"/>
      </w:pPr>
      <w:r>
        <w:rPr>
          <w:rFonts w:ascii="Times New Roman"/>
          <w:b w:val="false"/>
          <w:i w:val="false"/>
          <w:color w:val="000000"/>
          <w:sz w:val="28"/>
        </w:rPr>
        <w:t>
      Жалпы мәліметтерде бюджеттік бағдарламалар әкімшісінің атауы және ведомстволық бағыныстағы мемлекеттік мекемелердің саны, өзге қаржыландыру көздері туралы қысқаша ақпарат (мемлекеттік мекемелердің тауарларды (жұмыстарды, қызметтерді) өткізуінен, филантропиялық қызметтен және (немесе) демеушілік қызметтен және (немесе) меценаттық қызметтен), бюджеттік бағдарламалардың түрлері бойынша қысқаша ақпарат көрсетіледі.</w:t>
      </w:r>
    </w:p>
    <w:bookmarkEnd w:id="244"/>
    <w:bookmarkStart w:name="z258" w:id="245"/>
    <w:p>
      <w:pPr>
        <w:spacing w:after="0"/>
        <w:ind w:left="0"/>
        <w:jc w:val="both"/>
      </w:pPr>
      <w:r>
        <w:rPr>
          <w:rFonts w:ascii="Times New Roman"/>
          <w:b w:val="false"/>
          <w:i w:val="false"/>
          <w:color w:val="000000"/>
          <w:sz w:val="28"/>
        </w:rPr>
        <w:t>
      6, 7 және 10-қосымшаларда көрсетілген ескертпелерде осы Қағидалардың 2, 3, 4 және 5-қосымшаларына сәйкес болжамды шоғырландырылған қаржылық есептілік нысандарында, сондай-ақ 6-қосымшаның кестелерінде көрсетілген сомалар бойынша ақпарат ашылады.</w:t>
      </w:r>
    </w:p>
    <w:bookmarkEnd w:id="245"/>
    <w:bookmarkStart w:name="z259" w:id="246"/>
    <w:p>
      <w:pPr>
        <w:spacing w:after="0"/>
        <w:ind w:left="0"/>
        <w:jc w:val="both"/>
      </w:pPr>
      <w:r>
        <w:rPr>
          <w:rFonts w:ascii="Times New Roman"/>
          <w:b w:val="false"/>
          <w:i w:val="false"/>
          <w:color w:val="000000"/>
          <w:sz w:val="28"/>
        </w:rPr>
        <w:t>
      Қаржылық жағдай туралы болжамды шоғырландырылған есепке ашу:</w:t>
      </w:r>
    </w:p>
    <w:bookmarkEnd w:id="246"/>
    <w:bookmarkStart w:name="z260" w:id="247"/>
    <w:p>
      <w:pPr>
        <w:spacing w:after="0"/>
        <w:ind w:left="0"/>
        <w:jc w:val="both"/>
      </w:pPr>
      <w:r>
        <w:rPr>
          <w:rFonts w:ascii="Times New Roman"/>
          <w:b w:val="false"/>
          <w:i w:val="false"/>
          <w:color w:val="000000"/>
          <w:sz w:val="28"/>
        </w:rPr>
        <w:t>
      активтер бойынша – сальдосы бар әрбір жол бойынша ескертпелер және осы Қағидалардың 6-қосымшасының ескертпелері бар 1, 2, 3, 4, 5, 6, 7, 8, 9, 10, 11, 12, 13, 14, 15, 16 және 17-кестелер;</w:t>
      </w:r>
    </w:p>
    <w:bookmarkEnd w:id="247"/>
    <w:bookmarkStart w:name="z261" w:id="248"/>
    <w:p>
      <w:pPr>
        <w:spacing w:after="0"/>
        <w:ind w:left="0"/>
        <w:jc w:val="both"/>
      </w:pPr>
      <w:r>
        <w:rPr>
          <w:rFonts w:ascii="Times New Roman"/>
          <w:b w:val="false"/>
          <w:i w:val="false"/>
          <w:color w:val="000000"/>
          <w:sz w:val="28"/>
        </w:rPr>
        <w:t>
      міндеттемелер бойынша – сальдосы бар әрбір жол бойынша ескертпелерді және осы Қағидалардың 6-қосымшасының ескертулері бар 18, 19, 20, 21, 22, 23, 24, 25, 26, 27, 28, 29, 30, 31 және 32-кестелерді қамтиды.</w:t>
      </w:r>
    </w:p>
    <w:bookmarkEnd w:id="248"/>
    <w:bookmarkStart w:name="z262" w:id="249"/>
    <w:p>
      <w:pPr>
        <w:spacing w:after="0"/>
        <w:ind w:left="0"/>
        <w:jc w:val="both"/>
      </w:pPr>
      <w:r>
        <w:rPr>
          <w:rFonts w:ascii="Times New Roman"/>
          <w:b w:val="false"/>
          <w:i w:val="false"/>
          <w:color w:val="000000"/>
          <w:sz w:val="28"/>
        </w:rPr>
        <w:t>
      Қаржылық жағдай туралы болжамды шоғырландырылған есепке ескертпеге мынадай қысқаша ақпарат енгізіледі:</w:t>
      </w:r>
    </w:p>
    <w:bookmarkEnd w:id="249"/>
    <w:p>
      <w:pPr>
        <w:spacing w:after="0"/>
        <w:ind w:left="0"/>
        <w:jc w:val="both"/>
      </w:pPr>
      <w:r>
        <w:rPr>
          <w:rFonts w:ascii="Times New Roman"/>
          <w:b w:val="false"/>
          <w:i w:val="false"/>
          <w:color w:val="000000"/>
          <w:sz w:val="28"/>
        </w:rPr>
        <w:t>
      сальдоның пайда болу себептерін көрсете отырып, сальдо қалыптасқан шотты және/немесе қолма-қол ақшаны бақылау шотын көрсете отырып, ақша қаражатының сальдосы бойынша ашу;</w:t>
      </w:r>
    </w:p>
    <w:p>
      <w:pPr>
        <w:spacing w:after="0"/>
        <w:ind w:left="0"/>
        <w:jc w:val="both"/>
      </w:pPr>
      <w:r>
        <w:rPr>
          <w:rFonts w:ascii="Times New Roman"/>
          <w:b w:val="false"/>
          <w:i w:val="false"/>
          <w:color w:val="000000"/>
          <w:sz w:val="28"/>
        </w:rPr>
        <w:t>
      қорлардың сальдосы және қозғалысы бойынша ашу;</w:t>
      </w:r>
    </w:p>
    <w:p>
      <w:pPr>
        <w:spacing w:after="0"/>
        <w:ind w:left="0"/>
        <w:jc w:val="both"/>
      </w:pPr>
      <w:r>
        <w:rPr>
          <w:rFonts w:ascii="Times New Roman"/>
          <w:b w:val="false"/>
          <w:i w:val="false"/>
          <w:color w:val="000000"/>
          <w:sz w:val="28"/>
        </w:rPr>
        <w:t>
      алуға қысқа мерзімді сыйақылар сальдосы және қозғалысы бойынша ашу;</w:t>
      </w:r>
    </w:p>
    <w:p>
      <w:pPr>
        <w:spacing w:after="0"/>
        <w:ind w:left="0"/>
        <w:jc w:val="both"/>
      </w:pPr>
      <w:r>
        <w:rPr>
          <w:rFonts w:ascii="Times New Roman"/>
          <w:b w:val="false"/>
          <w:i w:val="false"/>
          <w:color w:val="000000"/>
          <w:sz w:val="28"/>
        </w:rPr>
        <w:t>
      қысқа мерзімді және ұзақ мерзімді қаржы инвестицияларының, оның ішінде үлестік қатысу әдісі бойынша есепке алынатын инвестициялардың сальдосы және қозғалысы бойынша ашу;</w:t>
      </w:r>
    </w:p>
    <w:p>
      <w:pPr>
        <w:spacing w:after="0"/>
        <w:ind w:left="0"/>
        <w:jc w:val="both"/>
      </w:pPr>
      <w:r>
        <w:rPr>
          <w:rFonts w:ascii="Times New Roman"/>
          <w:b w:val="false"/>
          <w:i w:val="false"/>
          <w:color w:val="000000"/>
          <w:sz w:val="28"/>
        </w:rPr>
        <w:t>
      пайда болған күні мен өтеу мерзімдерін көрсете отырып, берілген қысқа мерзімді аванстар сальдосы бойынша ашу;</w:t>
      </w:r>
    </w:p>
    <w:p>
      <w:pPr>
        <w:spacing w:after="0"/>
        <w:ind w:left="0"/>
        <w:jc w:val="both"/>
      </w:pPr>
      <w:r>
        <w:rPr>
          <w:rFonts w:ascii="Times New Roman"/>
          <w:b w:val="false"/>
          <w:i w:val="false"/>
          <w:color w:val="000000"/>
          <w:sz w:val="28"/>
        </w:rPr>
        <w:t>
      түрлері бойынша оларды, пайда болу себептерін, өтеу мерзімдерін көрсете отырып, қысқа мерзімді дебиторлық берешек сальдосы бойынша ашу;</w:t>
      </w:r>
    </w:p>
    <w:p>
      <w:pPr>
        <w:spacing w:after="0"/>
        <w:ind w:left="0"/>
        <w:jc w:val="both"/>
      </w:pPr>
      <w:r>
        <w:rPr>
          <w:rFonts w:ascii="Times New Roman"/>
          <w:b w:val="false"/>
          <w:i w:val="false"/>
          <w:color w:val="000000"/>
          <w:sz w:val="28"/>
        </w:rPr>
        <w:t>
      пайда болу күні мен өтеу мерзімдерін көрсете отырып, өзге қысқа мерзімді активтердің сальдосы бойынша ашу;</w:t>
      </w:r>
    </w:p>
    <w:p>
      <w:pPr>
        <w:spacing w:after="0"/>
        <w:ind w:left="0"/>
        <w:jc w:val="both"/>
      </w:pPr>
      <w:r>
        <w:rPr>
          <w:rFonts w:ascii="Times New Roman"/>
          <w:b w:val="false"/>
          <w:i w:val="false"/>
          <w:color w:val="000000"/>
          <w:sz w:val="28"/>
        </w:rPr>
        <w:t>
      пайда болу себептерін, пайда болу күнін және өтеу мерзімдерін көрсете отырып, ұзақ мерзімді дебиторлық берешек сальдосы бойынша ашу;</w:t>
      </w:r>
    </w:p>
    <w:p>
      <w:pPr>
        <w:spacing w:after="0"/>
        <w:ind w:left="0"/>
        <w:jc w:val="both"/>
      </w:pPr>
      <w:r>
        <w:rPr>
          <w:rFonts w:ascii="Times New Roman"/>
          <w:b w:val="false"/>
          <w:i w:val="false"/>
          <w:color w:val="000000"/>
          <w:sz w:val="28"/>
        </w:rPr>
        <w:t>
      ұзақ мерзімді активтердің сальдосы және қозғалысы бойынша ашу;</w:t>
      </w:r>
    </w:p>
    <w:p>
      <w:pPr>
        <w:spacing w:after="0"/>
        <w:ind w:left="0"/>
        <w:jc w:val="both"/>
      </w:pPr>
      <w:r>
        <w:rPr>
          <w:rFonts w:ascii="Times New Roman"/>
          <w:b w:val="false"/>
          <w:i w:val="false"/>
          <w:color w:val="000000"/>
          <w:sz w:val="28"/>
        </w:rPr>
        <w:t>
      әрбір объект, құрылыс/күрделі салымдар кестесі бойынша, мерзімінде аяқталмаған объектілердің себептерін ашып көрсете отырып, аяқталмаған құрылыс және күрделі салымдар құрамындағы өзгерістерді ашуды, аяқталмаған құрылыс және күрделі салымдар бойынша сомаларды ашу;</w:t>
      </w:r>
    </w:p>
    <w:p>
      <w:pPr>
        <w:spacing w:after="0"/>
        <w:ind w:left="0"/>
        <w:jc w:val="both"/>
      </w:pPr>
      <w:r>
        <w:rPr>
          <w:rFonts w:ascii="Times New Roman"/>
          <w:b w:val="false"/>
          <w:i w:val="false"/>
          <w:color w:val="000000"/>
          <w:sz w:val="28"/>
        </w:rPr>
        <w:t>
      ұзақ мерзімді концессиялық активтер бойынша сомаларды ашу;</w:t>
      </w:r>
    </w:p>
    <w:p>
      <w:pPr>
        <w:spacing w:after="0"/>
        <w:ind w:left="0"/>
        <w:jc w:val="both"/>
      </w:pPr>
      <w:r>
        <w:rPr>
          <w:rFonts w:ascii="Times New Roman"/>
          <w:b w:val="false"/>
          <w:i w:val="false"/>
          <w:color w:val="000000"/>
          <w:sz w:val="28"/>
        </w:rPr>
        <w:t>
      өзге де ұзақ мерзімді активтер бойынша сальдоны ашу;</w:t>
      </w:r>
    </w:p>
    <w:p>
      <w:pPr>
        <w:spacing w:after="0"/>
        <w:ind w:left="0"/>
        <w:jc w:val="both"/>
      </w:pPr>
      <w:r>
        <w:rPr>
          <w:rFonts w:ascii="Times New Roman"/>
          <w:b w:val="false"/>
          <w:i w:val="false"/>
          <w:color w:val="000000"/>
          <w:sz w:val="28"/>
        </w:rPr>
        <w:t>
      шартты активтердің қысқаша сипаттамасы;</w:t>
      </w:r>
    </w:p>
    <w:p>
      <w:pPr>
        <w:spacing w:after="0"/>
        <w:ind w:left="0"/>
        <w:jc w:val="both"/>
      </w:pPr>
      <w:r>
        <w:rPr>
          <w:rFonts w:ascii="Times New Roman"/>
          <w:b w:val="false"/>
          <w:i w:val="false"/>
          <w:color w:val="000000"/>
          <w:sz w:val="28"/>
        </w:rPr>
        <w:t>
      төлеуге қысқа мерзімді сыйақылар бойынша сальдоны ашу;</w:t>
      </w:r>
    </w:p>
    <w:p>
      <w:pPr>
        <w:spacing w:after="0"/>
        <w:ind w:left="0"/>
        <w:jc w:val="both"/>
      </w:pPr>
      <w:r>
        <w:rPr>
          <w:rFonts w:ascii="Times New Roman"/>
          <w:b w:val="false"/>
          <w:i w:val="false"/>
          <w:color w:val="000000"/>
          <w:sz w:val="28"/>
        </w:rPr>
        <w:t>
      қысқа мерзімді және ұзақ мерзімді қаржылық міндеттемелердің, оның ішінде пайда болу себептерін, күнін және өтеу мерзімдерін ашып көрсете отырып, қысқа мерзімді және ұзақ мерзімді кредиторлық берешектің сальдосы мен қозғалысы бойынша ашу;</w:t>
      </w:r>
    </w:p>
    <w:p>
      <w:pPr>
        <w:spacing w:after="0"/>
        <w:ind w:left="0"/>
        <w:jc w:val="both"/>
      </w:pPr>
      <w:r>
        <w:rPr>
          <w:rFonts w:ascii="Times New Roman"/>
          <w:b w:val="false"/>
          <w:i w:val="false"/>
          <w:color w:val="000000"/>
          <w:sz w:val="28"/>
        </w:rPr>
        <w:t>
      өнім берушілерге және мердігерлерге кредиторлық берешек сальдосы бойынша, оның ішінде әрбір мемлекеттік-жекешелік әріптестік, концессия бойынша жобаларды қосқанда ашу (мемлекеттік-жекешелік әріптестік, оның ішінде концессия шартының объектісі туралы; жеке әріптес, оның ішінде концессионер туралы; шарттың қолданылу мерзімі туралы; концессия объектісін салу/құру және пайдалану туралы; міндеттемелерді өтеу туралы);</w:t>
      </w:r>
    </w:p>
    <w:p>
      <w:pPr>
        <w:spacing w:after="0"/>
        <w:ind w:left="0"/>
        <w:jc w:val="both"/>
      </w:pPr>
      <w:r>
        <w:rPr>
          <w:rFonts w:ascii="Times New Roman"/>
          <w:b w:val="false"/>
          <w:i w:val="false"/>
          <w:color w:val="000000"/>
          <w:sz w:val="28"/>
        </w:rPr>
        <w:t>
      қысқа мерзімді және ұзақ мерзімді бағалау және кепілдік міндеттемелердің сальдосы мен қозғалысы бойынша ашу;</w:t>
      </w:r>
    </w:p>
    <w:p>
      <w:pPr>
        <w:spacing w:after="0"/>
        <w:ind w:left="0"/>
        <w:jc w:val="both"/>
      </w:pPr>
      <w:r>
        <w:rPr>
          <w:rFonts w:ascii="Times New Roman"/>
          <w:b w:val="false"/>
          <w:i w:val="false"/>
          <w:color w:val="000000"/>
          <w:sz w:val="28"/>
        </w:rPr>
        <w:t>
      пайда болу себептерін, пайда болу күнін және өтеу мерзімдерін көрсете отырып, өзге қысқа мерзімді міндеттемелердің сальдосы бойынша ашу;</w:t>
      </w:r>
    </w:p>
    <w:p>
      <w:pPr>
        <w:spacing w:after="0"/>
        <w:ind w:left="0"/>
        <w:jc w:val="both"/>
      </w:pPr>
      <w:r>
        <w:rPr>
          <w:rFonts w:ascii="Times New Roman"/>
          <w:b w:val="false"/>
          <w:i w:val="false"/>
          <w:color w:val="000000"/>
          <w:sz w:val="28"/>
        </w:rPr>
        <w:t>
      шартты міндеттемелердің қысқаша сипаттамасы;</w:t>
      </w:r>
    </w:p>
    <w:p>
      <w:pPr>
        <w:spacing w:after="0"/>
        <w:ind w:left="0"/>
        <w:jc w:val="both"/>
      </w:pPr>
      <w:r>
        <w:rPr>
          <w:rFonts w:ascii="Times New Roman"/>
          <w:b w:val="false"/>
          <w:i w:val="false"/>
          <w:color w:val="000000"/>
          <w:sz w:val="28"/>
        </w:rPr>
        <w:t>
      таза активтер/капитал бойынша ашу және осы Қағидалардың 6-қосымшасының ескертпелері бар 34-кесте.</w:t>
      </w:r>
    </w:p>
    <w:p>
      <w:pPr>
        <w:spacing w:after="0"/>
        <w:ind w:left="0"/>
        <w:jc w:val="both"/>
      </w:pPr>
      <w:r>
        <w:rPr>
          <w:rFonts w:ascii="Times New Roman"/>
          <w:b w:val="false"/>
          <w:i w:val="false"/>
          <w:color w:val="000000"/>
          <w:sz w:val="28"/>
        </w:rPr>
        <w:t>
      Қаржылық қызмет нәтижелері туралы болжамды шоғырландырылған есепке ашу:</w:t>
      </w:r>
    </w:p>
    <w:p>
      <w:pPr>
        <w:spacing w:after="0"/>
        <w:ind w:left="0"/>
        <w:jc w:val="both"/>
      </w:pPr>
      <w:r>
        <w:rPr>
          <w:rFonts w:ascii="Times New Roman"/>
          <w:b w:val="false"/>
          <w:i w:val="false"/>
          <w:color w:val="000000"/>
          <w:sz w:val="28"/>
        </w:rPr>
        <w:t>
      кірістердің әрбір бабы бойынша ескертпелерді және осы Қағидалардың 6-қосымшасының ескертпелері бар 35-кестені;</w:t>
      </w:r>
    </w:p>
    <w:p>
      <w:pPr>
        <w:spacing w:after="0"/>
        <w:ind w:left="0"/>
        <w:jc w:val="both"/>
      </w:pPr>
      <w:r>
        <w:rPr>
          <w:rFonts w:ascii="Times New Roman"/>
          <w:b w:val="false"/>
          <w:i w:val="false"/>
          <w:color w:val="000000"/>
          <w:sz w:val="28"/>
        </w:rPr>
        <w:t>
      шығыстардың әрбір жолы бойынша ескертпелерді және осы Қағидалардың 6-қосымшасының ескертпелері бар 36 және 37-кестелерді;</w:t>
      </w:r>
    </w:p>
    <w:p>
      <w:pPr>
        <w:spacing w:after="0"/>
        <w:ind w:left="0"/>
        <w:jc w:val="both"/>
      </w:pPr>
      <w:r>
        <w:rPr>
          <w:rFonts w:ascii="Times New Roman"/>
          <w:b w:val="false"/>
          <w:i w:val="false"/>
          <w:color w:val="000000"/>
          <w:sz w:val="28"/>
        </w:rPr>
        <w:t>
      үлестік қатысу әдісі, ұзақ мерзімді активтердің шығуы, бағамдық айырма, өзге де әдіс бойынша есептелген инвестициялар бойынша таза пайда немесе шығындар үлесі бойынша жолдар бойынша ескертпелерді;</w:t>
      </w:r>
    </w:p>
    <w:p>
      <w:pPr>
        <w:spacing w:after="0"/>
        <w:ind w:left="0"/>
        <w:jc w:val="both"/>
      </w:pPr>
      <w:r>
        <w:rPr>
          <w:rFonts w:ascii="Times New Roman"/>
          <w:b w:val="false"/>
          <w:i w:val="false"/>
          <w:color w:val="000000"/>
          <w:sz w:val="28"/>
        </w:rPr>
        <w:t>
      кезеңдердегі қаржылық нәтижелер бойынша ескертпелерді қамтиды.</w:t>
      </w:r>
    </w:p>
    <w:p>
      <w:pPr>
        <w:spacing w:after="0"/>
        <w:ind w:left="0"/>
        <w:jc w:val="both"/>
      </w:pPr>
      <w:r>
        <w:rPr>
          <w:rFonts w:ascii="Times New Roman"/>
          <w:b w:val="false"/>
          <w:i w:val="false"/>
          <w:color w:val="000000"/>
          <w:sz w:val="28"/>
        </w:rPr>
        <w:t>
      Ақша қозғалысы туралы болжамды шоғырландырылған есепке ашу:</w:t>
      </w:r>
    </w:p>
    <w:p>
      <w:pPr>
        <w:spacing w:after="0"/>
        <w:ind w:left="0"/>
        <w:jc w:val="both"/>
      </w:pPr>
      <w:r>
        <w:rPr>
          <w:rFonts w:ascii="Times New Roman"/>
          <w:b w:val="false"/>
          <w:i w:val="false"/>
          <w:color w:val="000000"/>
          <w:sz w:val="28"/>
        </w:rPr>
        <w:t>
      кезеңнің басындағы және аяғындағы сальдоны ашу бойынша;</w:t>
      </w:r>
    </w:p>
    <w:p>
      <w:pPr>
        <w:spacing w:after="0"/>
        <w:ind w:left="0"/>
        <w:jc w:val="both"/>
      </w:pPr>
      <w:r>
        <w:rPr>
          <w:rFonts w:ascii="Times New Roman"/>
          <w:b w:val="false"/>
          <w:i w:val="false"/>
          <w:color w:val="000000"/>
          <w:sz w:val="28"/>
        </w:rPr>
        <w:t>
      операциялық қызметтен түскен ақша қаражатының қозғалысы бойынша;</w:t>
      </w:r>
    </w:p>
    <w:p>
      <w:pPr>
        <w:spacing w:after="0"/>
        <w:ind w:left="0"/>
        <w:jc w:val="both"/>
      </w:pPr>
      <w:r>
        <w:rPr>
          <w:rFonts w:ascii="Times New Roman"/>
          <w:b w:val="false"/>
          <w:i w:val="false"/>
          <w:color w:val="000000"/>
          <w:sz w:val="28"/>
        </w:rPr>
        <w:t>
      инвестициялық қызметтен түскен ақша қаражатының қозғалысы бойынша;</w:t>
      </w:r>
    </w:p>
    <w:p>
      <w:pPr>
        <w:spacing w:after="0"/>
        <w:ind w:left="0"/>
        <w:jc w:val="both"/>
      </w:pPr>
      <w:r>
        <w:rPr>
          <w:rFonts w:ascii="Times New Roman"/>
          <w:b w:val="false"/>
          <w:i w:val="false"/>
          <w:color w:val="000000"/>
          <w:sz w:val="28"/>
        </w:rPr>
        <w:t>
      қаржылық қызметтен түскен ақша қаражатының қозғалысы бойынша ескертпелерді қамтиды.</w:t>
      </w:r>
    </w:p>
    <w:p>
      <w:pPr>
        <w:spacing w:after="0"/>
        <w:ind w:left="0"/>
        <w:jc w:val="both"/>
      </w:pPr>
      <w:r>
        <w:rPr>
          <w:rFonts w:ascii="Times New Roman"/>
          <w:b w:val="false"/>
          <w:i w:val="false"/>
          <w:color w:val="000000"/>
          <w:sz w:val="28"/>
        </w:rPr>
        <w:t>
      Әрбір жол бойынша сальдоны ашып жазу бойынша ескертпелері бар таза активтердің/капиталдың өзгерістері туралы болжамды шоғырландырылған есепке ашу.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м.а. 08.08.2025 </w:t>
      </w:r>
      <w:r>
        <w:rPr>
          <w:rFonts w:ascii="Times New Roman"/>
          <w:b w:val="false"/>
          <w:i w:val="false"/>
          <w:color w:val="00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6" w:id="250"/>
    <w:p>
      <w:pPr>
        <w:spacing w:after="0"/>
        <w:ind w:left="0"/>
        <w:jc w:val="left"/>
      </w:pPr>
      <w:r>
        <w:rPr>
          <w:rFonts w:ascii="Times New Roman"/>
          <w:b/>
          <w:i w:val="false"/>
          <w:color w:val="000000"/>
        </w:rPr>
        <w:t xml:space="preserve"> _____________________________________________________________</w:t>
      </w:r>
    </w:p>
    <w:bookmarkEnd w:id="250"/>
    <w:bookmarkStart w:name="z297" w:id="251"/>
    <w:p>
      <w:pPr>
        <w:spacing w:after="0"/>
        <w:ind w:left="0"/>
        <w:jc w:val="left"/>
      </w:pPr>
      <w:r>
        <w:rPr>
          <w:rFonts w:ascii="Times New Roman"/>
          <w:b/>
          <w:i w:val="false"/>
          <w:color w:val="000000"/>
        </w:rPr>
        <w:t xml:space="preserve"> Бюджеттік бағдарламалар әкімшісі</w:t>
      </w:r>
    </w:p>
    <w:bookmarkEnd w:id="251"/>
    <w:bookmarkStart w:name="z298" w:id="252"/>
    <w:p>
      <w:pPr>
        <w:spacing w:after="0"/>
        <w:ind w:left="0"/>
        <w:jc w:val="left"/>
      </w:pPr>
      <w:r>
        <w:rPr>
          <w:rFonts w:ascii="Times New Roman"/>
          <w:b/>
          <w:i w:val="false"/>
          <w:color w:val="000000"/>
        </w:rPr>
        <w:t xml:space="preserve"> _____________ ЖЫЛДАРҒА АРНАЛҒАН</w:t>
      </w:r>
    </w:p>
    <w:bookmarkEnd w:id="252"/>
    <w:bookmarkStart w:name="z299" w:id="253"/>
    <w:p>
      <w:pPr>
        <w:spacing w:after="0"/>
        <w:ind w:left="0"/>
        <w:jc w:val="left"/>
      </w:pPr>
      <w:r>
        <w:rPr>
          <w:rFonts w:ascii="Times New Roman"/>
          <w:b/>
          <w:i w:val="false"/>
          <w:color w:val="000000"/>
        </w:rPr>
        <w:t xml:space="preserve"> БОЛЖАМДЫ ШОҒЫРЛАНДЫРЫЛҒАН ҚАРЖЫЛЫҚ ЕСЕПТІЛІК</w:t>
      </w:r>
    </w:p>
    <w:bookmarkEnd w:id="253"/>
    <w:bookmarkStart w:name="z300" w:id="254"/>
    <w:p>
      <w:pPr>
        <w:spacing w:after="0"/>
        <w:ind w:left="0"/>
        <w:jc w:val="both"/>
      </w:pPr>
      <w:r>
        <w:rPr>
          <w:rFonts w:ascii="Times New Roman"/>
          <w:b w:val="false"/>
          <w:i w:val="false"/>
          <w:color w:val="000000"/>
          <w:sz w:val="28"/>
        </w:rPr>
        <w:t>
      Орталық атқарушы органның</w:t>
      </w:r>
    </w:p>
    <w:bookmarkEnd w:id="254"/>
    <w:bookmarkStart w:name="z301" w:id="255"/>
    <w:p>
      <w:pPr>
        <w:spacing w:after="0"/>
        <w:ind w:left="0"/>
        <w:jc w:val="both"/>
      </w:pPr>
      <w:r>
        <w:rPr>
          <w:rFonts w:ascii="Times New Roman"/>
          <w:b w:val="false"/>
          <w:i w:val="false"/>
          <w:color w:val="000000"/>
          <w:sz w:val="28"/>
        </w:rPr>
        <w:t>
      аппарат басшысы/</w:t>
      </w:r>
    </w:p>
    <w:bookmarkEnd w:id="255"/>
    <w:bookmarkStart w:name="z302" w:id="256"/>
    <w:p>
      <w:pPr>
        <w:spacing w:after="0"/>
        <w:ind w:left="0"/>
        <w:jc w:val="both"/>
      </w:pPr>
      <w:r>
        <w:rPr>
          <w:rFonts w:ascii="Times New Roman"/>
          <w:b w:val="false"/>
          <w:i w:val="false"/>
          <w:color w:val="000000"/>
          <w:sz w:val="28"/>
        </w:rPr>
        <w:t>
      мемлекеттік мекеме басшысы _____________________________________________</w:t>
      </w:r>
    </w:p>
    <w:bookmarkEnd w:id="256"/>
    <w:bookmarkStart w:name="z303" w:id="257"/>
    <w:p>
      <w:pPr>
        <w:spacing w:after="0"/>
        <w:ind w:left="0"/>
        <w:jc w:val="both"/>
      </w:pPr>
      <w:r>
        <w:rPr>
          <w:rFonts w:ascii="Times New Roman"/>
          <w:b w:val="false"/>
          <w:i w:val="false"/>
          <w:color w:val="000000"/>
          <w:sz w:val="28"/>
        </w:rPr>
        <w:t>
                                                        (қолы) (тегі, аты, әкесінің аты (ол болған жағдайда))</w:t>
      </w:r>
    </w:p>
    <w:bookmarkEnd w:id="257"/>
    <w:bookmarkStart w:name="z304" w:id="258"/>
    <w:p>
      <w:pPr>
        <w:spacing w:after="0"/>
        <w:ind w:left="0"/>
        <w:jc w:val="both"/>
      </w:pPr>
      <w:r>
        <w:rPr>
          <w:rFonts w:ascii="Times New Roman"/>
          <w:b w:val="false"/>
          <w:i w:val="false"/>
          <w:color w:val="000000"/>
          <w:sz w:val="28"/>
        </w:rPr>
        <w:t>
      Жауапты орындаушы ____________________________________________________</w:t>
      </w:r>
    </w:p>
    <w:bookmarkEnd w:id="258"/>
    <w:bookmarkStart w:name="z305" w:id="259"/>
    <w:p>
      <w:pPr>
        <w:spacing w:after="0"/>
        <w:ind w:left="0"/>
        <w:jc w:val="both"/>
      </w:pPr>
      <w:r>
        <w:rPr>
          <w:rFonts w:ascii="Times New Roman"/>
          <w:b w:val="false"/>
          <w:i w:val="false"/>
          <w:color w:val="000000"/>
          <w:sz w:val="28"/>
        </w:rPr>
        <w:t>
                                            тегі, аты, әкесінің аты (ол болған жағдайда), қолы, телефон</w:t>
      </w:r>
    </w:p>
    <w:bookmarkEnd w:id="2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1-БШҚЕ нысаны</w:t>
            </w:r>
          </w:p>
        </w:tc>
      </w:tr>
    </w:tbl>
    <w:bookmarkStart w:name="z308" w:id="260"/>
    <w:p>
      <w:pPr>
        <w:spacing w:after="0"/>
        <w:ind w:left="0"/>
        <w:jc w:val="left"/>
      </w:pPr>
      <w:r>
        <w:rPr>
          <w:rFonts w:ascii="Times New Roman"/>
          <w:b/>
          <w:i w:val="false"/>
          <w:color w:val="000000"/>
        </w:rPr>
        <w:t xml:space="preserve"> Қаржылық жағдай туралы болжамды шоғырландырылған есеп</w:t>
      </w:r>
    </w:p>
    <w:bookmarkEnd w:id="260"/>
    <w:bookmarkStart w:name="z309" w:id="261"/>
    <w:p>
      <w:pPr>
        <w:spacing w:after="0"/>
        <w:ind w:left="0"/>
        <w:jc w:val="both"/>
      </w:pPr>
      <w:r>
        <w:rPr>
          <w:rFonts w:ascii="Times New Roman"/>
          <w:b w:val="false"/>
          <w:i w:val="false"/>
          <w:color w:val="000000"/>
          <w:sz w:val="28"/>
        </w:rPr>
        <w:t xml:space="preserve">
      Бюджеттік бағдарламалар әкімшісі _________________________ </w:t>
      </w:r>
    </w:p>
    <w:bookmarkEnd w:id="261"/>
    <w:bookmarkStart w:name="z310" w:id="262"/>
    <w:p>
      <w:pPr>
        <w:spacing w:after="0"/>
        <w:ind w:left="0"/>
        <w:jc w:val="both"/>
      </w:pPr>
      <w:r>
        <w:rPr>
          <w:rFonts w:ascii="Times New Roman"/>
          <w:b w:val="false"/>
          <w:i w:val="false"/>
          <w:color w:val="000000"/>
          <w:sz w:val="28"/>
        </w:rPr>
        <w:t>
      Өлшем бірлігі: мың теңге</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қысқа мерзімді дебиторлық берешегі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дебиторлық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таза активтер/капитал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Стипендиаттарға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алдында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 есебінен күрделі салымдарды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1" w:id="263"/>
    <w:p>
      <w:pPr>
        <w:spacing w:after="0"/>
        <w:ind w:left="0"/>
        <w:jc w:val="both"/>
      </w:pPr>
      <w:r>
        <w:rPr>
          <w:rFonts w:ascii="Times New Roman"/>
          <w:b w:val="false"/>
          <w:i w:val="false"/>
          <w:color w:val="000000"/>
          <w:sz w:val="28"/>
        </w:rPr>
        <w:t>
      Орталық атқарушы органның</w:t>
      </w:r>
    </w:p>
    <w:bookmarkEnd w:id="263"/>
    <w:bookmarkStart w:name="z312" w:id="264"/>
    <w:p>
      <w:pPr>
        <w:spacing w:after="0"/>
        <w:ind w:left="0"/>
        <w:jc w:val="both"/>
      </w:pPr>
      <w:r>
        <w:rPr>
          <w:rFonts w:ascii="Times New Roman"/>
          <w:b w:val="false"/>
          <w:i w:val="false"/>
          <w:color w:val="000000"/>
          <w:sz w:val="28"/>
        </w:rPr>
        <w:t>
      аппарат басшысы/</w:t>
      </w:r>
    </w:p>
    <w:bookmarkEnd w:id="264"/>
    <w:bookmarkStart w:name="z313" w:id="265"/>
    <w:p>
      <w:pPr>
        <w:spacing w:after="0"/>
        <w:ind w:left="0"/>
        <w:jc w:val="both"/>
      </w:pPr>
      <w:r>
        <w:rPr>
          <w:rFonts w:ascii="Times New Roman"/>
          <w:b w:val="false"/>
          <w:i w:val="false"/>
          <w:color w:val="000000"/>
          <w:sz w:val="28"/>
        </w:rPr>
        <w:t>
      мемлекеттік мекеменің басшысы _______  __________________________________</w:t>
      </w:r>
    </w:p>
    <w:bookmarkEnd w:id="265"/>
    <w:bookmarkStart w:name="z314" w:id="266"/>
    <w:p>
      <w:pPr>
        <w:spacing w:after="0"/>
        <w:ind w:left="0"/>
        <w:jc w:val="both"/>
      </w:pPr>
      <w:r>
        <w:rPr>
          <w:rFonts w:ascii="Times New Roman"/>
          <w:b w:val="false"/>
          <w:i w:val="false"/>
          <w:color w:val="000000"/>
          <w:sz w:val="28"/>
        </w:rPr>
        <w:t>
                                                                 (қолы) (тегі, аты, әкесінің аты) (ол болған жағдайда)</w:t>
      </w:r>
    </w:p>
    <w:bookmarkEnd w:id="266"/>
    <w:bookmarkStart w:name="z315" w:id="267"/>
    <w:p>
      <w:pPr>
        <w:spacing w:after="0"/>
        <w:ind w:left="0"/>
        <w:jc w:val="both"/>
      </w:pPr>
      <w:r>
        <w:rPr>
          <w:rFonts w:ascii="Times New Roman"/>
          <w:b w:val="false"/>
          <w:i w:val="false"/>
          <w:color w:val="000000"/>
          <w:sz w:val="28"/>
        </w:rPr>
        <w:t>
      Мөр орны</w:t>
      </w:r>
    </w:p>
    <w:bookmarkEnd w:id="267"/>
    <w:bookmarkStart w:name="z316" w:id="268"/>
    <w:p>
      <w:pPr>
        <w:spacing w:after="0"/>
        <w:ind w:left="0"/>
        <w:jc w:val="both"/>
      </w:pPr>
      <w:r>
        <w:rPr>
          <w:rFonts w:ascii="Times New Roman"/>
          <w:b w:val="false"/>
          <w:i w:val="false"/>
          <w:color w:val="000000"/>
          <w:sz w:val="28"/>
        </w:rPr>
        <w:t>
      Бас бухгалтер/</w:t>
      </w:r>
    </w:p>
    <w:bookmarkEnd w:id="268"/>
    <w:bookmarkStart w:name="z317" w:id="269"/>
    <w:p>
      <w:pPr>
        <w:spacing w:after="0"/>
        <w:ind w:left="0"/>
        <w:jc w:val="both"/>
      </w:pPr>
      <w:r>
        <w:rPr>
          <w:rFonts w:ascii="Times New Roman"/>
          <w:b w:val="false"/>
          <w:i w:val="false"/>
          <w:color w:val="000000"/>
          <w:sz w:val="28"/>
        </w:rPr>
        <w:t>
      қаржы-экономика бөлімінің бастығы _______ _______________________________</w:t>
      </w:r>
    </w:p>
    <w:bookmarkEnd w:id="269"/>
    <w:bookmarkStart w:name="z318" w:id="270"/>
    <w:p>
      <w:pPr>
        <w:spacing w:after="0"/>
        <w:ind w:left="0"/>
        <w:jc w:val="both"/>
      </w:pPr>
      <w:r>
        <w:rPr>
          <w:rFonts w:ascii="Times New Roman"/>
          <w:b w:val="false"/>
          <w:i w:val="false"/>
          <w:color w:val="000000"/>
          <w:sz w:val="28"/>
        </w:rPr>
        <w:t>
                                                        (қолы) (тегі, аты, әкесінің аты) (ол болған жағдайда)</w:t>
      </w:r>
    </w:p>
    <w:bookmarkEnd w:id="270"/>
    <w:bookmarkStart w:name="z319" w:id="271"/>
    <w:p>
      <w:pPr>
        <w:spacing w:after="0"/>
        <w:ind w:left="0"/>
        <w:jc w:val="both"/>
      </w:pPr>
      <w:r>
        <w:rPr>
          <w:rFonts w:ascii="Times New Roman"/>
          <w:b w:val="false"/>
          <w:i w:val="false"/>
          <w:color w:val="000000"/>
          <w:sz w:val="28"/>
        </w:rPr>
        <w:t>
      _______ жыл "___" ____________</w:t>
      </w:r>
    </w:p>
    <w:bookmarkEnd w:id="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3-қосымша</w:t>
            </w:r>
            <w:r>
              <w:br/>
            </w:r>
            <w:r>
              <w:rPr>
                <w:rFonts w:ascii="Times New Roman"/>
                <w:b w:val="false"/>
                <w:i w:val="false"/>
                <w:color w:val="000000"/>
                <w:sz w:val="20"/>
              </w:rPr>
              <w:t>2-БШҚЕ нысаны</w:t>
            </w:r>
          </w:p>
        </w:tc>
      </w:tr>
    </w:tbl>
    <w:p>
      <w:pPr>
        <w:spacing w:after="0"/>
        <w:ind w:left="0"/>
        <w:jc w:val="both"/>
      </w:pPr>
      <w:r>
        <w:rPr>
          <w:rFonts w:ascii="Times New Roman"/>
          <w:b w:val="false"/>
          <w:i w:val="false"/>
          <w:color w:val="000000"/>
          <w:sz w:val="28"/>
        </w:rPr>
        <w:t>
      Қаржылық қызмет нәтижелері туралы болжамды шоғырландырылған есеп</w:t>
      </w:r>
    </w:p>
    <w:p>
      <w:pPr>
        <w:spacing w:after="0"/>
        <w:ind w:left="0"/>
        <w:jc w:val="both"/>
      </w:pPr>
      <w:r>
        <w:rPr>
          <w:rFonts w:ascii="Times New Roman"/>
          <w:b w:val="false"/>
          <w:i w:val="false"/>
          <w:color w:val="000000"/>
          <w:sz w:val="28"/>
        </w:rPr>
        <w:t>
      Бюджеттік бағдарламалар әкімшісі __________________________________</w:t>
      </w:r>
    </w:p>
    <w:p>
      <w:pPr>
        <w:spacing w:after="0"/>
        <w:ind w:left="0"/>
        <w:jc w:val="both"/>
      </w:pPr>
      <w:r>
        <w:rPr>
          <w:rFonts w:ascii="Times New Roman"/>
          <w:b w:val="false"/>
          <w:i w:val="false"/>
          <w:color w:val="000000"/>
          <w:sz w:val="28"/>
        </w:rPr>
        <w:t>
      Өлшем бірлігі: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3-қосымша жаңа редакцияда – ҚР Қаржы министрінің м.а. 08.08.2025 </w:t>
      </w:r>
      <w:r>
        <w:rPr>
          <w:rFonts w:ascii="Times New Roman"/>
          <w:b w:val="false"/>
          <w:i w:val="false"/>
          <w:color w:val="00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кірістер,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түсімдерінен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кірістер,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операцияларынан түскен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кірістер,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өзге де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кірістер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020, 030 және 040 жолдарының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шығыстары,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бюджетке төленетін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төлемдері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күтіп-ұстау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амортизациясы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операциялық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арналған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шығыстар,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трансферттер және бюджеттік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шығыстар,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өзге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(110, 130, 140 және 150 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инвестициялар бойынша таза пайданың немесе залалдардың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ішіндегі қаржылық нәтиже</w:t>
            </w:r>
          </w:p>
          <w:p>
            <w:pPr>
              <w:spacing w:after="20"/>
              <w:ind w:left="20"/>
              <w:jc w:val="both"/>
            </w:pPr>
            <w:r>
              <w:rPr>
                <w:rFonts w:ascii="Times New Roman"/>
                <w:b w:val="false"/>
                <w:i w:val="false"/>
                <w:color w:val="000000"/>
                <w:sz w:val="20"/>
              </w:rPr>
              <w:t>
(100 - жол минус 200-жол + / - 210, 220, 230 және 240 - жолдар)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мемлекеттік мекеменің басшысы _______ 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Бас бухгалтер/ қаржы-экономика</w:t>
      </w:r>
    </w:p>
    <w:p>
      <w:pPr>
        <w:spacing w:after="0"/>
        <w:ind w:left="0"/>
        <w:jc w:val="both"/>
      </w:pPr>
      <w:r>
        <w:rPr>
          <w:rFonts w:ascii="Times New Roman"/>
          <w:b w:val="false"/>
          <w:i w:val="false"/>
          <w:color w:val="000000"/>
          <w:sz w:val="28"/>
        </w:rPr>
        <w:t>
      бөлімінің бастығы _______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_______ жыл "_____" 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4-қосымша</w:t>
            </w:r>
            <w:r>
              <w:br/>
            </w:r>
            <w:r>
              <w:rPr>
                <w:rFonts w:ascii="Times New Roman"/>
                <w:b w:val="false"/>
                <w:i w:val="false"/>
                <w:color w:val="000000"/>
                <w:sz w:val="20"/>
              </w:rPr>
              <w:t>3-БШҚЕ нысаны</w:t>
            </w:r>
          </w:p>
        </w:tc>
      </w:tr>
    </w:tbl>
    <w:p>
      <w:pPr>
        <w:spacing w:after="0"/>
        <w:ind w:left="0"/>
        <w:jc w:val="both"/>
      </w:pPr>
      <w:r>
        <w:rPr>
          <w:rFonts w:ascii="Times New Roman"/>
          <w:b w:val="false"/>
          <w:i w:val="false"/>
          <w:color w:val="000000"/>
          <w:sz w:val="28"/>
        </w:rPr>
        <w:t>
      Ақша қозғалысы туралы болжамды шоғырландырылған есеп (тікелей әдіс)</w:t>
      </w:r>
    </w:p>
    <w:p>
      <w:pPr>
        <w:spacing w:after="0"/>
        <w:ind w:left="0"/>
        <w:jc w:val="both"/>
      </w:pPr>
      <w:r>
        <w:rPr>
          <w:rFonts w:ascii="Times New Roman"/>
          <w:b w:val="false"/>
          <w:i w:val="false"/>
          <w:color w:val="000000"/>
          <w:sz w:val="28"/>
        </w:rPr>
        <w:t>
      Бюджеттік бағдарламалар әкімшісі ________________________________</w:t>
      </w:r>
    </w:p>
    <w:p>
      <w:pPr>
        <w:spacing w:after="0"/>
        <w:ind w:left="0"/>
        <w:jc w:val="both"/>
      </w:pPr>
      <w:r>
        <w:rPr>
          <w:rFonts w:ascii="Times New Roman"/>
          <w:b w:val="false"/>
          <w:i w:val="false"/>
          <w:color w:val="000000"/>
          <w:sz w:val="28"/>
        </w:rPr>
        <w:t>
      Өлшем бірлігі: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4-қосымша жаңа редакцияда – ҚР Қаржы министрінің м.а. 08.08.2025 </w:t>
      </w:r>
      <w:r>
        <w:rPr>
          <w:rFonts w:ascii="Times New Roman"/>
          <w:b w:val="false"/>
          <w:i w:val="false"/>
          <w:color w:val="00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Операциялық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(010, 017, 020, 030, 040, 050 және 060 жолдарының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қаржыландыру,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 есебінен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Қайырымдылық көмектен түсетін ақша бойынша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сатудан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орналастыру ақшасы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(110, 120, 130, 140, 150, 160, 170, 180 және 190-жолдардың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және жәрдемақы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салықтар мен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 үшін өнім берушілер мен мердігерлерге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 үшін берілген аванстар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және өзге де бюджеттік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міндеттемелерді қабылдауға арналған жоспарлы тағайындауларды жабу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 жол - 200 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(310, 320, 330, 340 және 350-жолдар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да субъектілердің үлесін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(410, 420, 430, 440, 450 және 460-жолдар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да субъектілердің үлесін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капиталын қалыптастыру және толықтыру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Қаржылық қызметтен түскен ақша қаражатының қозғалысы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 барлығы (610 және 620- жолдар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 барлығы (710 және 720 жолдарының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 жол +/- 600 жол +/- 900 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ақша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ақша қаражаты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Орталық атқарушы органның аппарат басшысы/</w:t>
      </w:r>
    </w:p>
    <w:p>
      <w:pPr>
        <w:spacing w:after="0"/>
        <w:ind w:left="0"/>
        <w:jc w:val="both"/>
      </w:pPr>
      <w:r>
        <w:rPr>
          <w:rFonts w:ascii="Times New Roman"/>
          <w:b w:val="false"/>
          <w:i w:val="false"/>
          <w:color w:val="000000"/>
          <w:sz w:val="28"/>
        </w:rPr>
        <w:t>
      мемлекеттік мекеменің басшысы _______ 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Бас бухгалтер/ қаржы-экономика</w:t>
      </w:r>
    </w:p>
    <w:p>
      <w:pPr>
        <w:spacing w:after="0"/>
        <w:ind w:left="0"/>
        <w:jc w:val="both"/>
      </w:pPr>
      <w:r>
        <w:rPr>
          <w:rFonts w:ascii="Times New Roman"/>
          <w:b w:val="false"/>
          <w:i w:val="false"/>
          <w:color w:val="000000"/>
          <w:sz w:val="28"/>
        </w:rPr>
        <w:t>
      бөлімінің бастығы _______ 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_______ жыл "_____" 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4-БШҚЕ нысаны</w:t>
            </w:r>
          </w:p>
        </w:tc>
      </w:tr>
    </w:tbl>
    <w:bookmarkStart w:name="z351" w:id="272"/>
    <w:p>
      <w:pPr>
        <w:spacing w:after="0"/>
        <w:ind w:left="0"/>
        <w:jc w:val="left"/>
      </w:pPr>
      <w:r>
        <w:rPr>
          <w:rFonts w:ascii="Times New Roman"/>
          <w:b/>
          <w:i w:val="false"/>
          <w:color w:val="000000"/>
        </w:rPr>
        <w:t xml:space="preserve"> Таза активтердің/капиталдың өзгерістері туралы болжамды шоғырландырылған есеп __________________</w:t>
      </w:r>
    </w:p>
    <w:bookmarkEnd w:id="272"/>
    <w:bookmarkStart w:name="z352" w:id="273"/>
    <w:p>
      <w:pPr>
        <w:spacing w:after="0"/>
        <w:ind w:left="0"/>
        <w:jc w:val="both"/>
      </w:pPr>
      <w:r>
        <w:rPr>
          <w:rFonts w:ascii="Times New Roman"/>
          <w:b w:val="false"/>
          <w:i w:val="false"/>
          <w:color w:val="000000"/>
          <w:sz w:val="28"/>
        </w:rPr>
        <w:t>
      Бюджеттік бағдарламалар әкімшісі _______________________________</w:t>
      </w:r>
    </w:p>
    <w:bookmarkEnd w:id="273"/>
    <w:bookmarkStart w:name="z353" w:id="274"/>
    <w:p>
      <w:pPr>
        <w:spacing w:after="0"/>
        <w:ind w:left="0"/>
        <w:jc w:val="both"/>
      </w:pPr>
      <w:r>
        <w:rPr>
          <w:rFonts w:ascii="Times New Roman"/>
          <w:b w:val="false"/>
          <w:i w:val="false"/>
          <w:color w:val="000000"/>
          <w:sz w:val="28"/>
        </w:rPr>
        <w:t>
      Өлшем бірлігі: мың теңге</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таза активтердің/капиталдың барлық сальдосы (020 және 030-жолдар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есепті/жоспарлы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таза активтердің/капиталдың барлық сальдосы (050 және 060-жолдар сомасы),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есепті/жоспарлы кезеңдегі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 w:id="275"/>
    <w:p>
      <w:pPr>
        <w:spacing w:after="0"/>
        <w:ind w:left="0"/>
        <w:jc w:val="both"/>
      </w:pPr>
      <w:r>
        <w:rPr>
          <w:rFonts w:ascii="Times New Roman"/>
          <w:b w:val="false"/>
          <w:i w:val="false"/>
          <w:color w:val="000000"/>
          <w:sz w:val="28"/>
        </w:rPr>
        <w:t>
      Орталық атқарушы органның</w:t>
      </w:r>
    </w:p>
    <w:bookmarkEnd w:id="275"/>
    <w:bookmarkStart w:name="z355" w:id="276"/>
    <w:p>
      <w:pPr>
        <w:spacing w:after="0"/>
        <w:ind w:left="0"/>
        <w:jc w:val="both"/>
      </w:pPr>
      <w:r>
        <w:rPr>
          <w:rFonts w:ascii="Times New Roman"/>
          <w:b w:val="false"/>
          <w:i w:val="false"/>
          <w:color w:val="000000"/>
          <w:sz w:val="28"/>
        </w:rPr>
        <w:t>
      аппарат басшысы/мемлекеттік</w:t>
      </w:r>
    </w:p>
    <w:bookmarkEnd w:id="276"/>
    <w:bookmarkStart w:name="z356" w:id="277"/>
    <w:p>
      <w:pPr>
        <w:spacing w:after="0"/>
        <w:ind w:left="0"/>
        <w:jc w:val="both"/>
      </w:pPr>
      <w:r>
        <w:rPr>
          <w:rFonts w:ascii="Times New Roman"/>
          <w:b w:val="false"/>
          <w:i w:val="false"/>
          <w:color w:val="000000"/>
          <w:sz w:val="28"/>
        </w:rPr>
        <w:t>
      мекеменің басшысы _______ _______________________________________</w:t>
      </w:r>
    </w:p>
    <w:bookmarkEnd w:id="277"/>
    <w:bookmarkStart w:name="z357" w:id="278"/>
    <w:p>
      <w:pPr>
        <w:spacing w:after="0"/>
        <w:ind w:left="0"/>
        <w:jc w:val="both"/>
      </w:pPr>
      <w:r>
        <w:rPr>
          <w:rFonts w:ascii="Times New Roman"/>
          <w:b w:val="false"/>
          <w:i w:val="false"/>
          <w:color w:val="000000"/>
          <w:sz w:val="28"/>
        </w:rPr>
        <w:t>
                                           (қолы) (тегі, аты, әкесінің аты) (ол болған жағдайда)</w:t>
      </w:r>
    </w:p>
    <w:bookmarkEnd w:id="278"/>
    <w:bookmarkStart w:name="z358" w:id="279"/>
    <w:p>
      <w:pPr>
        <w:spacing w:after="0"/>
        <w:ind w:left="0"/>
        <w:jc w:val="both"/>
      </w:pPr>
      <w:r>
        <w:rPr>
          <w:rFonts w:ascii="Times New Roman"/>
          <w:b w:val="false"/>
          <w:i w:val="false"/>
          <w:color w:val="000000"/>
          <w:sz w:val="28"/>
        </w:rPr>
        <w:t>
      Мөр орны</w:t>
      </w:r>
    </w:p>
    <w:bookmarkEnd w:id="279"/>
    <w:bookmarkStart w:name="z359" w:id="280"/>
    <w:p>
      <w:pPr>
        <w:spacing w:after="0"/>
        <w:ind w:left="0"/>
        <w:jc w:val="both"/>
      </w:pPr>
      <w:r>
        <w:rPr>
          <w:rFonts w:ascii="Times New Roman"/>
          <w:b w:val="false"/>
          <w:i w:val="false"/>
          <w:color w:val="000000"/>
          <w:sz w:val="28"/>
        </w:rPr>
        <w:t>
      Бас бухгалтер/қаржы-экономика</w:t>
      </w:r>
    </w:p>
    <w:bookmarkEnd w:id="280"/>
    <w:bookmarkStart w:name="z360" w:id="281"/>
    <w:p>
      <w:pPr>
        <w:spacing w:after="0"/>
        <w:ind w:left="0"/>
        <w:jc w:val="both"/>
      </w:pPr>
      <w:r>
        <w:rPr>
          <w:rFonts w:ascii="Times New Roman"/>
          <w:b w:val="false"/>
          <w:i w:val="false"/>
          <w:color w:val="000000"/>
          <w:sz w:val="28"/>
        </w:rPr>
        <w:t>
      бөлімінің бастығы _______ _______________________________________</w:t>
      </w:r>
    </w:p>
    <w:bookmarkEnd w:id="281"/>
    <w:bookmarkStart w:name="z361" w:id="282"/>
    <w:p>
      <w:pPr>
        <w:spacing w:after="0"/>
        <w:ind w:left="0"/>
        <w:jc w:val="both"/>
      </w:pPr>
      <w:r>
        <w:rPr>
          <w:rFonts w:ascii="Times New Roman"/>
          <w:b w:val="false"/>
          <w:i w:val="false"/>
          <w:color w:val="000000"/>
          <w:sz w:val="28"/>
        </w:rPr>
        <w:t>
                                        (қолы) (тегі, аты, әкесінің аты) (ол болған жағдайда)</w:t>
      </w:r>
    </w:p>
    <w:bookmarkEnd w:id="282"/>
    <w:bookmarkStart w:name="z362" w:id="283"/>
    <w:p>
      <w:pPr>
        <w:spacing w:after="0"/>
        <w:ind w:left="0"/>
        <w:jc w:val="both"/>
      </w:pPr>
      <w:r>
        <w:rPr>
          <w:rFonts w:ascii="Times New Roman"/>
          <w:b w:val="false"/>
          <w:i w:val="false"/>
          <w:color w:val="000000"/>
          <w:sz w:val="28"/>
        </w:rPr>
        <w:t>
      _______ жыл "___" ____________</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6-қосымша</w:t>
            </w:r>
          </w:p>
        </w:tc>
      </w:tr>
    </w:tbl>
    <w:bookmarkStart w:name="z364" w:id="284"/>
    <w:p>
      <w:pPr>
        <w:spacing w:after="0"/>
        <w:ind w:left="0"/>
        <w:jc w:val="left"/>
      </w:pPr>
      <w:r>
        <w:rPr>
          <w:rFonts w:ascii="Times New Roman"/>
          <w:b/>
          <w:i w:val="false"/>
          <w:color w:val="000000"/>
        </w:rPr>
        <w:t xml:space="preserve"> ___________ жылдарға арналған болжамды шоғырландырылған қаржылық есептілікке түсіндірме жазба</w:t>
      </w:r>
    </w:p>
    <w:bookmarkEnd w:id="284"/>
    <w:p>
      <w:pPr>
        <w:spacing w:after="0"/>
        <w:ind w:left="0"/>
        <w:jc w:val="both"/>
      </w:pPr>
      <w:r>
        <w:rPr>
          <w:rFonts w:ascii="Times New Roman"/>
          <w:b w:val="false"/>
          <w:i w:val="false"/>
          <w:color w:val="ff0000"/>
          <w:sz w:val="28"/>
        </w:rPr>
        <w:t xml:space="preserve">
      Ескерту. 6-қосымша жаңа редакцияда – ҚР Қаржы министрінің м.а. 03.07.2026 </w:t>
      </w:r>
      <w:r>
        <w:rPr>
          <w:rFonts w:ascii="Times New Roman"/>
          <w:b w:val="false"/>
          <w:i w:val="false"/>
          <w:color w:val="ff0000"/>
          <w:sz w:val="28"/>
        </w:rPr>
        <w:t>№ 459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Жалпы мәліметтер:</w:t>
      </w:r>
    </w:p>
    <w:p>
      <w:pPr>
        <w:spacing w:after="0"/>
        <w:ind w:left="0"/>
        <w:jc w:val="both"/>
      </w:pPr>
      <w:r>
        <w:rPr>
          <w:rFonts w:ascii="Times New Roman"/>
          <w:b w:val="false"/>
          <w:i w:val="false"/>
          <w:color w:val="000000"/>
          <w:sz w:val="28"/>
        </w:rPr>
        <w:t>
      Бюджеттік бағдарламалар әкімшісінің атауы: _______________________________</w:t>
      </w:r>
    </w:p>
    <w:p>
      <w:pPr>
        <w:spacing w:after="0"/>
        <w:ind w:left="0"/>
        <w:jc w:val="both"/>
      </w:pPr>
      <w:r>
        <w:rPr>
          <w:rFonts w:ascii="Times New Roman"/>
          <w:b w:val="false"/>
          <w:i w:val="false"/>
          <w:color w:val="000000"/>
          <w:sz w:val="28"/>
        </w:rPr>
        <w:t>
      Ведомстволық бағынысты мекемелердің саны: ______________________________</w:t>
      </w:r>
    </w:p>
    <w:p>
      <w:pPr>
        <w:spacing w:after="0"/>
        <w:ind w:left="0"/>
        <w:jc w:val="both"/>
      </w:pPr>
      <w:r>
        <w:rPr>
          <w:rFonts w:ascii="Times New Roman"/>
          <w:b w:val="false"/>
          <w:i w:val="false"/>
          <w:color w:val="000000"/>
          <w:sz w:val="28"/>
        </w:rPr>
        <w:t>
      Өлшем бірлігі: мың теңге</w:t>
      </w:r>
    </w:p>
    <w:p>
      <w:pPr>
        <w:spacing w:after="0"/>
        <w:ind w:left="0"/>
        <w:jc w:val="both"/>
      </w:pPr>
      <w:r>
        <w:rPr>
          <w:rFonts w:ascii="Times New Roman"/>
          <w:b w:val="false"/>
          <w:i w:val="false"/>
          <w:color w:val="000000"/>
          <w:sz w:val="28"/>
        </w:rPr>
        <w:t>
      2. Қаржылық жағдай туралы болжамды шоғырландырылған есепке ашу</w:t>
      </w:r>
    </w:p>
    <w:p>
      <w:pPr>
        <w:spacing w:after="0"/>
        <w:ind w:left="0"/>
        <w:jc w:val="both"/>
      </w:pPr>
      <w:r>
        <w:rPr>
          <w:rFonts w:ascii="Times New Roman"/>
          <w:b w:val="false"/>
          <w:i w:val="false"/>
          <w:color w:val="000000"/>
          <w:sz w:val="28"/>
        </w:rPr>
        <w:t>
      2.1 Активтер</w:t>
      </w:r>
    </w:p>
    <w:p>
      <w:pPr>
        <w:spacing w:after="0"/>
        <w:ind w:left="0"/>
        <w:jc w:val="both"/>
      </w:pPr>
      <w:r>
        <w:rPr>
          <w:rFonts w:ascii="Times New Roman"/>
          <w:b w:val="false"/>
          <w:i w:val="false"/>
          <w:color w:val="000000"/>
          <w:sz w:val="28"/>
        </w:rPr>
        <w:t>
      1-кесте. Қысқа мерзімді қаржы инвестицияларының құрамындағы өзгерістер (ұлғаю) (қаржылық жағдай туралы болжамды шоғырландырылған есептің 011-жол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жергілікті атқарушы органдарға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ішкі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қатысу үлесін, бағалы қағаздарын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ұйымдардың акцияларын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2-кесте. Қысқа мерзімді қаржы инвестицияларының құрамындағы өзгерістер (қаржылық жағдай туралы болжамды шоғырландырылған есептің 011-жол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3-кесте. Қорлар құрамындағы өзгерістер (ұлғаю) (қаржылық жағдай туралы болжамды шоғырландырылған есептің 020-жол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барлығы (010-нан 014-ке дейінгі жолдардың сомасы),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өнімдерін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өзге де бұйымдарды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мүлiктердi, басқа да киім нысанын және арнаулы киім-кешектер сатып алу, тiгу және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жанар-жағар май материалдарын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қорларды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4-кесте. Қорлар құрамындағы өзгерістер (қаржылық жағдай туралы болжамды шоғырландырылған есептің 020-жол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5-кесте. Ұзақ мерзімді қаржы инвестицияларының құрамындағы өзгерістер (ұлғаю) (қаржылық жағдай туралы болжамды шоғырландырылған есептің 110-жол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жергілікті атқарушы органдарға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ішкі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бюджеттік кредиттер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қатысу үлесін, бағалы қағаздарын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жарғылық капиталын қалыптастыру және ұлғайту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ұйымдардың акцияларын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6-кесте. Ұзақ мерзімді қаржы инвестицияларының құрамындағы өзгерістер (қаржылық жағдай туралы болжамды шоғырландырылған есептің 110/119*-жол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6-кестедегі ақпарат қай жолдан екендігі ескертпелерде жазылады.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7-кесте. Сатып алу нәтижесіндегі негізгі құралдар құрамындағы өзгерістер (ұлғаю) (қаржылық жағдай туралы болжамды шоғырландырылған есептің 114-жолдарының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қондырғылары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шаруашылық мүкаммал құралдары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құралдар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8-кесте. Күрделі жөндеу нәтижесіндегі негізгі құралдар құрамындағы өзгерістер (ұлғаю) (қаржылық жағдай туралы болжамды шоғырландырылған есептің 114-жолының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қондырғылары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өндірістік және шаруашылық мүкәммал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құралдар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9-кесте. Өзге операциялар нәтижесіндегі негізгі құралдардың өзгеруі (ұлғаюы) (қаржылық жағдай туралы болжамды шоғырландырылған есептің 114-жолының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санатынан негізгі құралдар санатына ауыстыру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10-кесте. Негізгі құралдар құрамындағы өзгерістер (қаржылық жағдай туралы болжамды шоғырландырылған есептің 114-жолының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11-кесте. Дамуға бағытталған аяқталмаған құрылыс және күрделі салымдар құрамындағы өзгерістер (ұлғаю) (қаржылық жағдай туралы болжамды шоғырландырылған есептің 115-жолының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 және қолдағы объектілерді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салу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 және жеткізу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12-кесте. Аяқталмаған құрылыс және күрделі салымдар құрамындағы өзгерістер (қаржылық жағдай туралы болжамды шоғырландырылған есептің 115-жолының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13-кесте. Инвестициялық жылжымайтын мүлік құрамындағы өзгерістер (қаржылық жағдай туралы болжамды шоғырландырылған есептің 116-жолының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14-кесте. Биологиялық активтер құрамындағы өзгерістер (қаржылық жағдай туралы болжамды шоғырландырылған есептің 117-жолының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15-кесте. Материалдық емес активтер құрамындағы өзгерістер (ұлғаю) (қаржылық жағдай туралы болжамды шоғырландырылған есептің 118-жолының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құру, енгізу және дамыту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16-кесте. Материалдық емес активтердің құрамындағы өзгерістер (қаржылық жағдай туралы болжамды шоғырландырылған есептің 118-жолының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17-кесте. Мемлекеттік-жекешелік әріптестік, оның ішінде концессия шарттары бойынша ұзақ мерзімді активтер құрамындағы өзгерістер (ұлғаю) (негізгі құралдар құрамында қаржылық жағдай туралы болжамды шоғырландырылған есептің (жол коды 114), материалдық емес активтер (жол коды 118), аяқталмаған құрылыс және күрделі салымдар құрамында (жол коды 115)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шартына қол қойылған күн және оның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концессия шартының тіркелген күні және тіркеу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объектіні құру кезеңі немесе концессионерге беру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объектіні пайдалану кезеңі (жылдар және жылдардың жалпы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активтердің барлығы,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оның ішінде (объектілер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оның ішінде (объектілер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 оның ішінде (объектілер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2.2 Міндеттемелер</w:t>
      </w:r>
    </w:p>
    <w:p>
      <w:pPr>
        <w:spacing w:after="0"/>
        <w:ind w:left="0"/>
        <w:jc w:val="both"/>
      </w:pPr>
      <w:r>
        <w:rPr>
          <w:rFonts w:ascii="Times New Roman"/>
          <w:b w:val="false"/>
          <w:i w:val="false"/>
          <w:color w:val="000000"/>
          <w:sz w:val="28"/>
        </w:rPr>
        <w:t>
      18-кесте. Қысқа мерзімді қаржылық міндеттемелер құрамындағы өзгерістер (азаю)* (қаржылық жағдай туралы болжамды шоғырландырылған есептің 210-жол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бюджеттің алдындағы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 орналастырылған мемлекеттік эмиссиялық бағалы қағаздар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шарты бойынша негiзгi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кредиттерінің пайдаланылмаған сомаларын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мақсатсыз пайдаланудың сомаларын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 орналастырылған мемлекеттік эмиссиялық бағалы қағаздар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p>
            <w:pPr>
              <w:spacing w:after="20"/>
              <w:ind w:left="20"/>
              <w:jc w:val="both"/>
            </w:pPr>
            <w:r>
              <w:rPr>
                <w:rFonts w:ascii="Times New Roman"/>
                <w:b w:val="false"/>
                <w:i w:val="false"/>
                <w:color w:val="000000"/>
                <w:sz w:val="20"/>
              </w:rPr>
              <w:t>
723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шарттары бойынша негiзгi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қағаздар, сыртқы және ішкі қарыздар бойынша негізгі борышты өтеу жиыны, (010, 011, 012 және 013-жолдар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операциялық (пайдалану) шығындарды өтеу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басқаруды жүзеге асырғаны үшін сыйақы төлемі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өзге де төлемдер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сыйақылар және басқа да төлемдер бойынша мемлекеттік міндеттемелерді өтеу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18-кестеде ұзақ мерзімді міндеттемелердің ағымдағы бөлігін қоспағанда, есепті күннен кейінгі 1 жылға дейінгі өтеу мерзімімен қысқа мерзімді қаржылық міндеттемелер көрсетіледі.</w:t>
      </w:r>
    </w:p>
    <w:p>
      <w:pPr>
        <w:spacing w:after="0"/>
        <w:ind w:left="0"/>
        <w:jc w:val="both"/>
      </w:pPr>
      <w:r>
        <w:rPr>
          <w:rFonts w:ascii="Times New Roman"/>
          <w:b w:val="false"/>
          <w:i w:val="false"/>
          <w:color w:val="000000"/>
          <w:sz w:val="28"/>
        </w:rPr>
        <w:t>
      Есепті күннен кейін 1 жылға дейінгі өтеу мерзімімен ұзақ мерзімді қаржылық міндеттемелерінің ағымдағы бөлігі 23-кестеде ұзақ мерзімді міндеттемелердің жалпы сомасында және 24 және 27-кестеде ұзақ мерзімді міндеттемелердің жалпы сомасынан бөлініп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19-кесте. Мемлекеттік эмиссиялық қағаздар, сыртқы және ішкі қарыздар бойынша қысқа мерзімді қаржылық міндеттемелер құрамындағы өзгерістер* (қаржылық жағдай туралы болжамды шоғырландырылған есептің 210-жол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19-кестеде ұзақ мерзімді міндеттемелердің ағымдағы бөлігін қоспағанда, есепті күннен кейінгі 1 жылға дейінгі өтеу мерзімімен қысқа мерзімді қаржылық міндеттемелер көрсетіледі.</w:t>
      </w:r>
    </w:p>
    <w:p>
      <w:pPr>
        <w:spacing w:after="0"/>
        <w:ind w:left="0"/>
        <w:jc w:val="both"/>
      </w:pPr>
      <w:r>
        <w:rPr>
          <w:rFonts w:ascii="Times New Roman"/>
          <w:b w:val="false"/>
          <w:i w:val="false"/>
          <w:color w:val="000000"/>
          <w:sz w:val="28"/>
        </w:rPr>
        <w:t>
      Есепті күннен кейінгі 1 жылға дейінгі өтеу мерзімімен ұзақ мерзімді қаржылық міндеттемелер міндеттемелерінің ағымдағы бөлігі 24-кестеде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20-кесте. Қысқа мерзімді қаржылық міндеттемелер (қаржылық жағдай туралы болжамды шоғырландырылған есептің 210-жол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w:t>
            </w:r>
          </w:p>
          <w:p>
            <w:pPr>
              <w:spacing w:after="20"/>
              <w:ind w:left="20"/>
              <w:jc w:val="both"/>
            </w:pPr>
            <w:r>
              <w:rPr>
                <w:rFonts w:ascii="Times New Roman"/>
                <w:b w:val="false"/>
                <w:i w:val="false"/>
                <w:color w:val="000000"/>
                <w:sz w:val="20"/>
              </w:rPr>
              <w:t>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қағаздар, сыртқы және ішкі қарыздар бойынша қысқа мерзімді қаржылық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шарттары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әріптестіктің өзге де шарттары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кезең соңына мемлекеттік эмиссиялық қағаздар, сыртқы және ішкі қарыздар бойынша қысқа мерзімді қаржылық міндеттемелер сальдосы.</w:t>
      </w:r>
    </w:p>
    <w:p>
      <w:pPr>
        <w:spacing w:after="0"/>
        <w:ind w:left="0"/>
        <w:jc w:val="both"/>
      </w:pPr>
      <w:r>
        <w:rPr>
          <w:rFonts w:ascii="Times New Roman"/>
          <w:b w:val="false"/>
          <w:i w:val="false"/>
          <w:color w:val="000000"/>
          <w:sz w:val="28"/>
        </w:rPr>
        <w:t>
      ** кезең соңына концессия шарттары бойынша қысқа мерзімді қаржылық міндеттемелер сальдосы (27-кестенің 401-жолы).</w:t>
      </w:r>
    </w:p>
    <w:p>
      <w:pPr>
        <w:spacing w:after="0"/>
        <w:ind w:left="0"/>
        <w:jc w:val="both"/>
      </w:pPr>
      <w:r>
        <w:rPr>
          <w:rFonts w:ascii="Times New Roman"/>
          <w:b w:val="false"/>
          <w:i w:val="false"/>
          <w:color w:val="000000"/>
          <w:sz w:val="28"/>
        </w:rPr>
        <w:t>
      *** кезең соңына мемлекеттік-жекешелік әріптестіктің өзге де шарттары бойынша қысқа мерзімді қаржылық міндеттемелер сальдосы (31-кестенің 401-жолы).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21-кесте. Төлеуге қысқа мерзімді сыйақылар құрамындағы өзгерістер (азайту) (Қаржылық жағдай туралы болжамды шоғырландырылған есептің 219-жол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Үкiметiнiң iшкi қарыздары бойынша сыйақыларды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бюджеттен жергiлiктi атқарушы органдар алған қарыздар бойынша сыйақы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қарыздары бойынша сыйақыларды төлеуі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сыртқы қарыздары бойынша сыйақы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органының сыртқы қарыздары бойынша сыйақы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22-кесте. Төлеуге берілетін қысқа мерзімді сыйақылар құрамындағы өзгерістер (Қаржылық жағдай туралы болжамды шоғырландырылған есептің 219-жол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23-кесте. Ұзақ мерзімді қаржылық міндеттемелер құрамындағы өзгерістер (азайту) (Қаржылық жағдай туралы болжамды шоғырландырылған есептің 310-жол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бюджеттің алдында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 орналастырылған мемлекеттік эмиссиялық бағалы қағаздар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кредиттерінің пайдаланылмаған сомаларын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мақсатсыз пайдаланудың сомаларын қайтару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 орналастырылған мемлекеттік эмиссиялық бағалы қағаздар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p>
            <w:pPr>
              <w:spacing w:after="20"/>
              <w:ind w:left="20"/>
              <w:jc w:val="both"/>
            </w:pPr>
            <w:r>
              <w:rPr>
                <w:rFonts w:ascii="Times New Roman"/>
                <w:b w:val="false"/>
                <w:i w:val="false"/>
                <w:color w:val="000000"/>
                <w:sz w:val="20"/>
              </w:rPr>
              <w:t>
723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негізгі борышты өтеу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қағаздар, сыртқы және ішкі қарыздар бойынша негізгі борышты өтеу жиыны (010, 011, 012 және 013-жолдар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бітіріп берілетін" құрылыс жобалары бойынша мемлекеттік міндеттемелерді орындау (EPC-F)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инвестициялық шығындарды өтеу бойынша мемлекеттік міндеттемелерді орындау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24-кесте. Мемлекеттік эмиссиялық қағаздар, сыртқы және ішкі қарыздар бойынша ұзақ мерзімді қаржылық міндеттемелер құрамындағы өзгерістер (Қаржылық жағдай туралы болжамды шоғырландырылған есептің 310-жол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сальдоның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ағымдағы бөлігі (қысқа мерзімді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сальдоның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ағымдағы бөлігі (қысқа мерзімді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ұзақ мерзімді міндеттемелердің ағымдағы бөлігі (қысқа мерзімді міндеттемелер) қаржылық жағдай туралы болжамды шоғырландырылған есептің 210-жол коды бойынша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25-кесте. Ұзақ мерзімді қаржылық міндеттемелер (қаржылық жағдай туралы болжамды шоғырландырылған есептің 310-жол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қағаздар, сыртқы және ішкі қарыздар бойынша ұзақ мерзімді қаржылық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шарттары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әріптестіктің өзге де шарттары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кезең соңындағы мемлекеттік эмиссиялық қағаздар, сыртқы және ішкі қарыздар бойынша ұзақ мерзімді қаржылық міндеттемелердің сальдосы.</w:t>
      </w:r>
    </w:p>
    <w:p>
      <w:pPr>
        <w:spacing w:after="0"/>
        <w:ind w:left="0"/>
        <w:jc w:val="both"/>
      </w:pPr>
      <w:r>
        <w:rPr>
          <w:rFonts w:ascii="Times New Roman"/>
          <w:b w:val="false"/>
          <w:i w:val="false"/>
          <w:color w:val="000000"/>
          <w:sz w:val="28"/>
        </w:rPr>
        <w:t>
      ** кезең соңындағы концессия шарттары бойынша ұзақ мерзімді қаржылық міндеттемелердің сальдосы (27-кестенің 402-жолы).</w:t>
      </w:r>
    </w:p>
    <w:p>
      <w:pPr>
        <w:spacing w:after="0"/>
        <w:ind w:left="0"/>
        <w:jc w:val="both"/>
      </w:pPr>
      <w:r>
        <w:rPr>
          <w:rFonts w:ascii="Times New Roman"/>
          <w:b w:val="false"/>
          <w:i w:val="false"/>
          <w:color w:val="000000"/>
          <w:sz w:val="28"/>
        </w:rPr>
        <w:t>
      *** кезең соңындағы мемлекеттік-жекешелік әріптестіктің өзге де шарттары бойынша ұзақ мерзімді қаржылық міндеттемелер сальдосы (31-кестенің 402-жолы).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26-кесте. Концессия шарттары бойынша ұзақ мерзімді және қысқа мерзімді міндеттемелердің жалпы сомасының құрамындағы өзгерістер (азайту) (қаржылық жағдай туралы болжамды шоғырландырылған есептің 310 және 210-жолдарының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объектісінің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нөмірі мен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нөмірі және тіркелген күні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міндеттемелер жөніндегі төлемдер кезеңі (күндер және жылдардың жалпы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27-кесте. Концессия шарттары бойынша ұзақ мерзімді және қысқа мерзімді міндеттемелердің жалпы сомасының құрамындағы өзгерістер (қаржылық жағдай туралы болжамды шоғырландырылған есептің 310* және 210* 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сальдоның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ағымдағы бөлігі және қысқа мерзімді міндеттемелер (210-жол)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 (310-жол)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сальдоның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ағымдағы бөлігі және қысқа мерзімді міндеттемелер (210-жол))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 (310-жол)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кезеңнің басындағы және соңындағы концессия шарттары бойынша міндеттемелер сальдосы қаржылық жағдай туралы болжамды шоғырландырылған есептің 310 және 210-жолдары бойынша міндеттемелер сальдосының жалпы сомасына қосылады.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28-кесте. Концессия шарттары бойынша міндеттемелер (ұзақ мерзімді және қысқа мерзімді міндеттемелер сальдосының жалпы сомасы*) (қаржылық жағдай туралы болжамды шоғырландырылған есептің 310 және 210-жолдарының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объектісінің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концессия шартының тіркелген күні және тіркеу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міндеттемелердің жалпы сомасының барлығы, оның ішінде: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 (6-баған + 7-баған + 8-баған)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кезең соңындағы ұзақ мерзімді және қысқа мерзімді міндеттемелер сальдосының жалпы сомасы 10, 11, 12, 13 және 14-бағандар бойынша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29-кесте. Концессия шарттары бойынша анықтамалық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объектісінің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концессия шартының тіркелген күні және тіркеу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міндеттемелердің жалпы сомасының барлығы,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өтеудің жалпы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кезеңнің аяғындағы шарт бойынша өтелмеген міндеттеменің сальдосы (9-баған - 10-баған)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(6-баған + 7-баған + 8-баған)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30-кесте. Өзге мемлекеттік-жекешелік әріптестік шарттары бойынша ұзақ мерзімді және қысқа мерзімді міндеттемелердің жалпы сомасының құрамындағы өзгерістер (азайту) (қаржылық жағдай туралы болжамды шоғырландырылған есептің 310 және 210-жолдарының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шартының қол қойылған күні және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мемлекеттік-жекешелік әріптестік шартының тіркелген күні және тіркеу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міндеттемелер бойынша төлемдер кезеңі (күндер және жылдардың жалпы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31-кесте. Мемлекеттік-жекешелік әріптестіктің өзге шарттары бойынша ұзақ мерзімді және қысқа мерзімді міндеттемелердің жалпы сомасының құрамындағы өзгерістер (қаржылық жағдай туралы болжамды шоғырландырылған есептің 310* және 210* 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cальдоның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ағымдағы бөлігі және қысқа мерзімді міндеттемелер (210-жол)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 (310-жол)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cальдоның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ағымдағы бөлігі және қысқа мерзімді міндеттемелер (210-жол)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 (310-жол)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*кезеңнің басындағы және соңындағы мемлекеттік-жекешелік әріптестіктің өзге де шарттары бойынша міндеттемелер сальдосы қаржылық жағдай туралы болжамды шоғырландырылған есептің 310 және 210-жолдары бойынша міндеттемелер сальдосының жалпы сомасына қосылады.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32-кесте. Мемлекеттік-жекешелік әріптестіктің өзге де шарттары бойынша міндеттемелер (ұзақ мерзімді және қысқа мерзімді міндеттемелер сальдосының жалпы сомасы) (қаржылық жағдай туралы болжамды шоғырландырылған есептің 310 және 210-жолдарының кодтары)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 қол қойылған күні және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мемлекеттік-жекешелік әріптестік шартының тіркелген күні және тіркеу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әріптестіктің басқа да шарттары бойынша міндеттемелердің жалпы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33-кесте. Мемлекеттік-жекешелік әріптестіктің өзге де шарттары бойынша анықтамалық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 қол қойылған күні және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органдарында мемлекеттік-жекешелік әріптестік шартының тіркелген күні және тіркеу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 бойынша міндеттемелердің жалпы сомасы барлығы,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Өспелі қорытындымен өтеудің жалпы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кезеңнің аяғындағы шарт бойынша өтелмеген міндеттеменің сальдосы (9-баған - 10-баған)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(6-баған + 7-баған + 8-баған)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2.3 Таза активтер/капитал</w:t>
      </w:r>
    </w:p>
    <w:p>
      <w:pPr>
        <w:spacing w:after="0"/>
        <w:ind w:left="0"/>
        <w:jc w:val="both"/>
      </w:pPr>
      <w:r>
        <w:rPr>
          <w:rFonts w:ascii="Times New Roman"/>
          <w:b w:val="false"/>
          <w:i w:val="false"/>
          <w:color w:val="000000"/>
          <w:sz w:val="28"/>
        </w:rPr>
        <w:t>
      34-кесте. Жинақталған қаржылық нәтиженің құрамындағы өзгерістер (қаржылық жағдай туралы болжамды шоғырландырылған есептің 412-жол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Ұлғайту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Азайту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 Қаржылық қызмет нәтижелері туралы болжамды шоғырландырылған есепке ашу</w:t>
      </w:r>
    </w:p>
    <w:p>
      <w:pPr>
        <w:spacing w:after="0"/>
        <w:ind w:left="0"/>
        <w:jc w:val="both"/>
      </w:pPr>
      <w:r>
        <w:rPr>
          <w:rFonts w:ascii="Times New Roman"/>
          <w:b w:val="false"/>
          <w:i w:val="false"/>
          <w:color w:val="000000"/>
          <w:sz w:val="28"/>
        </w:rPr>
        <w:t>
      3.1 Кірістер</w:t>
      </w:r>
    </w:p>
    <w:p>
      <w:pPr>
        <w:spacing w:after="0"/>
        <w:ind w:left="0"/>
        <w:jc w:val="both"/>
      </w:pPr>
      <w:r>
        <w:rPr>
          <w:rFonts w:ascii="Times New Roman"/>
          <w:b w:val="false"/>
          <w:i w:val="false"/>
          <w:color w:val="000000"/>
          <w:sz w:val="28"/>
        </w:rPr>
        <w:t>
      35-кесте. Айырбастау операцияларынан түскен кірістер (қаржы қызметінің нәтижелері туралы болжамды шоғырландырылған есептің 021-жол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түрінің коды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түрінің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сатудан түскен кірістердің барлығы,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3.2 Шығыстар</w:t>
      </w:r>
    </w:p>
    <w:p>
      <w:pPr>
        <w:spacing w:after="0"/>
        <w:ind w:left="0"/>
        <w:jc w:val="both"/>
      </w:pPr>
      <w:r>
        <w:rPr>
          <w:rFonts w:ascii="Times New Roman"/>
          <w:b w:val="false"/>
          <w:i w:val="false"/>
          <w:color w:val="000000"/>
          <w:sz w:val="28"/>
        </w:rPr>
        <w:t>
      36-кесте. Өзге операциялық шығыстар (қаржылық қызмет нәтижелері туралы болжамды шоғырландырылған есептің 122-жол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міндетті зейнетақы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Мiндеттi сақтандыру жарналары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қызметкерлерінің кәсіптік жауапкершілігін сақтандыруға арналған жарналар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 билерге сыйақылар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Көлiктiк қызмет көрсетулерге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бойынша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Консалтингтік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Форумдар, семинарлар, конференциялар өткізуге және имидждік іс-шараларға арналған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жұмыстар мен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мен жұмыстарға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міндетті орта білім қорының шығындары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Шетелдегi стипендиаттардың оқуына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Атқарушылық құжаттарының, сот актiлерiнiң орындалуы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шығындар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тұрақсыздық айыбы және басқа төлемдер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ағымдағы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арнаулы мемлекеттік органдардың, азаматтық қорғау органдарының қызметкерлеріне және әскери қызметшілерге төленетін тұрғын үй төлемдері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берілетін трансферттер (мемлекеттік мекемелердің жұмыскерлеріне/қызметкерлеріне)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гранты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субъектілеріне инновациялық гранттар мен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ұйымдарына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гранттар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есептелген және сыйақы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ұзақ мерзімді активтерді ұстау және ағымдағы жөндеу бойынша сома енгізілмейді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37-кесте. Өзге шығыстар (қаржылық қызмет нәтижелері туралы болжамды шоғырландырылған есептің 150-жол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шеңберіндегі қызметтерге ақы төлеу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Сайлауға және саяси партиялардың қызметіне арналған шығыстар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материалдық-техникалық жарақтандыру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кәсiпорындардың жайларын, ғимараттарын, құрылыстарын күрделі жөндеу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жаңа объектілерін салу және қолдағы бар объектілерін реконструкциялау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негізгі борыш бойынша шығыстарды тану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4. Ақша қозғалысы туралы болжамды шоғырландырылған есепке ашу (тікелей әдіс)</w:t>
      </w:r>
    </w:p>
    <w:p>
      <w:pPr>
        <w:spacing w:after="0"/>
        <w:ind w:left="0"/>
        <w:jc w:val="both"/>
      </w:pPr>
      <w:r>
        <w:rPr>
          <w:rFonts w:ascii="Times New Roman"/>
          <w:b w:val="false"/>
          <w:i w:val="false"/>
          <w:color w:val="000000"/>
          <w:sz w:val="28"/>
        </w:rPr>
        <w:t>
      5. Таза активтердің/капиталдың өзгерістері туралы болжамды шоғырландырылған есепке ашу</w:t>
      </w:r>
    </w:p>
    <w:p>
      <w:pPr>
        <w:spacing w:after="0"/>
        <w:ind w:left="0"/>
        <w:jc w:val="both"/>
      </w:pPr>
      <w:r>
        <w:rPr>
          <w:rFonts w:ascii="Times New Roman"/>
          <w:b w:val="false"/>
          <w:i w:val="false"/>
          <w:color w:val="000000"/>
          <w:sz w:val="28"/>
        </w:rPr>
        <w:t>
      Ескертпе: аббревиатураның толық жазылуы:</w:t>
      </w:r>
    </w:p>
    <w:p>
      <w:pPr>
        <w:spacing w:after="0"/>
        <w:ind w:left="0"/>
        <w:jc w:val="both"/>
      </w:pPr>
      <w:r>
        <w:rPr>
          <w:rFonts w:ascii="Times New Roman"/>
          <w:b w:val="false"/>
          <w:i w:val="false"/>
          <w:color w:val="000000"/>
          <w:sz w:val="28"/>
        </w:rPr>
        <w:t>
      ББӘ – бюджеттік бағдарламалардың әкімшісі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7-қосымша</w:t>
            </w:r>
          </w:p>
        </w:tc>
      </w:tr>
    </w:tbl>
    <w:bookmarkStart w:name="z474" w:id="285"/>
    <w:p>
      <w:pPr>
        <w:spacing w:after="0"/>
        <w:ind w:left="0"/>
        <w:jc w:val="left"/>
      </w:pPr>
      <w:r>
        <w:rPr>
          <w:rFonts w:ascii="Times New Roman"/>
          <w:b/>
          <w:i w:val="false"/>
          <w:color w:val="000000"/>
        </w:rPr>
        <w:t xml:space="preserve"> № 1 кесте Бюджеттік бағдарламалар әкімшісінің болжамды шоғырландырылған қаржылық есептілігінің баптарын қалыптастыру мысалдары</w:t>
      </w:r>
    </w:p>
    <w:bookmarkEnd w:id="285"/>
    <w:p>
      <w:pPr>
        <w:spacing w:after="0"/>
        <w:ind w:left="0"/>
        <w:jc w:val="both"/>
      </w:pPr>
      <w:r>
        <w:rPr>
          <w:rFonts w:ascii="Times New Roman"/>
          <w:b w:val="false"/>
          <w:i w:val="false"/>
          <w:color w:val="ff0000"/>
          <w:sz w:val="28"/>
        </w:rPr>
        <w:t xml:space="preserve">
      Ескерту. 7-қосымша жаңа редакцияда – ҚР Қаржы министрінің м.а. 03.07.2026 </w:t>
      </w:r>
      <w:r>
        <w:rPr>
          <w:rFonts w:ascii="Times New Roman"/>
          <w:b w:val="false"/>
          <w:i w:val="false"/>
          <w:color w:val="ff0000"/>
          <w:sz w:val="28"/>
        </w:rPr>
        <w:t>№ 459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Бірыңғай бюджеттік сыныптамасының экономикалық сыныптамасының ерекшелігі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жағдай туралы болжамды шоғырландырылған есептен жол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 нәтижелері туралы болжамды шоғырландырылған есептен жол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қозғалысы туралы болжамды шоғырландырылған есептен жол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мазмұны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Бюджеттік бағдарламалар әкімшісінің болжамды шоғырландырылған қаржылық есептілігінде операцияларды Қазақстан Республикасының Бірыңғай бюджеттік сыныптамасының экономикалық сыныптамасының ерекшеліктерімен өзара байланыста көрсету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шығыстар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сомасы минус 10% міндетті зейнетақы аударымдары минус 10% жеке тұлғалардан алынатын табыс салығы*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аударымдарының 10%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алынатын табыс салығының сомасы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Қосымша ақшалай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ақшалай төлемдер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ақшалай төлемдер сомасы минус 10% міндетті зейнетақы аударымдары минус 10% жеке тұлғалардан алынатын табыс салығы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аударымдарының 10%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алынатын табыс салығының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Өтемақы төлемдері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 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 төлемдерінің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Міндетті кәсіптік зейнетақы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Жұмыс берушілердің міндетті зейнетақы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міндетті зейнетақы жарналарының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 және бюджетке төленетін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Мемлекеттік әлеуметтік сақтандыру қорына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 және бюджетке төленетін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Мiндеттi сақтандыру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 жарналары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Міндетті әлеуметтік медициналық сақтандыруға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әлеуметтік медициналық сақтандыруға арналған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Медицина қызметкерлерінің кәсіптік жауапкершілігін сақтандыруға арналған жарналар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қызметкерлерінің кәсіптік жауапкершілігін сақтандыруға арналған жарналар сомасы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Техникалық персоналдың және келісімшарттық қызметшілердің еңбегіне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персоналдың және келісімшарттық қызметшілердің еңбегіне ақы төлеу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және келісімшарттық қызметшілердің еңбегіне ақы төлеу сомасы минус 10% міндетті зейнетақы аударымдары минус 10% жеке тұлғалардан алынатын табыс салығы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аударымдарының 10%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алынатын табыс салығының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Алқа билерге сыйақылар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Алқабилерге сыйақылар төлеу сомасы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Техникалық персонал және келісімшарттық қызметшілер бойынша жұмыс берушілердің жарналары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 және бюджетке төленетін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 және бюджетке төленетін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әлеуметтік медициналық сақтандыруға арналған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медициналық әлеуметтік сақтандыруға аударымдар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Техникалық персоналдың және келісімшарттық қызметшілердің ел ішіндегі іссапарлары мен қызметтік жол жүрулері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және келісімшарттық қызметшілердің ел ішіндегі іссапарлары мен қызметтік жол жүрулері арналған шығыстарының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Алқабилердің іссапарлық шығыстары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Алқабилердің іссапар шығыстарына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Мемлекеттік органдардың шетелдік жұмыскерлеріне еңбекақы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шетелдік жұмыскерлеріне еңбекақы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Азық-түлiк өнімдерін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Азық-түлiк өнімдерін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Дәрілік заттар және медициналық мақсаттағы өзге де бұйымдарды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өзге де бұйымдарды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Заттай мүлiктердi, басқа да киім нысанын және арнаулы киім-кешектер сатып алу, тiгу және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мүлiктердi, басқа да киім нысанын және арнаулы киім-кешектер сатып алу, тiгу және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Отын, жанар-жағар май материалдарын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жанар-жағар май материалдарын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Өзге де қорларды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қорларды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Коммуналдық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қызметтерді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Байланыс қызметтеріне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Байланыс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қызметтеріне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Көлiктiк қызмет көрсетулерге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Көлiктiк қызмет көрсетулерге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Зерттеулер бойынша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Жалдау төлемдері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бойынша қызметтерге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Мемлекеттік әлеуметтік тапсырыс шеңберінде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қызметтерді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Консалтингтік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Консалтингтік қызметтерге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Форумдар, семинарлар, конференциялар өткізуге және имидждік іс-шараларға арналған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Форумдар, семинарлар, конференциялар өткізуге және имидждік іс-шараларға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Цифрландырусаласындағы жұмыстар мен қызметтерге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жұмыстар мен қызметтерге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Өзге де қызметтер мен жұмыстарға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мен жұмыстарға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Ел ішіндегі іссапарлар мен қызметтік сапарлар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ішіндегі іссапарлар мен қызметтік сапарлар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Елден тыс жерлерге іссапарлар мен қызметтік сапарлар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 жерлерге іссапарлар мен қызметтік сапарларға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Жалпыға бірдей міндетті орта білім қорының шығындары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міндетті орта білім беру қорының шығындарының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Шетелдегi стипендиаттардың оқуына ақы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Стипендиаттардың шетелде оқуына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Атқарушылық құжаттарның, сот актілерінің орындалуы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құжаттарды, сот актілерін орындауға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Сайлауға және саяси партиялардың қызметіне арналған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Сайлауға және саяси партиялардың қызметіне арналған шығыстар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Ерекше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шығындар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Айыппұлдар, тұрақсыздық айыбы және басқа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Айыппұлдарға, тұрақсыздық айыбына және басқа төлемдерге төленетін төлемдер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Өзге де ағымдағы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ағымдағы шығындар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Қазақстан Республикасы Үкiметiнiң iшкi қарыздары бойынша сыйақыларды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Төлемге қысқа мерзімді сыйақылар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ішкі қарыздары бойынша сыйақыларды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Жоғары тұрған бюджеттен жергiлiктi атқарушы органдар алған қарыздар бойынша сыйақы төлемдері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Төлемге қысқа мерзімді сыйақылар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бюджеттен жергiлiктi атқарушы органдар алған қарыздар бойынша сыйақылар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Ішкі қарыздары бойынша сыйақыларды төлеу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Төлемге қысқа мерзімді сыйақылар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ішкі қарыздары бойынша сыйақылар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Қазақстан Республикасы Үкiметiнiң сыртқы қарыздары бойынша сыйақы төлемдерi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Төленуге тиісті қысқа мерзімді сыйақылар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сыртқы қарыздары бойынша сыйақылар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Ерекше мәртебесі бар республикалық маңызы бар қаланың жергілікті атқарушы органның сыртқы қарыздары бойынша сыйақы төлемдері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Төленуге тиісті қысқа мерзімді сыйақылар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органдарының сыртқы қарыздары бойынша сыйақылар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Мемлекеттік кәсіпорындарға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кәсіпорындарға субсидиялар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Мемлекеттік кәсіпорындар болып табылмайтын заңды тұлғаларға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 болып табылмайтын заңды тұлғаларға субсидиялар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Жеке тұлғаларға субсидиялар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Құқық қорғау, арнаулы мемлекеттік органдардың, азаматтық қорғау органдарының қызметкерлеріне және әскери қызметшілерге төленетін тұрғын үй төлемдері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арнаулы мемлекеттік органдардың, азаматтық қорғау органдарының қызметкерлеріне және әскери қызметшілерге төленетін тұрғын үй төлемдерінің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Жеке тұлғаларға берілетін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жұмыскерлеріне/қызметкерлеріне ақшалай төлемдер түріндегі трансферттерді қоспағанда, жеке тұлғаларға берілетін трансферттер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жұмыскерлеріне/қызметкерлеріне шығындарды өтеу және өтемақы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Зейнетақылар мен жәрдемақылар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Зейнетақы мен жәрдемақы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зейнетақы заңнамасында белгіленген әлеуметтік жәрдемақылардың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Зейнетақылар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Зейнетақылар мен жәрдемақылар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Зейнетақылар мен жәрдемақылар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Стипендиялар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Стипендиялар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Субвенциялар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Жалпы сипаттағы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Бюджеттік алып қоюлар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Жалпы сипаттағы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Бюджет заңнамасымен қарастырылған жағдайларда жалпы сипаттағы трансферттерды қайтару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Жалпы сипаттағы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Нысаналы трансферттерді қайтару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 қайтару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 Мемлекеттік басқарудың басқа деңгейлеріне берілетін ағымдағы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ағымдағы трансферттер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Шетелдегі ұйымдарға ағымдағы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ағымдағы трансферттер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 Заңды тұлғаларға берілетін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трансферттер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Қазақстан Республикасының Ұлттық қорынан тартылған қаражаттың бір бөлігін қайтару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тартылған қаражаттың бір бөлігін қайтару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Білім беру гранты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грантының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Әлеуметтік кәсіпкерлік субъектілеріне инновациялық гранттар мен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субъектілеріне инновациялық гранттар мен гранттардың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 Білім беру ұйымдарына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ұйымдарына гранттар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Өзге де гранттар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гранттар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Жер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сатып алу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Үй-жайлар, ғимараттар мен құрылыстарды, беру қондырғыларын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 ғимараттар мен имараттарды, беріліс құрылғыларын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Көлік құралдарын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Машиналар, жабдықтар, өндірістік және шаруашылық мүкаммал құралдарын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жабдықтарды, құрал-саймандарды, өндірістік және шаруашылық мүкәммалды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Материалдық емес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Биологиялық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Биологиялық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Мемлекеттік кәсіпорындарды материалдық-техникалық жарақтандыру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материалдық-техникалық жарақтандыруға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 Өзге де негізгі құралдарды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құралдарды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Жайларды, ғимараттарды, имараттарды, беру қондырғыларын құрылғыларын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құнын арттыратын үй-жайларды, ғимараттарды, имараттарды, беру құрылғыларын күрделі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Жайларды, ғимараттарды, имараттарды, беру қондырғыларын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ретінде танылуға жататын жайларды, ғимараттарды, құрылыстарды, беру қондырғыларын күрделі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Жолдарды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құнын арттыратын жолды күрделі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Жолдарды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ретінде танылуға жататын жолды күрделі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Мемлекеттiк кәсiпорындардың жайларын, ғимараттарын, құрылыстарын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үй-жайларын, ғимараттарын, имараттарын күрделі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Өзге де негізгі қаражатты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құнын арттыратын өзге негізгі құралдарды күрделі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Өзге де негізгі қаражатты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 тауарлар мен қызметтер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ретінде танылуға жататын өзге негізгі құралдарды жөндеуге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Жаңа объектілерді салу және қолдағы объектілерді реконструкциялау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 және қолда бар объектілерді реконструкцияландыруға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Жолдар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құрылысына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Кемелерді салу және жеткізу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салуға және жеткізуге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 Цифрлық жүйелерді құру, енгізу және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Материалдық емес активтер 115 Аяқталмаған құрылыс және күрделі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құруға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Мемлекеттік кәсіпорындардың жаңа объектілерін салу және қолдағы бар объектілерін реконструкциялау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салуға және мемлекеттік кәсіпорындардың қолда бар объектілерін реконструкциялауға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Мемлекеттік басқарудың басқа деңгейлеріне дамытуға арналған нысаналы трансферттері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нысаналы даму трансферттерінің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Халықаралық ұйымдарға және шет мемлекеттердiң үкiметтерiне күрделi трансферттер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ұйымдарға және шет мемлекеттердiң үкiметтерiне күрделi трансферттер сомасы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Бюджеттік инвестициялық жобаларды іске асыруға арналған бюджеттік кредиттерді қоспағанда, жергілікті атқарушы органдарға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инвестициялары, 110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Бюджеттік инвестициялық жобаларды іске асыруға жергілікті атқарушы органдарға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инвестициялары, 110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жергілікті атқарушы органдарға бюджеттік кредиттердің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жергілікті атқарушы органдарға берілетін бюджеттік кредиттердің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 бюджеттік инвестициялық жобаларды іске асыруға берілетін бюджеттік кредиттер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Мамандандырылған ұйымдарға берілетін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инвестициялары, 110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Жеке тұлғаларға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инвестициялары, 110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Өзге де ішкі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инвестициялары, 110 Ұзақ мерзімді қаржы инвестициялары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ішкі бюджеттік кредиттердің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ішкі бюджеттік кредиттердің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ішкі бюджеттік кредиттер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 Шет мемлекеттерге берiлетiн бюджеттік кредиттер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 немесе 110 Ұзақ мерзімді қаржы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берiлетiн бюджеттік кредиттер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бюджеттік кредиттер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бюджеттік кредиттер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Мемлекет кепілгерлігі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 немесе 110 Ұзақ мерзімді қаржы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кепілгерлігінің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кепілгерлігінің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кепілгерліктері сомасына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Мемлекеттік кепілдік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 немесе 110 Ұзақ мерзімді қаржы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кепілгерлігінің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кепілгерлігінің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кепілгерліктері сомасына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Заңды тұлғалардың қатысу үлесiн, бағалы қағаздарын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Ұзақ мерзімді қаржы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Бақыланатын және басқа да субъектілердің үлесін сатып алу, 430 Бағалы қағаздарды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қатысу үлесiн, бағалы қағаздарын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Квазимемлекеттік сектордың жарғылық капиталын қалыптастыру және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Ұзақ мерзімді қаржы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Квазимемлекеттік сектор субъектілерінің жарғылық капиталын қалыптастыру және толықтыру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капиталдарын қалыптастыруға және ұлғайтуға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Халықаралық ұйымдардың акцияларын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Ұзақ мерзімді қаржы инвестициялар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Бағалы қағаздарды сатып алу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ұйымдардың акцияларын сатып алуға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Жоғары тұрған бюджет алдында негiзгi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 алдындағы негізгі борышты өтеу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 Ішкі нарықта орналастырылған мемлекеттік эмиссиялық бағалы қағаздар бойынша негізгі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 орналастырылған мемлекеттік эмиссиялық бағалы қағаздар бойынша негізгі борышты өтеу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 Ішкі қарыз шарты бойынша негiзгi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міндетемелер,</w:t>
            </w:r>
          </w:p>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шарты бойынша негiзгi борышты өтеу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 Бюджет кредиттерінің пайдаланылмаған сомаларын қайтару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кредиттердің пайдаланылмаған сомаларын қайтару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Бюджеттiк кредиттердi мақсатсыз пайдаланудың сомаларын қайтару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Бюджеттiк кредиттердi мақсатсыз пайдаланудың сомаларын қайтару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Сыртқы нарықта орналастырылған мемлекеттік эмиссиялық бағалы қағаздар бойынша негізгі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 орналастырылған мемлекеттік эмиссиялық бағалы қағаздар бойынша негізгі борышты өтеу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 Сыртқы қарыз шарттары бойынша негiзгi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шарттары бойынша негізгі борышты өтеу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 Ерекше мәртебесі бар республикалық маңызы бар қаланың жергілікті атқарушы органының сыртқы қарыздары бойынша негізгі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шарттары бойынша негізгі борышты өтеу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"Толық бітіріп берілетін" құрылыс жобалары бойынша мемлекеттік міндеттемелерді орындау (EPC-F)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"Толық бітіріп берілетін" құрылыс жобалары (EPC-F) бойынша мемлекеттік міндеттемелерді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бітіріп берілетін" құрылыс жобалары (EPC-F) бойынша мемлекеттік міндеттемелерді орындау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 Мемлекеттік-жекешелік әріптестік жобалар бойынша инвестициялық шығындарды өтеу бойынша мемлекеттік міндеттемелерді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Ұзақ мерзімді қаржылық міндеттемелер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инвестициялық шығындарды өтеу бойынша мемлекеттік міндеттемелерді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 Мемлекеттік-жекешелік әріптестік жобалар бойынша операциялық (пайдалану) шығындарды өтеу бойынша мемлекеттік міндеттемелерді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өтеу бойынша мемлекеттік міндеттемелерді орындау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 Мемлекеттік-жекешелік әріптестік объектісін басқаруды жүзеге асырғаны үшін сыйақы төлемі бойынша мемлекеттік міндеттемелерді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өтеу бойынша мемлекеттік міндеттемелерді орындау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Мемлекеттік-жекешелік әріптестік жобалар бойынша өзге де төлемдер бойынша мемлекеттік міндеттемелерді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өтеу бойынша мемлекеттік міндеттемелерді орындау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Бюджеттік бағдарламалар әкімшісінің болжамды шоғырландырылған қаржылық есептілігінде кірістерді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Айырбасталмаған операциялардан кірістер,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бюджеттен қаржыландыру, оның ішінде: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қаржыландыру сомасы. Бағалау жылы үшін сома қаржыландыру жоспары бойынша айқындалады. Жоспарлы кезең үшін сома бюджеттік сұрау салудың сомасына байланысты айқындалады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Ағымдағы қызметті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Ағымдағы қызмет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Ұстауға және ағымдағы қызметке арналған бюджеттік қаржыландыру сомасы. Бағалау жылы үшін сома қаржыландыру жоспары бойынша айқындалады. Жоспарлы кезең үшін сома бюджеттік сұрау салудың сомасына байланысты айқындалады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Күрделі салымдарды 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Күрделі салымдар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 бойынша бюджеттік қаржыландыру сомасы. Бағалау жылы үшін сома қаржыландыру жоспары бойынша айқындалады. Жоспарлы кезең үшін сома бюджеттік сұрау салудың сомасына байланысты айқындалады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Айырбастау операцияларынан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Тауарларды, жұмыстарды, қызмет көрсетулерді сатудан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қызметтерді) өткізуден түскен кірістер сомасы. Бағалау жылы үшін сома мемлекеттік мекеменің өз билігінде қалатын тауарларды (жұмыстарды, көрсетілетін қызметтерді) өткізуден түсетін түсімдер мен шығыстардың жиынтық жоспары бойынша айқындалады. Жоспарлы кезең үшін сома мемлекеттік мекемелердің өздерінің иелігінде қалатын тауарларды (жұмыстарды, көрсетілетін қызметтерді) өткізуден түсетін ақша түсімдері мен шығыстары болжамының сомасына байланысты айқындалады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Ұзақ мерзімді активтер бойынша амортизацияны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 (амортизацияның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Активтердің амортизациясы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амортизациясының сомасы (бухгалтерлік есеп және қаржылық есептілік деректері негізінде есеп айырысу)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Инвестициялық жылжымайтын мүлік (амортизация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Активтердің амортизациясы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 амортизациясының сомасы (бухгалтерлік есеп және қаржылық есептілік деректерінің негізінде есеп айырысу)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Материалдық емес активтер (амортизация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Активтердің амортизациясы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амортизациясының сомасы (бухгалтерлік есеп және қаржылық есептілік деректерінің негізінде есеп айырысу)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Биологиялық активтер (амортизация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Активтердің амортизациясы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амортизациясының сомасы (бухгалтерлік есеп және қаржылық есептілік деректерінің негізінде есеп айырысу)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Бюджеттік бағдарламалар әкімшісінің болжамды шоғырландырылған қаржылық есептілігінде бюджеттік кредиттеу бойынша операцияларды көрсету (бюджеттік кредиттерді өтеу, бюджеттік кредиттер бойынша сыйақыларды есептеу және өтеу)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жыл ішінде бюджеттік кредиттердің өтелуін бағалау, алғашқы жыл ішіндегі болжам</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инвестицияларын және бюджетпен есеп айырысу бойынша қысқа мерзімді кредиторлық берешекті бір мезгілде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Қысқа мерзімді қаржы инвестициялары</w:t>
            </w:r>
          </w:p>
          <w:p>
            <w:pPr>
              <w:spacing w:after="20"/>
              <w:ind w:left="20"/>
              <w:jc w:val="both"/>
            </w:pPr>
            <w:r>
              <w:rPr>
                <w:rFonts w:ascii="Times New Roman"/>
                <w:b w:val="false"/>
                <w:i w:val="false"/>
                <w:color w:val="000000"/>
                <w:sz w:val="20"/>
              </w:rPr>
              <w:t>
110 Ұзақ мерзімді қаржы инвестициялары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 өтеу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w:t>
            </w:r>
          </w:p>
          <w:p>
            <w:pPr>
              <w:spacing w:after="20"/>
              <w:ind w:left="20"/>
              <w:jc w:val="both"/>
            </w:pPr>
            <w:r>
              <w:rPr>
                <w:rFonts w:ascii="Times New Roman"/>
                <w:b w:val="false"/>
                <w:i w:val="false"/>
                <w:color w:val="000000"/>
                <w:sz w:val="20"/>
              </w:rPr>
              <w:t>
313 Бюджет алдындағы ұзақ мерзімді кредиторлық берешек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 өтеу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болжамның екінші және үшінші жылындағы бюджеттік кредиттердің өтелуі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инвестицияларды және бюджет алдындағы ұзақ мерзімді кредиторлық берешекті бір мезгілде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Ұзақ мерзімді қаржы инвестициялары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 өтеу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Бюджет алдындағы ұзақ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 өтеу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бюджеттік кредиттер бойынша алуға жыл сайын сыйақылар есептеу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алуға қысқа мерзімді сыйақылар мен Қысқа мерзімді кредиторлық берешекті бір мезгілде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 Алынатын қысқа мерзімді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 Сыйақылар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сыйақы есептеу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Өзге операциялық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сыйақы есептеу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бюджеттік кредиттер бойынша алуға сыйақыларды өтеу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қысқа мерзімді сыйақылар мен бюджетпен есеп айырысу бойынша қысқа мерзімді кредиторлық берешекті бір мезгілде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 Алынатын қысқа мерзімді сыйақылар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сыйақы берешегін өтеу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Бюджетпен есеп айырысу бойынша қысқа мерзімді кредиторлық берешек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Алуға сыйақы берешегін өтеу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Бюджеттік бағдарламалар әкімшісінің болжамды шоғырландырылған қаржылық есептілігінде қарыздар бойынша операцияларды көрсету (негізгі борышты көрсету, қарыздар бойынша төлеуге сыйақы есептеу)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қарыздар бойынша негізгі борышты көрсету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және өзге шығыстарды бір мезгілде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сипаттағы қарыздар бойынша негізгі борышты тану сомасы және/немесе жыл сайын өтеуге жататын мөлшерде ұзақ мерзімді қаржылық міндеттемелерден бөлінетін қысқа мерзімді қаржылық міндеттемелердің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Ұзақ мерзімді қаржы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сипаттағы қарыздар бойынша негізгі борышты тану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негізгі борыш бойынша шығыстарды тану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қарыздар бойынша төлеуге сыйақы есептеу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Төлеуге қысқа мерзімді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Сыйақылар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қарыздары бойынша төленетін есептелген сыйақы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Концессия шарттары бойынша операцияларды (қаржылық міндеттеме моделі) бюджеттік бағдарламалар әкімшісінің болжамды шоғырландырылған қаржылық есептілігінде көрсету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концессиялық активті және концессия шарты бойынша міндеттемелерді тану (инвестициялық шығындар)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ұзақ мерзімді активтермен мен міндеттемелерді ұлғайту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Аяқталмаған құрылыс және күрделі салымдар,</w:t>
            </w:r>
          </w:p>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ұзақ мерзімді активтің сомасы (концессия шарты бойынша құрылыс кестесіне сәйкес инвестициялық шығындар сомасына тең аяқталмаған құрылыс сомасы, концессия шарты бойынша инвестициялық шығындар сомасына тең негізгі құрал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қысқа мерзімді және/немесе ұзақ мерзімді міндеттемелердің сомасы (концессия шарты бойынша құрылыс кестесіне сәйкес инвестициялық шығындар сомасына тең аяқталмаған құрылыс сомасы, концессия шарты бойынша инвестициялық шығындар сомасына тең негізгі құрал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концессия шарты бойынша міндеттемелерді тану (пайдалану және өзге де шығындар)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бойынша қысқа мерзімді міндеттемелерді көрсету және өзге де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Активтерді басқару бойынша өзге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қысқа мерзімді міндеттемелердің сомасы (пайдалану және өзге шығындар)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Концессия шарттары бойынша операцияларды (құқық беру моделі) бюджеттік бағдарламалар әкімшісінің болжамды шоғырландырылған қаржылық есептілігінде көрсету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бір мезгілде көрсету және жинақталған қаржылық нәтижені түзету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Аяқталмаған құрылыс және күрделі салымдар,</w:t>
            </w:r>
          </w:p>
          <w:p>
            <w:pPr>
              <w:spacing w:after="20"/>
              <w:ind w:left="20"/>
              <w:jc w:val="both"/>
            </w:pPr>
            <w:r>
              <w:rPr>
                <w:rFonts w:ascii="Times New Roman"/>
                <w:b w:val="false"/>
                <w:i w:val="false"/>
                <w:color w:val="000000"/>
                <w:sz w:val="20"/>
              </w:rPr>
              <w:t>
114 Негізгі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ұзақ мерзімді активтің сомасы (концессия шарты бойынша құрылыс кестесіне сәйкес инвестициялық шығындар сомасына тең аяқталмаған құрылыс сомасы, концессия шарты бойынша инвестициялық шығындар сомасына тең негізгі құрал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Жинақталған қаржылық нәтиже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 шарты бойынша ұзақ мерзімді активтің сомасына тең сома</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Мемлекеттік-жекешелік әріптестіктің өзге де шарттары бойынша операцияларды (концессия шарттарын қоспағанда)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 бойынша қысқа мерзімді міндеттемелерді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Активтерді басқару бойынша өзге шығыстар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міндеттемелер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Ұзақ мерзімді активтерді "Аяқталмаған құрылыс және күрделі салымдар" санатынан "Негізгі құралдар" және "Материалдық емес активтер" санатына аудару бойынша операцияларды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 құрылысы аяқталған объектілер бойынша операцияларды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p>
            <w:pPr>
              <w:spacing w:after="20"/>
              <w:ind w:left="20"/>
              <w:jc w:val="both"/>
            </w:pPr>
            <w:r>
              <w:rPr>
                <w:rFonts w:ascii="Times New Roman"/>
                <w:b w:val="false"/>
                <w:i w:val="false"/>
                <w:color w:val="000000"/>
                <w:sz w:val="20"/>
              </w:rPr>
              <w:t>
115 Аяқталмаған құрылыс және күрделі салымдар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объектілерін салу бойынша капиталдандырылған шығындардың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объектілерін аяқталған күрделі жөндеу бойынша операцияларды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Негізгі құралдар</w:t>
            </w:r>
          </w:p>
          <w:p>
            <w:pPr>
              <w:spacing w:after="20"/>
              <w:ind w:left="20"/>
              <w:jc w:val="both"/>
            </w:pPr>
            <w:r>
              <w:rPr>
                <w:rFonts w:ascii="Times New Roman"/>
                <w:b w:val="false"/>
                <w:i w:val="false"/>
                <w:color w:val="000000"/>
                <w:sz w:val="20"/>
              </w:rPr>
              <w:t>
115 Аяқталмаған құрылыс және күрделі салымдар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объектілерін аяқталған күрделі жөндеу бойынша капиталдандырылған шығындар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аяқталған күрделі салымдар бойынша операцияларды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Материалдық емес активтер</w:t>
            </w:r>
          </w:p>
          <w:p>
            <w:pPr>
              <w:spacing w:after="20"/>
              <w:ind w:left="20"/>
              <w:jc w:val="both"/>
            </w:pPr>
            <w:r>
              <w:rPr>
                <w:rFonts w:ascii="Times New Roman"/>
                <w:b w:val="false"/>
                <w:i w:val="false"/>
                <w:color w:val="000000"/>
                <w:sz w:val="20"/>
              </w:rPr>
              <w:t>
115 Аяқталмаған құрылыс және күрделі салымдар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аяқталған күрделі салымдар бойынша капиталдандырылған шығындардың сомасы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Сыртқы қарыздар бойынша операциялар кезіндегі бағамдық айырманы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теріс бағамдық айырманы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Бағамдық айырма (сома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теріс бағамдық айырма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оң бағамдық айырманы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Қысқа мерзімді қаржылық міндеттемелер,</w:t>
            </w:r>
          </w:p>
          <w:p>
            <w:pPr>
              <w:spacing w:after="20"/>
              <w:ind w:left="20"/>
              <w:jc w:val="both"/>
            </w:pPr>
            <w:r>
              <w:rPr>
                <w:rFonts w:ascii="Times New Roman"/>
                <w:b w:val="false"/>
                <w:i w:val="false"/>
                <w:color w:val="000000"/>
                <w:sz w:val="20"/>
              </w:rPr>
              <w:t>
310 Ұзақ мерзімді қаржылық міндеттемелер,</w:t>
            </w:r>
          </w:p>
          <w:p>
            <w:pPr>
              <w:spacing w:after="20"/>
              <w:ind w:left="20"/>
              <w:jc w:val="both"/>
            </w:pPr>
            <w:r>
              <w:rPr>
                <w:rFonts w:ascii="Times New Roman"/>
                <w:b w:val="false"/>
                <w:i w:val="false"/>
                <w:color w:val="000000"/>
                <w:sz w:val="20"/>
              </w:rPr>
              <w:t>
(сомасы шегеріледі)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Бағамдық айырма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оң бағамдық айырма сомасы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еңбекақы төлеу бойынша сомаға негізгі жұмыс орны бойынша мәслихат депутаттарының орташа жалақысысы бойынша өтемақы 133 ерекшелігі бойынша шығындар енгізіледі;</w:t>
      </w:r>
    </w:p>
    <w:p>
      <w:pPr>
        <w:spacing w:after="0"/>
        <w:ind w:left="0"/>
        <w:jc w:val="both"/>
      </w:pPr>
      <w:r>
        <w:rPr>
          <w:rFonts w:ascii="Times New Roman"/>
          <w:b w:val="false"/>
          <w:i w:val="false"/>
          <w:color w:val="000000"/>
          <w:sz w:val="28"/>
        </w:rPr>
        <w:t>
      ** өзге де ағымдағы шығындар сомасына 171 "Мемлекеттік кепілдікпен мемлекеттік емес қарыздар бойынша шығыстарды өтеу" ерекшелігі бойынша шығындар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8-қосымша</w:t>
            </w:r>
          </w:p>
        </w:tc>
      </w:tr>
    </w:tbl>
    <w:bookmarkStart w:name="z496" w:id="286"/>
    <w:p>
      <w:pPr>
        <w:spacing w:after="0"/>
        <w:ind w:left="0"/>
        <w:jc w:val="left"/>
      </w:pPr>
      <w:r>
        <w:rPr>
          <w:rFonts w:ascii="Times New Roman"/>
          <w:b/>
          <w:i w:val="false"/>
          <w:color w:val="000000"/>
        </w:rPr>
        <w:t xml:space="preserve"> № 2 кесте Бюджеттік бағдарламалар әкімшісінің қаржылық қызметінің нәтижелері туралы болжамды шоғырландырылған есептің баптарын қалыптастыру мысалдары</w:t>
      </w:r>
    </w:p>
    <w:bookmarkEnd w:id="286"/>
    <w:p>
      <w:pPr>
        <w:spacing w:after="0"/>
        <w:ind w:left="0"/>
        <w:jc w:val="both"/>
      </w:pPr>
      <w:r>
        <w:rPr>
          <w:rFonts w:ascii="Times New Roman"/>
          <w:b w:val="false"/>
          <w:i w:val="false"/>
          <w:color w:val="ff0000"/>
          <w:sz w:val="28"/>
        </w:rPr>
        <w:t xml:space="preserve">
      Ескерту. 8-қосымша жаңа редакцияда – ҚР Қаржы министрінің м.а. 03.07.2026 </w:t>
      </w:r>
      <w:r>
        <w:rPr>
          <w:rFonts w:ascii="Times New Roman"/>
          <w:b w:val="false"/>
          <w:i w:val="false"/>
          <w:color w:val="ff0000"/>
          <w:sz w:val="28"/>
        </w:rPr>
        <w:t>№ 459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 нәтижелері туралы болжамды шоғырландырылған есептен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Бірыңғай бюджеттік сыныптамасының экономикалық сыныптамасының ерекшелігі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қызметінің нәтижелері туралы болжамдық есептің жолы бойынша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Айырбасталмайтын операциялардан түсетін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012, 013, 014, 015, 016, 017, 018 және 019-жолдардың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Ағымдағы қызметті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Ұстауға және ағымдағы қызметке арналған бюджеттік қаржыландыру сомасы.</w:t>
            </w:r>
          </w:p>
          <w:p>
            <w:pPr>
              <w:spacing w:after="20"/>
              <w:ind w:left="20"/>
              <w:jc w:val="both"/>
            </w:pPr>
            <w:r>
              <w:rPr>
                <w:rFonts w:ascii="Times New Roman"/>
                <w:b w:val="false"/>
                <w:i w:val="false"/>
                <w:color w:val="000000"/>
                <w:sz w:val="20"/>
              </w:rPr>
              <w:t>
Бағалау жылы үшін сома қаржыландыру жоспары бойынша айқындалады.</w:t>
            </w:r>
          </w:p>
          <w:p>
            <w:pPr>
              <w:spacing w:after="20"/>
              <w:ind w:left="20"/>
              <w:jc w:val="both"/>
            </w:pPr>
            <w:r>
              <w:rPr>
                <w:rFonts w:ascii="Times New Roman"/>
                <w:b w:val="false"/>
                <w:i w:val="false"/>
                <w:color w:val="000000"/>
                <w:sz w:val="20"/>
              </w:rPr>
              <w:t>
Жоспарлы кезең үшін сома бюджеттік сұрау салу сомасына байланысты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Күрделі салымдарды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 бойынша бюджеттік қаржыландыру сомасы.</w:t>
            </w:r>
          </w:p>
          <w:p>
            <w:pPr>
              <w:spacing w:after="20"/>
              <w:ind w:left="20"/>
              <w:jc w:val="both"/>
            </w:pPr>
            <w:r>
              <w:rPr>
                <w:rFonts w:ascii="Times New Roman"/>
                <w:b w:val="false"/>
                <w:i w:val="false"/>
                <w:color w:val="000000"/>
                <w:sz w:val="20"/>
              </w:rPr>
              <w:t>
Бағалау жылы үшін сома қаржыландыру жоспары бойынша айқындалады.</w:t>
            </w:r>
          </w:p>
          <w:p>
            <w:pPr>
              <w:spacing w:after="20"/>
              <w:ind w:left="20"/>
              <w:jc w:val="both"/>
            </w:pPr>
            <w:r>
              <w:rPr>
                <w:rFonts w:ascii="Times New Roman"/>
                <w:b w:val="false"/>
                <w:i w:val="false"/>
                <w:color w:val="000000"/>
                <w:sz w:val="20"/>
              </w:rPr>
              <w:t>
Жоспарлы кезең үшін сома бюджеттік сұрау салу сомасына байланысты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 Қарыздар түсімдерінен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түсімінен түскен кірістер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 Трансферттер бойынша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бюджеттік қаржыландыру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Жергілікті өзін-өзі басқару органдарына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берілетін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бойынша бюджеттік қаржыландыру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 Қайырымдылық көмектен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және (немесе) демеушілік және (немесе) меценаттық қызметтен кірістер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гранттар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мекемеге басқа да өтеусіз түсімдерден кірістер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Айырбастау операцияларынан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қызметтерді) өткізуден түскен кірістер сомасы.</w:t>
            </w:r>
          </w:p>
          <w:p>
            <w:pPr>
              <w:spacing w:after="20"/>
              <w:ind w:left="20"/>
              <w:jc w:val="both"/>
            </w:pPr>
            <w:r>
              <w:rPr>
                <w:rFonts w:ascii="Times New Roman"/>
                <w:b w:val="false"/>
                <w:i w:val="false"/>
                <w:color w:val="000000"/>
                <w:sz w:val="20"/>
              </w:rPr>
              <w:t xml:space="preserve">
Бағалау жылы үшін сома мемлекеттік мекеменің өз билігінде қалатын тауарларды (жұмыстарды, көрсетілетін қызметтерді) өткізуден түсетін түсімдер мен шығыстардың жиынтық жоспары бойынша айқындалады. </w:t>
            </w:r>
          </w:p>
          <w:p>
            <w:pPr>
              <w:spacing w:after="20"/>
              <w:ind w:left="20"/>
              <w:jc w:val="both"/>
            </w:pPr>
            <w:r>
              <w:rPr>
                <w:rFonts w:ascii="Times New Roman"/>
                <w:b w:val="false"/>
                <w:i w:val="false"/>
                <w:color w:val="000000"/>
                <w:sz w:val="20"/>
              </w:rPr>
              <w:t>
Жоспарлы кезең үшін сома Мемлекеттік мекемелердің өздерінің иелігінде қалатын тауарларды (жұмыстарды, көрсетілетін қызметтерді) өткізуден түсетін ақша түсімдері мен шығыстары болжамының сомасына байланысты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030 Активтерді басқарудан түсетін кірістер, оның ішінде: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 және 032-жолдардың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қаржылық жалдау бойынша сыйақылардан түсетін кірістер сомасы, дивидендтер, квазимемлекеттік сектор субъектілерінің таза табысының бір бөлігі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 Активтерді басқарудан түсетін басқа да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өзге де кірістер сомасы, оның ішінде операциялық жалдаудан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Өзге де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операциялардан түскен кірістер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Кірістер, барлығы (010, 020, 030 және 040-жолдардың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020, 030 және 040-жолдардың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Бюджеттік бағдарламалар әкімшісінің шығыстары,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112, 113, 114, 115, 116, 117, 118, 119, 120, 121, 122 және 123-жолдардың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Қосымша ақшалай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ақшалай төлемдер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Өтемақы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Өтемақылық төлемдер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Техникалық персоналдың және келісімшарттық қызметшілердің еңбегіне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персоналдың және келісімшарттық қызметшінің еңбегіне 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Мемлекеттік органдардың шетелдік жұмыскерлеріне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шетелдік қызметкерлеріне еңбекақы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Стипендияларды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Салықтар және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Салықтар және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Әлеуметтік салық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Салықтар және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Мемлекеттік әлеуметтік сақтандыру қорына әлеуметтік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шығыстарының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Салықтар және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Техникалық персонал және келісімшарттық қызметшілер бойынша жұмыс берушілердің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техникалық персонал және келісімшарттық қызметшілер бойынша әлеуметтік салық және әлеуметтік аударымдар бойынша шығыстарының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114 Қорлар бойынша шығыстар: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Азық-түлiк өнімдерін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Азық-түлiк Тамақ өнімдерін сатып алуға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Дәрілік заттар және медициналық мақсаттағы өзге де бұйымдарды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өзге де бұйымдарды сатып алуға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Заттай мүлiктердi, басқа да киім нысанын және арнаулы киім-кешектерді сатып алу, тігу және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мүлiктердi, басқа да киім нысанын және арнаулы киім-кешектер сатып алуға, тігуге және жөндеуге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Отын, жанар-жағар май материалдарын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жанар-жағар май материалдарын сатып алуға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Өзге де қорларды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қорларды сатып алуға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Техникалық персоналдың және келісімшарттық қызметшілердің ел ішіндегі іссапарлары мен қызметтік жол жүрулері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мен келісімшарттық қызметшілердің ел ішіндегі іссапарлар мен қызметтік сапарларға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Алқабилердің іссапарлық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Алқабилердің іссапар шығыстарына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Ел ішіндегі іссапарлар мен қызметтік сапарлар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ішіндегі іссапарлар мен қызметтік жол сапарларға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Іссапар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Елден тыс жерлерге іссапарлар және қызметтік сапарлар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 жерлерге іссапарлар мен қызметтік жол жүруге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Коммуналдық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Коммуналдық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Коммуналдық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қызметтерді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Жалдау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Жалдау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 жалға алғаны үшін 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Өзге де қызметтер мен жұмыстарға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ұстау және ағымдағы жөндеу бойынша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Жайларды, ғимараттарды, құрылыстарды, беру қондырғыларын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Жайларды, ғимараттарды, құрылыстарды, беру қондырғыларын күрделі жөндеуге арналған шығындар сомасы (активтердің құнын ұлғайтуға жатқызылатындарды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Жолдарды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Жолдарды күрделі жөндеуге арналған шығыстар сомасы (активтердің құнын ұлғайтуға жатқызылатындарды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Өзге де негізгі қаражатты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қаражатты күрделі жөндеуге арналған шығыстар сомасы (активтердің құнын ұлғайтуға жатқызылатындарды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Байланыс қызметтеріне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қызметтеріне ақы төлеуге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Активтердің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Активтердің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(негізгі құралдардың, материалдық емес активтердің, инвестициялық жылжымайтын мүліктің, биологиялық активтердің) амортизациясы бойынша есептелген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Активтердің құнсыздануы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Міндетті кәсіптік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Жұмыс берушілердің міндетті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міндетті зейнетақы жарналарының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сақтандыру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 жарналары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Медицина қызметкерлерінің кәсіптік жауапкершілігін сақтандыруға арналған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қызметкерлерінің кәсіптік жауапкершілігін сақтандыруға арналған жарналар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Алқа билерге сыйақылар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 биге сыйақылар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Көлiктiк қызмет көрсетулерге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Көлiктiк қызмет көрсетулерге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Зерттеулер бойынша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бойынша қызметтерге 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Консалтингтік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Консалтингтік қызметтерге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Форумдар, семинарлар, конференциялар өткізуге және имидждік іс-шараларға арналған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Форумдар, семинарлар, конференциялар өткізуге және имидждік іс-шараларға арналған қызметтерге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Цифрландыру саласындағы жұмыстар мен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жұмыстар мен қызметтерге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Өзге де қызметтер мен жұмыстарға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мен жұмыстарға 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Жалпыға бірдей міндетті орта білім қорының шығындары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міндетті орта білім қоры шығындарының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Шетелдегi стипендиаттардың оқуына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Шетелдегi стипендиаттардың оқуына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Атқарушылық құжаттарының, сот актілерінің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құжаттарды, сот актілерін орындауға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Ерекше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Айыппұлдар, тұрақсыздық айыбы және басқа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Айыппұлдарға, тұрақсыздық айыбы және басқа төлемдерге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Өзге де ағымдағы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ағымдағы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Құқық қорғау, арнаулы мемлекеттік органдардың, азаматтық қорғау органдарының қызметкерлеріне және әскери қызметшілерге төленетін тұрғын үй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арнаулы мемлекеттік органдардың, азаматтық қорғау органдарының қызметкерлеріне және әскери қызметшілерге төленетін тұрғын үй төлемдерінің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қызметшілеріне/қызметкерлеріне шығындарды өтеу және өтемақы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Білім беру гранты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грантының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Әлеуметтік кәсіпкерлік субъектілеріне инновациялық гранттар мен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субъектілеріне инновациялық гранттар мен гранттардың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 Білім беру ұйымдарына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ұйымдарына гранттар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Өзге де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гранттар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Басқа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кредиторлық берешекті есептеу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Міндетті әлеуметтік медициналық сақтандыруға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Техникалық персонал және келісімшарттық қызметшілер бойынша жұмыс берушілердің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және келісімшарттық қызметшілер бойынша жұмыс берушілердің міндетті әлеуметтік медициналық сақтандыруға арналған шығыстарының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Бюджеттік төлемдер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Зейнетақылар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шығыстарының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зейнетақы заңнамасында белгіленген әлеуметтік жәрдемақылардың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Мемлекеттік кәсіпорындарға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кәсіпорындарға субсидиялар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Мемлекеттік кәсіпорындар болып табылмайтын заңды тұлғаларға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 болып табылмайтын заңды тұлғаларға субсидиялар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Жеке тұлғаларға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 Мемлекеттік басқарудың басқа деңгейлеріне берілетін ағымдағы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ағымдағы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Қазақстан Республикасының Ұлттық қорынан тартылған қаражаттың бір бөлігін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тартылған қаражаттың бір бөлігін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 Мемлекеттік басқарудың басқа деңгейлеріне дамытуға арналған нысаналы даму трансферттері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дамытуға арналған нысаналы даму трансферттерінің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Нысаналы трансферттерді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трансферттерді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Жалпы сипаттағы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Трансферты общего характера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Субвенциялар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субвенциялар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Трансферты общего характера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Бюджеттік алып қоюлар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Трансферты общего характера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Бюджет заңнамасымен қарастырылған жағдайларда жалпы сипаттағы трансферттерды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қызметкерлеріне берілетін трансферттерді қоспағанда, жеке тұлғаларға берілетін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Жергілікті өзін-өзі басқару органдарына берілетін трансферттер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трансферттер: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де трансферттер және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341 Шетелдегi ұйымдарға ағымдағы трансферттер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Шетелдегi ұйымдарға ағымдағы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де трансферттер және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 Заңды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де трансферттер және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Халықаралық ұйымдарға және шетелдік мемлекеттердің үкіметтеріне күрделі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ұйымдарға және шетелдік мемлекеттердің үкіметтеріне күрделі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Активтерді басқару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қарыздары бойынша сыйақыларды төлеуге арналған шығыстарды есептеу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142 Активтерді басқару жөніндегі өзге де шығыстар: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Активтерді басқару жөніндегі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өзге де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Активтерді басқару жөніндегі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оның ішінде концессия шарттары бойынша операциялық (пайдалану) және өзге де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Мемлекеттік әлеуметтік тапсырыс шеңберінде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қызметтерді төлеуге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Сайлауға және саяси партиялардың қызметіне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Сайлауға және саяси партиялардың қызметіне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Мемлекеттік кәсіпорындарды материалдық-техникалық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материалдық-техникалық жарақтандыруға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Мемлекеттік кәсіпорындардың жайларын, ғимараттарын, құрылыстарын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жайларын, ғимараттарын, құрылыстарын күрделі жөндеуге арналған шығыстар сомасы (активтердің құнын ұлғайтуға жатқызылатындарды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Мемлекеттік кәсіпорындардың жаңа объектілерін салу және қолдағы бар объектілерін реконструкциялау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салуға және мемлекеттік кәсіпорындардың қолда бар объектілерін реконструкциялауға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негізгі борыш бойынша шығыстарды тану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(110, 130, 140 және 150-жолдардың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130, 140 және 150-жолдардың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Үлестік қатысу әдісі бойынша ескерілетін инвестициялар бойынша таза пайда немесе шығындар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объектісінің пайдасына (шығынына) қатысу үлесі бойынша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Ұзақ мерзімді активтердің шығуы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өтеусіз беруден немесе есептен шығарудан қаржылық нәтиже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бойынша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құнның өзгеруінен қаржылық нәтиже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Болжамды кезеңдегі қаржылық нәтиже (100-жол минус 200-жол+/ - 210, 220, 230 және 240-жол)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кезеңдегі қаржылық нәтиженің сомасы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9-қосымша</w:t>
            </w:r>
          </w:p>
        </w:tc>
      </w:tr>
    </w:tbl>
    <w:bookmarkStart w:name="z505" w:id="287"/>
    <w:p>
      <w:pPr>
        <w:spacing w:after="0"/>
        <w:ind w:left="0"/>
        <w:jc w:val="left"/>
      </w:pPr>
      <w:r>
        <w:rPr>
          <w:rFonts w:ascii="Times New Roman"/>
          <w:b/>
          <w:i w:val="false"/>
          <w:color w:val="000000"/>
        </w:rPr>
        <w:t xml:space="preserve"> № 3 кесте Бюджеттік бағдарламалар әкімшісінің ақша қозғалысы туралы (тікелей әдіс) болжамды шоғырландырылған есеп баптарын қалыптастыру мысалдары</w:t>
      </w:r>
    </w:p>
    <w:bookmarkEnd w:id="287"/>
    <w:p>
      <w:pPr>
        <w:spacing w:after="0"/>
        <w:ind w:left="0"/>
        <w:jc w:val="both"/>
      </w:pPr>
      <w:r>
        <w:rPr>
          <w:rFonts w:ascii="Times New Roman"/>
          <w:b w:val="false"/>
          <w:i w:val="false"/>
          <w:color w:val="ff0000"/>
          <w:sz w:val="28"/>
        </w:rPr>
        <w:t xml:space="preserve">
      Ескерту. 9-қосымша жаңа редакцияда – ҚР Қаржы министрінің м.а. 03.07.2026 </w:t>
      </w:r>
      <w:r>
        <w:rPr>
          <w:rFonts w:ascii="Times New Roman"/>
          <w:b w:val="false"/>
          <w:i w:val="false"/>
          <w:color w:val="ff0000"/>
          <w:sz w:val="28"/>
        </w:rPr>
        <w:t>№ 459</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қозғалысы туралы болжамды есептен жол (тікелей әдіс)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Бірыңғай бюджеттік сыныптамасы экономикалық сыныптамасының ерекшелігі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қозғалысы туралы болжамды есептің жолы бойынша сома (тікелей әдіс)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түскен ақша қаражатының қозғалысы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Ақша қаражатының түсуі - барлығы (010, 017, 020, 030, 040, 050 және 060-жолдардың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 Бюджеттен қаржыландыру, оның ішінде: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Ағымдағы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Ұстауға және ағымдағы қызметке арналған бюджеттік қаржыландыру сомасы.</w:t>
            </w:r>
          </w:p>
          <w:p>
            <w:pPr>
              <w:spacing w:after="20"/>
              <w:ind w:left="20"/>
              <w:jc w:val="both"/>
            </w:pPr>
            <w:r>
              <w:rPr>
                <w:rFonts w:ascii="Times New Roman"/>
                <w:b w:val="false"/>
                <w:i w:val="false"/>
                <w:color w:val="000000"/>
                <w:sz w:val="20"/>
              </w:rPr>
              <w:t>
Бағалау жылы үшін сома қаржыландыру жоспары бойынша айқындалады.</w:t>
            </w:r>
          </w:p>
          <w:p>
            <w:pPr>
              <w:spacing w:after="20"/>
              <w:ind w:left="20"/>
              <w:jc w:val="both"/>
            </w:pPr>
            <w:r>
              <w:rPr>
                <w:rFonts w:ascii="Times New Roman"/>
                <w:b w:val="false"/>
                <w:i w:val="false"/>
                <w:color w:val="000000"/>
                <w:sz w:val="20"/>
              </w:rPr>
              <w:t>
Жоспарлы кезең үшін сома бюджеттік сұрау салу сомасына байланысты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 бойынша бюджеттік қаржыландыру сомасы.</w:t>
            </w:r>
          </w:p>
          <w:p>
            <w:pPr>
              <w:spacing w:after="20"/>
              <w:ind w:left="20"/>
              <w:jc w:val="both"/>
            </w:pPr>
            <w:r>
              <w:rPr>
                <w:rFonts w:ascii="Times New Roman"/>
                <w:b w:val="false"/>
                <w:i w:val="false"/>
                <w:color w:val="000000"/>
                <w:sz w:val="20"/>
              </w:rPr>
              <w:t>
Бағалау жылы үшін сома қаржыландыру жоспары бойынша айқындалады.</w:t>
            </w:r>
          </w:p>
          <w:p>
            <w:pPr>
              <w:spacing w:after="20"/>
              <w:ind w:left="20"/>
              <w:jc w:val="both"/>
            </w:pPr>
            <w:r>
              <w:rPr>
                <w:rFonts w:ascii="Times New Roman"/>
                <w:b w:val="false"/>
                <w:i w:val="false"/>
                <w:color w:val="000000"/>
                <w:sz w:val="20"/>
              </w:rPr>
              <w:t>
Жоспарлы кезең үшін сома бюджеттік сұрау салу сомасына байланысты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 Сыртқы қарыздар және байланысты гранттар есебінен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 Сыртқы қарыздар және байланысты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Қайырымдылық көмектен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Тауарларды, жұмыстарды, көрсетілетін қызметті сатудан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өткізуден түскен кірістер сомасы.</w:t>
            </w:r>
          </w:p>
          <w:p>
            <w:pPr>
              <w:spacing w:after="20"/>
              <w:ind w:left="20"/>
              <w:jc w:val="both"/>
            </w:pPr>
            <w:r>
              <w:rPr>
                <w:rFonts w:ascii="Times New Roman"/>
                <w:b w:val="false"/>
                <w:i w:val="false"/>
                <w:color w:val="000000"/>
                <w:sz w:val="20"/>
              </w:rPr>
              <w:t>
Бағалау жылы үшін сома мемлекеттік мекеменің өз билігінде қалатын тауарларды (жұмыстарды, көрсетілетін қызметтерді) өткізуден түсетін түсімдер мен шығыстардың жиынтық жоспары бойынша айқындалады.</w:t>
            </w:r>
          </w:p>
          <w:p>
            <w:pPr>
              <w:spacing w:after="20"/>
              <w:ind w:left="20"/>
              <w:jc w:val="both"/>
            </w:pPr>
            <w:r>
              <w:rPr>
                <w:rFonts w:ascii="Times New Roman"/>
                <w:b w:val="false"/>
                <w:i w:val="false"/>
                <w:color w:val="000000"/>
                <w:sz w:val="20"/>
              </w:rPr>
              <w:t>
Жоспарлы кезең үшін сома мемлекеттік мекемелердің өздерінің иелігінде қалатын тауарларды (жұмыстарды, көрсетілетін қызметтерді) өткізуден түсетін ақша түсімдері мен шығыстары болжамының сомасына байланысты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 Алынған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Уақытша орналастыру ақшасы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 Өзге де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Ақша қаражатының шығуы, барлығы (110, 120, 130, 140, 150, 160, 170, 180 және 190- 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шығыстар сомасы минус 10%, міндетті зейнетақы аударымдары минус 10%, жеке тұлғалардан алынатын табыс салығы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Қосымша ақшалай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ақшалай төлемдер сомасы минус 10%, міндетті зейнетақы аударымдары минус 10%, жеке тұлғалардан алынатын табыс салығы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Өтемақы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Өтемақылық төлемдер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Техникалық персоналдың және келісімшарттық қызметшілердің еңбегіне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персоналдың және келісімшарттық қызметшілердің еңбекақы төлеу сомасы минус 10%, міндетті зейнетақы аударымдары минус 10%, жеке тұлғалардан алынатын табыс салығы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Мемлекеттік органдардың шетелдік жұмыскерлеріне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шетелдік жұмыскерлеріне еңбекақы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Зейнетақылар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зейнетақы заңнамасында белгіленген әлеуметтік жәрдемақылардың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сомасынан жеке тұлғалардан алынатын табыс салығының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Қосымша ақшалай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сомасынан жеке тұлғалардан алынатын табыс салығының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Әлеуметтік салық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Мемлекеттік әлеуметтік сақтандыру қорына әлеуметтік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Техникалық персоналдың және келісімшарттық қызметшілердің еңбегіне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сомасынан жеке тұлғалардан алынатын табыс салығының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Техникалық персонал және келісімшарттық қызметшілер бойынша жұмыс берушілердің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Азық-түлiк өнімдерін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Дәрілік заттар және медициналық мақсаттағы өзге де бұйымдарды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Дәрі-дәрмектер және медициналық мақсаттағы өзге де құралдарды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Заттай мүлiктердi, басқа да киім нысанын және арнаулы киім-кешектер сатып алу, тiгу және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мүлік заттарын және басқа да нысанды және арнайы киім-кешектерді сатып алуға, тігуге және жөндеуге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Отын, жанар-жағар май материалдарын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жанар-жағар май материалдарын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Өзге де қорларды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қорларды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Коммуналдық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қызметтерді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Байланыс қызметтеріне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қызметтеріне ақы төлеуге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Көлiктiк қызмет көрсетулерге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қызметтеріне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 Зерттеулер бойынша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бойынша қызметтер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Мемлекеттік әлеуметтік тапсырыс шеңберінде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қызметтерді төлеуге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Консалтингтік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Консалтингтік қызметтерге ақы төлеуге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Форумдар, семинарлар, конференциялар өткізуге және имидждік іс-шараларға арналған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Форумдар, семинарлар, конференциялар өткізуге және имидждік іс-шараларға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Цифрландыру саласындағы жұмыстар мен қызметтерге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жұмыстар мен қызметтерге ақы төлеу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Өзге де қызметтер мен жұмыстарға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мен жұмыстарға ақы төлеу бойынша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Жайларды, ғимараттарды, құрылыстарды, беру қондырғыларын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ретінде танылуға жататын үй-жайларды, ғимараттарды, имараттарды, беру құрылғыларын күрделі жөндеуге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Жолдарды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ретінде танылуға жататын жолдарды күрделі жөндеуге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Өнім берушілер мен мердігерлерге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Өзге де негізгі құралдарды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шығыстар ретінде танылуға жататын өзге негізгі құралдарды күрделі жөндеуге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Тауарлар мен қызметтер үшін берілген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Тауарлар мен қызметтер үшін берілген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 үшін берілген аванстар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Мемлекеттік кәсіпорындарға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кәсіпорындарға субсидиялар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Мемлекеттік кәсіпорындар болып табылмайтын заңды тұлғаларға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 болып табылмайтын заңды тұлғаларға субсидиялар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Жеке тұлғаларға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қызметкерлеріне ақшалай төлемдер түріндегі трансферттерді қоспағанда, жеке тұлғаларға берілетін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Субвенциялар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Бюджеттік алып қоюлар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қоюлардың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 Мемлекеттік басқарудың басқа деңгейлеріне берілетін ағымдағы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ағымдағы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Шетелдегi ұйымдарға ағымдағы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ағымдағы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 Заңды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Қазақстан Республикасының Ұлттық қорынан тартылған қаражаттың бір бөлігін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тартылған қаражаттың бір бөлігін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441 Мемлекеттік басқарудың басқа деңгейлерін дамытуға арналған нысаналы трансферттер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басқа деңгейлеріне берілетін нысаналы даму трансферттерінің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 Халықаралық ұйымдарға және шетелдiк мемлекеттердің үкіметтеріне күрделі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ұйымдарға және шет мемлекеттердің үкіметтеріне күрделі трансферттер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Бюджет заңнамасымен қарастырылған жағдайларда жалпы сипаттағы трансферттерды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трансферттерды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Нысаналы трансферттерді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трансферттерді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Қазақстан Республикасы Үкіметінің ішкі қарыздары бойынша сыйақыларды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ішкі қарыздары бойынша сыйақыларды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Қазақстан Республикасы Үкіметінің сыртқы қарыздары бойынша сыйақы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сыртқы қарыздары бойынша сыйақылар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Жоғары тұрған бюджеттен жергiлiктi атқарушы органдар алған қарыздар бойынша сыйақы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бюджеттен жергiлiктi атқарушы органдар алған қарыздар бойынша сыйақылар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Ішкі қарыздары бойынша сыйақыларды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ішкі қарыздары бойынша сыйақылар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Ерекше мәртебесі бар республикалық маңызы бар қаланың жергілікті атқарушы органның сыртқы қарыздары бойынша сыйақы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мәртебесі бар республикалық маңызы бар қаланың жергілікті атқарушы органның сыртқы қарыздары бойынша сыйақы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Жыл соңында міндеттемелер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Еңбек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10% обязательных пенсионных отчислений от суммы заработной платы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Қосымша ақшалай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10% обязательных пенсионных отчислений от суммы заработной платы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Міндетті кәсіптік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Жұмыс берушілердің міндетті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берушілердің міндетті зейнетақы жарналарының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Міндетті сақтандыруға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сақтандыруға арналған жарналар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Міндетті әлеуметтік медициналық сақтандыруға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медициналық әлеуметтік сақтандыруға аударымдар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Медицина қызметкерлерінің кәсіптік жауапкершілігін сақтандыруға арналған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қызметкерлерінің кәсіптік жауапкершілігін сақтандыруға арналған жарналар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Техникалық персоналдың және келісімшарттық қызметшілердің еңбегіне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сомасынан міндетті зейнетақы аударымдарының 10%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Алқа билерге сыйақылар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 билер сыйақыларын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Техникалық персонал және келісімшарттық қызметшілер бойынша жұмыс берушілердің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медициналық әлеуметтік сақтандыруға аударымдар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Техникалық персоналдың және келісімшарттық қызметшілердің ел ішіндегі іссапарлары мен қызметтік жол жүрулері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мен келісімшарттық қызметшілердің ел ішіндегі іссапарлар мен қызметтік сапарларға арналған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Алқабилердің іссапарлық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Алқабилердің іссапар шығыстары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Ел ішіндегі іссапарлар мен қызметтік сапарлар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ішіндегі іссапарлар мен қызметтік сапарларға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Елден тыс жерлерге іссапарлар және қызметтік сапарлар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Елден тыс жерлерге іссапарлар мен қызметтік жол жүруге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Жалпыға бірдей міндетті орта білім қорының шығындары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міндетті орта білім беру қоры шығындарының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Шетелдегi стипендиаттардың оқуына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Стипендиаттардың шетелде оқуына ақы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Атқарушылық құжаттар ының, сот актілерінің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құжаттарды, сот актілерін орындауға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Сайлауға және саяси партиялардың қызметіне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Сайлауға және саяси партиялардың қызметіне арналған шығыстар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Ерекше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Айыппұлдар, тұрақсыздық айыбы және басқа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тұрақсыздық айыбы және басқа төлемдер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Өзге де ағымдағы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ағымдағы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Құқық қорғау, арнаулы мемлекеттік органдардың, азаматтық қорғау органдарының қызметкерлеріне және әскери қызметшілерге төленетін тұрғын үй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арнаулы мемлекеттік органдардың, азаматтық қорғау органдарының қызметкерлеріне және әскери қызметшілерге төленетін тұрғын үй төлемдерінің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Жеке тұлғаларға берілетін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қызметшілеріне/қызметкерлеріне шығындарды өтеу және өтемақы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Білім беру гранты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гранты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Әлеуметтік кәсіпкерлік субъектілеріне инновациялық гранттар мен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кәсіпкерлік субъектілеріне инновациялық гранттар мен гранттар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 Білім беру ұйымдарына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ұйымдарына гранттар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Өзге де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гранттар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Мемлекеттік кәсіпорындарды материалдық-техникалық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материалдық-техникалық жарақтандыру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Мемлекеттік кәсіпорындардың жайларын, ғимараттарын, құрылыстарын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үй-жайларын, ғимараттарын, имараттарын күрделі жөндеу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 Мемлекеттік кәсіпорындардың жаңа объектілерін салу және қолдағы бар объектілерін реконструкциялау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 және Мемлекеттік кәсіпорындардың қолда бар объектілерін реконструкциялау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Операциялық қызметтен түскен ақша қаражатының таза сомасы (100-жол-200-жол)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Ақша қаражатының түсуі - барлығы (310, 320, 330, 340 және 350-жолдардың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Ұзақ мерзімді активтерді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Бақыланатын және басқа да субъектілердің үлесін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Бағалы қағаздарды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Ақша қаражатының шығуы, барлығы (410, 420, 430, 440, 450 және 460-жолдардың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Жер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сатып алу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Үй-жайлар, ғимараттар мен құрылыстарды, беру қондырғыларын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 ғимараттар мен имараттарды, беріліс құрылғыларын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Көлік құралдарын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Машиналар, жабдықтар, өндірістік және шаруашылық мүкаммал құралдарын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жабдықтарды, құрал-саймандарды, өндірістік және шаруашылық мүкәммалын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Материалдық емес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 Биологиялық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 Өзге де негізгі құралдарды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құралдарды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420 Бақыланатын және басқа да субъектілердің үлесін сатып алу: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Бақыланатын және басқа да субъектілердің үлесін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Заңды тұлғалардың қатысу үлесін, бағалы қағаздарын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да субъектілердің үлесін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Бағалы қағаздарды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Бағалы қағаздарды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Заңды тұлғалардың қатысу үлесін, бағалы қағаздарын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Бағалы қағаздарды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Халықаралық ұйымдардың акцияларын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ұйымдардың акцияларын сатып алуға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Квазимемлекеттік сектор субъектілерінің жарғылық капиталын қалыптастыру және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Квазимемлекеттік сектор субъектілерінің жарғылық капиталын қалыптастыру және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Квазимемлекеттік сектордың жарғылық капиталын қалыптастыру және ұлғайту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капиталын қалыптастыруға және толтыруға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Бюджеттік инвестициялық жобаларды іске асыруға арналған бюджеттік кредиттерді қоспағанда, жергілікті атқарушы органдарға бюджеттік кредиттер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арналған бюджеттік кредиттерді қоспағанда, жергілікті атқарушы органдарға бюджеттік кредиттердің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Бюджеттік инвестициялық жобаларды іске асыруға жергілікті атқарушы органдарға бюджеттік кредиттер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 іске асыруға жергілікті атқарушы органдарға берілетін бюджеттік кредиттердің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Мамандандырылған ұйымдарға бюджеттік кредиттер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бюджеттік кредиттер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Жеке тұлғаларға бюджеттік кредиттер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бюджеттік кредиттер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Өзге де ішкі бюджеттік кредиттер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ішкі бюджеттік кредиттердің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 Шет мемлекеттерге берiлетiн бюджеттік кредиттер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мемлекеттерге бюджеттік кредиттер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Мемлекет кепілгерлігі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кепілгерлігінің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 Мемлекеттік кепілдік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Жайларды, ғимараттарды, құрылыстарды, беру қондырғыларын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құнын арттыратын үй-жайларды, ғимараттарды, имараттарды, беру құрылғыларын күрделі жөндеуге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Жолдарды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құнын арттыратын жолдарды күрделі жөндеуге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 Өзге де негізгі қаражатты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құнын арттыратын өзге негізгі құралдарды күрделі жөндеуге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Жаңа объектілерді салу және қолдағы объектілерді реконструкциялау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объектілерді салуға және қолда бар объектілерді реконструкциялауға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432 Жолдар салу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құрылысына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 Кемелерді салу және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Кемелерді салуға және жеткізуге арналған шығындар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 Цифрлық жүйелерді құру, енгізу және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жүйелерді құруға және енгізуге арналған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Инвестициялық қызметтен түскен ақша қаражатының таза сомасы (400-жол-500-жол)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Қаржылық қызметтен түскен ақша қаражатының қозғалысы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Ақша қаражатының түсуі – барлығы (610, 620-жолдардың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Қарыздар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Ақша қаражатының шығуы – барлығы (710, 720-жолдардың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 Ішкі нарықта орналастырылған мемлекеттік эмиссиялық бағалы қағаздар бойынша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 орналастырылған мемлекеттік эмиссиялық бағалы қағаздар бойынша негізгі борышты өтеу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 Ішкі қарыз шарты бойынша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ішкі шарттары бойынша негізгі борышты өтеу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 Сыртқы нарықта орналастырылған мемлекеттік эмиссиялық бағалы қағаздар бойынша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нарықта орналастырылған мемлекеттік эмиссиялық бағалы қағаздар бойынша негізгі борышты өтеу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 Сыртқы қарыз шарттары бойынша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сыртқы шарттары бойынша негізгі борышты өтеу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 Жоғары тұрған бюджеттің алдындағы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 алдындағы негізгі борышты өтеу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 Бюджет кредиттерінің пайдаланылмаған сомаларын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кредиттердің пайдаланылмаған сомаларын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Бюджеттiк кредиттердi мақсатсыз пайдаланудың сомаларын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мақсатсыз пайдалану қайтару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 Ерекше мәртебесі бар республикалық маңызы бар қаланың жергілікті атқарушы органының сыртқы қарыздары бойынша негізгі борышты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шарттары бойынша негізгі борышты өтеу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"Толық бітіріп берілетін" құрылыс жобалары (EPC-F) бойынша мемлекеттік міндеттемелерді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бітіріп берілетін" құрылыс жобалары (EPC-F) бойынша мемлекеттік міндеттемелерді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 Мемлекеттік-жекешелік әріптестік жобалар бойынша инвестициялық шығындарды өтеу бойынша мемлекеттік міндеттемелерді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инвестициялық шығындарды өтеу бойынша мемлекеттік міндеттемелерді төлеу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 Мемлекеттік-жекешелік әріптестік жобалар бойынша операциялық (пайдалану) шығындарды өтеу бойынша мемлекеттік міндеттемелерді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өтеу бойынша мемлекеттік міндеттемелерді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 Мемлекеттік-жекешелік әріптестік объектісін басқаруды жүзеге асырғаны үшін сыйақы төлемі бойынша мемлекеттік міндеттемелерді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өтеу бойынша мемлекеттік міндеттемелерді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Мемлекеттік-жекешелік әріптестік жобалар бойынша өзге де төлемдер бойынша мемлекеттік міндеттемелерді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операциялық (пайдалану) шығындарды өтеу бойынша мемлекеттік міндеттемелерді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Қаржылық қызметтен түскен ақша қаражатының таза сомасы (700-жол минус 800-жол)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 Ақша қаражатының ұлғаюы + / - азаюы (300 - жол + / - 600-жол + / - 900-жол)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Таза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920 Кезең басындағы ақша қаражаты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Кезең соңындағы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бағдарламалар</w:t>
            </w:r>
            <w:r>
              <w:br/>
            </w:r>
            <w:r>
              <w:rPr>
                <w:rFonts w:ascii="Times New Roman"/>
                <w:b w:val="false"/>
                <w:i w:val="false"/>
                <w:color w:val="000000"/>
                <w:sz w:val="20"/>
              </w:rPr>
              <w:t>әкімшісінің болжамды</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10-қосымша</w:t>
            </w:r>
          </w:p>
        </w:tc>
      </w:tr>
    </w:tbl>
    <w:bookmarkStart w:name="z513" w:id="288"/>
    <w:p>
      <w:pPr>
        <w:spacing w:after="0"/>
        <w:ind w:left="0"/>
        <w:jc w:val="left"/>
      </w:pPr>
      <w:r>
        <w:rPr>
          <w:rFonts w:ascii="Times New Roman"/>
          <w:b/>
          <w:i w:val="false"/>
          <w:color w:val="000000"/>
        </w:rPr>
        <w:t xml:space="preserve"> № 4 кесте Ұзақ мерзімді активтер бойынша амортизация сомасының есебі _______ жыл</w:t>
      </w:r>
    </w:p>
    <w:bookmarkEnd w:id="288"/>
    <w:p>
      <w:pPr>
        <w:spacing w:after="0"/>
        <w:ind w:left="0"/>
        <w:jc w:val="both"/>
      </w:pPr>
      <w:r>
        <w:rPr>
          <w:rFonts w:ascii="Times New Roman"/>
          <w:b w:val="false"/>
          <w:i w:val="false"/>
          <w:color w:val="ff0000"/>
          <w:sz w:val="28"/>
        </w:rPr>
        <w:t xml:space="preserve">
      Ескерту. 10-қосымша жаңа редакцияда – ҚР Қаржы министрінің м.а. 08.08.2025 </w:t>
      </w:r>
      <w:r>
        <w:rPr>
          <w:rFonts w:ascii="Times New Roman"/>
          <w:b w:val="false"/>
          <w:i w:val="false"/>
          <w:color w:val="ff0000"/>
          <w:sz w:val="28"/>
        </w:rPr>
        <w:t>№ 430</w:t>
      </w:r>
      <w:r>
        <w:rPr>
          <w:rFonts w:ascii="Times New Roman"/>
          <w:b w:val="false"/>
          <w:i w:val="false"/>
          <w:color w:val="ff0000"/>
          <w:sz w:val="28"/>
        </w:rPr>
        <w:t xml:space="preserve"> (ресми жарияланған күнiнен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бағалау/болжамды жылдың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болжамды жылға түсімдер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Бағалау/болжамды жылға ұзақ мерзімді активтердің шығу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бағалау/болжамды жылдың аяғындағы сальдо (2-баған + 3-баған - 4-баған)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тозу нормасы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Бағалау/болжамды жылға есептелген амортизацияның сомасы, теңге (5-баған х 6-баған)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 болжамды жылдың басына жинақталған амортизацияның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Бағалау/болжам жылының соңындағы жинақталған амортизацияның сомасы (8-баған + 7-баған)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бағалау/болжамды жылдың аяғындағы сальдо (5-баған – 9-баған)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Негізгі құралдар,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Ғимараттар,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емес ғимараттар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ғимараттары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Ғимараттар,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жолдар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кұрылыстар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Беріліс құрылғылары,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беру және байланыс құрылғылары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Трансмиссиялар және құбырлар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Көлік құралдары,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көлігінің жылжымалы құрамы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көмек көрсетуге арналған автомобиль көлегі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көлігі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көлік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көлік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Машиналар мен жабдық,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машиналары мен жабдық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машиналары мен жабдық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аспаптары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аспаптар мен құрылғылар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жабдық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жабдығы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машиналар мен жабдық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жабдықтар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Құралдар, өндірістік және шаруашылық мүкәммал,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Құрал-саймандар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мүкәммал және керек-жарақтар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мүкәммал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өндірістік және шаруашылық мүкәммал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Өзге негізгі құралдар,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 сәндік екпелер және басқа да жасанды көпжылдық екпелер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жақсарту жөніндегі күрделі 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мүкәммал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негізгі құралдар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Инвестициялық жылжымайтын мүлік,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Тұрғын үй емес ғимараттар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Тұрғын үй ғимараттары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Биологиялық активтер,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Жануарлар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Көпжылдық екпелер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Материалдық емес активтер,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Бағдарламалық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Авторлық құқық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Лицензиялық келісім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Патенттер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Өзге материалдық емес активтер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4 кесте бойынша есептеу әрбір жыл бойынша жеке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