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5010" w14:textId="08b5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w:t>
      </w:r>
    </w:p>
    <w:p>
      <w:pPr>
        <w:spacing w:after="0"/>
        <w:ind w:left="0"/>
        <w:jc w:val="both"/>
      </w:pPr>
      <w:r>
        <w:rPr>
          <w:rFonts w:ascii="Times New Roman"/>
          <w:b w:val="false"/>
          <w:i w:val="false"/>
          <w:color w:val="000000"/>
          <w:sz w:val="28"/>
        </w:rPr>
        <w:t>Қазақстан Республикасы Қаржы министрінің 2025 жылғы 4 сәуірдегі № 152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күшіне енеді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кодексiнің 107-бабы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 2026 жылдың 1 қаңтарынан бастап күшіне енеді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4 сәуірдегі</w:t>
            </w:r>
            <w:r>
              <w:br/>
            </w:r>
            <w:r>
              <w:rPr>
                <w:rFonts w:ascii="Times New Roman"/>
                <w:b w:val="false"/>
                <w:i w:val="false"/>
                <w:color w:val="000000"/>
                <w:sz w:val="20"/>
              </w:rPr>
              <w:t>№ 152 бұйрығына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w:t>
      </w:r>
    </w:p>
    <w:bookmarkEnd w:id="6"/>
    <w:p>
      <w:pPr>
        <w:spacing w:after="0"/>
        <w:ind w:left="0"/>
        <w:jc w:val="both"/>
      </w:pPr>
      <w:r>
        <w:rPr>
          <w:rFonts w:ascii="Times New Roman"/>
          <w:b w:val="false"/>
          <w:i w:val="false"/>
          <w:color w:val="ff0000"/>
          <w:sz w:val="28"/>
        </w:rPr>
        <w:t xml:space="preserve">
      Ескерту. Бөлу кестесіне өзгеріс енгізілді – ҚР Қаржы министрінің 09.12.2025 </w:t>
      </w:r>
      <w:r>
        <w:rPr>
          <w:rFonts w:ascii="Times New Roman"/>
          <w:b w:val="false"/>
          <w:i w:val="false"/>
          <w:color w:val="ff0000"/>
          <w:sz w:val="28"/>
        </w:rPr>
        <w:t>№ 761</w:t>
      </w:r>
      <w:r>
        <w:rPr>
          <w:rFonts w:ascii="Times New Roman"/>
          <w:b w:val="false"/>
          <w:i w:val="false"/>
          <w:color w:val="ff0000"/>
          <w:sz w:val="28"/>
        </w:rPr>
        <w:t xml:space="preserve"> (01.01.2026 бастап қолданысқа енгізіледі); 17.12.2025 </w:t>
      </w:r>
      <w:r>
        <w:rPr>
          <w:rFonts w:ascii="Times New Roman"/>
          <w:b w:val="false"/>
          <w:i w:val="false"/>
          <w:color w:val="ff0000"/>
          <w:sz w:val="28"/>
        </w:rPr>
        <w:t>№ 785</w:t>
      </w:r>
      <w:r>
        <w:rPr>
          <w:rFonts w:ascii="Times New Roman"/>
          <w:b w:val="false"/>
          <w:i w:val="false"/>
          <w:color w:val="ff0000"/>
          <w:sz w:val="28"/>
        </w:rPr>
        <w:t xml:space="preserve">; 20.02.2026 </w:t>
      </w:r>
      <w:r>
        <w:rPr>
          <w:rFonts w:ascii="Times New Roman"/>
          <w:b w:val="false"/>
          <w:i w:val="false"/>
          <w:color w:val="ff0000"/>
          <w:sz w:val="28"/>
        </w:rPr>
        <w:t>№ 118</w:t>
      </w:r>
      <w:r>
        <w:rPr>
          <w:rFonts w:ascii="Times New Roman"/>
          <w:b w:val="false"/>
          <w:i w:val="false"/>
          <w:color w:val="ff0000"/>
          <w:sz w:val="28"/>
        </w:rPr>
        <w:t xml:space="preserve"> (20.02.2026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%-бен есептеледі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w:t>
            </w:r>
          </w:p>
          <w:p>
            <w:pPr>
              <w:spacing w:after="20"/>
              <w:ind w:left="20"/>
              <w:jc w:val="both"/>
            </w:pPr>
            <w:r>
              <w:rPr>
                <w:rFonts w:ascii="Times New Roman"/>
                <w:b w:val="false"/>
                <w:i w:val="false"/>
                <w:color w:val="000000"/>
                <w:sz w:val="20"/>
              </w:rPr>
              <w:t>
қолма-қол ақшаны бақылау шоты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төлеу қорының қолма-қол ақшаны бақылау шоты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қолма-қол ақшаны бақылау шоты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ірі кәсіпкерлік субъектілерінен - заңды тұлғалардан алынатын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бөлу нормативтері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(облыстық маңызы бар қала бюджетіне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өндiрiлген тауарларға, орындалған жұмыстарға және көрсетілген қызметтерге салынатын қосылған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Республикасының аумағынан импортталатын тауарларға салынатын қосылған құн салығынан басқа, Қазақстан Республикасының аумағына импортталатын тауарларға салынатын қосылған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үшін қосылған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бұрын бюджеттен қайтарылған және салықтық тексеру жүргізу барысында қайтарылуы расталмаған қосылған құн салығының асып кеткен сомасын аударуы (қайтаруы), өсімпұл сомасын аударуы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аумағынан импортталған тауарларға қосылған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электрондық сауданы жүзеге асыру, жеке тұлғаларға электрондық нысанда қызметтер көрсету кезінде шетелдік интернет компаниялардан түсетін қосылған құн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шикі мұнайға, газ конденсатына акциздер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одағына мүше мемлекеттердің аумағынан әкелінетін темекі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одағына мүше мемлекеттердің аумағынан әкелінетін спирттiң және (немесе) шарап материалының, алкоголь өнімдерінің барлық түрлерi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одағына мүше мемлекеттердің аумағынан әкелінетін акцизделетін өнімнің өзге түрлері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Еуразиялық экономикалық одағына мүше мемлекеттердің аумағынан әкелінетін бензин (авиациялықты қоспағанда) және дизель отыны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мемлекеттердің аумағынан әкелінетін, Қазақстан Республикасының аумағына импортталатын спирттің және (немесе) шарап материалының, алкоголь өнімдерінің барлық түрлері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мемлекеттердің аумағынан әкелінетін, Қазақстан Республикасының аумағына импортталатын темекі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мемлекеттердің аумағынан әкелінетін, Қазақстан Республикасының аумағына импортталатын акцизделетін өнімдердің өзге түрлері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болып табылмайтын мемлекеттер аумағынан әкелінетін, Қазақстан Республикасының аумағына импортталатын бензин (авиациялықты қоспағанда) және дизель отыны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бергені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үстеме пайдаға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ресурстарын пайдаланғаны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бонустар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жерасты суларын, емдік балшықтарды және мұнай секторы ұйымдарынан түсетін түсімдерді қоспағанда, пайдалы қазбаларды өндіру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рента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жасалған келісімшарттар бойынша өнімді бөлу жөніндегі Қазақстан Республикасының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өнімді бөлу туралы келісімшарт бойынша қызметті жүзеге асыратын жер қойнауын пайдаланушының қосымша төлемі және баламалы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экспортқа рента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бөлгендегі Қазақстан Республикасының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өнімді бөлу туралы келісімшарт бойынша жүзеге асыратын жер қойнауын пайдаланушының қосымша төлемі және мұнай секторы ұйымдарынан түсетін жер қойнауын пайдалануға салынатын баламалы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үй-жайлардан тыс ашық кеңістікте, облыстық маңызы бар қаланың аумағы арқылы өтетін жалпыға ортақ пайдаланылатын автомобиль жолдарының бөлінген белдеуінде сыртқы (көрнекі) жарнаманы орналастырғаны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қаладағы, ауылдағы, кенттегі үй- үй-жайлардың шегінен тыс ашық кеңістікте және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 сондай-ақ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жарнаманы орналастырғаны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келісім бергені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 бергені үшін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әкелінетін кедендік баждары (баламалы қолданылатын өзге де баждар, салықтар мен 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кедендік әкелу баждарын (баламалы қолданысы бар өзге де баждарды, салықтар мен алымдарды) есепке жатқызу және бөлу тәртібін белгілеу және қолдану туралы келісім күшіне енгенге дейін төлеу жөніндегі міндеті туындаған әкелінетін тауарларға және (немесе) әкелінетін кедендік баждарға арналған кедендік баждар, сондай-ақ жер қойнауын пайдалану саласындағы келісімшарттар шеңберінде, оның ішінде Қазақстан Республикасы 2010 жылғы 1 шілдеге дейін жасасқан, кедендік әкелу баждарын босату және (немесе) өтеу көзделген өнімді бөлу туралы келісімдер бойынша әкелінетін тауарларға кедендік баждар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Республикасымен бөлінген кедендік баждар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кедендік баждарды, салықтарды төлеуді қамтамасыз етудің өндіріп алынған сомалары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түскен кедендік баждарды, салықтарды төлеуді қамтамасыз етудің өндіріп алынған сомалар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бөлген кедендік баждар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түсетін кедендік баждарды, салықтарды төлеуді қамтамасыз етудің өндіріп алынған сомалары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шартқа сәйкес төленген арнайы, демпингке қарсы, өтемақы баждары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демпингке қарсы, өтемақы баждары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демпингке қарсы, өтемақы баждары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түсетін арнайы, демпингке қарсы, өтемақы баждары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Аударуы тоқтатылған, бөлуден түсетін арнайы, демпингке қарсы, өтемақы баждарының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түскен арнайы, демпингке қарсы, өтемақы баждары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түсiмдері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республикалық бюджетке түскен күшін жойған салық түрлері бойынша берешек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берешек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Бұрын жергілікті бюджетке түскен күшін жойған салық түрлері бойынша берешек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мемлекеттік баж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 бөлігінің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меншігіндегі акциялардың мемлекеттік пакеттеріне дивидендтер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меншігіндегі заңды тулғаларға қатысу үлесіне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тулғаларға қатысу үлесіне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"Байқоныр" кешенін пайдаланғаны үшін жалгерлік төлемнен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және бірыңғай қазынашылық шоттағы ақшаның күн сайынғы қалдығына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уақытша бос қаражатын қаржы құралдарына орналастырудан алынған және бірыңғай қазынашылық шоттағы ақшаның күн сайынғы қалдығына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уақытша бос бюджет қаражатын қаржы құралдарына орналастырудан алынған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 есебінен республикалық бюджеттен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қаражаты есебінен республикалық бюджеттен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шығасыларын өтеуден түсетін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мемлекеттік қызметшілер мен өзіне сыбайлас жемқорлыққа қарсы шектеулерді қабылдайтын басқа да адамдар, сондай-ақ олардың отбасы мүшелері беретін заттай дәлелдемелерді, сыйлықтарды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көлігі құралдарын, жүктер мен тауарларды өткізу, сондай-ақ олардың электрондық кезек бойынша өтуі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мекемелердің тауарларды (жұмыстарды, көрсетілетін қызметтерді) өткізуінен түсетін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мемлекеттiк мекемелер ұйымдастыратын мемлекеттiк сатып алуды өткiзуден түсетiн ақша түсімдері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мекемелермен алынатын өзге де айыппұлдар, өсімпұлдар, санкциялар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(займдар) бойынша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аудандық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аппараттарына аудандардың (облыстық маңызы бар қалалардың) бюджеттерінен берілген бюджеттік кредиттер бойынша айыппұлдар, өсімпұлдар, санкциялар, өндіріп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әкiмшiлiк айыппұлдар, өсімпұлдар, санкциялар, өндіріп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қатысты соттың айыптау үкімі заңды күшіне енген және түзеу жұмыстары түрінде жаза тағайындалған сотталған адамнан ақшалай өндіріп алулар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өндіріп алатын мәжбүрлі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қаражатты қайтару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бюджеттен тыс қорларға түсетін түсімдерді қоспағанда, республикалық бюджетке түсетін басқа да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қалауына байланысты); республикалық бюджеттің қаражаттарын мақсатсыз пайдалану; ішкі мемлекеттік аудит жөніндегі уәкілетті органның аудиторлық қорытындысы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төлемақы; "Қазақстан Республикасындағы сайлау туралы" Қазақстан Республикасының Конституциялық заңына сәйкес енгізілген депутаттыққа кандидаттың сайлау жарнасы; республикалық бюджеттен қаржыландырылатын жеке және заңды тұлғалар, оның ішінде мекемелер бойынша соттар шешімдерімен мемлекеттің материалдық зиянын өтеуге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қайырымдылық түсімдер (қайырымдылық жасаушы тұлғаның ниетіне байланысты); жергілікті бюджет қаражатын мақсатсыз пайдалану; ішкі мемлекеттік аудит жөніндегі уәкілетті органның аудиторлық қорытындылары бойынша жергілікті бағыныстағы мемлекеттік мекемелерде анықталған өтелген зиян сомалары; жергілікті бюджеттен қаржыландырылатын мекемелер бойынша соттар шешімдерімен мемлекеттің материалдық зиянын өтеуге жауаптылардан алынған сомалар; бұрын жергілікті бюджетке түскен салықтық емес түсімдердің жойылған түрлері бойынша түсімдер; жергілікті бюджеттен қаржыландырылатын мекемелердің шоттарын жабу кезіндегі қаражат қалдықтары; осы сомалар ағымдағы есепшотында сақтаулы мемлекеттік мекеменің өкімі бойынша сақтау мерзімі аяқталғаннан кейін талап етілмеген депозиттік сомалар; заңды және жеке тұлғалардың жергілікті бюджеттен заңсыз алынған қаражатты қайтаруы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Қазақстан Республикасының Ұлттық қорынан берілетін нысаналы трансферт есебінен республикалық бюджеттен алынған, пайдаланылмаған (түгел пайдаланылмаған) қаражатты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регрестік талаптар тәртібінде өндіріп алынған ақша түсiмдері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басқа да салықтық емес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мақсаттарына жеке және (немесе) заңды тұлғалардан мемлекеттік меншікке өтеусіз берілетін 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заңды күшіне енген сот актісі негізінде оларды тәркілеу нәтижесінде мемлекеттік меншікке түскен 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бойынша шығарылған заңды күшіне енген сот актісі негізінде тәркіленген мүлікті өткізуден мемлекеттік меншікке түскен 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оның ішінде "Заңсыз иемденілген активтерді мемлекетке қайтару туралы" Қазақстан Республикасының Заңында және Қазақстан Республикасыныңбасқа да заңдарында белгіленген тәртіппен қайтарылған мүлікті өткізуден түсетін 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активтерді қайтару туралы заңнамасына сәйкес басқарушы компанияның меншігіне не оның активтерді басқару жөніндегі қызметі нәтижесінде өзге де мүлікті өткізуден түсетін ақша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тұрғынжайларды жекешелендіруден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резервтерден алынған тауарлар үшiн берешектi өтеуден түсетiн түсiмдер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кәдеге жаратылған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 Республикасының аумағындағы ғылыми-зерттеу, ғылыми-техникалық және тәжірибелік-конструкторлық жұмыстарға аударымдары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бюджетiнен алынатын бюджеттік 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бюджетiнен алынатын бюджеттік 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бюджетiнен алынатын бюджеттік 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бюджетiнен алынатын бюджеттік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қалалардың, астана бюджеттерiнен републикалық бюджеттің шығындарына өтемақыға берілетін трансферттердің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Мақсатына сай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заңнамамен белгіленген жағдайда жалпы сипаттағы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республикалық бюджетке кепілдік берілген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бюджетке өткен жылы аударылмаған кепiлдендірілген трансферт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Республикалық бюджеткe берiлетiн нысаналы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ішкі көздер есебінен республикалық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үкіметтік сыртқы қарыздар қаражаты есебінен республикалық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ішкі көздері есебінен республикалық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үкіметтік сыртқы қарыздар есебінен республикалық бюджеттен берілген бюджеттік кредиттерді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кредиттерді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кредиттерді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әкімдерінің аппараттарына ауданның (облыстық маңызы бар қаланың) бюджетінен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облыстық бюджеттерінен, республикалық маңызы бар қалалардың, астананың бюджеттерінен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облыстардың, республикалық маңызы бар қаланың, астананың жергілікті атқару органдарының қайтаруы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нысаналы мақсаты бойынша пайдаланылмаған кредиттерді жеке және заңды тұлғаларлың қайтаруы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берілген нысаналы мақсаты бойынша пайдаланылмаған кредиттерді аудандық маңызы бар қалалардың, ауылдардың, кенттердің, ауылдық округтердің бюджеттерінен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Қазақстан Республикасының Ұлттық қорынан нысаналы трансферт есебінен республикалық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Қазақстан Республикасының Ұлттық қорынан нысаналы трансферт есебінен республикалық бюджеттен берілген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орындауға бағытталған қаражатты қайтару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сондай-ақ мемлекеттік кепілдіктер бойынша міндеттемелерді орындауға бағытталған бюджеттік қаражат бойынша берешекті өтеу есебіне мемлекет пайдасына алынған не өндіріп алынған мүлікті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жекешелендіруден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Халқаралық ұйымдардың заңды тұлғаларының қатысу үлестерін, бағалы қағаздарын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ұзақ мерзімді қазынашылық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мерзімді қазынашылық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 мерзімді қазынашылық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қағаздарды ұйымдастырылған бағалы қағаздар рыногында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 үшiн шығаратын мемлекеттiк бағалы қағаздары шығарылымынан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алатын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қалаланың, ауылдың, кенттің, ауылдық округінің әкімінің аппараты алған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мемлекеттерден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коммерциялық банктер мен фирмалардан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капитал рыноктарында орналыстырылған мемлекеттік борыштық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эмиссиялық бағалы қағаздар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қалдықтар қалыптасқан бюджет деңгейіне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ақшасының уақытша тартылған/оқшауландырылған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ақшасының уақытша тартылған/оқшауландырылған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қалыптасқан бюджет деңгейіне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