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3d4e" w14:textId="d163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 қаласының 2026-2028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25 желтоқсандағы № 26-68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Алатау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 және 3-қосымшаларына сәйкес, оның ішінде 2026 жылға келесі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12 176 185 мың теңге, оның iшiнде: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9 713 345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21 705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1 752 283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688 852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13 959 506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-133 991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133 991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1 679 330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1 679 330 мың теңге, оның ішінде: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154 912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12 291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Алатау қаласы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31-83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2026 жылға арналған резерві 82 082,0 мың теңге сомада бекітілсін.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27 желтоқсандағы № 14-42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Алматы облысы Алатау қаласы мәслихатының 28.05.2026 </w:t>
      </w:r>
      <w:r>
        <w:rPr>
          <w:rFonts w:ascii="Times New Roman"/>
          <w:b w:val="false"/>
          <w:i w:val="false"/>
          <w:color w:val="ff0000"/>
          <w:sz w:val="28"/>
        </w:rPr>
        <w:t>№ 31-83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сәттен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