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f2e5" w14:textId="f91f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қаласының аумағында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әкімінің 2025 жылғы 18 қыркүйектегі № 3 шешімі. Күші жойылды - Алматы облысы Алатау қаласы әкімінің 2025 жылғы 3 қарашадағы № 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Алатау қаласы әкімінің 03.11.2025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2025 жылғы 15 қыркүйекте қала аумағындағы қатты тұрмыстық қалдықтар полигонында орын алған өрт салдарын жою мақсатында Алатау қаласының әкімі,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Алатау қаласының аумағында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Алатау қаласы әкімінің орынбасары Ғ. Сағитұлы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