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1f27" w14:textId="d581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ауданының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2025 жылғы 29 желтоқсандағы № 41-187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Кеген ауылдық округінің бюджеті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1, 2,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416 792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түсімдер171 473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245 319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шығындар417 049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257 мың теңге;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Жалағаш ауылдық округінің бюджеті тиісінше осы шешімнің 4, 5, 6-қосымшаларына сәйкес, оның ішінде 2026 жылға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104 253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38 077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түсімі66 176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шығындар105 873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1 620 мың теңге;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Жылысай ауылдық округінің бюджеті тиісінше осы шешімнің 7, 8, 9-қосымшаларына сәйкес, оның ішінде 2026 жылға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кірістер124 851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түсімдер13 908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110 943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шығындар124 864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мың теңге;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Қарабұлақ ауылдық округінің бюджеті тиісінше осы шешімнің 10, 11, 12-қосымшаларына сәйкес, оның ішінде 2026 жылға келесі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90 873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түсімдер15 410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75 463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91 121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248 мың теңге;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Қарқара ауылдық округінің бюджеті тиісінше осы шешімнің 13, 14, 15-қосымшаларына сәйкес, оның ішінде 2026 жылға келесі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кірістер157 308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түсімдер14 168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143 140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шығындар157 423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115 теңге;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Ұзынбұлақ ауылдық округінің бюджеті тиісінше осы шешімнің 16, 17, 18-қосымшаларына сәйкес, оның ішінде 2026 жылға келесі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99 187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түсімдер27 457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71 730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99 929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742 мың теңге;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Шырғанақ ауылдық округінің бюджеті тиісінше осы шешімнің 19, 20, 21-қосымшаларына сәйкес, оның ішінде 2026 жылға келесі көлемдерде бекітілсін: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136 527 мың теңге, 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түсімдер13 718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122 809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шығындар138 454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1 927 мың теңге;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Тасашы ауылдық округінің бюджеті тиісінше осы шешімнің 22, 23, 24-қосымшаларына сәйкес, оның ішінде 2026 жылға келесі көлемдерде бекітілсін: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кірістер127 106 мың теңге, оның ішінде: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7 707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119 399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127 217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111 мың теңге;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Бөлексаз ауылдық округінің бюджеті тиісінше осы шешімнің 25, 26, 27-қосымшаларына сәйкес, оның ішінде 2026 жылға келесі көлемдерде бекітілсін: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99 286 мың теңге, оның ішінде: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9 336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89 950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99 455 мың теңге;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операцияларбойынша сальдо 0 теңге, оның ішінде: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169 мың теңге;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Тұйық ауылдық округінің бюджеті тиісінше осы шешімнің 28, 29, 30-қосымшаларына сәйкес, оның ішінде 2026 жылға келесі көлемдерде бекітілсін: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кірістер70 187 мың теңге, оның ішінде: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түсімдер11 700 мың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58 487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70 251 мың теңге;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бюджеттіккредиттердіөтеу 0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64 мың теңге;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2026-2028 жылдарға арналған Саты ауылдық округінің бюджеті тиісінше осы шешімнің 31, 32, 33-қосымшаларына сәйкес, оның ішінде 2026 жылға келесі көлемдерде бекітілсін: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239 522 мың теңге, оның ішінде: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43 889 мың теңге;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195 633 мың теңге;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249 086 мың теңге;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9 564 мың теңге;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2026-2028 жылдарға арналған Алғабас ауылдық округінің бюджеті тиісінше осы шешімнің 34, 35, 36-қосымшаларына сәйкес, оның ішінде 2026 жылға келесі көлемдерде бекітілсін: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76 753 мың теңге, оның ішінде: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8 666 мың теңге;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68 087 мың теңге;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шығындар76 823 мың теңге;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теңге, оның ішінде: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 мың теңге;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2026 жылдың 1 қаңтарынан баста қолданысқа енгізіледі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1 қосымша</w:t>
            </w:r>
          </w:p>
        </w:tc>
      </w:tr>
    </w:tbl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2026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4 қосымша</w:t>
            </w:r>
          </w:p>
        </w:tc>
      </w:tr>
    </w:tbl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Жалағаш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Жалағаш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Жалағаш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7 қосымша</w:t>
            </w:r>
          </w:p>
        </w:tc>
      </w:tr>
    </w:tbl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10 қосымша</w:t>
            </w:r>
          </w:p>
        </w:tc>
      </w:tr>
    </w:tbl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11-қосымша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12-қосымша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13 қосымша</w:t>
            </w:r>
          </w:p>
        </w:tc>
      </w:tr>
    </w:tbl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Қарқара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14-қосымша</w:t>
            </w:r>
          </w:p>
        </w:tc>
      </w:tr>
    </w:tbl>
    <w:bookmarkStart w:name="z34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Қарқара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15-қосымша</w:t>
            </w:r>
          </w:p>
        </w:tc>
      </w:tr>
    </w:tbl>
    <w:bookmarkStart w:name="z35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Қарқара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16 қосымша</w:t>
            </w:r>
          </w:p>
        </w:tc>
      </w:tr>
    </w:tbl>
    <w:bookmarkStart w:name="z36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мәслихатының 2025 жылғы 29 желтоқсандағы № 41-187 шешіміне17-қосымша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18-қосымша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19 қосымша</w:t>
            </w:r>
          </w:p>
        </w:tc>
      </w:tr>
    </w:tbl>
    <w:bookmarkStart w:name="z38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20-қосымша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21-қосымша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22 қосымша</w:t>
            </w:r>
          </w:p>
        </w:tc>
      </w:tr>
    </w:tbl>
    <w:bookmarkStart w:name="z41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23-қосымша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24-қосымша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Аудандықмаңызыбарқаланың, ауылдың, кенттің, ауылдықокругтіңмемлекеттіктұрғынүйқорыныңсақталуынұйымдастыру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25 қосымша</w:t>
            </w:r>
          </w:p>
        </w:tc>
      </w:tr>
    </w:tbl>
    <w:bookmarkStart w:name="z4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26-қосымша</w:t>
            </w:r>
          </w:p>
        </w:tc>
      </w:tr>
    </w:tbl>
    <w:bookmarkStart w:name="z443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Бөлексаз ауылдық округінің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27-қосымша</w:t>
            </w:r>
          </w:p>
        </w:tc>
      </w:tr>
    </w:tbl>
    <w:bookmarkStart w:name="z451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Бөлексаз ауылдық округінің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28 қосымша</w:t>
            </w:r>
          </w:p>
        </w:tc>
      </w:tr>
    </w:tbl>
    <w:bookmarkStart w:name="z46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29-қосымша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30-қосымша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31 қосымша</w:t>
            </w:r>
          </w:p>
        </w:tc>
      </w:tr>
    </w:tbl>
    <w:bookmarkStart w:name="z48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32-қосымша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33-қосымша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41-187 шешіміне 34 қосымша</w:t>
            </w:r>
          </w:p>
        </w:tc>
      </w:tr>
    </w:tbl>
    <w:bookmarkStart w:name="z50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Алматы облысы Кеген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45-214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35-қосымша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29 желтоқсандағы № 41-187 шешіміне 36-қосымша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