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023a0" w14:textId="c4023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Ұйғыр аудандық мәслихатының 2025 жылғы 08 қаңтардағы № 8-35-177 "Ұйғыр ауданының ауылдық округтерінің 2025-2027 жылдарға арналған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Ұйғыр аудандық мәслихатының 2025 жылғы 31 қазандағы № 8-50-233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Ұйғыр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Ұйғыр аудандық мәслихатының "Ұйғыр ауданының ауылдық округтерінің 2025-2027 жылдарға арналған бюджеттері туралы" 2025 жылғы 08 қаңтардағы </w:t>
      </w:r>
      <w:r>
        <w:rPr>
          <w:rFonts w:ascii="Times New Roman"/>
          <w:b w:val="false"/>
          <w:i w:val="false"/>
          <w:color w:val="000000"/>
          <w:sz w:val="28"/>
        </w:rPr>
        <w:t>№ 8-35-177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-тармақтары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Шонжы ауылдық округінің бюджеті тиісінше осы шешімнің 1, 2, 3-қосымшаларына сәйкес, оның ішінде 2025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461 353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348 926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112 427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464 305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бюджеттіккредиттерді өтеу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(профициті)(-) 2 952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2 952 мың теңге, 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2 952 мың теңге.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2025-2027 жылдарға арналған Сүмбе ауылдық округінің бюджеті тиісінше осы шешімнің 4, 5, 6-қосымшаларына сәйкес, оның ішінде 2025 жылға келесі көлемдерде бекітілсін: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94 042 мың теңге, оның ішінде: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18 996 мың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75 046 мың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99 943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бюджеттіккредиттерді өтеу 0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0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(профициті)(-) 5 901 мың теңге;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5 901 мың теңге, оның ішінде: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5 901 мың теңге.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2025-2027 жылдарға арналған Қырғызсай ауылдық округінің бюджеті тиісінше осы шешімнің 7, 8, 9-қосымшаларына сәйкес, оның ішінде 2025 жылға келесі көлемдерде бекітілсін: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83 721 мың теңге, оның ішінде: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14 693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69 028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84 209 мың теңге;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кредиттеу0теңге, оның ішінде: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кредиттер0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бюджеттіккредиттерді өтеу0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0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(профициті)(-) 488 мың теңге;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488 мың теңге, оның ішінде: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488 мың теңге.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2025-2027 жылдарға арналған Үлкен Ақсу ауылдық округінің бюджеті тиісінше осы шешімнің 10, 11, 12-қосымшаларына сәйкес, оның ішінде 2025 жылға келесі көлемдерде бекітілсін: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114 572 мың теңге, оның ішінде: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39 757 мың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74 815 мың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114 775 мың теңге;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кредиттеу0теңге, оның ішінде: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кредиттер0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бюджеттіккредиттерді өтеу0 теңге;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0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(профициті)(-) 203 мың теңге;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203 мың теңге, оның ішінде: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203 мың теңге.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2025-2027 жылдарға арналған Ават ауылдық округінің бюджеті тиісінше осы шешімнің 13, 14, 15-қосымшаларына сәйкес, оның ішінде 2025 жылға келесі көлемдерде бекітілсін: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81 827 мың теңге, оның ішінде: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19 293 мың теңге;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62 534 мың теңге;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88 961 мың теңге;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кредиттеу0теңге, оның ішінде: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кредиттер0 теңге;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бюджеттіккредиттерді өтеу0 теңге;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0 теңге;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(профициті)(-) 7 134 мың теңге;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7 134 мың теңге, оның ішінде: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7 134 мың теңге.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2025-2027 жылдарға арналған Тиірмен ауылдық округінің бюджеті тиісінше осы шешімнің 16, 17, 18-қосымшаларына сәйкес, оның ішінде 2025 жылға келесі көлемдерде бекітілсін: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116 134 мың теңге, оның ішінде: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19 176 мың теңге;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96 958 мың теңге;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118 779 мың теңге;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кредиттеу0теңге, оның ішінде: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кредиттер0 теңге;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бюджеттіккредиттерді өтеу0 теңге;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0 теңге;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(профициті)(-) 2 645 мың теңге;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2 645 мың теңге, оның ішінде: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2 645 мың теңге.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2025-2027 жылдарға арналған Ақтам ауылдық округінің бюджеті тиісінше осы шешімнің 19, 20, 21-қосымшаларына сәйкес, оның ішінде 2025 жылға келесі көлемдерде бекітілсін: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101 057 мың теңге, оның ішінде: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түсімдер11 387 мың теңге;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89 670 мың теңге;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101 517 мың теңге;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бюджеттіккредиттерді өтеу 0 теңге;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0 теңге;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(профициті)(-) 460 мың теңге;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460 мың теңге, оның ішінде: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460 мың теңге.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2025-2027 жылдарға арналған Дардамты ауылдық округінің бюджеті тиісінше осы шешімнің 22, 23, 24-қосымшаларына сәйкес, оның ішінде 2025 жылға келесі көлемдерде бекітілсін: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109 267 мың теңге, оның ішінде: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101 967 мың теңге;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7 300 мың теңге;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124 691 мың теңге;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кредиттеу0теңге, оның ішінде: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кредиттер0 теңге;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бюджеттіккредиттерді өтеу0 теңге;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0 теңге;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(профициті)(-) 15 424 мың теңге;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15 424 мың теңге, оның ішінде: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15 424 мың теңге.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2025-2027 жылдарға арналған Кетпен ауылдық округінің бюджеті тиісінше осы шешімнің 25, 26, 27-қосымшаларына сәйкес, оның ішінде 2025 жылға келесі көлемдерде бекітілсін: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101 841 мың теңге, оның ішінде: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16 496 мың теңге;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85 345 мың теңге;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103 518 мың теңге;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кредиттеу0теңге, оның ішінде: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кредиттер0 теңге;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бюджеттіккредиттерді өтеу0 теңге;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0 теңге;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(профициті)(-) 1 677 мың теңге;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1 677 мың теңге, оның ішінде: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1 677 мың теңге.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2025-2027 жылдарға арналған Кіші Дихан ауылдық округінің бюджеті тиісінше осы шешімнің 28, 29, 30-қосымшаларына сәйкес, оның ішінде 2025 жылға келесі көлемдерде бекітілсін: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108 667 мың теңге, оның ішінде: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16 020 мың теңге;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92 647 мың теңге;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109 977 мың теңге;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кредиттеу0теңге, оның ішінде: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кредиттер0 теңге;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бюджеттіккредиттерді өтеу0 теңге;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0 теңге;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(профициті)(-) 1 310 мың теңге;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1 310 мың теңге, оның ішінде: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1 310 мың теңге.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2025-2027 жылдарға арналған Калжат ауылдық округінің бюджеті тиісінше осы шешімнің 31, 32, 33-қосымшаларына сәйкес, оның ішінде 2025 жылға келесі көлемдерде бекітілсін: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88 632 мың теңге, оның ішінде: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19 495 мың теңге;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69 137 мың теңге;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91 521 мың теңге;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кредиттеу0теңге, оның ішінде: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кредиттер0 теңге;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бюджеттіккредиттерді өтеу0 теңге;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0 теңге;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(профициті)(-) 2 889 мың теңге;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2 889 мың теңге, оның ішінде: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2 889 мың теңге.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2025-2027 жылдарға арналған Бахар ауылдық округінің бюджеті тиісінше осы шешімнің 34, 35, 36-қосымшаларына сәйкес, оның ішінде 2025 жылға келесі көлемдерде бекітілсін: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84 912 мың теңге, оның ішінде: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26 059 мың теңге;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58 853 мың теңге;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86 410 мың теңге;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кредиттеу0теңге, оның ішінде: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кредиттер0 теңге;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бюджеттіккредиттерді өтеу0 теңге;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0 теңге;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(профициті)(-) 1 498 мың теңге;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1 498 мың теңге, оның ішінде: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1 498 мың теңге.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2025-2027 жылдарға арналған Тасқарасу ауылдық округінің бюджеті тиісінше осы шешімнің 37, 38, 39-қосымшаларына сәйкес, оның ішінде 2025 жылға келесі көлемдерде бекітілсін: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84 869 мың теңге, оның ішінде: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29 284 мың теңге;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55 585 мың теңге;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86 777 мың теңге;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кредиттеу0теңге, оның ішінде: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кредиттер0 теңге;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бюджеттіккредиттерді өтеу0 теңге;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0 теңге;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(профициті)(-) 1 908 мың теңге;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1 908 мың теңге, оның ішінде: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234"/>
    <w:bookmarkStart w:name="z2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235"/>
    <w:bookmarkStart w:name="z2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1 908 мың теңге.</w:t>
      </w:r>
    </w:p>
    <w:bookmarkEnd w:id="236"/>
    <w:bookmarkStart w:name="z2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2025-2027 жылдарға арналған Шарын ауылдық округінің бюджеті тиісінше осы шешімнің 40, 41, 42-қосымшаларына сәйкес, оның ішінде 2025 жылға келесі көлемдерде бекітілсін:</w:t>
      </w:r>
    </w:p>
    <w:bookmarkEnd w:id="237"/>
    <w:bookmarkStart w:name="z24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108 802 мың теңге, оның ішінде:</w:t>
      </w:r>
    </w:p>
    <w:bookmarkEnd w:id="238"/>
    <w:bookmarkStart w:name="z24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54 420 мың теңге;</w:t>
      </w:r>
    </w:p>
    <w:bookmarkEnd w:id="239"/>
    <w:bookmarkStart w:name="z24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40"/>
    <w:bookmarkStart w:name="z24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41"/>
    <w:bookmarkStart w:name="z24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54 382 мың теңге;</w:t>
      </w:r>
    </w:p>
    <w:bookmarkEnd w:id="242"/>
    <w:bookmarkStart w:name="z25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109 807 мың теңге;</w:t>
      </w:r>
    </w:p>
    <w:bookmarkEnd w:id="243"/>
    <w:bookmarkStart w:name="z25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кредиттеу0теңге, оның ішінде:</w:t>
      </w:r>
    </w:p>
    <w:bookmarkEnd w:id="244"/>
    <w:bookmarkStart w:name="z25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кредиттер0 теңге;</w:t>
      </w:r>
    </w:p>
    <w:bookmarkEnd w:id="245"/>
    <w:bookmarkStart w:name="z25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бюджеттіккредиттерді өтеу0 теңге;</w:t>
      </w:r>
    </w:p>
    <w:bookmarkEnd w:id="246"/>
    <w:bookmarkStart w:name="z25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247"/>
    <w:bookmarkStart w:name="z25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248"/>
    <w:bookmarkStart w:name="z25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0 теңге;</w:t>
      </w:r>
    </w:p>
    <w:bookmarkEnd w:id="249"/>
    <w:bookmarkStart w:name="z25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(профициті)(-) 1 005 мың теңге;</w:t>
      </w:r>
    </w:p>
    <w:bookmarkEnd w:id="250"/>
    <w:bookmarkStart w:name="z25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1 005 мың теңге, оның ішінде:</w:t>
      </w:r>
    </w:p>
    <w:bookmarkEnd w:id="251"/>
    <w:bookmarkStart w:name="z25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252"/>
    <w:bookmarkStart w:name="z26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253"/>
    <w:bookmarkStart w:name="z26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1 005 мың теңге.</w:t>
      </w:r>
    </w:p>
    <w:bookmarkEnd w:id="254"/>
    <w:bookmarkStart w:name="z26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-қосымшаларын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-қосымшаларына сәйкес жаңа редакцияда баяндалсын.</w:t>
      </w:r>
    </w:p>
    <w:bookmarkEnd w:id="255"/>
    <w:bookmarkStart w:name="z26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Осы шешім 2025 жылдың 1 қаңтарынан бастап қолданысқа енгізіледі.</w:t>
      </w:r>
    </w:p>
    <w:bookmarkEnd w:id="2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Ұйғыр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Н.Есжан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 2025 жылғы 31 қазандағы № 8-50-233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 2025 жылғы 08 қаңтардағы № 8-35-177 шешіміне 1-қосымша</w:t>
            </w:r>
          </w:p>
        </w:tc>
      </w:tr>
    </w:tbl>
    <w:bookmarkStart w:name="z267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Шонжы ауылдық округінің бюджеті</w:t>
      </w:r>
    </w:p>
    <w:bookmarkEnd w:id="2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461 353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348 926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207 003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207 003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139 244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131 794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112 427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112 427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органың күрделі шығыстары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4 852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бюджеттек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 2025 жылғы 31 қазандағы № 8-50-233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 2025 жылғы 08 қаңтардағы № 8-35-177 шешіміне 4-қосымша</w:t>
            </w:r>
          </w:p>
        </w:tc>
      </w:tr>
    </w:tbl>
    <w:bookmarkStart w:name="z275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Сүмбе ауылдық округінің бюджеті</w:t>
      </w:r>
    </w:p>
    <w:bookmarkEnd w:id="2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бюджеттек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-5 901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5 901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5 901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5 901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 2025 жылғы 31 қазандағы № 8-50-233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 2025 жылғы 08 қаңтардағы № 8-35-177 шешіміне 7-қосымша</w:t>
            </w:r>
          </w:p>
        </w:tc>
      </w:tr>
    </w:tbl>
    <w:bookmarkStart w:name="z280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Қырғызсай ауылдық округінің бюджеті</w:t>
      </w:r>
    </w:p>
    <w:bookmarkEnd w:id="2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бюджеттек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 2025 жылғы 31 қазандағы № 8-50-233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 2025 жылғы 08 қаңтардағы № 8-35-177 шешіміне 10-қосымша</w:t>
            </w:r>
          </w:p>
        </w:tc>
      </w:tr>
    </w:tbl>
    <w:bookmarkStart w:name="z285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Үлкен Ақсу ауылдық округінің бюджеті</w:t>
      </w:r>
    </w:p>
    <w:bookmarkEnd w:id="2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114 775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63 504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63 504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63 504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62 569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49 757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49 757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40 335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9 623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7 733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7 733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7 733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7 733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3 203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3 203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3 203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3 203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бюджеттек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 2025 жылғы 31 қазандағы № 8-50-233 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 2025 жылғы 08 қаңтардағы № 8-35-177 шешіміне 13-қосымша</w:t>
            </w:r>
          </w:p>
        </w:tc>
      </w:tr>
    </w:tbl>
    <w:bookmarkStart w:name="z292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Ават ауылдық округінің бюджеті</w:t>
      </w:r>
    </w:p>
    <w:bookmarkEnd w:id="2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Мемлееттiк басқаруды жалпы функциларын орындайты өкiлдiк,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маызы бар қала, ауыл, кент, ауылдық округ әкімінің қызметін қамтамасызету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022 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III.Тазабюджеттек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Бюдеттік кредиттердіөтеу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Смасы (мың теңге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-7 134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тапшылығынқаржыландыру (профицитн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7 134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алукелісім-шарттар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 қарыздар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 қаражаттарының пайдалаылатын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7 134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 қаражаты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7 134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7 134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қараатының бос қалдықтаы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 округ әкімінің аппараты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аппартының жоғары тұрған бюджет алдындағы борышын өтеу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 2025 жылғы 31 қазандағы № 8-50-233 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 2025 жылғы 08 қаңтардағы № 8-35-177 шешіміне 16-қосымша</w:t>
            </w:r>
          </w:p>
        </w:tc>
      </w:tr>
    </w:tbl>
    <w:bookmarkStart w:name="z299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Тиірмен ауылдық округінің бюджеті</w:t>
      </w:r>
    </w:p>
    <w:bookmarkEnd w:id="2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органың күрделі шығыстары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бюджеттек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-2 645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 2025 жылғы 31 қазандағы № 8-50-233 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 2025 жылғы 08 қаңтардағы № 8-35-177 шешіміне 19-қосымша</w:t>
            </w:r>
          </w:p>
        </w:tc>
      </w:tr>
    </w:tbl>
    <w:bookmarkStart w:name="z304" w:id="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Ақтам ауылдық округінің бюджеті</w:t>
      </w:r>
    </w:p>
    <w:bookmarkEnd w:id="2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101 517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61 051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61 051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61 051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60 051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34 969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34 969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34 969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23 119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3 037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3 037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3 037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3 037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2 441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бюджеттек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 2025 жылғы 31 қазандағы № 8-50-233 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 2025 жылғы 08 қаңтардағы № 8-35-177 шешіміне 22-қосымша</w:t>
            </w:r>
          </w:p>
        </w:tc>
      </w:tr>
    </w:tbl>
    <w:bookmarkStart w:name="z309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Дардамты ауылдық округінің бюджеті</w:t>
      </w:r>
    </w:p>
    <w:bookmarkEnd w:id="2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109 267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101 967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78 960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78 960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бюджеттек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-15 424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 2025 жылғы 31 қазандағы № 8-50-233 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 2025 жылғы 08 қаңтардағы № 8-35-177 шешіміне 25-қосымша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Кетпен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101 841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16 496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3 238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3 238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12 531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85 345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85 345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бюджеттек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 2025 жылғы 31 қазандағы № 8-50-233 шешіміне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 2025 жылғы 08 қаңтардағы № 8-35-177 шешіміне 28-қосымша</w:t>
            </w:r>
          </w:p>
        </w:tc>
      </w:tr>
    </w:tbl>
    <w:bookmarkStart w:name="z320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Кіші Дихан ауылдық округінің бюджеті</w:t>
      </w:r>
    </w:p>
    <w:bookmarkEnd w:id="2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бюджеттек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 2025 жылғы 31 қазандағы № 8-50-233 шешіміне 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 2025 жылғы 08 қаңтардағы № 8-35-177 шешіміне 31-қосымша</w:t>
            </w:r>
          </w:p>
        </w:tc>
      </w:tr>
    </w:tbl>
    <w:bookmarkStart w:name="z328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Қалжат ауылдық округінің бюджеті</w:t>
      </w:r>
    </w:p>
    <w:bookmarkEnd w:id="2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бюджеттек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-2 889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2 889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2 889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2 889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2 889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 2025 жылғы 31 қазандағы № 8-50-233 шешіміне 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 2025 жылғы 08 қаңтардағы № 8-35-177 шешіміне 34-қосымша</w:t>
            </w:r>
          </w:p>
        </w:tc>
      </w:tr>
    </w:tbl>
    <w:bookmarkStart w:name="z336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Бахар ауылдық округінің бюджеті</w:t>
      </w:r>
    </w:p>
    <w:bookmarkEnd w:id="2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бюджеттек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-1 498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 2025 жылғы 31 қазандағы № 8-50-233 шешіміне 13-қосымша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 2025 жылғы 08 қаңтардағы № 8-35-177 шешіміне 37-қосымша</w:t>
            </w:r>
          </w:p>
        </w:tc>
      </w:tr>
    </w:tbl>
    <w:bookmarkStart w:name="z343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Тасқарасу ауылдық округінің бюджеті</w:t>
      </w:r>
    </w:p>
    <w:bookmarkEnd w:id="2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бюджеттек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-1 908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 2025 жылғы 31 қазандағы № 8-50-233 шешіміне 14-қосымша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 2025 жылғы 08 қаңтардағы № 8-35-177 шешіміне 40-қосымша</w:t>
            </w:r>
          </w:p>
        </w:tc>
      </w:tr>
    </w:tbl>
    <w:bookmarkStart w:name="z350" w:id="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Шарын ауылдық округінің бюджеті</w:t>
      </w:r>
    </w:p>
    <w:bookmarkEnd w:id="2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органың күрделі шығыстары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бюджеттек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-1 005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