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eba957" w14:textId="0eba95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облысы Ұйғыр ауданының 2025-2028 жылдарға арналған коммуналдық қалдықтарды басқару жөніндегі бағдарламасын бекіту туралы</w:t>
      </w:r>
    </w:p>
    <w:p>
      <w:pPr>
        <w:spacing w:after="0"/>
        <w:ind w:left="0"/>
        <w:jc w:val="both"/>
      </w:pPr>
      <w:r>
        <w:rPr>
          <w:rFonts w:ascii="Times New Roman"/>
          <w:b w:val="false"/>
          <w:i w:val="false"/>
          <w:color w:val="000000"/>
          <w:sz w:val="28"/>
        </w:rPr>
        <w:t>Алматы облысы Ұйғыр аудандық мәслихатының 2025 жылғы 2 шілдедегі № 8-44-210 шешімі</w:t>
      </w:r>
    </w:p>
    <w:p>
      <w:pPr>
        <w:spacing w:after="0"/>
        <w:ind w:left="0"/>
        <w:jc w:val="both"/>
      </w:pPr>
      <w:bookmarkStart w:name="z7" w:id="0"/>
      <w:r>
        <w:rPr>
          <w:rFonts w:ascii="Times New Roman"/>
          <w:b w:val="false"/>
          <w:i w:val="false"/>
          <w:color w:val="000000"/>
          <w:sz w:val="28"/>
        </w:rPr>
        <w:t xml:space="preserve">
      Қазақстан Республикасының Экология кодексінің 365-бабының 3-тармағының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Ұйғыр аудандық мәслихаты ШЕШІМ ҚАБЫЛДАДЫ:</w:t>
      </w:r>
    </w:p>
    <w:bookmarkEnd w:id="0"/>
    <w:bookmarkStart w:name="z8" w:id="1"/>
    <w:p>
      <w:pPr>
        <w:spacing w:after="0"/>
        <w:ind w:left="0"/>
        <w:jc w:val="both"/>
      </w:pPr>
      <w:r>
        <w:rPr>
          <w:rFonts w:ascii="Times New Roman"/>
          <w:b w:val="false"/>
          <w:i w:val="false"/>
          <w:color w:val="000000"/>
          <w:sz w:val="28"/>
        </w:rPr>
        <w:t xml:space="preserve">
      1. Алматы облысы Ұйғыр ауданының 2025-2028 жылдарға арналған коммуналдық қалдықтарды басқару жөніндегі бағдарламасы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Ұйғыр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Н.Есжан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Ұйғыр аудандық мәслихатының 2025 жылғы 02 шілдедегі № 8-44-210 шешіміне қосымша</w:t>
            </w:r>
          </w:p>
        </w:tc>
      </w:tr>
    </w:tbl>
    <w:bookmarkStart w:name="z12" w:id="3"/>
    <w:p>
      <w:pPr>
        <w:spacing w:after="0"/>
        <w:ind w:left="0"/>
        <w:jc w:val="left"/>
      </w:pPr>
      <w:r>
        <w:rPr>
          <w:rFonts w:ascii="Times New Roman"/>
          <w:b/>
          <w:i w:val="false"/>
          <w:color w:val="000000"/>
        </w:rPr>
        <w:t xml:space="preserve"> Алматы облысы Ұйғыр ауданының 2025-2028 жылдарға арналған коммуналдық қалдықтарды басқару жөніндегі БАҒДАРЛАМАСЫ</w:t>
      </w:r>
    </w:p>
    <w:bookmarkEnd w:id="3"/>
    <w:bookmarkStart w:name="z13" w:id="4"/>
    <w:p>
      <w:pPr>
        <w:spacing w:after="0"/>
        <w:ind w:left="0"/>
        <w:jc w:val="both"/>
      </w:pPr>
      <w:r>
        <w:rPr>
          <w:rFonts w:ascii="Times New Roman"/>
          <w:b w:val="false"/>
          <w:i w:val="false"/>
          <w:color w:val="000000"/>
          <w:sz w:val="28"/>
        </w:rPr>
        <w:t>
      МАЗМҰНЫ</w:t>
      </w:r>
    </w:p>
    <w:bookmarkEnd w:id="4"/>
    <w:bookmarkStart w:name="z14" w:id="5"/>
    <w:p>
      <w:pPr>
        <w:spacing w:after="0"/>
        <w:ind w:left="0"/>
        <w:jc w:val="both"/>
      </w:pPr>
      <w:r>
        <w:rPr>
          <w:rFonts w:ascii="Times New Roman"/>
          <w:b w:val="false"/>
          <w:i w:val="false"/>
          <w:color w:val="000000"/>
          <w:sz w:val="28"/>
        </w:rPr>
        <w:t>
      БАҒДАРЛАМАЛЫҚ ПАСПОРТ 5</w:t>
      </w:r>
    </w:p>
    <w:bookmarkEnd w:id="5"/>
    <w:bookmarkStart w:name="z15" w:id="6"/>
    <w:p>
      <w:pPr>
        <w:spacing w:after="0"/>
        <w:ind w:left="0"/>
        <w:jc w:val="both"/>
      </w:pPr>
      <w:r>
        <w:rPr>
          <w:rFonts w:ascii="Times New Roman"/>
          <w:b w:val="false"/>
          <w:i w:val="false"/>
          <w:color w:val="000000"/>
          <w:sz w:val="28"/>
        </w:rPr>
        <w:t>
      1КІРІСПЕ 8</w:t>
      </w:r>
    </w:p>
    <w:bookmarkEnd w:id="6"/>
    <w:bookmarkStart w:name="z16" w:id="7"/>
    <w:p>
      <w:pPr>
        <w:spacing w:after="0"/>
        <w:ind w:left="0"/>
        <w:jc w:val="both"/>
      </w:pPr>
      <w:r>
        <w:rPr>
          <w:rFonts w:ascii="Times New Roman"/>
          <w:b w:val="false"/>
          <w:i w:val="false"/>
          <w:color w:val="000000"/>
          <w:sz w:val="28"/>
        </w:rPr>
        <w:t>
      1.1Аудан туралы жалпы мәліметтер 8</w:t>
      </w:r>
    </w:p>
    <w:bookmarkEnd w:id="7"/>
    <w:bookmarkStart w:name="z17" w:id="8"/>
    <w:p>
      <w:pPr>
        <w:spacing w:after="0"/>
        <w:ind w:left="0"/>
        <w:jc w:val="both"/>
      </w:pPr>
      <w:r>
        <w:rPr>
          <w:rFonts w:ascii="Times New Roman"/>
          <w:b w:val="false"/>
          <w:i w:val="false"/>
          <w:color w:val="000000"/>
          <w:sz w:val="28"/>
        </w:rPr>
        <w:t>
      1.2Табиғи-климаттық жағдайлар 9</w:t>
      </w:r>
    </w:p>
    <w:bookmarkEnd w:id="8"/>
    <w:bookmarkStart w:name="z18" w:id="9"/>
    <w:p>
      <w:pPr>
        <w:spacing w:after="0"/>
        <w:ind w:left="0"/>
        <w:jc w:val="both"/>
      </w:pPr>
      <w:r>
        <w:rPr>
          <w:rFonts w:ascii="Times New Roman"/>
          <w:b w:val="false"/>
          <w:i w:val="false"/>
          <w:color w:val="000000"/>
          <w:sz w:val="28"/>
        </w:rPr>
        <w:t>
      1.3Ауданның/өңірдің басым міндеттерінде қалдықтарды басқару 9</w:t>
      </w:r>
    </w:p>
    <w:bookmarkEnd w:id="9"/>
    <w:bookmarkStart w:name="z19" w:id="10"/>
    <w:p>
      <w:pPr>
        <w:spacing w:after="0"/>
        <w:ind w:left="0"/>
        <w:jc w:val="both"/>
      </w:pPr>
      <w:r>
        <w:rPr>
          <w:rFonts w:ascii="Times New Roman"/>
          <w:b w:val="false"/>
          <w:i w:val="false"/>
          <w:color w:val="000000"/>
          <w:sz w:val="28"/>
        </w:rPr>
        <w:t>
      2ЗАҢ ШЫҒАРУ НЕГІЗІ 16</w:t>
      </w:r>
    </w:p>
    <w:bookmarkEnd w:id="10"/>
    <w:bookmarkStart w:name="z20" w:id="11"/>
    <w:p>
      <w:pPr>
        <w:spacing w:after="0"/>
        <w:ind w:left="0"/>
        <w:jc w:val="both"/>
      </w:pPr>
      <w:r>
        <w:rPr>
          <w:rFonts w:ascii="Times New Roman"/>
          <w:b w:val="false"/>
          <w:i w:val="false"/>
          <w:color w:val="000000"/>
          <w:sz w:val="28"/>
        </w:rPr>
        <w:t>
      2.1Қолданылатын ережелер 16</w:t>
      </w:r>
    </w:p>
    <w:bookmarkEnd w:id="11"/>
    <w:bookmarkStart w:name="z21" w:id="12"/>
    <w:p>
      <w:pPr>
        <w:spacing w:after="0"/>
        <w:ind w:left="0"/>
        <w:jc w:val="both"/>
      </w:pPr>
      <w:r>
        <w:rPr>
          <w:rFonts w:ascii="Times New Roman"/>
          <w:b w:val="false"/>
          <w:i w:val="false"/>
          <w:color w:val="000000"/>
          <w:sz w:val="28"/>
        </w:rPr>
        <w:t>
      2.2Қалдықтардың классификациясы 16</w:t>
      </w:r>
    </w:p>
    <w:bookmarkEnd w:id="12"/>
    <w:bookmarkStart w:name="z22" w:id="13"/>
    <w:p>
      <w:pPr>
        <w:spacing w:after="0"/>
        <w:ind w:left="0"/>
        <w:jc w:val="both"/>
      </w:pPr>
      <w:r>
        <w:rPr>
          <w:rFonts w:ascii="Times New Roman"/>
          <w:b w:val="false"/>
          <w:i w:val="false"/>
          <w:color w:val="000000"/>
          <w:sz w:val="28"/>
        </w:rPr>
        <w:t>
      2.3Бағдарламамен қамтылған қалдықтар 17</w:t>
      </w:r>
    </w:p>
    <w:bookmarkEnd w:id="13"/>
    <w:bookmarkStart w:name="z23" w:id="14"/>
    <w:p>
      <w:pPr>
        <w:spacing w:after="0"/>
        <w:ind w:left="0"/>
        <w:jc w:val="both"/>
      </w:pPr>
      <w:r>
        <w:rPr>
          <w:rFonts w:ascii="Times New Roman"/>
          <w:b w:val="false"/>
          <w:i w:val="false"/>
          <w:color w:val="000000"/>
          <w:sz w:val="28"/>
        </w:rPr>
        <w:t>
      2.4Полигондар 17</w:t>
      </w:r>
    </w:p>
    <w:bookmarkEnd w:id="14"/>
    <w:bookmarkStart w:name="z24" w:id="15"/>
    <w:p>
      <w:pPr>
        <w:spacing w:after="0"/>
        <w:ind w:left="0"/>
        <w:jc w:val="both"/>
      </w:pPr>
      <w:r>
        <w:rPr>
          <w:rFonts w:ascii="Times New Roman"/>
          <w:b w:val="false"/>
          <w:i w:val="false"/>
          <w:color w:val="000000"/>
          <w:sz w:val="28"/>
        </w:rPr>
        <w:t>
      2.5Коммуналдық қалдықтармен жұмыс істеуді ұйымдастырудағы жергілікті атқарушы органдардың рөлі 18</w:t>
      </w:r>
    </w:p>
    <w:bookmarkEnd w:id="15"/>
    <w:bookmarkStart w:name="z25" w:id="16"/>
    <w:p>
      <w:pPr>
        <w:spacing w:after="0"/>
        <w:ind w:left="0"/>
        <w:jc w:val="both"/>
      </w:pPr>
      <w:r>
        <w:rPr>
          <w:rFonts w:ascii="Times New Roman"/>
          <w:b w:val="false"/>
          <w:i w:val="false"/>
          <w:color w:val="000000"/>
          <w:sz w:val="28"/>
        </w:rPr>
        <w:t>
      3КОММУНАЛДЫҚ ҚАЛДЫҚТАРДЫ БАСҚАРУДЫҢ ҚАЗІРГІ ЖАҒДАЙЫН ТАЛДАУ 18</w:t>
      </w:r>
    </w:p>
    <w:bookmarkEnd w:id="16"/>
    <w:bookmarkStart w:name="z26" w:id="17"/>
    <w:p>
      <w:pPr>
        <w:spacing w:after="0"/>
        <w:ind w:left="0"/>
        <w:jc w:val="both"/>
      </w:pPr>
      <w:r>
        <w:rPr>
          <w:rFonts w:ascii="Times New Roman"/>
          <w:b w:val="false"/>
          <w:i w:val="false"/>
          <w:color w:val="000000"/>
          <w:sz w:val="28"/>
        </w:rPr>
        <w:t>
      3.1Жалпы ақпарат 19</w:t>
      </w:r>
    </w:p>
    <w:bookmarkEnd w:id="17"/>
    <w:bookmarkStart w:name="z27" w:id="18"/>
    <w:p>
      <w:pPr>
        <w:spacing w:after="0"/>
        <w:ind w:left="0"/>
        <w:jc w:val="both"/>
      </w:pPr>
      <w:r>
        <w:rPr>
          <w:rFonts w:ascii="Times New Roman"/>
          <w:b w:val="false"/>
          <w:i w:val="false"/>
          <w:color w:val="000000"/>
          <w:sz w:val="28"/>
        </w:rPr>
        <w:t>
      3.2ҚҚҚ өңдеу/ кәдеге жарату инфрақұрылымы 20</w:t>
      </w:r>
    </w:p>
    <w:bookmarkEnd w:id="18"/>
    <w:bookmarkStart w:name="z28" w:id="19"/>
    <w:p>
      <w:pPr>
        <w:spacing w:after="0"/>
        <w:ind w:left="0"/>
        <w:jc w:val="both"/>
      </w:pPr>
      <w:r>
        <w:rPr>
          <w:rFonts w:ascii="Times New Roman"/>
          <w:b w:val="false"/>
          <w:i w:val="false"/>
          <w:color w:val="000000"/>
          <w:sz w:val="28"/>
        </w:rPr>
        <w:t>
      3.3ТҚҚ жинауды және шығаруды ұйымдастыру 21</w:t>
      </w:r>
    </w:p>
    <w:bookmarkEnd w:id="19"/>
    <w:bookmarkStart w:name="z29" w:id="20"/>
    <w:p>
      <w:pPr>
        <w:spacing w:after="0"/>
        <w:ind w:left="0"/>
        <w:jc w:val="both"/>
      </w:pPr>
      <w:r>
        <w:rPr>
          <w:rFonts w:ascii="Times New Roman"/>
          <w:b w:val="false"/>
          <w:i w:val="false"/>
          <w:color w:val="000000"/>
          <w:sz w:val="28"/>
        </w:rPr>
        <w:t>
      3.4ҚҚҚ кәдеге жарату қондырғылары 21</w:t>
      </w:r>
    </w:p>
    <w:bookmarkEnd w:id="20"/>
    <w:bookmarkStart w:name="z30" w:id="21"/>
    <w:p>
      <w:pPr>
        <w:spacing w:after="0"/>
        <w:ind w:left="0"/>
        <w:jc w:val="both"/>
      </w:pPr>
      <w:r>
        <w:rPr>
          <w:rFonts w:ascii="Times New Roman"/>
          <w:b w:val="false"/>
          <w:i w:val="false"/>
          <w:color w:val="000000"/>
          <w:sz w:val="28"/>
        </w:rPr>
        <w:t>
      3.5Қатты тұрмыстық қалдықтарды жинау, тасымалдау, сұрыптау және жою тарифі 24</w:t>
      </w:r>
    </w:p>
    <w:bookmarkEnd w:id="21"/>
    <w:bookmarkStart w:name="z31" w:id="22"/>
    <w:p>
      <w:pPr>
        <w:spacing w:after="0"/>
        <w:ind w:left="0"/>
        <w:jc w:val="both"/>
      </w:pPr>
      <w:r>
        <w:rPr>
          <w:rFonts w:ascii="Times New Roman"/>
          <w:b w:val="false"/>
          <w:i w:val="false"/>
          <w:color w:val="000000"/>
          <w:sz w:val="28"/>
        </w:rPr>
        <w:t>
      3.6ТЖҚ қалыптастыру және жинақтау нормалары 24</w:t>
      </w:r>
    </w:p>
    <w:bookmarkEnd w:id="22"/>
    <w:bookmarkStart w:name="z32" w:id="23"/>
    <w:p>
      <w:pPr>
        <w:spacing w:after="0"/>
        <w:ind w:left="0"/>
        <w:jc w:val="both"/>
      </w:pPr>
      <w:r>
        <w:rPr>
          <w:rFonts w:ascii="Times New Roman"/>
          <w:b w:val="false"/>
          <w:i w:val="false"/>
          <w:color w:val="000000"/>
          <w:sz w:val="28"/>
        </w:rPr>
        <w:t>
      3.7Сандық және сапалық көрсеткіштер 26</w:t>
      </w:r>
    </w:p>
    <w:bookmarkEnd w:id="23"/>
    <w:bookmarkStart w:name="z33" w:id="24"/>
    <w:p>
      <w:pPr>
        <w:spacing w:after="0"/>
        <w:ind w:left="0"/>
        <w:jc w:val="both"/>
      </w:pPr>
      <w:r>
        <w:rPr>
          <w:rFonts w:ascii="Times New Roman"/>
          <w:b w:val="false"/>
          <w:i w:val="false"/>
          <w:color w:val="000000"/>
          <w:sz w:val="28"/>
        </w:rPr>
        <w:t>
      3.8Қалдық материалдармен жұмыс істеудің негізгі мәселелері және қорытындылар 26</w:t>
      </w:r>
    </w:p>
    <w:bookmarkEnd w:id="24"/>
    <w:bookmarkStart w:name="z34" w:id="25"/>
    <w:p>
      <w:pPr>
        <w:spacing w:after="0"/>
        <w:ind w:left="0"/>
        <w:jc w:val="both"/>
      </w:pPr>
      <w:r>
        <w:rPr>
          <w:rFonts w:ascii="Times New Roman"/>
          <w:b w:val="false"/>
          <w:i w:val="false"/>
          <w:color w:val="000000"/>
          <w:sz w:val="28"/>
        </w:rPr>
        <w:t>
      3.9Бөлінген қаражатты сипаттау және талдау 27</w:t>
      </w:r>
    </w:p>
    <w:bookmarkEnd w:id="25"/>
    <w:bookmarkStart w:name="z35" w:id="26"/>
    <w:p>
      <w:pPr>
        <w:spacing w:after="0"/>
        <w:ind w:left="0"/>
        <w:jc w:val="both"/>
      </w:pPr>
      <w:r>
        <w:rPr>
          <w:rFonts w:ascii="Times New Roman"/>
          <w:b w:val="false"/>
          <w:i w:val="false"/>
          <w:color w:val="000000"/>
          <w:sz w:val="28"/>
        </w:rPr>
        <w:t>
      3.10Ынталандыру шаралары 27</w:t>
      </w:r>
    </w:p>
    <w:bookmarkEnd w:id="26"/>
    <w:bookmarkStart w:name="z36" w:id="27"/>
    <w:p>
      <w:pPr>
        <w:spacing w:after="0"/>
        <w:ind w:left="0"/>
        <w:jc w:val="both"/>
      </w:pPr>
      <w:r>
        <w:rPr>
          <w:rFonts w:ascii="Times New Roman"/>
          <w:b w:val="false"/>
          <w:i w:val="false"/>
          <w:color w:val="000000"/>
          <w:sz w:val="28"/>
        </w:rPr>
        <w:t>
      4МАҚСАТТАР, МІНДЕТТЕР ЖӘНЕ МАҚСАТТАР 30</w:t>
      </w:r>
    </w:p>
    <w:bookmarkEnd w:id="27"/>
    <w:bookmarkStart w:name="z37" w:id="28"/>
    <w:p>
      <w:pPr>
        <w:spacing w:after="0"/>
        <w:ind w:left="0"/>
        <w:jc w:val="both"/>
      </w:pPr>
      <w:r>
        <w:rPr>
          <w:rFonts w:ascii="Times New Roman"/>
          <w:b w:val="false"/>
          <w:i w:val="false"/>
          <w:color w:val="000000"/>
          <w:sz w:val="28"/>
        </w:rPr>
        <w:t>
      4.1Бағдарлама мақсаттары 30</w:t>
      </w:r>
    </w:p>
    <w:bookmarkEnd w:id="28"/>
    <w:bookmarkStart w:name="z38" w:id="29"/>
    <w:p>
      <w:pPr>
        <w:spacing w:after="0"/>
        <w:ind w:left="0"/>
        <w:jc w:val="both"/>
      </w:pPr>
      <w:r>
        <w:rPr>
          <w:rFonts w:ascii="Times New Roman"/>
          <w:b w:val="false"/>
          <w:i w:val="false"/>
          <w:color w:val="000000"/>
          <w:sz w:val="28"/>
        </w:rPr>
        <w:t>
      4.2Бағдарлама мақсаттары 31</w:t>
      </w:r>
    </w:p>
    <w:bookmarkEnd w:id="29"/>
    <w:bookmarkStart w:name="z39" w:id="30"/>
    <w:p>
      <w:pPr>
        <w:spacing w:after="0"/>
        <w:ind w:left="0"/>
        <w:jc w:val="both"/>
      </w:pPr>
      <w:r>
        <w:rPr>
          <w:rFonts w:ascii="Times New Roman"/>
          <w:b w:val="false"/>
          <w:i w:val="false"/>
          <w:color w:val="000000"/>
          <w:sz w:val="28"/>
        </w:rPr>
        <w:t>
      4.3Ұйғыр ауданы аймағына арналған мақсаттар 32</w:t>
      </w:r>
    </w:p>
    <w:bookmarkEnd w:id="30"/>
    <w:bookmarkStart w:name="z40" w:id="31"/>
    <w:p>
      <w:pPr>
        <w:spacing w:after="0"/>
        <w:ind w:left="0"/>
        <w:jc w:val="both"/>
      </w:pPr>
      <w:r>
        <w:rPr>
          <w:rFonts w:ascii="Times New Roman"/>
          <w:b w:val="false"/>
          <w:i w:val="false"/>
          <w:color w:val="000000"/>
          <w:sz w:val="28"/>
        </w:rPr>
        <w:t>
      5НЕГІЗГІ БАҒЫТТАРЫ, МАҚСАТҚА ЖЕТУДІҢ ЖОЛДАРЫ ЖӘНЕ ТИІСТІ ШАРАЛАР 32</w:t>
      </w:r>
    </w:p>
    <w:bookmarkEnd w:id="31"/>
    <w:bookmarkStart w:name="z41" w:id="32"/>
    <w:p>
      <w:pPr>
        <w:spacing w:after="0"/>
        <w:ind w:left="0"/>
        <w:jc w:val="both"/>
      </w:pPr>
      <w:r>
        <w:rPr>
          <w:rFonts w:ascii="Times New Roman"/>
          <w:b w:val="false"/>
          <w:i w:val="false"/>
          <w:color w:val="000000"/>
          <w:sz w:val="28"/>
        </w:rPr>
        <w:t>
      5.1Техникалық және технологиялық шешімдер 33</w:t>
      </w:r>
    </w:p>
    <w:bookmarkEnd w:id="32"/>
    <w:bookmarkStart w:name="z42" w:id="33"/>
    <w:p>
      <w:pPr>
        <w:spacing w:after="0"/>
        <w:ind w:left="0"/>
        <w:jc w:val="both"/>
      </w:pPr>
      <w:r>
        <w:rPr>
          <w:rFonts w:ascii="Times New Roman"/>
          <w:b w:val="false"/>
          <w:i w:val="false"/>
          <w:color w:val="000000"/>
          <w:sz w:val="28"/>
        </w:rPr>
        <w:t>
      5.2Негізгі ақпарат 33</w:t>
      </w:r>
    </w:p>
    <w:bookmarkEnd w:id="33"/>
    <w:bookmarkStart w:name="z43" w:id="34"/>
    <w:p>
      <w:pPr>
        <w:spacing w:after="0"/>
        <w:ind w:left="0"/>
        <w:jc w:val="both"/>
      </w:pPr>
      <w:r>
        <w:rPr>
          <w:rFonts w:ascii="Times New Roman"/>
          <w:b w:val="false"/>
          <w:i w:val="false"/>
          <w:color w:val="000000"/>
          <w:sz w:val="28"/>
        </w:rPr>
        <w:t>
      5.3ТҚҚ басқару жүйесінің ағымдағы жағдайын талдау 34</w:t>
      </w:r>
    </w:p>
    <w:bookmarkEnd w:id="34"/>
    <w:bookmarkStart w:name="z44" w:id="35"/>
    <w:p>
      <w:pPr>
        <w:spacing w:after="0"/>
        <w:ind w:left="0"/>
        <w:jc w:val="both"/>
      </w:pPr>
      <w:r>
        <w:rPr>
          <w:rFonts w:ascii="Times New Roman"/>
          <w:b w:val="false"/>
          <w:i w:val="false"/>
          <w:color w:val="000000"/>
          <w:sz w:val="28"/>
        </w:rPr>
        <w:t>
      5.4ҚҚҚ жинау және тасымалдау жүйесін жетілдіру 35</w:t>
      </w:r>
    </w:p>
    <w:bookmarkEnd w:id="35"/>
    <w:bookmarkStart w:name="z45" w:id="36"/>
    <w:p>
      <w:pPr>
        <w:spacing w:after="0"/>
        <w:ind w:left="0"/>
        <w:jc w:val="both"/>
      </w:pPr>
      <w:r>
        <w:rPr>
          <w:rFonts w:ascii="Times New Roman"/>
          <w:b w:val="false"/>
          <w:i w:val="false"/>
          <w:color w:val="000000"/>
          <w:sz w:val="28"/>
        </w:rPr>
        <w:t>
      5.5Қалдықтарды жинау мен шығарудың логистикалық схемаларын әзірлеу 38</w:t>
      </w:r>
    </w:p>
    <w:bookmarkEnd w:id="36"/>
    <w:bookmarkStart w:name="z46" w:id="37"/>
    <w:p>
      <w:pPr>
        <w:spacing w:after="0"/>
        <w:ind w:left="0"/>
        <w:jc w:val="both"/>
      </w:pPr>
      <w:r>
        <w:rPr>
          <w:rFonts w:ascii="Times New Roman"/>
          <w:b w:val="false"/>
          <w:i w:val="false"/>
          <w:color w:val="000000"/>
          <w:sz w:val="28"/>
        </w:rPr>
        <w:t>
      5.6Салыстырмалы талдау және қалдықтарды басқару жүйесін дамытудың</w:t>
      </w:r>
    </w:p>
    <w:bookmarkEnd w:id="37"/>
    <w:bookmarkStart w:name="z47" w:id="38"/>
    <w:p>
      <w:pPr>
        <w:spacing w:after="0"/>
        <w:ind w:left="0"/>
        <w:jc w:val="both"/>
      </w:pPr>
      <w:r>
        <w:rPr>
          <w:rFonts w:ascii="Times New Roman"/>
          <w:b w:val="false"/>
          <w:i w:val="false"/>
          <w:color w:val="000000"/>
          <w:sz w:val="28"/>
        </w:rPr>
        <w:t>
      5.7әлеуметтік-экономикалық қолайлы нұсқасын таңдау 39</w:t>
      </w:r>
    </w:p>
    <w:bookmarkEnd w:id="38"/>
    <w:bookmarkStart w:name="z48" w:id="39"/>
    <w:p>
      <w:pPr>
        <w:spacing w:after="0"/>
        <w:ind w:left="0"/>
        <w:jc w:val="both"/>
      </w:pPr>
      <w:r>
        <w:rPr>
          <w:rFonts w:ascii="Times New Roman"/>
          <w:b w:val="false"/>
          <w:i w:val="false"/>
          <w:color w:val="000000"/>
          <w:sz w:val="28"/>
        </w:rPr>
        <w:t>
      5.8Ұйғыр ауданы аймақтың ТҚҚ басқару жүйесінің бөлігі ретінде 44</w:t>
      </w:r>
    </w:p>
    <w:bookmarkEnd w:id="39"/>
    <w:bookmarkStart w:name="z49" w:id="40"/>
    <w:p>
      <w:pPr>
        <w:spacing w:after="0"/>
        <w:ind w:left="0"/>
        <w:jc w:val="both"/>
      </w:pPr>
      <w:r>
        <w:rPr>
          <w:rFonts w:ascii="Times New Roman"/>
          <w:b w:val="false"/>
          <w:i w:val="false"/>
          <w:color w:val="000000"/>
          <w:sz w:val="28"/>
        </w:rPr>
        <w:t>
      5.9Материалдық-техникалық база және қаржылық шығындар көрсеткіштерінің есебі</w:t>
      </w:r>
    </w:p>
    <w:bookmarkEnd w:id="40"/>
    <w:bookmarkStart w:name="z50" w:id="41"/>
    <w:p>
      <w:pPr>
        <w:spacing w:after="0"/>
        <w:ind w:left="0"/>
        <w:jc w:val="both"/>
      </w:pPr>
      <w:r>
        <w:rPr>
          <w:rFonts w:ascii="Times New Roman"/>
          <w:b w:val="false"/>
          <w:i w:val="false"/>
          <w:color w:val="000000"/>
          <w:sz w:val="28"/>
        </w:rPr>
        <w:t>
      5.1047</w:t>
      </w:r>
    </w:p>
    <w:bookmarkEnd w:id="41"/>
    <w:bookmarkStart w:name="z51" w:id="42"/>
    <w:p>
      <w:pPr>
        <w:spacing w:after="0"/>
        <w:ind w:left="0"/>
        <w:jc w:val="both"/>
      </w:pPr>
      <w:r>
        <w:rPr>
          <w:rFonts w:ascii="Times New Roman"/>
          <w:b w:val="false"/>
          <w:i w:val="false"/>
          <w:color w:val="000000"/>
          <w:sz w:val="28"/>
        </w:rPr>
        <w:t>
      5.11Материалдық-техникалық базаны қалыптастыру бойынша негізгі іс-шаралар 55</w:t>
      </w:r>
    </w:p>
    <w:bookmarkEnd w:id="42"/>
    <w:bookmarkStart w:name="z52" w:id="43"/>
    <w:p>
      <w:pPr>
        <w:spacing w:after="0"/>
        <w:ind w:left="0"/>
        <w:jc w:val="both"/>
      </w:pPr>
      <w:r>
        <w:rPr>
          <w:rFonts w:ascii="Times New Roman"/>
          <w:b w:val="false"/>
          <w:i w:val="false"/>
          <w:color w:val="000000"/>
          <w:sz w:val="28"/>
        </w:rPr>
        <w:t>
      5.12Институционалдық бөлім 58</w:t>
      </w:r>
    </w:p>
    <w:bookmarkEnd w:id="43"/>
    <w:bookmarkStart w:name="z53" w:id="44"/>
    <w:p>
      <w:pPr>
        <w:spacing w:after="0"/>
        <w:ind w:left="0"/>
        <w:jc w:val="both"/>
      </w:pPr>
      <w:r>
        <w:rPr>
          <w:rFonts w:ascii="Times New Roman"/>
          <w:b w:val="false"/>
          <w:i w:val="false"/>
          <w:color w:val="000000"/>
          <w:sz w:val="28"/>
        </w:rPr>
        <w:t>
      5.13Қалдықтарды басқарудың аймақтық жүйесінің ұйымдық моделі 58</w:t>
      </w:r>
    </w:p>
    <w:bookmarkEnd w:id="44"/>
    <w:bookmarkStart w:name="z54" w:id="45"/>
    <w:p>
      <w:pPr>
        <w:spacing w:after="0"/>
        <w:ind w:left="0"/>
        <w:jc w:val="both"/>
      </w:pPr>
      <w:r>
        <w:rPr>
          <w:rFonts w:ascii="Times New Roman"/>
          <w:b w:val="false"/>
          <w:i w:val="false"/>
          <w:color w:val="000000"/>
          <w:sz w:val="28"/>
        </w:rPr>
        <w:t>
      5.14Өндірушілердің (импорттаушылардың) кеңейтілген жауапкершілігі қағидатын іске асыру 71</w:t>
      </w:r>
    </w:p>
    <w:bookmarkEnd w:id="45"/>
    <w:bookmarkStart w:name="z55" w:id="46"/>
    <w:p>
      <w:pPr>
        <w:spacing w:after="0"/>
        <w:ind w:left="0"/>
        <w:jc w:val="both"/>
      </w:pPr>
      <w:r>
        <w:rPr>
          <w:rFonts w:ascii="Times New Roman"/>
          <w:b w:val="false"/>
          <w:i w:val="false"/>
          <w:color w:val="000000"/>
          <w:sz w:val="28"/>
        </w:rPr>
        <w:t>
      5.15Қалдықтарды басқару моделін енгізу құралдары 71</w:t>
      </w:r>
    </w:p>
    <w:bookmarkEnd w:id="46"/>
    <w:bookmarkStart w:name="z56" w:id="47"/>
    <w:p>
      <w:pPr>
        <w:spacing w:after="0"/>
        <w:ind w:left="0"/>
        <w:jc w:val="both"/>
      </w:pPr>
      <w:r>
        <w:rPr>
          <w:rFonts w:ascii="Times New Roman"/>
          <w:b w:val="false"/>
          <w:i w:val="false"/>
          <w:color w:val="000000"/>
          <w:sz w:val="28"/>
        </w:rPr>
        <w:t>
      6ҚАЖЕТТІ РЕСУРСТАР 72</w:t>
      </w:r>
    </w:p>
    <w:bookmarkEnd w:id="47"/>
    <w:bookmarkStart w:name="z57" w:id="48"/>
    <w:p>
      <w:pPr>
        <w:spacing w:after="0"/>
        <w:ind w:left="0"/>
        <w:jc w:val="both"/>
      </w:pPr>
      <w:r>
        <w:rPr>
          <w:rFonts w:ascii="Times New Roman"/>
          <w:b w:val="false"/>
          <w:i w:val="false"/>
          <w:color w:val="000000"/>
          <w:sz w:val="28"/>
        </w:rPr>
        <w:t>
      7БАҒДАРЛАМАНЫ ІСКЕ АСЫРУ ЖОСПАРЫ ЖӘНЕ БАСЫМДЫҚ ӘРЕКЕТТЕР 72</w:t>
      </w:r>
    </w:p>
    <w:bookmarkEnd w:id="48"/>
    <w:bookmarkStart w:name="z58" w:id="49"/>
    <w:p>
      <w:pPr>
        <w:spacing w:after="0"/>
        <w:ind w:left="0"/>
        <w:jc w:val="both"/>
      </w:pPr>
      <w:r>
        <w:rPr>
          <w:rFonts w:ascii="Times New Roman"/>
          <w:b w:val="false"/>
          <w:i w:val="false"/>
          <w:color w:val="000000"/>
          <w:sz w:val="28"/>
        </w:rPr>
        <w:t>
      БАҒДАРЛАМАЛЫҚ ПАСПОРТ</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Ұйғыр ауданының 2025-2028 жылдарға арналған коммуналдық қалдықтарды басқару жөніндегі бағдарламасы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Даму негізі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50"/>
          <w:p>
            <w:pPr>
              <w:spacing w:after="20"/>
              <w:ind w:left="20"/>
              <w:jc w:val="both"/>
            </w:pPr>
            <w:r>
              <w:rPr>
                <w:rFonts w:ascii="Times New Roman"/>
                <w:b w:val="false"/>
                <w:i w:val="false"/>
                <w:color w:val="000000"/>
                <w:sz w:val="20"/>
              </w:rPr>
              <w:t>
-Қазақстан Республикасының Экология кодексі</w:t>
            </w:r>
          </w:p>
          <w:bookmarkEnd w:id="50"/>
          <w:p>
            <w:pPr>
              <w:spacing w:after="20"/>
              <w:ind w:left="20"/>
              <w:jc w:val="both"/>
            </w:pPr>
            <w:r>
              <w:rPr>
                <w:rFonts w:ascii="Times New Roman"/>
                <w:b w:val="false"/>
                <w:i w:val="false"/>
                <w:color w:val="000000"/>
                <w:sz w:val="20"/>
              </w:rPr>
              <w:t>
</w:t>
            </w:r>
            <w:r>
              <w:rPr>
                <w:rFonts w:ascii="Times New Roman"/>
                <w:b w:val="false"/>
                <w:i w:val="false"/>
                <w:color w:val="000000"/>
                <w:sz w:val="20"/>
              </w:rPr>
              <w:t>(365-бап) 2021 жылғы 2 қаңтардағы № 400-VI ҚРЗ.</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-"Қазақстан Республикасының "жасыл экономикаға" көшу тұжырымдамасы туралы" Қазақстан Республикасы Президентінің 2013 жылғы 30 мамырдағы № 577 Жарлығы.</w:t>
            </w:r>
          </w:p>
          <w:p>
            <w:pPr>
              <w:spacing w:after="20"/>
              <w:ind w:left="20"/>
              <w:jc w:val="both"/>
            </w:pPr>
            <w:r>
              <w:rPr>
                <w:rFonts w:ascii="Times New Roman"/>
                <w:b w:val="false"/>
                <w:i w:val="false"/>
                <w:color w:val="000000"/>
                <w:sz w:val="20"/>
              </w:rPr>
              <w:t>
</w:t>
            </w:r>
            <w:r>
              <w:rPr>
                <w:rFonts w:ascii="Times New Roman"/>
                <w:b w:val="false"/>
                <w:i w:val="false"/>
                <w:color w:val="000000"/>
                <w:sz w:val="20"/>
              </w:rPr>
              <w:t>-Әрекет ету тәртібі "Коммуналдық қалдықтармен жұмыс істеу қағидаларын бекіту туралы" Қазақстан Республикасы Экология, геология және табиғи ресурстар министрінің 2021 жылғы 28 желтоқсандағы</w:t>
            </w:r>
          </w:p>
          <w:p>
            <w:pPr>
              <w:spacing w:after="20"/>
              <w:ind w:left="20"/>
              <w:jc w:val="both"/>
            </w:pPr>
            <w:r>
              <w:rPr>
                <w:rFonts w:ascii="Times New Roman"/>
                <w:b w:val="false"/>
                <w:i w:val="false"/>
                <w:color w:val="000000"/>
                <w:sz w:val="20"/>
              </w:rPr>
              <w:t>
</w:t>
            </w:r>
            <w:r>
              <w:rPr>
                <w:rFonts w:ascii="Times New Roman"/>
                <w:b w:val="false"/>
                <w:i w:val="false"/>
                <w:color w:val="000000"/>
                <w:sz w:val="20"/>
              </w:rPr>
              <w:t>№ 508 бұйрығы.</w:t>
            </w:r>
          </w:p>
          <w:p>
            <w:pPr>
              <w:spacing w:after="20"/>
              <w:ind w:left="20"/>
              <w:jc w:val="both"/>
            </w:pPr>
            <w:r>
              <w:rPr>
                <w:rFonts w:ascii="Times New Roman"/>
                <w:b w:val="false"/>
                <w:i w:val="false"/>
                <w:color w:val="000000"/>
                <w:sz w:val="20"/>
              </w:rPr>
              <w:t>
</w:t>
            </w:r>
            <w:r>
              <w:rPr>
                <w:rFonts w:ascii="Times New Roman"/>
                <w:b w:val="false"/>
                <w:i w:val="false"/>
                <w:color w:val="000000"/>
                <w:sz w:val="20"/>
              </w:rPr>
              <w:t>-"Жергілікті атқарушы органдарға коммуналдық қалдықтармен жұмыс істеу бағдарламасын әзірлеу бойынша әдістемелік ұсынымдарды бекіту туралы" Қазақстан Республикасы Экология және табиғи ресурстар министрінің 2023 жылғы 18 мамырдағы № 154-ө бұйрығы.</w:t>
            </w:r>
          </w:p>
          <w:p>
            <w:pPr>
              <w:spacing w:after="20"/>
              <w:ind w:left="20"/>
              <w:jc w:val="both"/>
            </w:pPr>
            <w:r>
              <w:rPr>
                <w:rFonts w:ascii="Times New Roman"/>
                <w:b w:val="false"/>
                <w:i w:val="false"/>
                <w:color w:val="000000"/>
                <w:sz w:val="20"/>
              </w:rPr>
              <w:t>
-Қалдықтарды басқару саласындағы Қазақстан Республикасының 2021 жылғы 2 қаңтардағы Экологиялық кодексін іске асыру мақсатында бекітілген өзге де қолданыстағы нормативтік құқықтық актілер.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Дамытуға жауапты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облысының әкімдігі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Орындауға жауапты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1"/>
          <w:p>
            <w:pPr>
              <w:spacing w:after="20"/>
              <w:ind w:left="20"/>
              <w:jc w:val="both"/>
            </w:pPr>
            <w:r>
              <w:rPr>
                <w:rFonts w:ascii="Times New Roman"/>
                <w:b w:val="false"/>
                <w:i w:val="false"/>
                <w:color w:val="000000"/>
                <w:sz w:val="20"/>
              </w:rPr>
              <w:t>
1)Алматы облысы Ұйғыр ауданының әкімдігі;</w:t>
            </w:r>
          </w:p>
          <w:bookmarkEnd w:id="51"/>
          <w:p>
            <w:pPr>
              <w:spacing w:after="20"/>
              <w:ind w:left="20"/>
              <w:jc w:val="both"/>
            </w:pPr>
            <w:r>
              <w:rPr>
                <w:rFonts w:ascii="Times New Roman"/>
                <w:b w:val="false"/>
                <w:i w:val="false"/>
                <w:color w:val="000000"/>
                <w:sz w:val="20"/>
              </w:rPr>
              <w:t>
</w:t>
            </w:r>
            <w:r>
              <w:rPr>
                <w:rFonts w:ascii="Times New Roman"/>
                <w:b w:val="false"/>
                <w:i w:val="false"/>
                <w:color w:val="000000"/>
                <w:sz w:val="20"/>
              </w:rPr>
              <w:t>2)"Алатау коммуналдық шаруашылығы" ЖШС;</w:t>
            </w:r>
          </w:p>
          <w:p>
            <w:pPr>
              <w:spacing w:after="20"/>
              <w:ind w:left="20"/>
              <w:jc w:val="both"/>
            </w:pPr>
            <w:r>
              <w:rPr>
                <w:rFonts w:ascii="Times New Roman"/>
                <w:b w:val="false"/>
                <w:i w:val="false"/>
                <w:color w:val="000000"/>
                <w:sz w:val="20"/>
              </w:rPr>
              <w:t>
3)Алматы облысы Ұйғыр ауданының әкімшілік- аумақтық бірліктерінің коммуналдық қалдықтарды басқару жөніндегі мамандандырылған ұйымдары.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Бағдарлама мақсаттары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2"/>
          <w:p>
            <w:pPr>
              <w:spacing w:after="20"/>
              <w:ind w:left="20"/>
              <w:jc w:val="both"/>
            </w:pPr>
            <w:r>
              <w:rPr>
                <w:rFonts w:ascii="Times New Roman"/>
                <w:b w:val="false"/>
                <w:i w:val="false"/>
                <w:color w:val="000000"/>
                <w:sz w:val="20"/>
              </w:rPr>
              <w:t>
-тұтыну қалдықтарының қоршаған ортаға және халықтың денсаулығына кері әсерін азайту;</w:t>
            </w:r>
          </w:p>
          <w:bookmarkEnd w:id="52"/>
          <w:p>
            <w:pPr>
              <w:spacing w:after="20"/>
              <w:ind w:left="20"/>
              <w:jc w:val="both"/>
            </w:pPr>
            <w:r>
              <w:rPr>
                <w:rFonts w:ascii="Times New Roman"/>
                <w:b w:val="false"/>
                <w:i w:val="false"/>
                <w:color w:val="000000"/>
                <w:sz w:val="20"/>
              </w:rPr>
              <w:t>
-Ұйғыр ауданының елді мекендерінде коммуналдық қалдықтарды басқарудың тиімді жүйесінің моделін құру және оны іске асыру арқылы коммуналдық қалдықтардың түзілу көлемін кезең-кезеңмен азайтуға, сондай-ақ коммуналдық қалдықтарды қайта өңдеу және полигондарды рекультивациялау үлесін арттыруға бағытталған белгіленген көрсеткіштерге қол жеткізу.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Тапсырмалар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3"/>
          <w:p>
            <w:pPr>
              <w:spacing w:after="20"/>
              <w:ind w:left="20"/>
              <w:jc w:val="both"/>
            </w:pPr>
            <w:r>
              <w:rPr>
                <w:rFonts w:ascii="Times New Roman"/>
                <w:b w:val="false"/>
                <w:i w:val="false"/>
                <w:color w:val="000000"/>
                <w:sz w:val="20"/>
              </w:rPr>
              <w:t>
1) Ұйғыр ауданының коммуналдық қалдықтарды басқарудың</w:t>
            </w:r>
          </w:p>
          <w:bookmarkEnd w:id="53"/>
          <w:p>
            <w:pPr>
              <w:spacing w:after="20"/>
              <w:ind w:left="20"/>
              <w:jc w:val="both"/>
            </w:pPr>
            <w:r>
              <w:rPr>
                <w:rFonts w:ascii="Times New Roman"/>
                <w:b w:val="false"/>
                <w:i w:val="false"/>
                <w:color w:val="000000"/>
                <w:sz w:val="20"/>
              </w:rPr>
              <w:t>
тиімді жүйесінің үлгісін қалыптастыру, оның ішінде Қазақстан Республикасы заңнамасының нормативтік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4"/>
          <w:p>
            <w:pPr>
              <w:spacing w:after="20"/>
              <w:ind w:left="20"/>
              <w:jc w:val="both"/>
            </w:pPr>
            <w:r>
              <w:rPr>
                <w:rFonts w:ascii="Times New Roman"/>
                <w:b w:val="false"/>
                <w:i w:val="false"/>
                <w:color w:val="000000"/>
                <w:sz w:val="20"/>
              </w:rPr>
              <w:t>
талаптарына сәйкес коммуналдық қалдықтарды қалыптастыру, жинау, тасымалдау, кәдеге жарату, қайта өңдеу және көму процестерін қамту. Аймақтың ерекшеліктерін ескере отырып (климат, география, халық санының өсу динамикасы, аумақты дамыту жоспарлары және т.б.);</w:t>
            </w:r>
          </w:p>
          <w:bookmarkEnd w:id="54"/>
          <w:p>
            <w:pPr>
              <w:spacing w:after="20"/>
              <w:ind w:left="20"/>
              <w:jc w:val="both"/>
            </w:pPr>
            <w:r>
              <w:rPr>
                <w:rFonts w:ascii="Times New Roman"/>
                <w:b w:val="false"/>
                <w:i w:val="false"/>
                <w:color w:val="000000"/>
                <w:sz w:val="20"/>
              </w:rPr>
              <w:t>
</w:t>
            </w:r>
            <w:r>
              <w:rPr>
                <w:rFonts w:ascii="Times New Roman"/>
                <w:b w:val="false"/>
                <w:i w:val="false"/>
                <w:color w:val="000000"/>
                <w:sz w:val="20"/>
              </w:rPr>
              <w:t>2)Бағдарламаны іске асыру үшін қажетті ресурстарды тарту;</w:t>
            </w:r>
          </w:p>
          <w:p>
            <w:pPr>
              <w:spacing w:after="20"/>
              <w:ind w:left="20"/>
              <w:jc w:val="both"/>
            </w:pPr>
            <w:r>
              <w:rPr>
                <w:rFonts w:ascii="Times New Roman"/>
                <w:b w:val="false"/>
                <w:i w:val="false"/>
                <w:color w:val="000000"/>
                <w:sz w:val="20"/>
              </w:rPr>
              <w:t>
</w:t>
            </w:r>
            <w:r>
              <w:rPr>
                <w:rFonts w:ascii="Times New Roman"/>
                <w:b w:val="false"/>
                <w:i w:val="false"/>
                <w:color w:val="000000"/>
                <w:sz w:val="20"/>
              </w:rPr>
              <w:t>3)ұсынылған негізделген ұсыныстар негізінде коммуналдық қалдықтарды басқару саласында инфрақұрылым құру;</w:t>
            </w:r>
          </w:p>
          <w:p>
            <w:pPr>
              <w:spacing w:after="20"/>
              <w:ind w:left="20"/>
              <w:jc w:val="both"/>
            </w:pPr>
            <w:r>
              <w:rPr>
                <w:rFonts w:ascii="Times New Roman"/>
                <w:b w:val="false"/>
                <w:i w:val="false"/>
                <w:color w:val="000000"/>
                <w:sz w:val="20"/>
              </w:rPr>
              <w:t>
4)коммуналдық қалдықтарды орналастыру орындарының санын азайту және рұқсат етілмеген қалдықтарды орналастыру орындарын жою бойынша ұсыныстар беру.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2025-2028 жж</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индикаторлар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5"/>
          <w:p>
            <w:pPr>
              <w:spacing w:after="20"/>
              <w:ind w:left="20"/>
              <w:jc w:val="both"/>
            </w:pPr>
            <w:r>
              <w:rPr>
                <w:rFonts w:ascii="Times New Roman"/>
                <w:b w:val="false"/>
                <w:i w:val="false"/>
                <w:color w:val="000000"/>
                <w:sz w:val="20"/>
              </w:rPr>
              <w:t>
2028 жылы Бағдарламаның аяқталуына қарай:</w:t>
            </w:r>
          </w:p>
          <w:bookmarkEnd w:id="55"/>
          <w:p>
            <w:pPr>
              <w:spacing w:after="20"/>
              <w:ind w:left="20"/>
              <w:jc w:val="both"/>
            </w:pPr>
            <w:r>
              <w:rPr>
                <w:rFonts w:ascii="Times New Roman"/>
                <w:b w:val="false"/>
                <w:i w:val="false"/>
                <w:color w:val="000000"/>
                <w:sz w:val="20"/>
              </w:rPr>
              <w:t>
</w:t>
            </w:r>
            <w:r>
              <w:rPr>
                <w:rFonts w:ascii="Times New Roman"/>
                <w:b w:val="false"/>
                <w:i w:val="false"/>
                <w:color w:val="000000"/>
                <w:sz w:val="20"/>
              </w:rPr>
              <w:t>- Ұйғыр ауданы тұрғындарының 79,1% қалдықтарды жинау ұйымдарында тұрақты қызмет көрсетеді;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-қайта өңделетін материалдар мен қауіпті тұрмыстық қалдықтарды жинаудың стационарлық пункті-1 (бір).</w:t>
            </w:r>
          </w:p>
          <w:p>
            <w:pPr>
              <w:spacing w:after="20"/>
              <w:ind w:left="20"/>
              <w:jc w:val="both"/>
            </w:pPr>
            <w:r>
              <w:rPr>
                <w:rFonts w:ascii="Times New Roman"/>
                <w:b w:val="false"/>
                <w:i w:val="false"/>
                <w:color w:val="000000"/>
                <w:sz w:val="20"/>
              </w:rPr>
              <w:t>
-қайта өңделетін материалдар мен қауіпті тұрмыстық қалдықтарды жинайтын жылжымалы пункт-1 (бір).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 мен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56"/>
          <w:p>
            <w:pPr>
              <w:spacing w:after="20"/>
              <w:ind w:left="20"/>
              <w:jc w:val="both"/>
            </w:pPr>
            <w:r>
              <w:rPr>
                <w:rFonts w:ascii="Times New Roman"/>
                <w:b w:val="false"/>
                <w:i w:val="false"/>
                <w:color w:val="000000"/>
                <w:sz w:val="20"/>
              </w:rPr>
              <w:t>
2025-2028 жылдарға арналған Бағдарламаны іске асыруға жергілікті бюджет қаражаты және өзге де (бюджеттік емес) қаржыландыру көздері (1-сурет). Бағдарламаны іске асыруға жұмсалатын жалпы шығындар 1 177,782 млн теңгені құрайды.</w:t>
            </w:r>
          </w:p>
          <w:bookmarkEnd w:id="56"/>
          <w:p>
            <w:pPr>
              <w:spacing w:after="20"/>
              <w:ind w:left="20"/>
              <w:jc w:val="both"/>
            </w:pPr>
            <w:r>
              <w:rPr>
                <w:rFonts w:ascii="Times New Roman"/>
                <w:b w:val="false"/>
                <w:i w:val="false"/>
                <w:color w:val="000000"/>
                <w:sz w:val="20"/>
              </w:rPr>
              <w:t>
РОП Операторының ("Жасыл Даму" АҚ) құзыреті бойынша технологиялық қолдау және бірлесіп қаржыландыру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 теңге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57"/>
          <w:p>
            <w:pPr>
              <w:spacing w:after="20"/>
              <w:ind w:left="20"/>
              <w:jc w:val="both"/>
            </w:pPr>
            <w:r>
              <w:rPr>
                <w:rFonts w:ascii="Times New Roman"/>
                <w:b w:val="false"/>
                <w:i w:val="false"/>
                <w:color w:val="000000"/>
                <w:sz w:val="20"/>
              </w:rPr>
              <w:t xml:space="preserve">
 Басқа </w:t>
            </w:r>
          </w:p>
          <w:bookmarkEnd w:id="5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қаржыландыру</w:t>
            </w:r>
          </w:p>
          <w:p>
            <w:pPr>
              <w:spacing w:after="20"/>
              <w:ind w:left="20"/>
              <w:jc w:val="both"/>
            </w:pPr>
            <w:r>
              <w:rPr>
                <w:rFonts w:ascii="Times New Roman"/>
                <w:b w:val="false"/>
                <w:i w:val="false"/>
                <w:color w:val="000000"/>
                <w:sz w:val="20"/>
              </w:rPr>
              <w:t>
көздері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195 926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344 040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121 755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90 820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1 177 782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408 501</w:t>
            </w:r>
          </w:p>
        </w:tc>
      </w:tr>
    </w:tbl>
    <w:bookmarkStart w:name="z79" w:id="58"/>
    <w:p>
      <w:pPr>
        <w:spacing w:after="0"/>
        <w:ind w:left="0"/>
        <w:jc w:val="both"/>
      </w:pPr>
      <w:r>
        <w:rPr>
          <w:rFonts w:ascii="Times New Roman"/>
          <w:b w:val="false"/>
          <w:i w:val="false"/>
          <w:color w:val="000000"/>
          <w:sz w:val="28"/>
        </w:rPr>
        <w:t>
      Ұйғыр ауданында 2025-2028 жылдарға арналған коммуналдық қалдықтарды басқару жөніндегі бағдарламасын қаржыландыру көлемі Қазақстан Республикасының заңнамасына сәйкес тиісті қаржы жылына арналған жергілікті бюджет бекітілген кезде және облыстың кіріс мүмкіндіктерін ескере отырып нақтыланатын болады (жергілікті бюджет).</w:t>
      </w:r>
    </w:p>
    <w:bookmarkEnd w:id="58"/>
    <w:bookmarkStart w:name="z80" w:id="59"/>
    <w:p>
      <w:pPr>
        <w:spacing w:after="0"/>
        <w:ind w:left="0"/>
        <w:jc w:val="both"/>
      </w:pPr>
      <w:r>
        <w:rPr>
          <w:rFonts w:ascii="Times New Roman"/>
          <w:b w:val="false"/>
          <w:i w:val="false"/>
          <w:color w:val="000000"/>
          <w:sz w:val="28"/>
        </w:rPr>
        <w:t>
      Қазақстан Республикасының Экологиялық кодексінің (388-бап) ережелеріне сәйкес ЭТҚ операторы жинау, тасымалдау, қайта пайдалануға дайындау, қайта өңдеу, сұрыптау, кәдеге жарату және қайта өңдеу технологияларын енгізу арқылы қатты қалдықтарды басқарудың өңірлік жүйесін дамыта алады, (немесе) қалдықтарды кәдеге жарату, қайта пайдалануға дайындауға, өңдеуге, кәдеге жаратуға арналған зауыттар (өндiрiстер) салу,қалдықтарды сұрыптау және (немесе) кәдеге жарату, қалдықтарды жинау, тасымалдау, қайта пайдалануға дайындау, сұрыптау, қайта өңдеу, қайта өңдеу және (немесе) кәдеге жарату, қалдықтарды энергетикалық қайта өңдеуді ұйымдастырумен айналысатын ұйымдардың материалдық-техникалық базасын жақсарту.</w:t>
      </w:r>
    </w:p>
    <w:bookmarkEnd w:id="59"/>
    <w:bookmarkStart w:name="z81"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44958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4958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61"/>
    <w:p>
      <w:pPr>
        <w:spacing w:after="0"/>
        <w:ind w:left="0"/>
        <w:jc w:val="both"/>
      </w:pPr>
      <w:r>
        <w:rPr>
          <w:rFonts w:ascii="Times New Roman"/>
          <w:b w:val="false"/>
          <w:i w:val="false"/>
          <w:color w:val="000000"/>
          <w:sz w:val="28"/>
        </w:rPr>
        <w:t>
      Сурет 1– Бағдарламаны қаржыландыру көздері</w:t>
      </w:r>
    </w:p>
    <w:bookmarkEnd w:id="61"/>
    <w:bookmarkStart w:name="z83" w:id="62"/>
    <w:p>
      <w:pPr>
        <w:spacing w:after="0"/>
        <w:ind w:left="0"/>
        <w:jc w:val="both"/>
      </w:pPr>
      <w:r>
        <w:rPr>
          <w:rFonts w:ascii="Times New Roman"/>
          <w:b w:val="false"/>
          <w:i w:val="false"/>
          <w:color w:val="000000"/>
          <w:sz w:val="28"/>
        </w:rPr>
        <w:t>
      1КІРІСПЕ</w:t>
      </w:r>
    </w:p>
    <w:bookmarkEnd w:id="62"/>
    <w:bookmarkStart w:name="z84" w:id="63"/>
    <w:p>
      <w:pPr>
        <w:spacing w:after="0"/>
        <w:ind w:left="0"/>
        <w:jc w:val="both"/>
      </w:pPr>
      <w:r>
        <w:rPr>
          <w:rFonts w:ascii="Times New Roman"/>
          <w:b w:val="false"/>
          <w:i w:val="false"/>
          <w:color w:val="000000"/>
          <w:sz w:val="28"/>
        </w:rPr>
        <w:t>
      1.1АУДАН ТУРАЛЫ ЖАЛПЫ МӘЛІМЕТТЕР</w:t>
      </w:r>
    </w:p>
    <w:bookmarkEnd w:id="63"/>
    <w:bookmarkStart w:name="z85" w:id="64"/>
    <w:p>
      <w:pPr>
        <w:spacing w:after="0"/>
        <w:ind w:left="0"/>
        <w:jc w:val="both"/>
      </w:pPr>
      <w:r>
        <w:rPr>
          <w:rFonts w:ascii="Times New Roman"/>
          <w:b w:val="false"/>
          <w:i w:val="false"/>
          <w:color w:val="000000"/>
          <w:sz w:val="28"/>
        </w:rPr>
        <w:t>
      Ұйғыр ауданы — Қазақстан Республикасы Алматы облысының оңтүстік- шығысындағы әкімшілік бірлік (2-сурет). Әкімшілік орталығы — Шонжы ауылы. Округ құрамына 14 ауылдық округ кіреді, оның ішінде 25 ауылдық елді мекен.</w:t>
      </w:r>
    </w:p>
    <w:bookmarkEnd w:id="64"/>
    <w:bookmarkStart w:name="z86"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5057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057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66"/>
    <w:p>
      <w:pPr>
        <w:spacing w:after="0"/>
        <w:ind w:left="0"/>
        <w:jc w:val="both"/>
      </w:pPr>
      <w:r>
        <w:rPr>
          <w:rFonts w:ascii="Times New Roman"/>
          <w:b w:val="false"/>
          <w:i w:val="false"/>
          <w:color w:val="000000"/>
          <w:sz w:val="28"/>
        </w:rPr>
        <w:t>
      Сурет 2- Алматы облысының әкімшілік-аумақтық бөлінісі</w:t>
      </w:r>
    </w:p>
    <w:bookmarkEnd w:id="66"/>
    <w:bookmarkStart w:name="z88" w:id="67"/>
    <w:p>
      <w:pPr>
        <w:spacing w:after="0"/>
        <w:ind w:left="0"/>
        <w:jc w:val="both"/>
      </w:pPr>
      <w:r>
        <w:rPr>
          <w:rFonts w:ascii="Times New Roman"/>
          <w:b w:val="false"/>
          <w:i w:val="false"/>
          <w:color w:val="000000"/>
          <w:sz w:val="28"/>
        </w:rPr>
        <w:t>
      Аудан аумағы 8,7 мың км2, бұл Алматы облысы аумағының 8,3% құрайды. Халық тығыздығы – 7,15 адам. км2 үшін. Мемлекеттік статистикаға сәйкес, 2024 жылғы 1 қаңтардағы жағдай бойынша халық саны 62 773 адамды құрады. Аудан халқы түгелдей ауылдықтар. Әкімшілік орталығы — Шонжы ауылы. Облыс құрамына 14 ауылдық округ, 25 ауылдық елді мекен кіреді.</w:t>
      </w:r>
    </w:p>
    <w:bookmarkEnd w:id="67"/>
    <w:bookmarkStart w:name="z89" w:id="68"/>
    <w:p>
      <w:pPr>
        <w:spacing w:after="0"/>
        <w:ind w:left="0"/>
        <w:jc w:val="both"/>
      </w:pPr>
      <w:r>
        <w:rPr>
          <w:rFonts w:ascii="Times New Roman"/>
          <w:b w:val="false"/>
          <w:i w:val="false"/>
          <w:color w:val="000000"/>
          <w:sz w:val="28"/>
        </w:rPr>
        <w:t>
      Ауданның әкімшілік бөлінісі:</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69"/>
          <w:p>
            <w:pPr>
              <w:spacing w:after="20"/>
              <w:ind w:left="20"/>
              <w:jc w:val="both"/>
            </w:pPr>
            <w:r>
              <w:rPr>
                <w:rFonts w:ascii="Times New Roman"/>
                <w:b w:val="false"/>
                <w:i w:val="false"/>
                <w:color w:val="000000"/>
                <w:sz w:val="20"/>
              </w:rPr>
              <w:t>
Елді</w:t>
            </w:r>
          </w:p>
          <w:bookmarkEnd w:id="69"/>
          <w:p>
            <w:pPr>
              <w:spacing w:after="20"/>
              <w:ind w:left="20"/>
              <w:jc w:val="both"/>
            </w:pPr>
            <w:r>
              <w:rPr>
                <w:rFonts w:ascii="Times New Roman"/>
                <w:b w:val="false"/>
                <w:i w:val="false"/>
                <w:color w:val="000000"/>
                <w:sz w:val="20"/>
              </w:rPr>
              <w:t>
мекендердің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0"/>
          <w:p>
            <w:pPr>
              <w:spacing w:after="20"/>
              <w:ind w:left="20"/>
              <w:jc w:val="both"/>
            </w:pPr>
            <w:r>
              <w:rPr>
                <w:rFonts w:ascii="Times New Roman"/>
                <w:b w:val="false"/>
                <w:i w:val="false"/>
                <w:color w:val="000000"/>
                <w:sz w:val="20"/>
              </w:rPr>
              <w:t xml:space="preserve">
Ават </w:t>
            </w:r>
          </w:p>
          <w:bookmarkEnd w:id="70"/>
          <w:p>
            <w:pPr>
              <w:spacing w:after="20"/>
              <w:ind w:left="20"/>
              <w:jc w:val="both"/>
            </w:pPr>
            <w:r>
              <w:rPr>
                <w:rFonts w:ascii="Times New Roman"/>
                <w:b w:val="false"/>
                <w:i w:val="false"/>
                <w:color w:val="000000"/>
                <w:sz w:val="20"/>
              </w:rPr>
              <w:t>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 ауылы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Ақтам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Ақтам ауылы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Бахар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71"/>
          <w:p>
            <w:pPr>
              <w:spacing w:after="20"/>
              <w:ind w:left="20"/>
              <w:jc w:val="both"/>
            </w:pPr>
            <w:r>
              <w:rPr>
                <w:rFonts w:ascii="Times New Roman"/>
                <w:b w:val="false"/>
                <w:i w:val="false"/>
                <w:color w:val="000000"/>
                <w:sz w:val="20"/>
              </w:rPr>
              <w:t>
Бахар ауылы</w:t>
            </w:r>
          </w:p>
          <w:bookmarkEnd w:id="71"/>
          <w:p>
            <w:pPr>
              <w:spacing w:after="20"/>
              <w:ind w:left="20"/>
              <w:jc w:val="both"/>
            </w:pPr>
            <w:r>
              <w:rPr>
                <w:rFonts w:ascii="Times New Roman"/>
                <w:b w:val="false"/>
                <w:i w:val="false"/>
                <w:color w:val="000000"/>
                <w:sz w:val="20"/>
              </w:rPr>
              <w:t>
Шырын ауылы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Дардамты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72"/>
          <w:p>
            <w:pPr>
              <w:spacing w:after="20"/>
              <w:ind w:left="20"/>
              <w:jc w:val="both"/>
            </w:pPr>
            <w:r>
              <w:rPr>
                <w:rFonts w:ascii="Times New Roman"/>
                <w:b w:val="false"/>
                <w:i w:val="false"/>
                <w:color w:val="000000"/>
                <w:sz w:val="20"/>
              </w:rPr>
              <w:t>
Дардамты ауылы</w:t>
            </w:r>
          </w:p>
          <w:bookmarkEnd w:id="72"/>
          <w:p>
            <w:pPr>
              <w:spacing w:after="20"/>
              <w:ind w:left="20"/>
              <w:jc w:val="both"/>
            </w:pPr>
            <w:r>
              <w:rPr>
                <w:rFonts w:ascii="Times New Roman"/>
                <w:b w:val="false"/>
                <w:i w:val="false"/>
                <w:color w:val="000000"/>
                <w:sz w:val="20"/>
              </w:rPr>
              <w:t>
</w:t>
            </w:r>
            <w:r>
              <w:rPr>
                <w:rFonts w:ascii="Times New Roman"/>
                <w:b w:val="false"/>
                <w:i w:val="false"/>
                <w:color w:val="000000"/>
                <w:sz w:val="20"/>
              </w:rPr>
              <w:t>Сұңқар ауылы</w:t>
            </w:r>
          </w:p>
          <w:p>
            <w:pPr>
              <w:spacing w:after="20"/>
              <w:ind w:left="20"/>
              <w:jc w:val="both"/>
            </w:pPr>
            <w:r>
              <w:rPr>
                <w:rFonts w:ascii="Times New Roman"/>
                <w:b w:val="false"/>
                <w:i w:val="false"/>
                <w:color w:val="000000"/>
                <w:sz w:val="20"/>
              </w:rPr>
              <w:t>
</w:t>
            </w:r>
            <w:r>
              <w:rPr>
                <w:rFonts w:ascii="Times New Roman"/>
                <w:b w:val="false"/>
                <w:i w:val="false"/>
                <w:color w:val="000000"/>
                <w:sz w:val="20"/>
              </w:rPr>
              <w:t>Ардолайты ауылы</w:t>
            </w:r>
          </w:p>
          <w:p>
            <w:pPr>
              <w:spacing w:after="20"/>
              <w:ind w:left="20"/>
              <w:jc w:val="both"/>
            </w:pPr>
            <w:r>
              <w:rPr>
                <w:rFonts w:ascii="Times New Roman"/>
                <w:b w:val="false"/>
                <w:i w:val="false"/>
                <w:color w:val="000000"/>
                <w:sz w:val="20"/>
              </w:rPr>
              <w:t>
Добын ауылы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Кетпен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73"/>
          <w:p>
            <w:pPr>
              <w:spacing w:after="20"/>
              <w:ind w:left="20"/>
              <w:jc w:val="both"/>
            </w:pPr>
            <w:r>
              <w:rPr>
                <w:rFonts w:ascii="Times New Roman"/>
                <w:b w:val="false"/>
                <w:i w:val="false"/>
                <w:color w:val="000000"/>
                <w:sz w:val="20"/>
              </w:rPr>
              <w:t>
Кетпен ауылы</w:t>
            </w:r>
          </w:p>
          <w:bookmarkEnd w:id="73"/>
          <w:p>
            <w:pPr>
              <w:spacing w:after="20"/>
              <w:ind w:left="20"/>
              <w:jc w:val="both"/>
            </w:pPr>
            <w:r>
              <w:rPr>
                <w:rFonts w:ascii="Times New Roman"/>
                <w:b w:val="false"/>
                <w:i w:val="false"/>
                <w:color w:val="000000"/>
                <w:sz w:val="20"/>
              </w:rPr>
              <w:t>
Кепебұлақ ауылы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Дихан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74"/>
          <w:p>
            <w:pPr>
              <w:spacing w:after="20"/>
              <w:ind w:left="20"/>
              <w:jc w:val="both"/>
            </w:pPr>
            <w:r>
              <w:rPr>
                <w:rFonts w:ascii="Times New Roman"/>
                <w:b w:val="false"/>
                <w:i w:val="false"/>
                <w:color w:val="000000"/>
                <w:sz w:val="20"/>
              </w:rPr>
              <w:t>
Кіші Дихан ауылы</w:t>
            </w:r>
          </w:p>
          <w:bookmarkEnd w:id="74"/>
          <w:p>
            <w:pPr>
              <w:spacing w:after="20"/>
              <w:ind w:left="20"/>
              <w:jc w:val="both"/>
            </w:pPr>
            <w:r>
              <w:rPr>
                <w:rFonts w:ascii="Times New Roman"/>
                <w:b w:val="false"/>
                <w:i w:val="false"/>
                <w:color w:val="000000"/>
                <w:sz w:val="20"/>
              </w:rPr>
              <w:t>
Үлкен Дихан ауылы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Қалжат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Қалжат ауылы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Қырғызсай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75"/>
          <w:p>
            <w:pPr>
              <w:spacing w:after="20"/>
              <w:ind w:left="20"/>
              <w:jc w:val="both"/>
            </w:pPr>
            <w:r>
              <w:rPr>
                <w:rFonts w:ascii="Times New Roman"/>
                <w:b w:val="false"/>
                <w:i w:val="false"/>
                <w:color w:val="000000"/>
                <w:sz w:val="20"/>
              </w:rPr>
              <w:t>
Қырғызсай ауылы</w:t>
            </w:r>
          </w:p>
          <w:bookmarkEnd w:id="75"/>
          <w:p>
            <w:pPr>
              <w:spacing w:after="20"/>
              <w:ind w:left="20"/>
              <w:jc w:val="both"/>
            </w:pPr>
            <w:r>
              <w:rPr>
                <w:rFonts w:ascii="Times New Roman"/>
                <w:b w:val="false"/>
                <w:i w:val="false"/>
                <w:color w:val="000000"/>
                <w:sz w:val="20"/>
              </w:rPr>
              <w:t>
Рахат ауылы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Ақсу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76"/>
          <w:p>
            <w:pPr>
              <w:spacing w:after="20"/>
              <w:ind w:left="20"/>
              <w:jc w:val="both"/>
            </w:pPr>
            <w:r>
              <w:rPr>
                <w:rFonts w:ascii="Times New Roman"/>
                <w:b w:val="false"/>
                <w:i w:val="false"/>
                <w:color w:val="000000"/>
                <w:sz w:val="20"/>
              </w:rPr>
              <w:t>
Үлкен Ақсу ауылы</w:t>
            </w:r>
          </w:p>
          <w:bookmarkEnd w:id="76"/>
          <w:p>
            <w:pPr>
              <w:spacing w:after="20"/>
              <w:ind w:left="20"/>
              <w:jc w:val="both"/>
            </w:pPr>
            <w:r>
              <w:rPr>
                <w:rFonts w:ascii="Times New Roman"/>
                <w:b w:val="false"/>
                <w:i w:val="false"/>
                <w:color w:val="000000"/>
                <w:sz w:val="20"/>
              </w:rPr>
              <w:t>
</w:t>
            </w:r>
            <w:r>
              <w:rPr>
                <w:rFonts w:ascii="Times New Roman"/>
                <w:b w:val="false"/>
                <w:i w:val="false"/>
                <w:color w:val="000000"/>
                <w:sz w:val="20"/>
              </w:rPr>
              <w:t>Кіші Ақсу ауылы</w:t>
            </w:r>
          </w:p>
          <w:p>
            <w:pPr>
              <w:spacing w:after="20"/>
              <w:ind w:left="20"/>
              <w:jc w:val="both"/>
            </w:pPr>
            <w:r>
              <w:rPr>
                <w:rFonts w:ascii="Times New Roman"/>
                <w:b w:val="false"/>
                <w:i w:val="false"/>
                <w:color w:val="000000"/>
                <w:sz w:val="20"/>
              </w:rPr>
              <w:t>
Долайты ауылы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Сүмбе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77"/>
          <w:p>
            <w:pPr>
              <w:spacing w:after="20"/>
              <w:ind w:left="20"/>
              <w:jc w:val="both"/>
            </w:pPr>
            <w:r>
              <w:rPr>
                <w:rFonts w:ascii="Times New Roman"/>
                <w:b w:val="false"/>
                <w:i w:val="false"/>
                <w:color w:val="000000"/>
                <w:sz w:val="20"/>
              </w:rPr>
              <w:t>
Сүмбе ауылы</w:t>
            </w:r>
          </w:p>
          <w:bookmarkEnd w:id="77"/>
          <w:p>
            <w:pPr>
              <w:spacing w:after="20"/>
              <w:ind w:left="20"/>
              <w:jc w:val="both"/>
            </w:pPr>
            <w:r>
              <w:rPr>
                <w:rFonts w:ascii="Times New Roman"/>
                <w:b w:val="false"/>
                <w:i w:val="false"/>
                <w:color w:val="000000"/>
                <w:sz w:val="20"/>
              </w:rPr>
              <w:t>
Шошанай ауылы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Тасқарасу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Тасқарасу ауылы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Тиірмен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78"/>
          <w:p>
            <w:pPr>
              <w:spacing w:after="20"/>
              <w:ind w:left="20"/>
              <w:jc w:val="both"/>
            </w:pPr>
            <w:r>
              <w:rPr>
                <w:rFonts w:ascii="Times New Roman"/>
                <w:b w:val="false"/>
                <w:i w:val="false"/>
                <w:color w:val="000000"/>
                <w:sz w:val="20"/>
              </w:rPr>
              <w:t>
Тиірмен ауылы</w:t>
            </w:r>
          </w:p>
          <w:bookmarkEnd w:id="78"/>
          <w:p>
            <w:pPr>
              <w:spacing w:after="20"/>
              <w:ind w:left="20"/>
              <w:jc w:val="both"/>
            </w:pPr>
            <w:r>
              <w:rPr>
                <w:rFonts w:ascii="Times New Roman"/>
                <w:b w:val="false"/>
                <w:i w:val="false"/>
                <w:color w:val="000000"/>
                <w:sz w:val="20"/>
              </w:rPr>
              <w:t>
Ұзынтам ауылы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Шарын ауылы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Шонжы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Шонжы ауылы</w:t>
            </w:r>
          </w:p>
        </w:tc>
      </w:tr>
    </w:tbl>
    <w:bookmarkStart w:name="z103" w:id="79"/>
    <w:p>
      <w:pPr>
        <w:spacing w:after="0"/>
        <w:ind w:left="0"/>
        <w:jc w:val="both"/>
      </w:pPr>
      <w:r>
        <w:rPr>
          <w:rFonts w:ascii="Times New Roman"/>
          <w:b w:val="false"/>
          <w:i w:val="false"/>
          <w:color w:val="000000"/>
          <w:sz w:val="28"/>
        </w:rPr>
        <w:t>
      1.2ТАБИҒИ-КЛИМАТТЫҚ ЖАҒДАЙЛАР</w:t>
      </w:r>
    </w:p>
    <w:bookmarkEnd w:id="79"/>
    <w:bookmarkStart w:name="z104" w:id="80"/>
    <w:p>
      <w:pPr>
        <w:spacing w:after="0"/>
        <w:ind w:left="0"/>
        <w:jc w:val="both"/>
      </w:pPr>
      <w:r>
        <w:rPr>
          <w:rFonts w:ascii="Times New Roman"/>
          <w:b w:val="false"/>
          <w:i w:val="false"/>
          <w:color w:val="000000"/>
          <w:sz w:val="28"/>
        </w:rPr>
        <w:t>
      Ұйғыр ауданы Алматы облысының оңтүстік-шығыс бөлігінде орналасқан Талдықорған қаласынан 365 шақырым, Алматы қаласынан 243 шақырым. Шығысында Қытай Халық Республикасымен, оңтүстігінде Райымбек ауданымен, солтүстігінде Жетісу ауданымен, оңтүстік-батысында Кеген ауданымен, батысында Еңбекшіқазақ ауданымен шектеседі.</w:t>
      </w:r>
    </w:p>
    <w:bookmarkEnd w:id="80"/>
    <w:bookmarkStart w:name="z105" w:id="81"/>
    <w:p>
      <w:pPr>
        <w:spacing w:after="0"/>
        <w:ind w:left="0"/>
        <w:jc w:val="both"/>
      </w:pPr>
      <w:r>
        <w:rPr>
          <w:rFonts w:ascii="Times New Roman"/>
          <w:b w:val="false"/>
          <w:i w:val="false"/>
          <w:color w:val="000000"/>
          <w:sz w:val="28"/>
        </w:rPr>
        <w:t>
      Облыс аумағы Іле Алатауының бөктерінде, Кетмен жотасы мен Іле ойпатының жазығы арасында орналасқан. Облыста жартылай шөлейт, дала, тау етегі және таулы климаттық аймақтар бар.</w:t>
      </w:r>
    </w:p>
    <w:bookmarkEnd w:id="81"/>
    <w:bookmarkStart w:name="z106" w:id="82"/>
    <w:p>
      <w:pPr>
        <w:spacing w:after="0"/>
        <w:ind w:left="0"/>
        <w:jc w:val="both"/>
      </w:pPr>
      <w:r>
        <w:rPr>
          <w:rFonts w:ascii="Times New Roman"/>
          <w:b w:val="false"/>
          <w:i w:val="false"/>
          <w:color w:val="000000"/>
          <w:sz w:val="28"/>
        </w:rPr>
        <w:t>
      Климаты күрт континенттік, қысы қысқа және жұмсақ. Қысы жұмсақ, жазы жылы, ал ойпатта ыстық және құрғақ. Қаңтардың орташа температурасы -7... -8 °C, шілдеде +22...+24 °C. Ауданда жауын-шашын мөлшері біркелкі емес, таулы бөлігінде жылына 850-900 мм-ге дейін түсуі мүмкін, қалған аймақтарда жауын-шашын мөлшері әлдеқайда аз.</w:t>
      </w:r>
    </w:p>
    <w:bookmarkEnd w:id="82"/>
    <w:bookmarkStart w:name="z107" w:id="83"/>
    <w:p>
      <w:pPr>
        <w:spacing w:after="0"/>
        <w:ind w:left="0"/>
        <w:jc w:val="both"/>
      </w:pPr>
      <w:r>
        <w:rPr>
          <w:rFonts w:ascii="Times New Roman"/>
          <w:b w:val="false"/>
          <w:i w:val="false"/>
          <w:color w:val="000000"/>
          <w:sz w:val="28"/>
        </w:rPr>
        <w:t>
      Аудан аумағында туристік орындар бар, соның ішінде Шарын ұлттық табиғи паркі, Арасан ыстық жерасты минералды бұлақтары.</w:t>
      </w:r>
    </w:p>
    <w:bookmarkEnd w:id="83"/>
    <w:bookmarkStart w:name="z108" w:id="84"/>
    <w:p>
      <w:pPr>
        <w:spacing w:after="0"/>
        <w:ind w:left="0"/>
        <w:jc w:val="both"/>
      </w:pPr>
      <w:r>
        <w:rPr>
          <w:rFonts w:ascii="Times New Roman"/>
          <w:b w:val="false"/>
          <w:i w:val="false"/>
          <w:color w:val="000000"/>
          <w:sz w:val="28"/>
        </w:rPr>
        <w:t>
      1.3АУДАННЫҢ/ӨҢІРДІҢ БАСЫМ МІНДЕТТЕРІНДЕ ҚАЛДЫҚТАРДЫ БАСҚАРУ</w:t>
      </w:r>
    </w:p>
    <w:bookmarkEnd w:id="84"/>
    <w:bookmarkStart w:name="z109" w:id="85"/>
    <w:p>
      <w:pPr>
        <w:spacing w:after="0"/>
        <w:ind w:left="0"/>
        <w:jc w:val="both"/>
      </w:pPr>
      <w:r>
        <w:rPr>
          <w:rFonts w:ascii="Times New Roman"/>
          <w:b w:val="false"/>
          <w:i w:val="false"/>
          <w:color w:val="000000"/>
          <w:sz w:val="28"/>
        </w:rPr>
        <w:t>
      SDGs</w:t>
      </w:r>
    </w:p>
    <w:bookmarkEnd w:id="85"/>
    <w:bookmarkStart w:name="z110" w:id="86"/>
    <w:p>
      <w:pPr>
        <w:spacing w:after="0"/>
        <w:ind w:left="0"/>
        <w:jc w:val="both"/>
      </w:pPr>
      <w:r>
        <w:rPr>
          <w:rFonts w:ascii="Times New Roman"/>
          <w:b w:val="false"/>
          <w:i w:val="false"/>
          <w:color w:val="000000"/>
          <w:sz w:val="28"/>
        </w:rPr>
        <w:t>
      Қазақстан қабылдаған БҰҰ Тұрақты даму мақсаттарының (ТДМ) ішінде қалдықтардың қоршаған ортаға және планета тұрғындарының денсаулығына кері әсерін азайтуға байланысты бірқатар мақсаттар мен міндеттер бар. IN1-кесте., осындай мақсаттар мен сәйкес міндеттер атап көрсетілген.</w:t>
      </w:r>
    </w:p>
    <w:bookmarkEnd w:id="86"/>
    <w:bookmarkStart w:name="z111" w:id="87"/>
    <w:p>
      <w:pPr>
        <w:spacing w:after="0"/>
        <w:ind w:left="0"/>
        <w:jc w:val="both"/>
      </w:pPr>
      <w:r>
        <w:rPr>
          <w:rFonts w:ascii="Times New Roman"/>
          <w:b w:val="false"/>
          <w:i w:val="false"/>
          <w:color w:val="000000"/>
          <w:sz w:val="28"/>
        </w:rPr>
        <w:t>
      Кесте1– Қалдықтарды азайту мәселелеріне қатысты SDG.</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SDGs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88"/>
          <w:p>
            <w:pPr>
              <w:spacing w:after="20"/>
              <w:ind w:left="20"/>
              <w:jc w:val="both"/>
            </w:pPr>
            <w:r>
              <w:rPr>
                <w:rFonts w:ascii="Times New Roman"/>
                <w:b w:val="false"/>
                <w:i w:val="false"/>
                <w:color w:val="000000"/>
                <w:sz w:val="20"/>
              </w:rPr>
              <w:t>
11.6 2030 жылға қарай жан басына шаққанда қалалардың қоршаған ортаға теріс әсерін азайту, оның ішінде ауаның сапасына, қалалық және басқа да қалдықтарды басқаруға</w:t>
            </w:r>
          </w:p>
          <w:bookmarkEnd w:id="88"/>
          <w:p>
            <w:pPr>
              <w:spacing w:after="20"/>
              <w:ind w:left="20"/>
              <w:jc w:val="both"/>
            </w:pPr>
            <w:r>
              <w:rPr>
                <w:rFonts w:ascii="Times New Roman"/>
                <w:b w:val="false"/>
                <w:i w:val="false"/>
                <w:color w:val="000000"/>
                <w:sz w:val="20"/>
              </w:rPr>
              <w:t>
назар аудару арқылы.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89"/>
          <w:p>
            <w:pPr>
              <w:spacing w:after="20"/>
              <w:ind w:left="20"/>
              <w:jc w:val="both"/>
            </w:pPr>
            <w:r>
              <w:rPr>
                <w:rFonts w:ascii="Times New Roman"/>
                <w:b w:val="false"/>
                <w:i w:val="false"/>
                <w:color w:val="000000"/>
                <w:sz w:val="20"/>
              </w:rPr>
              <w:t>
11.6.1 Тұрақты түрде жиналатын және тиісті түрде жойылатын қатты тұрмыстық қалдықтардың жалпы</w:t>
            </w:r>
          </w:p>
          <w:bookmarkEnd w:id="89"/>
          <w:p>
            <w:pPr>
              <w:spacing w:after="20"/>
              <w:ind w:left="20"/>
              <w:jc w:val="both"/>
            </w:pPr>
            <w:r>
              <w:rPr>
                <w:rFonts w:ascii="Times New Roman"/>
                <w:b w:val="false"/>
                <w:i w:val="false"/>
                <w:color w:val="000000"/>
                <w:sz w:val="20"/>
              </w:rPr>
              <w:t>
коммуналдық қалдықтардағы үлесі.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90"/>
          <w:p>
            <w:pPr>
              <w:spacing w:after="20"/>
              <w:ind w:left="20"/>
              <w:jc w:val="both"/>
            </w:pPr>
            <w:r>
              <w:rPr>
                <w:rFonts w:ascii="Times New Roman"/>
                <w:b w:val="false"/>
                <w:i w:val="false"/>
                <w:color w:val="000000"/>
                <w:sz w:val="20"/>
              </w:rPr>
              <w:t>
12.3 2030 жылға қарай бөлшек және тұтынушылық деңгейде жан басына шаққандағы жаһандық азық-түлік қалдықтарын екі есе қысқарту және егін жинаудан кейінгі ысыраптарды қоса алғанда, құн тізбегіндегі азық-түлік</w:t>
            </w:r>
          </w:p>
          <w:bookmarkEnd w:id="90"/>
          <w:p>
            <w:pPr>
              <w:spacing w:after="20"/>
              <w:ind w:left="20"/>
              <w:jc w:val="both"/>
            </w:pPr>
            <w:r>
              <w:rPr>
                <w:rFonts w:ascii="Times New Roman"/>
                <w:b w:val="false"/>
                <w:i w:val="false"/>
                <w:color w:val="000000"/>
                <w:sz w:val="20"/>
              </w:rPr>
              <w:t>
шығындарын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 Азық-түлік шығынының жаһандық индексі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SDGs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91"/>
          <w:p>
            <w:pPr>
              <w:spacing w:after="20"/>
              <w:ind w:left="20"/>
              <w:jc w:val="both"/>
            </w:pPr>
            <w:r>
              <w:rPr>
                <w:rFonts w:ascii="Times New Roman"/>
                <w:b w:val="false"/>
                <w:i w:val="false"/>
                <w:color w:val="000000"/>
                <w:sz w:val="20"/>
              </w:rPr>
              <w:t>
12.5 2030 жылға қарай қалдықтардың пайда болуына жол бермеу, азайту, қайта өңдеу және қайта пайдалану бойынша шаралар қабылдау арқылы олардың көлемін</w:t>
            </w:r>
          </w:p>
          <w:bookmarkEnd w:id="91"/>
          <w:p>
            <w:pPr>
              <w:spacing w:after="20"/>
              <w:ind w:left="20"/>
              <w:jc w:val="both"/>
            </w:pPr>
            <w:r>
              <w:rPr>
                <w:rFonts w:ascii="Times New Roman"/>
                <w:b w:val="false"/>
                <w:i w:val="false"/>
                <w:color w:val="000000"/>
                <w:sz w:val="20"/>
              </w:rPr>
              <w:t>
айтарлықтай азайту.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 Ұлттық қайта өңдеу нормасы, қайта өңделген материалдардың массасы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92"/>
          <w:p>
            <w:pPr>
              <w:spacing w:after="20"/>
              <w:ind w:left="20"/>
              <w:jc w:val="both"/>
            </w:pPr>
            <w:r>
              <w:rPr>
                <w:rFonts w:ascii="Times New Roman"/>
                <w:b w:val="false"/>
                <w:i w:val="false"/>
                <w:color w:val="000000"/>
                <w:sz w:val="20"/>
              </w:rPr>
              <w:t>
12.6 Компанияларды, әсіресе ірі және трансұлттық компанияларды тұрақты өндірістік тәжірибелерді қабылдауға және өз есептерінде тұрақтылық туралы есеп</w:t>
            </w:r>
          </w:p>
          <w:bookmarkEnd w:id="92"/>
          <w:p>
            <w:pPr>
              <w:spacing w:after="20"/>
              <w:ind w:left="20"/>
              <w:jc w:val="both"/>
            </w:pPr>
            <w:r>
              <w:rPr>
                <w:rFonts w:ascii="Times New Roman"/>
                <w:b w:val="false"/>
                <w:i w:val="false"/>
                <w:color w:val="000000"/>
                <w:sz w:val="20"/>
              </w:rPr>
              <w:t>
беруге ынталандыру.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 Тұрақты даму туралы есептерді жариялайтын компаниялардың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Ұлттық стратегиялар мен басымдықтарға сәйкес мемлекеттік сатып алудың жасыл тәжірибесін ілгерілету1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93"/>
          <w:p>
            <w:pPr>
              <w:spacing w:after="20"/>
              <w:ind w:left="20"/>
              <w:jc w:val="both"/>
            </w:pPr>
            <w:r>
              <w:rPr>
                <w:rFonts w:ascii="Times New Roman"/>
                <w:b w:val="false"/>
                <w:i w:val="false"/>
                <w:color w:val="000000"/>
                <w:sz w:val="20"/>
              </w:rPr>
              <w:t>
12.7.1 Мемлекеттік сатып алуларды жасылдандыру стратегиялары мен іс-</w:t>
            </w:r>
          </w:p>
          <w:bookmarkEnd w:id="93"/>
          <w:p>
            <w:pPr>
              <w:spacing w:after="20"/>
              <w:ind w:left="20"/>
              <w:jc w:val="both"/>
            </w:pPr>
            <w:r>
              <w:rPr>
                <w:rFonts w:ascii="Times New Roman"/>
                <w:b w:val="false"/>
                <w:i w:val="false"/>
                <w:color w:val="000000"/>
                <w:sz w:val="20"/>
              </w:rPr>
              <w:t>
қимыл жоспарларын іске асыратын елдер саны</w:t>
            </w:r>
          </w:p>
        </w:tc>
      </w:tr>
    </w:tbl>
    <w:bookmarkStart w:name="z118" w:id="94"/>
    <w:p>
      <w:pPr>
        <w:spacing w:after="0"/>
        <w:ind w:left="0"/>
        <w:jc w:val="both"/>
      </w:pPr>
      <w:r>
        <w:rPr>
          <w:rFonts w:ascii="Times New Roman"/>
          <w:b w:val="false"/>
          <w:i w:val="false"/>
          <w:color w:val="000000"/>
          <w:sz w:val="28"/>
        </w:rPr>
        <w:t>
      Елді одан әрі дамытудың негізгі "тенденциясын" айқындайтын Қазақстан Республикасының "жасыл экономикаға" көшу тұжырымдамасы (Қазақстан Республикасы Президентінің 2013 жылғы 30 мамырдағы № 577 Жарлығымен бекітілген) экология және ресурстарды тұтыну саласында елде өндірістік және коммуналдық қалдықтарды қамтитын қалдықтарды басқарудың кешенді жүйесін қайта құру қажет екенін көрсетеді.</w:t>
      </w:r>
    </w:p>
    <w:bookmarkEnd w:id="94"/>
    <w:bookmarkStart w:name="z119" w:id="95"/>
    <w:p>
      <w:pPr>
        <w:spacing w:after="0"/>
        <w:ind w:left="0"/>
        <w:jc w:val="both"/>
      </w:pPr>
      <w:r>
        <w:rPr>
          <w:rFonts w:ascii="Times New Roman"/>
          <w:b w:val="false"/>
          <w:i w:val="false"/>
          <w:color w:val="000000"/>
          <w:sz w:val="28"/>
        </w:rPr>
        <w:t>
      Тұжырымдамада сәйкес жүйені құру үшін келесі тәсілдерге сүйену керектігі айтылған:</w:t>
      </w:r>
    </w:p>
    <w:bookmarkEnd w:id="95"/>
    <w:bookmarkStart w:name="z120" w:id="96"/>
    <w:p>
      <w:pPr>
        <w:spacing w:after="0"/>
        <w:ind w:left="0"/>
        <w:jc w:val="both"/>
      </w:pPr>
      <w:r>
        <w:rPr>
          <w:rFonts w:ascii="Times New Roman"/>
          <w:b w:val="false"/>
          <w:i w:val="false"/>
          <w:color w:val="000000"/>
          <w:sz w:val="28"/>
        </w:rPr>
        <w:t>
      -қызметтердің толық кешенін көрсете отырып және ландшафттарды кешенді қорғау арқылы қалдықтарды орналастырудың келісілген жүйесін құру;</w:t>
      </w:r>
    </w:p>
    <w:bookmarkEnd w:id="96"/>
    <w:bookmarkStart w:name="z121" w:id="97"/>
    <w:p>
      <w:pPr>
        <w:spacing w:after="0"/>
        <w:ind w:left="0"/>
        <w:jc w:val="both"/>
      </w:pPr>
      <w:r>
        <w:rPr>
          <w:rFonts w:ascii="Times New Roman"/>
          <w:b w:val="false"/>
          <w:i w:val="false"/>
          <w:color w:val="000000"/>
          <w:sz w:val="28"/>
        </w:rPr>
        <w:t>
      -қайта өңдеу мен кәдеге жаратуды, сондай-ақ пайдалы заттар мен материалдарды өндіруді, қалдықтарды кәдеге жарату арқылы отын алуды кеңінен қолдануға көшумен полигондардың санын азайту;</w:t>
      </w:r>
    </w:p>
    <w:bookmarkEnd w:id="97"/>
    <w:bookmarkStart w:name="z122" w:id="98"/>
    <w:p>
      <w:pPr>
        <w:spacing w:after="0"/>
        <w:ind w:left="0"/>
        <w:jc w:val="both"/>
      </w:pPr>
      <w:r>
        <w:rPr>
          <w:rFonts w:ascii="Times New Roman"/>
          <w:b w:val="false"/>
          <w:i w:val="false"/>
          <w:color w:val="000000"/>
          <w:sz w:val="28"/>
        </w:rPr>
        <w:t>
      -қосылған құн тізбегінің ішінде де, одан тысқары да өнімдерді қайта өңдеумен айналмалы экономиканы дамыту;</w:t>
      </w:r>
    </w:p>
    <w:bookmarkEnd w:id="98"/>
    <w:bookmarkStart w:name="z123" w:id="99"/>
    <w:p>
      <w:pPr>
        <w:spacing w:after="0"/>
        <w:ind w:left="0"/>
        <w:jc w:val="both"/>
      </w:pPr>
      <w:r>
        <w:rPr>
          <w:rFonts w:ascii="Times New Roman"/>
          <w:b w:val="false"/>
          <w:i w:val="false"/>
          <w:color w:val="000000"/>
          <w:sz w:val="28"/>
        </w:rPr>
        <w:t>
      -экологиялық жағдайды жақсарту және қоршаған ортаға техногендік әсерді азайту.</w:t>
      </w:r>
    </w:p>
    <w:bookmarkEnd w:id="99"/>
    <w:bookmarkStart w:name="z124" w:id="100"/>
    <w:p>
      <w:pPr>
        <w:spacing w:after="0"/>
        <w:ind w:left="0"/>
        <w:jc w:val="both"/>
      </w:pPr>
      <w:r>
        <w:rPr>
          <w:rFonts w:ascii="Times New Roman"/>
          <w:b w:val="false"/>
          <w:i w:val="false"/>
          <w:color w:val="000000"/>
          <w:sz w:val="28"/>
        </w:rPr>
        <w:t>
      Сондай-ақ құжатта қалдықтарды басқару саласындағы көрсеткіштерді қамтитын "жасыл экономиканың" ұзақ мерзімді стратегиялық мақсаттары мен нысаналы индикаторлары (кесте 2).</w:t>
      </w:r>
    </w:p>
    <w:bookmarkEnd w:id="100"/>
    <w:bookmarkStart w:name="z125" w:id="101"/>
    <w:p>
      <w:pPr>
        <w:spacing w:after="0"/>
        <w:ind w:left="0"/>
        <w:jc w:val="both"/>
      </w:pPr>
      <w:r>
        <w:rPr>
          <w:rFonts w:ascii="Times New Roman"/>
          <w:b w:val="false"/>
          <w:i w:val="false"/>
          <w:color w:val="000000"/>
          <w:sz w:val="28"/>
        </w:rPr>
        <w:t>
      Кесте2- Қазақстан Республикасы үшін қалдықтарды басқару саласындағы "жасыл экономиканың" мақсаттары мен нысаналы индикаторлары</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Қайта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 қатты тұрмыстық қалдықтарды шығарумен қамту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 қалдықтарды сақтау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қалдықтардың үлесі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126" w:id="102"/>
    <w:p>
      <w:pPr>
        <w:spacing w:after="0"/>
        <w:ind w:left="0"/>
        <w:jc w:val="both"/>
      </w:pPr>
      <w:r>
        <w:rPr>
          <w:rFonts w:ascii="Times New Roman"/>
          <w:b w:val="false"/>
          <w:i w:val="false"/>
          <w:color w:val="000000"/>
          <w:sz w:val="28"/>
        </w:rPr>
        <w:t>
      Қазақстан Республикасының "жасыл экономикаға" көшу жөніндегі 2021 - 2030 жылдарға арналған тұжырымдамасын іске асыру жөніндегі іс-шараларжоспары(Қазақстан Республикасы Үкіметінің 2020 жылғы 29 шілдедегі № 479қаулысымен бекітілген).</w:t>
      </w:r>
    </w:p>
    <w:bookmarkEnd w:id="102"/>
    <w:bookmarkStart w:name="z127" w:id="103"/>
    <w:p>
      <w:pPr>
        <w:spacing w:after="0"/>
        <w:ind w:left="0"/>
        <w:jc w:val="both"/>
      </w:pPr>
      <w:r>
        <w:rPr>
          <w:rFonts w:ascii="Times New Roman"/>
          <w:b w:val="false"/>
          <w:i w:val="false"/>
          <w:color w:val="000000"/>
          <w:sz w:val="28"/>
        </w:rPr>
        <w:t>
      1Бұл тармақ қалдықтарды қайта өңдеуден кейін алынған өнімдерді "жасыл" сатып алуды қолдауға және дамытуға мүмкіндік береді, мысалы, жаңартылатын энергия көздерінен алынған электр және жылу, компост, қайта өңделген материалдардан жасалған өнімдер, қалдықтардан отын брикеттері және т.б.</w:t>
      </w:r>
    </w:p>
    <w:bookmarkEnd w:id="103"/>
    <w:bookmarkStart w:name="z128" w:id="104"/>
    <w:p>
      <w:pPr>
        <w:spacing w:after="0"/>
        <w:ind w:left="0"/>
        <w:jc w:val="both"/>
      </w:pPr>
      <w:r>
        <w:rPr>
          <w:rFonts w:ascii="Times New Roman"/>
          <w:b w:val="false"/>
          <w:i w:val="false"/>
          <w:color w:val="000000"/>
          <w:sz w:val="28"/>
        </w:rPr>
        <w:t>
      Жоспар қалдықтарды, оның ішінде қатты тұрмыстық қалдықтарды басқару саласындағы экологиялық саясатты іске асыру жөніндегі шаралармен келесі бөлімдерді қамтиды:</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Толтыру формасы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05"/>
          <w:p>
            <w:pPr>
              <w:spacing w:after="20"/>
              <w:ind w:left="20"/>
              <w:jc w:val="both"/>
            </w:pPr>
            <w:r>
              <w:rPr>
                <w:rFonts w:ascii="Times New Roman"/>
                <w:b w:val="false"/>
                <w:i w:val="false"/>
                <w:color w:val="000000"/>
                <w:sz w:val="20"/>
              </w:rPr>
              <w:t>
Орындауға жауапты</w:t>
            </w:r>
          </w:p>
          <w:bookmarkEnd w:id="105"/>
          <w:p>
            <w:pPr>
              <w:spacing w:after="20"/>
              <w:ind w:left="20"/>
              <w:jc w:val="both"/>
            </w:pPr>
            <w:r>
              <w:rPr>
                <w:rFonts w:ascii="Times New Roman"/>
                <w:b w:val="false"/>
                <w:i w:val="false"/>
                <w:color w:val="000000"/>
                <w:sz w:val="20"/>
              </w:rPr>
              <w:t>
мемлекеттік қызметшілер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уақыты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06"/>
          <w:p>
            <w:pPr>
              <w:spacing w:after="20"/>
              <w:ind w:left="20"/>
              <w:jc w:val="both"/>
            </w:pPr>
            <w:r>
              <w:rPr>
                <w:rFonts w:ascii="Times New Roman"/>
                <w:b w:val="false"/>
                <w:i w:val="false"/>
                <w:color w:val="000000"/>
                <w:sz w:val="20"/>
              </w:rPr>
              <w:t>
Қажетті қаржыландыру көлемі (млн.</w:t>
            </w:r>
          </w:p>
          <w:bookmarkEnd w:id="106"/>
          <w:p>
            <w:pPr>
              <w:spacing w:after="20"/>
              <w:ind w:left="20"/>
              <w:jc w:val="both"/>
            </w:pPr>
            <w:r>
              <w:rPr>
                <w:rFonts w:ascii="Times New Roman"/>
                <w:b w:val="false"/>
                <w:i w:val="false"/>
                <w:color w:val="000000"/>
                <w:sz w:val="20"/>
              </w:rPr>
              <w:t>
теңге)</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Қалдықтарды жинау, шығару, кәдеге жарату, өңдеу және кәдеге жарату</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Тұрғындарды қатты тұрмыстық қалдықтарды шығарумен қамту</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Республикасындағы қалдықтарды басқару жөніндегі мемлекеттік бағдарлама жобасының Тұжырымдамасын әзірлеу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бағдарлама жобасының тұжырымдамасы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07"/>
          <w:p>
            <w:pPr>
              <w:spacing w:after="20"/>
              <w:ind w:left="20"/>
              <w:jc w:val="both"/>
            </w:pPr>
            <w:r>
              <w:rPr>
                <w:rFonts w:ascii="Times New Roman"/>
                <w:b w:val="false"/>
                <w:i w:val="false"/>
                <w:color w:val="000000"/>
                <w:sz w:val="20"/>
              </w:rPr>
              <w:t>
МЭГПР</w:t>
            </w:r>
          </w:p>
          <w:bookmarkEnd w:id="107"/>
          <w:p>
            <w:pPr>
              <w:spacing w:after="20"/>
              <w:ind w:left="20"/>
              <w:jc w:val="both"/>
            </w:pPr>
            <w:r>
              <w:rPr>
                <w:rFonts w:ascii="Times New Roman"/>
                <w:b w:val="false"/>
                <w:i w:val="false"/>
                <w:color w:val="000000"/>
                <w:sz w:val="20"/>
              </w:rPr>
              <w:t>
</w:t>
            </w:r>
            <w:r>
              <w:rPr>
                <w:rFonts w:ascii="Times New Roman"/>
                <w:b w:val="false"/>
                <w:i w:val="false"/>
                <w:color w:val="000000"/>
                <w:sz w:val="20"/>
              </w:rPr>
              <w:t>(жиынтық), ЭМ, ДСМ, Ауыл шаруашылығы министрлігі, ИДМ,</w:t>
            </w:r>
          </w:p>
          <w:p>
            <w:pPr>
              <w:spacing w:after="20"/>
              <w:ind w:left="20"/>
              <w:jc w:val="both"/>
            </w:pPr>
            <w:r>
              <w:rPr>
                <w:rFonts w:ascii="Times New Roman"/>
                <w:b w:val="false"/>
                <w:i w:val="false"/>
                <w:color w:val="000000"/>
                <w:sz w:val="20"/>
              </w:rPr>
              <w:t>
облыстардың, Нұр-Сұлтан, Алматы және Шымкент қалаларының әкімдіктері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қалдықтарды бөлек жинауды ұйымдастыру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MEGPR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Нұр-Сұлтан, Алматы және Шымкент қалаларының әкімдіктері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қалдықтарын кәдеге жарату объектілерінің құрылысын дамыту және қолдау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MEGPR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Нұр-Сұлтан, Алматы және Шымкент қалаларының әкімдіктері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08"/>
          <w:p>
            <w:pPr>
              <w:spacing w:after="20"/>
              <w:ind w:left="20"/>
              <w:jc w:val="both"/>
            </w:pPr>
            <w:r>
              <w:rPr>
                <w:rFonts w:ascii="Times New Roman"/>
                <w:b w:val="false"/>
                <w:i w:val="false"/>
                <w:color w:val="000000"/>
                <w:sz w:val="20"/>
              </w:rPr>
              <w:t>
2021 – 2025</w:t>
            </w:r>
          </w:p>
          <w:bookmarkEnd w:id="108"/>
          <w:p>
            <w:pPr>
              <w:spacing w:after="20"/>
              <w:ind w:left="20"/>
              <w:jc w:val="both"/>
            </w:pPr>
            <w:r>
              <w:rPr>
                <w:rFonts w:ascii="Times New Roman"/>
                <w:b w:val="false"/>
                <w:i w:val="false"/>
                <w:color w:val="000000"/>
                <w:sz w:val="20"/>
              </w:rPr>
              <w:t>
жж</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Қатты қалдықтарды орналастыру орындары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талаптарға, санитарлық ережелерге және құрылыс нормаларына сәйкес қатты тұрмыстық қалдықтарды кәдеге жаратуды қамтамасыз ету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Нұр-Сұлтан және Шымкент қалаларының әкімдіктері, Денсаулық сақтау министрлігі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 талаптары мен ережелеріне сәйкес келетін жаңа қатты тұрмыстық қалдықтар полигондарын салу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Нұр-Сұлтан және Шымкент қалаларының әкімдіктері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09"/>
          <w:p>
            <w:pPr>
              <w:spacing w:after="20"/>
              <w:ind w:left="20"/>
              <w:jc w:val="both"/>
            </w:pPr>
            <w:r>
              <w:rPr>
                <w:rFonts w:ascii="Times New Roman"/>
                <w:b w:val="false"/>
                <w:i w:val="false"/>
                <w:color w:val="000000"/>
                <w:sz w:val="20"/>
              </w:rPr>
              <w:t>
2021 – 2030</w:t>
            </w:r>
          </w:p>
          <w:bookmarkEnd w:id="109"/>
          <w:p>
            <w:pPr>
              <w:spacing w:after="20"/>
              <w:ind w:left="20"/>
              <w:jc w:val="both"/>
            </w:pPr>
            <w:r>
              <w:rPr>
                <w:rFonts w:ascii="Times New Roman"/>
                <w:b w:val="false"/>
                <w:i w:val="false"/>
                <w:color w:val="000000"/>
                <w:sz w:val="20"/>
              </w:rPr>
              <w:t>
жылдар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Толтыру формасы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10"/>
          <w:p>
            <w:pPr>
              <w:spacing w:after="20"/>
              <w:ind w:left="20"/>
              <w:jc w:val="both"/>
            </w:pPr>
            <w:r>
              <w:rPr>
                <w:rFonts w:ascii="Times New Roman"/>
                <w:b w:val="false"/>
                <w:i w:val="false"/>
                <w:color w:val="000000"/>
                <w:sz w:val="20"/>
              </w:rPr>
              <w:t>
Орындауға жауапты мемлекеттік</w:t>
            </w:r>
          </w:p>
          <w:bookmarkEnd w:id="110"/>
          <w:p>
            <w:pPr>
              <w:spacing w:after="20"/>
              <w:ind w:left="20"/>
              <w:jc w:val="both"/>
            </w:pPr>
            <w:r>
              <w:rPr>
                <w:rFonts w:ascii="Times New Roman"/>
                <w:b w:val="false"/>
                <w:i w:val="false"/>
                <w:color w:val="000000"/>
                <w:sz w:val="20"/>
              </w:rPr>
              <w:t>
қызметшілер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уақыты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11"/>
          <w:p>
            <w:pPr>
              <w:spacing w:after="20"/>
              <w:ind w:left="20"/>
              <w:jc w:val="both"/>
            </w:pPr>
            <w:r>
              <w:rPr>
                <w:rFonts w:ascii="Times New Roman"/>
                <w:b w:val="false"/>
                <w:i w:val="false"/>
                <w:color w:val="000000"/>
                <w:sz w:val="20"/>
              </w:rPr>
              <w:t>
Қажетті қаржыландыру көлемі (млн.</w:t>
            </w:r>
          </w:p>
          <w:bookmarkEnd w:id="111"/>
          <w:p>
            <w:pPr>
              <w:spacing w:after="20"/>
              <w:ind w:left="20"/>
              <w:jc w:val="both"/>
            </w:pPr>
            <w:r>
              <w:rPr>
                <w:rFonts w:ascii="Times New Roman"/>
                <w:b w:val="false"/>
                <w:i w:val="false"/>
                <w:color w:val="000000"/>
                <w:sz w:val="20"/>
              </w:rPr>
              <w:t>
теңге)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кейіннен сұрыптау және өңдеу пункттеріне апара отырып, заңсыз үйінділерді жою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туралы есеп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Нұр-Сұлтан, Алматы және Шымкент қалаларының әкімдіктері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(ескертуді қараңыз)</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Қайта өңделген қалдықтардың үлесін арттыру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 өнеркәсібін, оның ішінде қайта өңдеуді дамытуды қолдаудың арнайы шараларын әзірлеу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Нұр-Сұлтан, Алматы және Шымкент қалаларының әкімдіктері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12"/>
          <w:p>
            <w:pPr>
              <w:spacing w:after="20"/>
              <w:ind w:left="20"/>
              <w:jc w:val="both"/>
            </w:pPr>
            <w:r>
              <w:rPr>
                <w:rFonts w:ascii="Times New Roman"/>
                <w:b w:val="false"/>
                <w:i w:val="false"/>
                <w:color w:val="000000"/>
                <w:sz w:val="20"/>
              </w:rPr>
              <w:t>
2021 – 2030</w:t>
            </w:r>
          </w:p>
          <w:bookmarkEnd w:id="112"/>
          <w:p>
            <w:pPr>
              <w:spacing w:after="20"/>
              <w:ind w:left="20"/>
              <w:jc w:val="both"/>
            </w:pPr>
            <w:r>
              <w:rPr>
                <w:rFonts w:ascii="Times New Roman"/>
                <w:b w:val="false"/>
                <w:i w:val="false"/>
                <w:color w:val="000000"/>
                <w:sz w:val="20"/>
              </w:rPr>
              <w:t>
жылдар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Биогаз алу үшін органикалық қалдықтарды өңдеуді дамыту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 туралы есеп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облыстардың, Нұр-Сұлтан, Алматы және Шымкент қалаларының әкімдіктері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13"/>
          <w:p>
            <w:pPr>
              <w:spacing w:after="20"/>
              <w:ind w:left="20"/>
              <w:jc w:val="both"/>
            </w:pPr>
            <w:r>
              <w:rPr>
                <w:rFonts w:ascii="Times New Roman"/>
                <w:b w:val="false"/>
                <w:i w:val="false"/>
                <w:color w:val="000000"/>
                <w:sz w:val="20"/>
              </w:rPr>
              <w:t>
2021 – 2030</w:t>
            </w:r>
          </w:p>
          <w:bookmarkEnd w:id="113"/>
          <w:p>
            <w:pPr>
              <w:spacing w:after="20"/>
              <w:ind w:left="20"/>
              <w:jc w:val="both"/>
            </w:pPr>
            <w:r>
              <w:rPr>
                <w:rFonts w:ascii="Times New Roman"/>
                <w:b w:val="false"/>
                <w:i w:val="false"/>
                <w:color w:val="000000"/>
                <w:sz w:val="20"/>
              </w:rPr>
              <w:t>
жылдар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емес * (ескертуді қараңыз)</w:t>
            </w:r>
          </w:p>
        </w:tc>
      </w:tr>
    </w:tbl>
    <w:bookmarkStart w:name="z139" w:id="114"/>
    <w:p>
      <w:pPr>
        <w:spacing w:after="0"/>
        <w:ind w:left="0"/>
        <w:jc w:val="both"/>
      </w:pPr>
      <w:r>
        <w:rPr>
          <w:rFonts w:ascii="Times New Roman"/>
          <w:b w:val="false"/>
          <w:i w:val="false"/>
          <w:color w:val="000000"/>
          <w:sz w:val="28"/>
        </w:rPr>
        <w:t>
      Алматы облысының 2021-2025 жылдарға арналған даму жоспары (облыстық мәслихаттың 2022 жылғы 29 қарашадағы No 30-139 шешімімен бекітілген).</w:t>
      </w:r>
    </w:p>
    <w:bookmarkEnd w:id="114"/>
    <w:bookmarkStart w:name="z140" w:id="115"/>
    <w:p>
      <w:pPr>
        <w:spacing w:after="0"/>
        <w:ind w:left="0"/>
        <w:jc w:val="both"/>
      </w:pPr>
      <w:r>
        <w:rPr>
          <w:rFonts w:ascii="Times New Roman"/>
          <w:b w:val="false"/>
          <w:i w:val="false"/>
          <w:color w:val="000000"/>
          <w:sz w:val="28"/>
        </w:rPr>
        <w:t>
      Жоспар іс-шаралар мен мақсатты индикаторларды қамтиды. Іс-шаралардың бір бөлігі аймақтағы қалдықтармен жұмыс істеу жағдайларын жақсарту мәселелеріне қатысты және 2-мақсатта көрсетілген. "Іле-Балқаш аумағында экологиялық жағдайды жақсарту, жабайы жануарлардың сирек кездесетін және жойылып бара жатқан түрлерінің санын қалпына келтіру. Мемлекеттік табиғи қорық және су объектілері мен балық ресурстарының экожүйесін сақтау".</w:t>
      </w:r>
    </w:p>
    <w:bookmarkEnd w:id="115"/>
    <w:bookmarkStart w:name="z141" w:id="116"/>
    <w:p>
      <w:pPr>
        <w:spacing w:after="0"/>
        <w:ind w:left="0"/>
        <w:jc w:val="both"/>
      </w:pPr>
      <w:r>
        <w:rPr>
          <w:rFonts w:ascii="Times New Roman"/>
          <w:b w:val="false"/>
          <w:i w:val="false"/>
          <w:color w:val="000000"/>
          <w:sz w:val="28"/>
        </w:rPr>
        <w:t>
      Кесте 3– Алматы облысының 2021-2025 жылдарға арналған даму жоспарының 2-мақсаты</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индикаторлар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 к өзгер ту</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жыл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жылға жоспар (нақты).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көрсеткіштер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Макрокөрсеткіштер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шығындармен өзара байланысты мақсатты көрсеткіштер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ақпараттық науқанмен қамтылған азаматтардың саны (қаржыландыру қажет емес)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ҚР МИОР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17"/>
          <w:p>
            <w:pPr>
              <w:spacing w:after="20"/>
              <w:ind w:left="20"/>
              <w:jc w:val="both"/>
            </w:pPr>
            <w:r>
              <w:rPr>
                <w:rFonts w:ascii="Times New Roman"/>
                <w:b w:val="false"/>
                <w:i w:val="false"/>
                <w:color w:val="000000"/>
                <w:sz w:val="20"/>
              </w:rPr>
              <w:t>
ОЖБП, УВП,</w:t>
            </w:r>
          </w:p>
          <w:bookmarkEnd w:id="117"/>
          <w:p>
            <w:pPr>
              <w:spacing w:after="20"/>
              <w:ind w:left="20"/>
              <w:jc w:val="both"/>
            </w:pPr>
            <w:r>
              <w:rPr>
                <w:rFonts w:ascii="Times New Roman"/>
                <w:b w:val="false"/>
                <w:i w:val="false"/>
                <w:color w:val="000000"/>
                <w:sz w:val="20"/>
              </w:rPr>
              <w:t>
аудандар мен Қонаев қаласы әкімдіктері Облыс әкімінің орынбасары – Рақымбеков Р.Т.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576150</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және кәдеге жарату үлесі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18"/>
          <w:p>
            <w:pPr>
              <w:spacing w:after="20"/>
              <w:ind w:left="20"/>
              <w:jc w:val="both"/>
            </w:pPr>
            <w:r>
              <w:rPr>
                <w:rFonts w:ascii="Times New Roman"/>
                <w:b w:val="false"/>
                <w:i w:val="false"/>
                <w:color w:val="000000"/>
                <w:sz w:val="20"/>
              </w:rPr>
              <w:t>
деректер ҚР ЭМГР УЕЖХ USH</w:t>
            </w:r>
          </w:p>
          <w:bookmarkEnd w:id="118"/>
          <w:p>
            <w:pPr>
              <w:spacing w:after="20"/>
              <w:ind w:left="20"/>
              <w:jc w:val="both"/>
            </w:pPr>
            <w:r>
              <w:rPr>
                <w:rFonts w:ascii="Times New Roman"/>
                <w:b w:val="false"/>
                <w:i w:val="false"/>
                <w:color w:val="000000"/>
                <w:sz w:val="20"/>
              </w:rPr>
              <w:t>
UZ</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19"/>
          <w:p>
            <w:pPr>
              <w:spacing w:after="20"/>
              <w:ind w:left="20"/>
              <w:jc w:val="both"/>
            </w:pPr>
            <w:r>
              <w:rPr>
                <w:rFonts w:ascii="Times New Roman"/>
                <w:b w:val="false"/>
                <w:i w:val="false"/>
                <w:color w:val="000000"/>
                <w:sz w:val="20"/>
              </w:rPr>
              <w:t>
Қатты тұрмыстық қалдықтарды қайта өңдеу және</w:t>
            </w:r>
          </w:p>
          <w:bookmarkEnd w:id="119"/>
          <w:p>
            <w:pPr>
              <w:spacing w:after="20"/>
              <w:ind w:left="20"/>
              <w:jc w:val="both"/>
            </w:pPr>
            <w:r>
              <w:rPr>
                <w:rFonts w:ascii="Times New Roman"/>
                <w:b w:val="false"/>
                <w:i w:val="false"/>
                <w:color w:val="000000"/>
                <w:sz w:val="20"/>
              </w:rPr>
              <w:t>
орналастыру үлесі (түзу көлемінен)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20"/>
          <w:p>
            <w:pPr>
              <w:spacing w:after="20"/>
              <w:ind w:left="20"/>
              <w:jc w:val="both"/>
            </w:pPr>
            <w:r>
              <w:rPr>
                <w:rFonts w:ascii="Times New Roman"/>
                <w:b w:val="false"/>
                <w:i w:val="false"/>
                <w:color w:val="000000"/>
                <w:sz w:val="20"/>
              </w:rPr>
              <w:t>
УЕЖХХ,</w:t>
            </w:r>
          </w:p>
          <w:bookmarkEnd w:id="120"/>
          <w:p>
            <w:pPr>
              <w:spacing w:after="20"/>
              <w:ind w:left="20"/>
              <w:jc w:val="both"/>
            </w:pPr>
            <w:r>
              <w:rPr>
                <w:rFonts w:ascii="Times New Roman"/>
                <w:b w:val="false"/>
                <w:i w:val="false"/>
                <w:color w:val="000000"/>
                <w:sz w:val="20"/>
              </w:rPr>
              <w:t>
</w:t>
            </w:r>
            <w:r>
              <w:rPr>
                <w:rFonts w:ascii="Times New Roman"/>
                <w:b w:val="false"/>
                <w:i w:val="false"/>
                <w:color w:val="000000"/>
                <w:sz w:val="20"/>
              </w:rPr>
              <w:t>аудандар мен Қонаев қаласы әкімдіктері</w:t>
            </w:r>
          </w:p>
          <w:p>
            <w:pPr>
              <w:spacing w:after="20"/>
              <w:ind w:left="20"/>
              <w:jc w:val="both"/>
            </w:pPr>
            <w:r>
              <w:rPr>
                <w:rFonts w:ascii="Times New Roman"/>
                <w:b w:val="false"/>
                <w:i w:val="false"/>
                <w:color w:val="000000"/>
                <w:sz w:val="20"/>
              </w:rPr>
              <w:t>
</w:t>
            </w:r>
            <w:r>
              <w:rPr>
                <w:rFonts w:ascii="Times New Roman"/>
                <w:b w:val="false"/>
                <w:i w:val="false"/>
                <w:color w:val="000000"/>
                <w:sz w:val="20"/>
              </w:rPr>
              <w:t>Облыс әкімінің</w:t>
            </w:r>
          </w:p>
          <w:p>
            <w:pPr>
              <w:spacing w:after="20"/>
              <w:ind w:left="20"/>
              <w:jc w:val="both"/>
            </w:pPr>
            <w:r>
              <w:rPr>
                <w:rFonts w:ascii="Times New Roman"/>
                <w:b w:val="false"/>
                <w:i w:val="false"/>
                <w:color w:val="000000"/>
                <w:sz w:val="20"/>
              </w:rPr>
              <w:t>
орынбасары – Құдайбергенов Н.Қ.</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медициналық қалдықтар (жиналған көлеміне қарай)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21"/>
          <w:p>
            <w:pPr>
              <w:spacing w:after="20"/>
              <w:ind w:left="20"/>
              <w:jc w:val="both"/>
            </w:pPr>
            <w:r>
              <w:rPr>
                <w:rFonts w:ascii="Times New Roman"/>
                <w:b w:val="false"/>
                <w:i w:val="false"/>
                <w:color w:val="000000"/>
                <w:sz w:val="20"/>
              </w:rPr>
              <w:t>
УЗ, УЕЖХ,</w:t>
            </w:r>
          </w:p>
          <w:bookmarkEnd w:id="121"/>
          <w:p>
            <w:pPr>
              <w:spacing w:after="20"/>
              <w:ind w:left="20"/>
              <w:jc w:val="both"/>
            </w:pPr>
            <w:r>
              <w:rPr>
                <w:rFonts w:ascii="Times New Roman"/>
                <w:b w:val="false"/>
                <w:i w:val="false"/>
                <w:color w:val="000000"/>
                <w:sz w:val="20"/>
              </w:rPr>
              <w:t>
аудан және Қонаев қаласы әкімдіктері</w:t>
            </w:r>
          </w:p>
        </w:tc>
      </w:tr>
    </w:tbl>
    <w:bookmarkStart w:name="z149" w:id="122"/>
    <w:p>
      <w:pPr>
        <w:spacing w:after="0"/>
        <w:ind w:left="0"/>
        <w:jc w:val="both"/>
      </w:pPr>
      <w:r>
        <w:rPr>
          <w:rFonts w:ascii="Times New Roman"/>
          <w:b w:val="false"/>
          <w:i w:val="false"/>
          <w:color w:val="000000"/>
          <w:sz w:val="28"/>
        </w:rPr>
        <w:t>
      Даму жоспарына жету жолдары:</w:t>
      </w:r>
    </w:p>
    <w:bookmarkEnd w:id="122"/>
    <w:bookmarkStart w:name="z150" w:id="123"/>
    <w:p>
      <w:pPr>
        <w:spacing w:after="0"/>
        <w:ind w:left="0"/>
        <w:jc w:val="both"/>
      </w:pPr>
      <w:r>
        <w:rPr>
          <w:rFonts w:ascii="Times New Roman"/>
          <w:b w:val="false"/>
          <w:i w:val="false"/>
          <w:color w:val="000000"/>
          <w:sz w:val="28"/>
        </w:rPr>
        <w:t>
      a. дәстүрлі және жаңа бұқаралық ақпарат құралдарында жариялау, жергілікті деңгейде іс-шаралар мен акцияларды өткізу арқылы экологиялық ағарту және ақпараттандырудың медиа-жоспарын жүзеге асыру;</w:t>
      </w:r>
    </w:p>
    <w:bookmarkEnd w:id="123"/>
    <w:bookmarkStart w:name="z151" w:id="124"/>
    <w:p>
      <w:pPr>
        <w:spacing w:after="0"/>
        <w:ind w:left="0"/>
        <w:jc w:val="both"/>
      </w:pPr>
      <w:r>
        <w:rPr>
          <w:rFonts w:ascii="Times New Roman"/>
          <w:b w:val="false"/>
          <w:i w:val="false"/>
          <w:color w:val="000000"/>
          <w:sz w:val="28"/>
        </w:rPr>
        <w:t>
      b. экологиялық құндылықтарды нығайту мақсатында "Birge-taza Qazaqstan" экологиялық акциясын жүйелі негізде өткізу;</w:t>
      </w:r>
    </w:p>
    <w:bookmarkEnd w:id="124"/>
    <w:bookmarkStart w:name="z152" w:id="125"/>
    <w:p>
      <w:pPr>
        <w:spacing w:after="0"/>
        <w:ind w:left="0"/>
        <w:jc w:val="both"/>
      </w:pPr>
      <w:r>
        <w:rPr>
          <w:rFonts w:ascii="Times New Roman"/>
          <w:b w:val="false"/>
          <w:i w:val="false"/>
          <w:color w:val="000000"/>
          <w:sz w:val="28"/>
        </w:rPr>
        <w:t>
      c. облыста қалдықтарды басқарудың облыстық жүйесінің 7 объектісінің құрылысы (оның ішінде Еңбекшіқазақ ауданында 1 заманауи қатты тұрмыстық қалдықтар полигоны, Кеген, Райымбек, Ұйғыр ауданында 4 сұрыптау желісі, Талғар ауданында және қалада 2 қалдықтарды тасымалдау желісі) Қон ), (2023 ж.- 3, 2024 ж. - 2, 2025 ж. - 2);</w:t>
      </w:r>
    </w:p>
    <w:bookmarkEnd w:id="125"/>
    <w:bookmarkStart w:name="z153" w:id="126"/>
    <w:p>
      <w:pPr>
        <w:spacing w:after="0"/>
        <w:ind w:left="0"/>
        <w:jc w:val="both"/>
      </w:pPr>
      <w:r>
        <w:rPr>
          <w:rFonts w:ascii="Times New Roman"/>
          <w:b w:val="false"/>
          <w:i w:val="false"/>
          <w:color w:val="000000"/>
          <w:sz w:val="28"/>
        </w:rPr>
        <w:t>
      d. Іле ауданында қоқыс өңдеу зауытының құрылысы, қуаттылығы жылына 120 мың тонна болатын "Waste Energy Kazakhstan" ЖШС қазақстандық-испандық компаниясымен бірлесіп "Мериолиз" технологиясын қолданатын толық циклді зауыт құрылысы, оның құрылысы өндіріс көлемін арттыруға мүмкіндік береді. Қатты тұрмыстық қалдықтарды қайта өңдеу және қайта өңдеу үлесі 26,4%-дан 30%-ға дейін (2023-2024 ж.)2;</w:t>
      </w:r>
    </w:p>
    <w:bookmarkEnd w:id="126"/>
    <w:bookmarkStart w:name="z154" w:id="127"/>
    <w:p>
      <w:pPr>
        <w:spacing w:after="0"/>
        <w:ind w:left="0"/>
        <w:jc w:val="both"/>
      </w:pPr>
      <w:r>
        <w:rPr>
          <w:rFonts w:ascii="Times New Roman"/>
          <w:b w:val="false"/>
          <w:i w:val="false"/>
          <w:color w:val="000000"/>
          <w:sz w:val="28"/>
        </w:rPr>
        <w:t>
      e. барлық ауылдарға қалдықтарды бөлек жинауға арналған контейнерлер орнату (2023-600, 2024-500, 2025-500).</w:t>
      </w:r>
    </w:p>
    <w:bookmarkEnd w:id="127"/>
    <w:bookmarkStart w:name="z155" w:id="128"/>
    <w:p>
      <w:pPr>
        <w:spacing w:after="0"/>
        <w:ind w:left="0"/>
        <w:jc w:val="both"/>
      </w:pPr>
      <w:r>
        <w:rPr>
          <w:rFonts w:ascii="Times New Roman"/>
          <w:b w:val="false"/>
          <w:i w:val="false"/>
          <w:color w:val="000000"/>
          <w:sz w:val="28"/>
        </w:rPr>
        <w:t>
      f. 131 сақтау орнының 70-ін қысқарту және оларды экологиялық талаптар мен санитарлық ережелерге сәйкес келтіру (жыл сайын – 2023 жылы – 20, 2024 жылы – 20, 2025 жылы – 30);</w:t>
      </w:r>
    </w:p>
    <w:bookmarkEnd w:id="128"/>
    <w:bookmarkStart w:name="z156" w:id="129"/>
    <w:p>
      <w:pPr>
        <w:spacing w:after="0"/>
        <w:ind w:left="0"/>
        <w:jc w:val="both"/>
      </w:pPr>
      <w:r>
        <w:rPr>
          <w:rFonts w:ascii="Times New Roman"/>
          <w:b w:val="false"/>
          <w:i w:val="false"/>
          <w:color w:val="000000"/>
          <w:sz w:val="28"/>
        </w:rPr>
        <w:t>
      g. барлық рұқсат етілмеген полигондарды жою (жыл сайын кемінде 100 рұқсат етілмеген полигондар).</w:t>
      </w:r>
    </w:p>
    <w:bookmarkEnd w:id="129"/>
    <w:bookmarkStart w:name="z157" w:id="130"/>
    <w:p>
      <w:pPr>
        <w:spacing w:after="0"/>
        <w:ind w:left="0"/>
        <w:jc w:val="both"/>
      </w:pPr>
      <w:r>
        <w:rPr>
          <w:rFonts w:ascii="Times New Roman"/>
          <w:b w:val="false"/>
          <w:i w:val="false"/>
          <w:color w:val="000000"/>
          <w:sz w:val="28"/>
        </w:rPr>
        <w:t>
      Алматы облысы бойынша қоршаған орта сапасының мақсатты көрсеткіштері- қоршаған ортаның жекелеген құрамдас бөліктері жай-күйінің сандық және сапалық сипаттамаларының және қоршаған ортаны қорғау және қалдықтарды тиімді басқару жөніндегі іс-шаралармен қамтамасыз ету деңгейін сипаттайтын басқа да көрсеткіштердің жиынтығы, оларға белгілі бір уақыт кезеңінде қол жеткізуге тиіс (ҚР ҚК 37-бап). Қазақстан Республикасының Кодексі).</w:t>
      </w:r>
    </w:p>
    <w:bookmarkEnd w:id="130"/>
    <w:bookmarkStart w:name="z158" w:id="131"/>
    <w:p>
      <w:pPr>
        <w:spacing w:after="0"/>
        <w:ind w:left="0"/>
        <w:jc w:val="both"/>
      </w:pPr>
      <w:r>
        <w:rPr>
          <w:rFonts w:ascii="Times New Roman"/>
          <w:b w:val="false"/>
          <w:i w:val="false"/>
          <w:color w:val="000000"/>
          <w:sz w:val="28"/>
        </w:rPr>
        <w:t>
      Көрсеткіштер қоршаған орта сапасының нысаналы индикаторлары белгіленетін көрсеткіштердің ең төменгі тізбесін қоса алғанда, қоршаған орта сапасының нысаналы индикаторларын әзірлеу қағидаларының (Экология, геология және табиғи ресурстар министрінің міндетін атқарушының бұйрығымен бекітілген) негізінде әзірленеді. Қазақстан Республикасының 2021 жылғы 19 шілдедегі № 257) .</w:t>
      </w:r>
    </w:p>
    <w:bookmarkEnd w:id="131"/>
    <w:bookmarkStart w:name="z159" w:id="132"/>
    <w:p>
      <w:pPr>
        <w:spacing w:after="0"/>
        <w:ind w:left="0"/>
        <w:jc w:val="both"/>
      </w:pPr>
      <w:r>
        <w:rPr>
          <w:rFonts w:ascii="Times New Roman"/>
          <w:b w:val="false"/>
          <w:i w:val="false"/>
          <w:color w:val="000000"/>
          <w:sz w:val="28"/>
        </w:rPr>
        <w:t>
      Алматы облысының аумағына Бағдарламаны дайындау барысында қоршаған орта сапасының нысаналы көрсеткіштері әзірленбеген және бекітілген жоқ.</w:t>
      </w:r>
    </w:p>
    <w:bookmarkEnd w:id="132"/>
    <w:bookmarkStart w:name="z160" w:id="133"/>
    <w:p>
      <w:pPr>
        <w:spacing w:after="0"/>
        <w:ind w:left="0"/>
        <w:jc w:val="both"/>
      </w:pPr>
      <w:r>
        <w:rPr>
          <w:rFonts w:ascii="Times New Roman"/>
          <w:b w:val="false"/>
          <w:i w:val="false"/>
          <w:color w:val="000000"/>
          <w:sz w:val="28"/>
        </w:rPr>
        <w:t>
      Алматы облысының бюджетінен қаржыландырылатын 2023-2025 жылдарға арналған қоршаған ортаны қорғау іс-шаралар жоспарында Алматы облысы бойынша 2023-2027 жылдарға арналған қоршаған орта сапасының нысаналы көрсеткіштерін әзірлеу көзделген.</w:t>
      </w:r>
    </w:p>
    <w:bookmarkEnd w:id="133"/>
    <w:bookmarkStart w:name="z161" w:id="134"/>
    <w:p>
      <w:pPr>
        <w:spacing w:after="0"/>
        <w:ind w:left="0"/>
        <w:jc w:val="both"/>
      </w:pPr>
      <w:r>
        <w:rPr>
          <w:rFonts w:ascii="Times New Roman"/>
          <w:b w:val="false"/>
          <w:i w:val="false"/>
          <w:color w:val="000000"/>
          <w:sz w:val="28"/>
        </w:rPr>
        <w:t>
      2https://ecoportal.kz/Public/PubHearings/PublicHearingDetail?hearingId=11453 ("Қалдықтарды қайта өңдеу зауытының құрылысы)</w:t>
      </w:r>
    </w:p>
    <w:bookmarkEnd w:id="134"/>
    <w:bookmarkStart w:name="z162" w:id="135"/>
    <w:p>
      <w:pPr>
        <w:spacing w:after="0"/>
        <w:ind w:left="0"/>
        <w:jc w:val="both"/>
      </w:pPr>
      <w:r>
        <w:rPr>
          <w:rFonts w:ascii="Times New Roman"/>
          <w:b w:val="false"/>
          <w:i w:val="false"/>
          <w:color w:val="000000"/>
          <w:sz w:val="28"/>
        </w:rPr>
        <w:t>
      2ЗАҢНАМАЛЫҚ БАЗА</w:t>
      </w:r>
    </w:p>
    <w:bookmarkEnd w:id="135"/>
    <w:bookmarkStart w:name="z163" w:id="136"/>
    <w:p>
      <w:pPr>
        <w:spacing w:after="0"/>
        <w:ind w:left="0"/>
        <w:jc w:val="both"/>
      </w:pPr>
      <w:r>
        <w:rPr>
          <w:rFonts w:ascii="Times New Roman"/>
          <w:b w:val="false"/>
          <w:i w:val="false"/>
          <w:color w:val="000000"/>
          <w:sz w:val="28"/>
        </w:rPr>
        <w:t>
      2.1ҚОЛДАНЫЛАТЫН ЕРЕЖЕЛЕР</w:t>
      </w:r>
    </w:p>
    <w:bookmarkEnd w:id="136"/>
    <w:bookmarkStart w:name="z164" w:id="137"/>
    <w:p>
      <w:pPr>
        <w:spacing w:after="0"/>
        <w:ind w:left="0"/>
        <w:jc w:val="both"/>
      </w:pPr>
      <w:r>
        <w:rPr>
          <w:rFonts w:ascii="Times New Roman"/>
          <w:b w:val="false"/>
          <w:i w:val="false"/>
          <w:color w:val="000000"/>
          <w:sz w:val="28"/>
        </w:rPr>
        <w:t>
      Бағдарламаны әзірлеуге негіз болып табылады:</w:t>
      </w:r>
    </w:p>
    <w:bookmarkEnd w:id="137"/>
    <w:bookmarkStart w:name="z165" w:id="138"/>
    <w:p>
      <w:pPr>
        <w:spacing w:after="0"/>
        <w:ind w:left="0"/>
        <w:jc w:val="both"/>
      </w:pPr>
      <w:r>
        <w:rPr>
          <w:rFonts w:ascii="Times New Roman"/>
          <w:b w:val="false"/>
          <w:i w:val="false"/>
          <w:color w:val="000000"/>
          <w:sz w:val="28"/>
        </w:rPr>
        <w:t>
      1. "Қазақстан Республикасының Экологиялық кодексі" Қазақстан Республикасының 2021 жылғы 2 қаңтардағы № 400-VI Кодексі (27-тарау);</w:t>
      </w:r>
    </w:p>
    <w:bookmarkEnd w:id="138"/>
    <w:bookmarkStart w:name="z166" w:id="139"/>
    <w:p>
      <w:pPr>
        <w:spacing w:after="0"/>
        <w:ind w:left="0"/>
        <w:jc w:val="both"/>
      </w:pPr>
      <w:r>
        <w:rPr>
          <w:rFonts w:ascii="Times New Roman"/>
          <w:b w:val="false"/>
          <w:i w:val="false"/>
          <w:color w:val="000000"/>
          <w:sz w:val="28"/>
        </w:rPr>
        <w:t>
      2. Қазақстан Республикасы Президентінің Қазақстан халқына Жолдауы "Қазақстан- 2050" Стратегиясы;</w:t>
      </w:r>
    </w:p>
    <w:bookmarkEnd w:id="139"/>
    <w:bookmarkStart w:name="z167" w:id="140"/>
    <w:p>
      <w:pPr>
        <w:spacing w:after="0"/>
        <w:ind w:left="0"/>
        <w:jc w:val="both"/>
      </w:pPr>
      <w:r>
        <w:rPr>
          <w:rFonts w:ascii="Times New Roman"/>
          <w:b w:val="false"/>
          <w:i w:val="false"/>
          <w:color w:val="000000"/>
          <w:sz w:val="28"/>
        </w:rPr>
        <w:t>
      3. "Қазақстан Республикасының "жасыл экономикаға" көшу тұжырымдамасы туралы" Қазақстан Республикасы Президентінің 2013 жылғы 30 мамырдағы №577 Жарлығы;</w:t>
      </w:r>
    </w:p>
    <w:bookmarkEnd w:id="140"/>
    <w:bookmarkStart w:name="z168" w:id="141"/>
    <w:p>
      <w:pPr>
        <w:spacing w:after="0"/>
        <w:ind w:left="0"/>
        <w:jc w:val="both"/>
      </w:pPr>
      <w:r>
        <w:rPr>
          <w:rFonts w:ascii="Times New Roman"/>
          <w:b w:val="false"/>
          <w:i w:val="false"/>
          <w:color w:val="000000"/>
          <w:sz w:val="28"/>
        </w:rPr>
        <w:t>
      4. "Қазақстан Республикасының кейбір заңнамалық актілеріне Қазақстан Республикасының "жасыл экономикаға" көшу мәселелері бойынша өзгерістер мен толықтырулар енгізу туралы" 2016 жылғы 28 сәуірдегі No 506-V Қазақстан Республикасының Заңы ;</w:t>
      </w:r>
    </w:p>
    <w:bookmarkEnd w:id="141"/>
    <w:bookmarkStart w:name="z169" w:id="142"/>
    <w:p>
      <w:pPr>
        <w:spacing w:after="0"/>
        <w:ind w:left="0"/>
        <w:jc w:val="both"/>
      </w:pPr>
      <w:r>
        <w:rPr>
          <w:rFonts w:ascii="Times New Roman"/>
          <w:b w:val="false"/>
          <w:i w:val="false"/>
          <w:color w:val="000000"/>
          <w:sz w:val="28"/>
        </w:rPr>
        <w:t>
      5. Қазақстан Республикасы Үкіметінің 2012 жылғы 27 қаңтардағы кеңейтілген отырысының хаттамасы;</w:t>
      </w:r>
    </w:p>
    <w:bookmarkEnd w:id="142"/>
    <w:bookmarkStart w:name="z170" w:id="143"/>
    <w:p>
      <w:pPr>
        <w:spacing w:after="0"/>
        <w:ind w:left="0"/>
        <w:jc w:val="both"/>
      </w:pPr>
      <w:r>
        <w:rPr>
          <w:rFonts w:ascii="Times New Roman"/>
          <w:b w:val="false"/>
          <w:i w:val="false"/>
          <w:color w:val="000000"/>
          <w:sz w:val="28"/>
        </w:rPr>
        <w:t>
      6. Әрекет ету тәртібі "Коммуналдық қалдықтармен жұмыс істеу қағидаларын бекіту туралы" Қазақстан Республикасы Экология, геология және табиғи ресурстар министрінің 2021 жылғы 28 желтоқсандағы № 508 бұйрығы;</w:t>
      </w:r>
    </w:p>
    <w:bookmarkEnd w:id="143"/>
    <w:bookmarkStart w:name="z171" w:id="144"/>
    <w:p>
      <w:pPr>
        <w:spacing w:after="0"/>
        <w:ind w:left="0"/>
        <w:jc w:val="both"/>
      </w:pPr>
      <w:r>
        <w:rPr>
          <w:rFonts w:ascii="Times New Roman"/>
          <w:b w:val="false"/>
          <w:i w:val="false"/>
          <w:color w:val="000000"/>
          <w:sz w:val="28"/>
        </w:rPr>
        <w:t>
      7. Жаңартылған 3 Мемлекеттік инвестициялық жобаның инвестициялық ұсынысын әзірлеу немесе түзету, қажетті сараптамалар жүргізу, сондай-ақ жоспарлау қағидаларын бекіту туралы Қазақстан Республикасы Ұлттық экономика министрінің 2014 жылғы 5 желтоқсандағы №129 бұйрығы. Бюджеттік инвестициялардың іске асырылуын қарау, іріктеу, мониторингілеу және бағалау және бюджеттік кредиттеудің орындылығын айқындау (2022 жылғы 13 сәуірдегі өзгерістер мен толықтырулармен);</w:t>
      </w:r>
    </w:p>
    <w:bookmarkEnd w:id="144"/>
    <w:bookmarkStart w:name="z172" w:id="145"/>
    <w:p>
      <w:pPr>
        <w:spacing w:after="0"/>
        <w:ind w:left="0"/>
        <w:jc w:val="both"/>
      </w:pPr>
      <w:r>
        <w:rPr>
          <w:rFonts w:ascii="Times New Roman"/>
          <w:b w:val="false"/>
          <w:i w:val="false"/>
          <w:color w:val="000000"/>
          <w:sz w:val="28"/>
        </w:rPr>
        <w:t>
      8. Жаңартылған 3 Коммуналдық қалдықтармен жұмыс істеу бағдарламасын әзірлеу бойынша жергілікті атқарушы органдарға Әдістемелік ұсынымдарды бекіту туралы Қазақстан Республикасы Экология және табиғи ресурстар министрінің 2023 жылғы 18 мамырдағы № 154б бұйрығы;</w:t>
      </w:r>
    </w:p>
    <w:bookmarkEnd w:id="145"/>
    <w:bookmarkStart w:name="z173" w:id="146"/>
    <w:p>
      <w:pPr>
        <w:spacing w:after="0"/>
        <w:ind w:left="0"/>
        <w:jc w:val="both"/>
      </w:pPr>
      <w:r>
        <w:rPr>
          <w:rFonts w:ascii="Times New Roman"/>
          <w:b w:val="false"/>
          <w:i w:val="false"/>
          <w:color w:val="000000"/>
          <w:sz w:val="28"/>
        </w:rPr>
        <w:t>
      9. Қалдықтарды басқару саласындағы Қазақстан Республикасының 2021 жылғы 2 қаңтардағы Экологиялық кодексін іске асыру мақсатында бекітілген өзге де қолданыстағы нормативтік құқықтық актілер.</w:t>
      </w:r>
    </w:p>
    <w:bookmarkEnd w:id="146"/>
    <w:bookmarkStart w:name="z174" w:id="147"/>
    <w:p>
      <w:pPr>
        <w:spacing w:after="0"/>
        <w:ind w:left="0"/>
        <w:jc w:val="both"/>
      </w:pPr>
      <w:r>
        <w:rPr>
          <w:rFonts w:ascii="Times New Roman"/>
          <w:b w:val="false"/>
          <w:i w:val="false"/>
          <w:color w:val="000000"/>
          <w:sz w:val="28"/>
        </w:rPr>
        <w:t>
      2.2ҚАЛДЫҚТАРДЫҢ КЛАССИФИКАЦИЯСЫ</w:t>
      </w:r>
    </w:p>
    <w:bookmarkEnd w:id="147"/>
    <w:bookmarkStart w:name="z175" w:id="148"/>
    <w:p>
      <w:pPr>
        <w:spacing w:after="0"/>
        <w:ind w:left="0"/>
        <w:jc w:val="both"/>
      </w:pPr>
      <w:r>
        <w:rPr>
          <w:rFonts w:ascii="Times New Roman"/>
          <w:b w:val="false"/>
          <w:i w:val="false"/>
          <w:color w:val="000000"/>
          <w:sz w:val="28"/>
        </w:rPr>
        <w:t>
      Қазақстан Республикасының Экология кодексінің 338-бабына сәйкес қалдықтар қауіпті және қауіпті емес болып бөлінеді. Қалдықтардың түрлері қалдықтар классификаторы негізінде айқындалады (Қазақстан Республикасы Экология, геология және табиғи ресурстар министрінің міндетін атқарушының 2021 жылғы 6 тамыздағы № 314 бұйрығымен бекітілген). Қалдықтардың классификаторындағы қалдықтардың жекелеген түрлері олардың құрамындағы қауіпті заттардың концентрация деңгейіне немесе қалдықтардың әсер ету дәрежесіне байланысты әртүрлі кодтар ("айна" қалдықтар)</w:t>
      </w:r>
    </w:p>
    <w:bookmarkEnd w:id="148"/>
    <w:bookmarkStart w:name="z176" w:id="149"/>
    <w:p>
      <w:pPr>
        <w:spacing w:after="0"/>
        <w:ind w:left="0"/>
        <w:jc w:val="both"/>
      </w:pPr>
      <w:r>
        <w:rPr>
          <w:rFonts w:ascii="Times New Roman"/>
          <w:b w:val="false"/>
          <w:i w:val="false"/>
          <w:color w:val="000000"/>
          <w:sz w:val="28"/>
        </w:rPr>
        <w:t>
      тағайындау арқылы бір мезгілде қауіпті және қауіпті емес деп анықталуы мүмкін. Қалдықтар түрінің адамдардың өміріне және (немесе) денсаулығына және қоршаған ортаға қауіпті сипаттамалары.</w:t>
      </w:r>
    </w:p>
    <w:bookmarkEnd w:id="149"/>
    <w:bookmarkStart w:name="z177" w:id="150"/>
    <w:p>
      <w:pPr>
        <w:spacing w:after="0"/>
        <w:ind w:left="0"/>
        <w:jc w:val="both"/>
      </w:pPr>
      <w:r>
        <w:rPr>
          <w:rFonts w:ascii="Times New Roman"/>
          <w:b w:val="false"/>
          <w:i w:val="false"/>
          <w:color w:val="000000"/>
          <w:sz w:val="28"/>
        </w:rPr>
        <w:t>
      2.3БАҒДАРЛАМАМЕН ҚАМТЫЛҒАН ҚАЛДЫҚТАР</w:t>
      </w:r>
    </w:p>
    <w:bookmarkEnd w:id="150"/>
    <w:bookmarkStart w:name="z178" w:id="151"/>
    <w:p>
      <w:pPr>
        <w:spacing w:after="0"/>
        <w:ind w:left="0"/>
        <w:jc w:val="both"/>
      </w:pPr>
      <w:r>
        <w:rPr>
          <w:rFonts w:ascii="Times New Roman"/>
          <w:b w:val="false"/>
          <w:i w:val="false"/>
          <w:color w:val="000000"/>
          <w:sz w:val="28"/>
        </w:rPr>
        <w:t>
      Қазақстан Республикасының Экологиялық кодексіне сәйкес коммуналдық қалдықтарға келесі тұтыну қалдықтары жатады:</w:t>
      </w:r>
    </w:p>
    <w:bookmarkEnd w:id="151"/>
    <w:bookmarkStart w:name="z179" w:id="152"/>
    <w:p>
      <w:pPr>
        <w:spacing w:after="0"/>
        <w:ind w:left="0"/>
        <w:jc w:val="both"/>
      </w:pPr>
      <w:r>
        <w:rPr>
          <w:rFonts w:ascii="Times New Roman"/>
          <w:b w:val="false"/>
          <w:i w:val="false"/>
          <w:color w:val="000000"/>
          <w:sz w:val="28"/>
        </w:rPr>
        <w:t>
      1. Қағаз және картон, шыны, металдар, пластмассалар, органикалық қалдықтар, ағаш, тоқыма бұйымдары, қаптамалар, электр және электронды жабдықтардың, батареялар мен аккумуляторлардың қалдықтарын қоса алғанда, бірақ олармен шектелмей, аралас қалдықтар және бөлек жиналған тұрмыстық қалдықтар.</w:t>
      </w:r>
    </w:p>
    <w:bookmarkEnd w:id="152"/>
    <w:bookmarkStart w:name="z180" w:id="153"/>
    <w:p>
      <w:pPr>
        <w:spacing w:after="0"/>
        <w:ind w:left="0"/>
        <w:jc w:val="both"/>
      </w:pPr>
      <w:r>
        <w:rPr>
          <w:rFonts w:ascii="Times New Roman"/>
          <w:b w:val="false"/>
          <w:i w:val="false"/>
          <w:color w:val="000000"/>
          <w:sz w:val="28"/>
        </w:rPr>
        <w:t>
      2. Аралас қалдықтар және басқа көздерден бөлек жиналған қалдықтар, егер мұндай қалдықтар табиғаты мен құрамы бойынша тұрмыстық қалдықтарға ұқсас болса.</w:t>
      </w:r>
    </w:p>
    <w:bookmarkEnd w:id="153"/>
    <w:bookmarkStart w:name="z181" w:id="154"/>
    <w:p>
      <w:pPr>
        <w:spacing w:after="0"/>
        <w:ind w:left="0"/>
        <w:jc w:val="both"/>
      </w:pPr>
      <w:r>
        <w:rPr>
          <w:rFonts w:ascii="Times New Roman"/>
          <w:b w:val="false"/>
          <w:i w:val="false"/>
          <w:color w:val="000000"/>
          <w:sz w:val="28"/>
        </w:rPr>
        <w:t>
      3. Коммуналдық қалдықтардың қауіпті құрамдас бөліктері (электрондық және электр жабдықтары, құрамында сынап бар қалдықтар, аккумуляторлар, аккумуляторлар және басқа да қауіпті компоненттер) бөлек жиналып, қайта қалпына келтіру үшін мамандандырылған кәсіпорындарға берілуі керек.</w:t>
      </w:r>
    </w:p>
    <w:bookmarkEnd w:id="154"/>
    <w:bookmarkStart w:name="z182" w:id="155"/>
    <w:p>
      <w:pPr>
        <w:spacing w:after="0"/>
        <w:ind w:left="0"/>
        <w:jc w:val="both"/>
      </w:pPr>
      <w:r>
        <w:rPr>
          <w:rFonts w:ascii="Times New Roman"/>
          <w:b w:val="false"/>
          <w:i w:val="false"/>
          <w:color w:val="000000"/>
          <w:sz w:val="28"/>
        </w:rPr>
        <w:t>
      Коммуналдық қалдықтарға жатпайды өндірістік, ауыл шаруашылығы, орман шаруашылығы, балық аулау, септиктер мен кәріз желілерінің қалдықтары, сондай-ақ ағынды суларды тазарту қондырғыларының қалдықтары, соның ішінде ағынды сулардың шламы, пайдалану мерзімі біткен көліктер немесе құрылыс қалдықтары.</w:t>
      </w:r>
    </w:p>
    <w:bookmarkEnd w:id="155"/>
    <w:bookmarkStart w:name="z183" w:id="156"/>
    <w:p>
      <w:pPr>
        <w:spacing w:after="0"/>
        <w:ind w:left="0"/>
        <w:jc w:val="both"/>
      </w:pPr>
      <w:r>
        <w:rPr>
          <w:rFonts w:ascii="Times New Roman"/>
          <w:b w:val="false"/>
          <w:i w:val="false"/>
          <w:color w:val="000000"/>
          <w:sz w:val="28"/>
        </w:rPr>
        <w:t>
      Тұтыну қалдықтарына адамның әрекеті нәтижесінде пайда болған қалдықтар, тұтынушылық қасиеттерін толық немесе ішінара жоғалтқан өнімдер және (немесе) өнімдер, олардың қаптамалары және басқа заттар немесе сақтау немесе пайдалану мерзіміне қарамастан олардың қалдықтары жатады. Физикалық жай-күйі, сондай-ақ меншік иесінің өзі физикалық түрде кәдеге жарату немесе тұтыну қалдықтары санатына көшіру құжатталған.</w:t>
      </w:r>
    </w:p>
    <w:bookmarkEnd w:id="156"/>
    <w:bookmarkStart w:name="z184" w:id="157"/>
    <w:p>
      <w:pPr>
        <w:spacing w:after="0"/>
        <w:ind w:left="0"/>
        <w:jc w:val="both"/>
      </w:pPr>
      <w:r>
        <w:rPr>
          <w:rFonts w:ascii="Times New Roman"/>
          <w:b w:val="false"/>
          <w:i w:val="false"/>
          <w:color w:val="000000"/>
          <w:sz w:val="28"/>
        </w:rPr>
        <w:t>
      2.4ПОЛИГОНДАР</w:t>
      </w:r>
    </w:p>
    <w:bookmarkEnd w:id="157"/>
    <w:bookmarkStart w:name="z185" w:id="158"/>
    <w:p>
      <w:pPr>
        <w:spacing w:after="0"/>
        <w:ind w:left="0"/>
        <w:jc w:val="both"/>
      </w:pPr>
      <w:r>
        <w:rPr>
          <w:rFonts w:ascii="Times New Roman"/>
          <w:b w:val="false"/>
          <w:i w:val="false"/>
          <w:color w:val="000000"/>
          <w:sz w:val="28"/>
        </w:rPr>
        <w:t>
      Бағдарлама шеңберінде қалдықтарды орналастыру полигоны (бұдан әрі – полигон) деп экологиялық, құрылыс және санитарлық-эпидемиологиялық талаптарға (Экологиялық кодекс) сәйкес қалдықтарды шығару мақсатынсыз тұрақты орналастыруға арналған арнайы жабдықталған орын түсініледі (Қазақстан Республикасының Экология кодексінің 348-бабы).</w:t>
      </w:r>
    </w:p>
    <w:bookmarkEnd w:id="158"/>
    <w:bookmarkStart w:name="z186" w:id="159"/>
    <w:p>
      <w:pPr>
        <w:spacing w:after="0"/>
        <w:ind w:left="0"/>
        <w:jc w:val="both"/>
      </w:pPr>
      <w:r>
        <w:rPr>
          <w:rFonts w:ascii="Times New Roman"/>
          <w:b w:val="false"/>
          <w:i w:val="false"/>
          <w:color w:val="000000"/>
          <w:sz w:val="28"/>
        </w:rPr>
        <w:t>
      Тұрмыстық қатты қалдықтарға арналған полигондар– қатты тұрмыстық қалдықтарды оқшаулауға және залалсыздандыруға арналған арнайы құрылымдар (Қазақстан Республикасы Денсаулық сақтау министрінің міндетін атқарушының 2020 жылғы 25 желтоқсандағы № 331/2020 бұйрығы. өндіріс және тұтыну қалдықтарын жинау, пайдалану, қолдану, залалсыздандыру, тасымалдау, сақтау және кәдеге жарату).</w:t>
      </w:r>
    </w:p>
    <w:bookmarkEnd w:id="159"/>
    <w:bookmarkStart w:name="z187" w:id="160"/>
    <w:p>
      <w:pPr>
        <w:spacing w:after="0"/>
        <w:ind w:left="0"/>
        <w:jc w:val="both"/>
      </w:pPr>
      <w:r>
        <w:rPr>
          <w:rFonts w:ascii="Times New Roman"/>
          <w:b w:val="false"/>
          <w:i w:val="false"/>
          <w:color w:val="000000"/>
          <w:sz w:val="28"/>
        </w:rPr>
        <w:t>
      № 3.01.016.97 ҚТҚ полигондарын салу және күтіп ұстаудың санитарлық ережелеріне сәйкес (Қазақстан Республикасының Бас мемлекеттік санитарлық дәрігерімен 1997 жылғы 29 сәуірде бекітілген) полигондар әдеттегі жетілдірілгенмен салыстырғанда техникалық жағынан заманауи полигондар.</w:t>
      </w:r>
    </w:p>
    <w:bookmarkEnd w:id="160"/>
    <w:bookmarkStart w:name="z188" w:id="161"/>
    <w:p>
      <w:pPr>
        <w:spacing w:after="0"/>
        <w:ind w:left="0"/>
        <w:jc w:val="both"/>
      </w:pPr>
      <w:r>
        <w:rPr>
          <w:rFonts w:ascii="Times New Roman"/>
          <w:b w:val="false"/>
          <w:i w:val="false"/>
          <w:color w:val="000000"/>
          <w:sz w:val="28"/>
        </w:rPr>
        <w:t>
      Қазақстан Республикасының Экологиялық кодексінің 350-бабына сәйкес, қалдықтар полигонының жобасында полигон жабылғаннан кейін оны жабу, жерді рекультивациялау, қоршаған ортаға әсер ету мониторингі мен ластануды бақылау үшін жою қорын құру көзделуі тиіс. Жою қоры жоқ қалдықтар полигонын пайдалануға тыйым салынады.</w:t>
      </w:r>
    </w:p>
    <w:bookmarkEnd w:id="161"/>
    <w:bookmarkStart w:name="z189" w:id="162"/>
    <w:p>
      <w:pPr>
        <w:spacing w:after="0"/>
        <w:ind w:left="0"/>
        <w:jc w:val="both"/>
      </w:pPr>
      <w:r>
        <w:rPr>
          <w:rFonts w:ascii="Times New Roman"/>
          <w:b w:val="false"/>
          <w:i w:val="false"/>
          <w:color w:val="000000"/>
          <w:sz w:val="28"/>
        </w:rPr>
        <w:t>
      2.5КОММУНАЛДЫҚ ҚАЛДЫҚТАРМЕН ЖҰМЫС ІСТЕУДІ ҰЙЫМДАСТЫРУДАҒЫ ЖЕРГІЛІКТІ АТҚАРУШЫ ОРГАНДАРДЫҢ РӨЛІ</w:t>
      </w:r>
    </w:p>
    <w:bookmarkEnd w:id="162"/>
    <w:bookmarkStart w:name="z190" w:id="163"/>
    <w:p>
      <w:pPr>
        <w:spacing w:after="0"/>
        <w:ind w:left="0"/>
        <w:jc w:val="both"/>
      </w:pPr>
      <w:r>
        <w:rPr>
          <w:rFonts w:ascii="Times New Roman"/>
          <w:b w:val="false"/>
          <w:i w:val="false"/>
          <w:color w:val="000000"/>
          <w:sz w:val="28"/>
        </w:rPr>
        <w:t>
      Қалдықтарды басқаруға қатысты заңнамалық талаптар әдетте қалдықтарды жинау, тасымалдау, өңдеу/көшіру және кәдеге жарату процестеріне тікелей қатысатын мамандандырылған ұйымдарға бағытталған. Оларға қойылатын талаптар әртүрлі деңгейдегі құжаттарда ұсынылған және жалпы мәселелерді де, жоғары мамандандырылған мәселелерді де қамтиды.</w:t>
      </w:r>
    </w:p>
    <w:bookmarkEnd w:id="163"/>
    <w:bookmarkStart w:name="z191" w:id="164"/>
    <w:p>
      <w:pPr>
        <w:spacing w:after="0"/>
        <w:ind w:left="0"/>
        <w:jc w:val="both"/>
      </w:pPr>
      <w:r>
        <w:rPr>
          <w:rFonts w:ascii="Times New Roman"/>
          <w:b w:val="false"/>
          <w:i w:val="false"/>
          <w:color w:val="000000"/>
          <w:sz w:val="28"/>
        </w:rPr>
        <w:t>
      Сондай-ақ қалдықтарды өңдеу объектілеріне (контейнерлер, көліктер, полигондар, жабдықтар және т.б.) және қызмет көрсету жүйесіне (тарифтер, нормативтер) қойылатын талаптар бар.</w:t>
      </w:r>
    </w:p>
    <w:bookmarkEnd w:id="164"/>
    <w:bookmarkStart w:name="z192" w:id="165"/>
    <w:p>
      <w:pPr>
        <w:spacing w:after="0"/>
        <w:ind w:left="0"/>
        <w:jc w:val="both"/>
      </w:pPr>
      <w:r>
        <w:rPr>
          <w:rFonts w:ascii="Times New Roman"/>
          <w:b w:val="false"/>
          <w:i w:val="false"/>
          <w:color w:val="000000"/>
          <w:sz w:val="28"/>
        </w:rPr>
        <w:t>
      Дегенмен, жергілікті басқару процестерінің негізгі ұйымдастырушысы рөлін жергілікті атқарушы органдар атқарады. Қазақстан Республикасының Экологиялық кодексіне сәйкес, коммуналдық қалдықтармен жұмыс істеуді ұйымдастыру мәселелері бойынша жергілікті атқарушы органдар:</w:t>
      </w:r>
    </w:p>
    <w:bookmarkEnd w:id="165"/>
    <w:bookmarkStart w:name="z193" w:id="166"/>
    <w:p>
      <w:pPr>
        <w:spacing w:after="0"/>
        <w:ind w:left="0"/>
        <w:jc w:val="both"/>
      </w:pPr>
      <w:r>
        <w:rPr>
          <w:rFonts w:ascii="Times New Roman"/>
          <w:b w:val="false"/>
          <w:i w:val="false"/>
          <w:color w:val="000000"/>
          <w:sz w:val="28"/>
        </w:rPr>
        <w:t>
      -облыстардың, республикалық маңызы бар қалалардың, астананың жергілікті атқарушы органдары қоршаған орта сапасының бекітілген нысаналы индикаторларын ескере отырып, Қазақстан Республикасының заңнамасына сәйкес жергілікті деңгейде мемлекеттік экологиялық саясатты іске асыру үшін жауапты болады 28);</w:t>
      </w:r>
    </w:p>
    <w:bookmarkEnd w:id="166"/>
    <w:bookmarkStart w:name="z194" w:id="167"/>
    <w:p>
      <w:pPr>
        <w:spacing w:after="0"/>
        <w:ind w:left="0"/>
        <w:jc w:val="both"/>
      </w:pPr>
      <w:r>
        <w:rPr>
          <w:rFonts w:ascii="Times New Roman"/>
          <w:b w:val="false"/>
          <w:i w:val="false"/>
          <w:color w:val="000000"/>
          <w:sz w:val="28"/>
        </w:rPr>
        <w:t>
      -жергiлiктi атқарушы органдар қалдықтардың түзiлуiнiң көлемiн қысқартуды, түзiлетiн қалдықтарды қалпына келтiру үлесiн ұлғайтуды, олардың қауiптiлiк деңгейiн төмендетудi ынталандыру жөнiндегi шараларды, кәсiпкерлiк субъектiлерiнiң шаруашылық қызметiн, қалдықтардың көлемiн қысқартуға бағытталған технологияларды енгiзудi айқындайды және жүзеге асырады. қалдықтардың түзілуін, өндіріс процесінде (жұмыстарды орындау, қызметтерді көрсету) пайда болған қалдықтарды қалпына келтіру жоспарын құру, осындай қалдықтарды жинау және дайындау, тиісті кәсіпорындар мен цехтарды салу, сондай-ақ қалдықтарды қайта өңдеуге арналған жабдықтар шығаруды ұйымдастыру, қалдықтардың түзiлуiнiң көлемiн қысқарту және түзiлетiн қалдықтарды қалпына келтiру үлесiн ұлғайту жөнiндегi iс-шараларды қаржыландыру (341-бап);</w:t>
      </w:r>
    </w:p>
    <w:bookmarkEnd w:id="167"/>
    <w:bookmarkStart w:name="z195" w:id="168"/>
    <w:p>
      <w:pPr>
        <w:spacing w:after="0"/>
        <w:ind w:left="0"/>
        <w:jc w:val="both"/>
      </w:pPr>
      <w:r>
        <w:rPr>
          <w:rFonts w:ascii="Times New Roman"/>
          <w:b w:val="false"/>
          <w:i w:val="false"/>
          <w:color w:val="000000"/>
          <w:sz w:val="28"/>
        </w:rPr>
        <w:t>
      -жергiлiктi атқарушы органдар биогазды және (немесе) энергияны өндiру бойынша, оның iшiнде биогазды және (немесе) энергияны өндiру жөнiндегi iс- шараларды қоса алғанда, биологиялық ыдырайтын қалдықтарды орналастыруды қысқартуды ынталандыру жөнiндегi iс-шараларды ұйымдастырады, оның iшiнде оларды қайта өңдеу, оның iшiнде компосттау және кәдеге жарату жолымен (351-бап);</w:t>
      </w:r>
    </w:p>
    <w:bookmarkEnd w:id="168"/>
    <w:bookmarkStart w:name="z196" w:id="169"/>
    <w:p>
      <w:pPr>
        <w:spacing w:after="0"/>
        <w:ind w:left="0"/>
        <w:jc w:val="both"/>
      </w:pPr>
      <w:r>
        <w:rPr>
          <w:rFonts w:ascii="Times New Roman"/>
          <w:b w:val="false"/>
          <w:i w:val="false"/>
          <w:color w:val="000000"/>
          <w:sz w:val="28"/>
        </w:rPr>
        <w:t>
      -аудандардың, аудандық және облыстық маңызы бар қалалардың, республикалық маңызы бар қалалардың, астананың жергілікті атқарушы органдары (сондай-ақ ауылдардың, кенттердің, ауылдық округтердің жергілікті атқарушы органдары) коммуналдық қалдықтармен жұмыс істеу саласындағы мемлекеттік саясатты іске асырады. (365-бап).</w:t>
      </w:r>
    </w:p>
    <w:bookmarkEnd w:id="169"/>
    <w:bookmarkStart w:name="z197" w:id="170"/>
    <w:p>
      <w:pPr>
        <w:spacing w:after="0"/>
        <w:ind w:left="0"/>
        <w:jc w:val="both"/>
      </w:pPr>
      <w:r>
        <w:rPr>
          <w:rFonts w:ascii="Times New Roman"/>
          <w:b w:val="false"/>
          <w:i w:val="false"/>
          <w:color w:val="000000"/>
          <w:sz w:val="28"/>
        </w:rPr>
        <w:t>
      3.КОММУНАЛДЫҚ ҚАЛДЫҚТАРДЫ БАСҚАРУДЫҢ ҚАЗІРГІ ЖАҒДАЙЫН ТАЛДАУ</w:t>
      </w:r>
    </w:p>
    <w:bookmarkEnd w:id="170"/>
    <w:bookmarkStart w:name="z198" w:id="171"/>
    <w:p>
      <w:pPr>
        <w:spacing w:after="0"/>
        <w:ind w:left="0"/>
        <w:jc w:val="both"/>
      </w:pPr>
      <w:r>
        <w:rPr>
          <w:rFonts w:ascii="Times New Roman"/>
          <w:b w:val="false"/>
          <w:i w:val="false"/>
          <w:color w:val="000000"/>
          <w:sz w:val="28"/>
        </w:rPr>
        <w:t>
      3.1. ЖАЛПЫ АҚПАРАТ</w:t>
      </w:r>
    </w:p>
    <w:bookmarkEnd w:id="171"/>
    <w:bookmarkStart w:name="z199" w:id="172"/>
    <w:p>
      <w:pPr>
        <w:spacing w:after="0"/>
        <w:ind w:left="0"/>
        <w:jc w:val="both"/>
      </w:pPr>
      <w:r>
        <w:rPr>
          <w:rFonts w:ascii="Times New Roman"/>
          <w:b w:val="false"/>
          <w:i w:val="false"/>
          <w:color w:val="000000"/>
          <w:sz w:val="28"/>
        </w:rPr>
        <w:t>
      Бұл бөлімде қатты тұрмыстық қалдықтарды жинаудың орталықтандырылған жүйесі және қалдықтарды одан әрі басқару үшін қажетті инфрақұрылым бағаланады.</w:t>
      </w:r>
    </w:p>
    <w:bookmarkEnd w:id="172"/>
    <w:bookmarkStart w:name="z200" w:id="173"/>
    <w:p>
      <w:pPr>
        <w:spacing w:after="0"/>
        <w:ind w:left="0"/>
        <w:jc w:val="both"/>
      </w:pPr>
      <w:r>
        <w:rPr>
          <w:rFonts w:ascii="Times New Roman"/>
          <w:b w:val="false"/>
          <w:i w:val="false"/>
          <w:color w:val="000000"/>
          <w:sz w:val="28"/>
        </w:rPr>
        <w:t>
      Қазақстан Республикасы Экологиялық кодексінің 367-бабына сәйкес қатты тұрмыстық қалдықтарды жинаудың орталықтандырылған жүйесі (бұдан әрі – орталықтандырылған жүйе) – бұл жеке және заңды тұлғаларды қамтамасыз ету шеңберінде жергілікті атқарушы органдар ұйымдастыратын жүйе. Меншік нысанына және қызмет түріне қарамастан, тұрғын үйлерде немесе жекелеген ғимараттарда (құрылыстарда) және меншік құқығы жоқ контейнерлік алаңдар мен контейнерлерде тұратын (орналасқан) және (немесе) өз қызметін жүзеге асыратын, сондай-ақ контейнерлер меншік құқығындағы жалпы пайдаланымдағы жерлерде орналасқан учаскелер мен контейнерлер, қатты тұрмыстық қалдықтарды жинау және тасымалдау бойынша қызметтер. Контейнер алаңдары – қатты тұрмыстық қалдықтарды тасымалдайтын мамандандырылған көліктерге кіреберіс жолдары бар, қатты тұрмыстық қалдықтарды жинауға арналған контейнерлер орналастырылған, қалдықтарды жинақтауға арналған арнайы алаңдар.</w:t>
      </w:r>
    </w:p>
    <w:bookmarkEnd w:id="173"/>
    <w:bookmarkStart w:name="z201" w:id="174"/>
    <w:p>
      <w:pPr>
        <w:spacing w:after="0"/>
        <w:ind w:left="0"/>
        <w:jc w:val="both"/>
      </w:pPr>
      <w:r>
        <w:rPr>
          <w:rFonts w:ascii="Times New Roman"/>
          <w:b w:val="false"/>
          <w:i w:val="false"/>
          <w:color w:val="000000"/>
          <w:sz w:val="28"/>
        </w:rPr>
        <w:t>
      Аудандағы коммуналдық қалдықтарды басқарудың ағымдағы жағдайын бағалау</w:t>
      </w:r>
    </w:p>
    <w:bookmarkEnd w:id="174"/>
    <w:bookmarkStart w:name="z202" w:id="175"/>
    <w:p>
      <w:pPr>
        <w:spacing w:after="0"/>
        <w:ind w:left="0"/>
        <w:jc w:val="both"/>
      </w:pPr>
      <w:r>
        <w:rPr>
          <w:rFonts w:ascii="Times New Roman"/>
          <w:b w:val="false"/>
          <w:i w:val="false"/>
          <w:color w:val="000000"/>
          <w:sz w:val="28"/>
        </w:rPr>
        <w:t>
      Ұйғыр ауданындағы коммуналдық қалдықтарды басқару жүйесін бағалау негізінен қалдықтарды басқару саласындағы мемлекеттік экологиялық саясаттың қағидаттарын қолдануға негізделген:</w:t>
      </w:r>
    </w:p>
    <w:bookmarkEnd w:id="175"/>
    <w:bookmarkStart w:name="z203" w:id="176"/>
    <w:p>
      <w:pPr>
        <w:spacing w:after="0"/>
        <w:ind w:left="0"/>
        <w:jc w:val="both"/>
      </w:pPr>
      <w:r>
        <w:rPr>
          <w:rFonts w:ascii="Times New Roman"/>
          <w:b w:val="false"/>
          <w:i w:val="false"/>
          <w:color w:val="000000"/>
          <w:sz w:val="28"/>
        </w:rPr>
        <w:t>
      1)иерархия;</w:t>
      </w:r>
    </w:p>
    <w:bookmarkEnd w:id="176"/>
    <w:bookmarkStart w:name="z204" w:id="177"/>
    <w:p>
      <w:pPr>
        <w:spacing w:after="0"/>
        <w:ind w:left="0"/>
        <w:jc w:val="both"/>
      </w:pPr>
      <w:r>
        <w:rPr>
          <w:rFonts w:ascii="Times New Roman"/>
          <w:b w:val="false"/>
          <w:i w:val="false"/>
          <w:color w:val="000000"/>
          <w:sz w:val="28"/>
        </w:rPr>
        <w:t>
      2)көзге жақындығы;</w:t>
      </w:r>
    </w:p>
    <w:bookmarkEnd w:id="177"/>
    <w:bookmarkStart w:name="z205" w:id="178"/>
    <w:p>
      <w:pPr>
        <w:spacing w:after="0"/>
        <w:ind w:left="0"/>
        <w:jc w:val="both"/>
      </w:pPr>
      <w:r>
        <w:rPr>
          <w:rFonts w:ascii="Times New Roman"/>
          <w:b w:val="false"/>
          <w:i w:val="false"/>
          <w:color w:val="000000"/>
          <w:sz w:val="28"/>
        </w:rPr>
        <w:t>
      3)қалдықтарды өндірушінің жауапкершілігі;</w:t>
      </w:r>
    </w:p>
    <w:bookmarkEnd w:id="178"/>
    <w:bookmarkStart w:name="z206" w:id="179"/>
    <w:p>
      <w:pPr>
        <w:spacing w:after="0"/>
        <w:ind w:left="0"/>
        <w:jc w:val="both"/>
      </w:pPr>
      <w:r>
        <w:rPr>
          <w:rFonts w:ascii="Times New Roman"/>
          <w:b w:val="false"/>
          <w:i w:val="false"/>
          <w:color w:val="000000"/>
          <w:sz w:val="28"/>
        </w:rPr>
        <w:t>
      4)өндірушілердің (импорттаушылардың) кеңейтілген міндеттемелері.</w:t>
      </w:r>
    </w:p>
    <w:bookmarkEnd w:id="179"/>
    <w:bookmarkStart w:name="z207" w:id="180"/>
    <w:p>
      <w:pPr>
        <w:spacing w:after="0"/>
        <w:ind w:left="0"/>
        <w:jc w:val="both"/>
      </w:pPr>
      <w:r>
        <w:rPr>
          <w:rFonts w:ascii="Times New Roman"/>
          <w:b w:val="false"/>
          <w:i w:val="false"/>
          <w:color w:val="000000"/>
          <w:sz w:val="28"/>
        </w:rPr>
        <w:t>
      Қалдықтарды басқару жүйесі ел тұрғындарының мүдделері мен экономикалық тиімділік басымдылығына қарай құрылуы керек.</w:t>
      </w:r>
    </w:p>
    <w:bookmarkEnd w:id="180"/>
    <w:bookmarkStart w:name="z208" w:id="181"/>
    <w:p>
      <w:pPr>
        <w:spacing w:after="0"/>
        <w:ind w:left="0"/>
        <w:jc w:val="both"/>
      </w:pPr>
      <w:r>
        <w:rPr>
          <w:rFonts w:ascii="Times New Roman"/>
          <w:b w:val="false"/>
          <w:i w:val="false"/>
          <w:color w:val="000000"/>
          <w:sz w:val="28"/>
        </w:rPr>
        <w:t>
      Қазақстанда қалдықтарды басқару жөніндегі іс-шаралардың басымдықтары Қазақстан Республикасы Экологиялық кодексінің 329-бабында көрсетілген және қоршаған ортаны қорғау мен орнықты даму мүддесінде олардың артықшылығының кему ретімен реттелген иерархия болып табылады. Иерархия ресурстарды ұтымды басқару, шығарындыларды азайту, айналмалы экономика принциптерін қолдану мүмкіндігі тұрғысынан шаралардың экологиялық тазалығын анықтайды.</w:t>
      </w:r>
    </w:p>
    <w:bookmarkEnd w:id="181"/>
    <w:bookmarkStart w:name="z209" w:id="182"/>
    <w:p>
      <w:pPr>
        <w:spacing w:after="0"/>
        <w:ind w:left="0"/>
        <w:jc w:val="both"/>
      </w:pPr>
      <w:r>
        <w:rPr>
          <w:rFonts w:ascii="Times New Roman"/>
          <w:b w:val="false"/>
          <w:i w:val="false"/>
          <w:color w:val="000000"/>
          <w:sz w:val="28"/>
        </w:rPr>
        <w:t>
      Қайнар көзге жақындық қалдықтарды өңдеу, кәдеге жарату немесе жою сияқты қалдықтарды одан әрі басқару үшін орынды таңдаудағы басымдылықты анықтайды. Басқа шарттар тең деп есептесек (өндірістік құрал-жабдық, персонал біліктілігі, баға саясаты және т.б.), мұнда тасымалдау кезінде тәуекелді азайту қажеттілігі маңызды рөл атқарады.</w:t>
      </w:r>
    </w:p>
    <w:bookmarkEnd w:id="182"/>
    <w:bookmarkStart w:name="z210" w:id="183"/>
    <w:p>
      <w:pPr>
        <w:spacing w:after="0"/>
        <w:ind w:left="0"/>
        <w:jc w:val="both"/>
      </w:pPr>
      <w:r>
        <w:rPr>
          <w:rFonts w:ascii="Times New Roman"/>
          <w:b w:val="false"/>
          <w:i w:val="false"/>
          <w:color w:val="000000"/>
          <w:sz w:val="28"/>
        </w:rPr>
        <w:t>
      Ағымдағы жүйені бағалау кезінде сұрыпталған, өңделген/кәдеге жаратылатын немесе одан әрі пайдалану үшін сатылатын ҚҚҚ құрамдас бөліктерінің түрлері мен көлемін қамту кеңдігі де маңызды.</w:t>
      </w:r>
    </w:p>
    <w:bookmarkEnd w:id="183"/>
    <w:bookmarkStart w:name="z211"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0104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0104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185"/>
    <w:p>
      <w:pPr>
        <w:spacing w:after="0"/>
        <w:ind w:left="0"/>
        <w:jc w:val="both"/>
      </w:pPr>
      <w:r>
        <w:rPr>
          <w:rFonts w:ascii="Times New Roman"/>
          <w:b w:val="false"/>
          <w:i w:val="false"/>
          <w:color w:val="000000"/>
          <w:sz w:val="28"/>
        </w:rPr>
        <w:t>
      Сурет салу 3- қалдықтарды басқару шараларының иерархиясы</w:t>
      </w:r>
    </w:p>
    <w:bookmarkEnd w:id="185"/>
    <w:bookmarkStart w:name="z213" w:id="186"/>
    <w:p>
      <w:pPr>
        <w:spacing w:after="0"/>
        <w:ind w:left="0"/>
        <w:jc w:val="both"/>
      </w:pPr>
      <w:r>
        <w:rPr>
          <w:rFonts w:ascii="Times New Roman"/>
          <w:b w:val="false"/>
          <w:i w:val="false"/>
          <w:color w:val="000000"/>
          <w:sz w:val="28"/>
        </w:rPr>
        <w:t>
      3.2.ҚҚҚ ӨҢДЕУ/ КӘДЕГЕ ЖАРАТУ ИНФРАҚҰРЫЛЫМЫ</w:t>
      </w:r>
    </w:p>
    <w:bookmarkEnd w:id="186"/>
    <w:bookmarkStart w:name="z214" w:id="187"/>
    <w:p>
      <w:pPr>
        <w:spacing w:after="0"/>
        <w:ind w:left="0"/>
        <w:jc w:val="both"/>
      </w:pPr>
      <w:r>
        <w:rPr>
          <w:rFonts w:ascii="Times New Roman"/>
          <w:b w:val="false"/>
          <w:i w:val="false"/>
          <w:color w:val="000000"/>
          <w:sz w:val="28"/>
        </w:rPr>
        <w:t>
      РОП операторы қызметін жүзеге асыратын "Жасыл Даму" АҚ ақпаратына сәйкес, Алматы облысының Ұйғыр ауданында 2021 жылы қайталама шикізатты өңдеу және кәдеге жарату бойынша маманданған кәсіпорындар жоқ.3(макулатура, куллет, пластмасса).</w:t>
      </w:r>
    </w:p>
    <w:bookmarkEnd w:id="187"/>
    <w:bookmarkStart w:name="z215" w:id="188"/>
    <w:p>
      <w:pPr>
        <w:spacing w:after="0"/>
        <w:ind w:left="0"/>
        <w:jc w:val="both"/>
      </w:pPr>
      <w:r>
        <w:rPr>
          <w:rFonts w:ascii="Times New Roman"/>
          <w:b w:val="false"/>
          <w:i w:val="false"/>
          <w:color w:val="000000"/>
          <w:sz w:val="28"/>
        </w:rPr>
        <w:t>
      Ұйғыр ауданында қайталама шикізатты қабылдауға маманданған кәсіпорындар жоқ.</w:t>
      </w:r>
    </w:p>
    <w:bookmarkEnd w:id="188"/>
    <w:bookmarkStart w:name="z216" w:id="189"/>
    <w:p>
      <w:pPr>
        <w:spacing w:after="0"/>
        <w:ind w:left="0"/>
        <w:jc w:val="both"/>
      </w:pPr>
      <w:r>
        <w:rPr>
          <w:rFonts w:ascii="Times New Roman"/>
          <w:b w:val="false"/>
          <w:i w:val="false"/>
          <w:color w:val="000000"/>
          <w:sz w:val="28"/>
        </w:rPr>
        <w:t>
      Медициналық қалдықтар</w:t>
      </w:r>
    </w:p>
    <w:bookmarkEnd w:id="189"/>
    <w:bookmarkStart w:name="z217" w:id="190"/>
    <w:p>
      <w:pPr>
        <w:spacing w:after="0"/>
        <w:ind w:left="0"/>
        <w:jc w:val="both"/>
      </w:pPr>
      <w:r>
        <w:rPr>
          <w:rFonts w:ascii="Times New Roman"/>
          <w:b w:val="false"/>
          <w:i w:val="false"/>
          <w:color w:val="000000"/>
          <w:sz w:val="28"/>
        </w:rPr>
        <w:t>
      Әкімдік сайтында (2022 жылы жарияланған) мәліметке сәйкес, ауданда 18 денсаулық сақтау нысаны болса, оның 2-і стационар, 3-і фельдшерлік-акушерлік пункт, 4-і фельдшерлік пункт, 11-і ауылдық дәрігерлік амбулатория болып табылады. Оларда 247 орта буын және 101 кіші медицина қызметкері жұмыс істейді.</w:t>
      </w:r>
    </w:p>
    <w:bookmarkEnd w:id="190"/>
    <w:bookmarkStart w:name="z218" w:id="191"/>
    <w:p>
      <w:pPr>
        <w:spacing w:after="0"/>
        <w:ind w:left="0"/>
        <w:jc w:val="both"/>
      </w:pPr>
      <w:r>
        <w:rPr>
          <w:rFonts w:ascii="Times New Roman"/>
          <w:b w:val="false"/>
          <w:i w:val="false"/>
          <w:color w:val="000000"/>
          <w:sz w:val="28"/>
        </w:rPr>
        <w:t>
      Ауданда медициналық қалдықтарды шығаратын техника жоқ.</w:t>
      </w:r>
    </w:p>
    <w:bookmarkEnd w:id="191"/>
    <w:bookmarkStart w:name="z219" w:id="192"/>
    <w:p>
      <w:pPr>
        <w:spacing w:after="0"/>
        <w:ind w:left="0"/>
        <w:jc w:val="both"/>
      </w:pPr>
      <w:r>
        <w:rPr>
          <w:rFonts w:ascii="Times New Roman"/>
          <w:b w:val="false"/>
          <w:i w:val="false"/>
          <w:color w:val="000000"/>
          <w:sz w:val="28"/>
        </w:rPr>
        <w:t>
      Қалдықтардың бұл түрлерін полигондарға көмуге тыйым салынады (Қазақстан Республикасының Экологиялық кодексі,351-бап).</w:t>
      </w:r>
    </w:p>
    <w:bookmarkEnd w:id="192"/>
    <w:bookmarkStart w:name="z220" w:id="193"/>
    <w:p>
      <w:pPr>
        <w:spacing w:after="0"/>
        <w:ind w:left="0"/>
        <w:jc w:val="both"/>
      </w:pPr>
      <w:r>
        <w:rPr>
          <w:rFonts w:ascii="Times New Roman"/>
          <w:b w:val="false"/>
          <w:i w:val="false"/>
          <w:color w:val="000000"/>
          <w:sz w:val="28"/>
        </w:rPr>
        <w:t>
      3https://recycle.kz/ru/svedeniya</w:t>
      </w:r>
    </w:p>
    <w:bookmarkEnd w:id="193"/>
    <w:bookmarkStart w:name="z221" w:id="194"/>
    <w:p>
      <w:pPr>
        <w:spacing w:after="0"/>
        <w:ind w:left="0"/>
        <w:jc w:val="both"/>
      </w:pPr>
      <w:r>
        <w:rPr>
          <w:rFonts w:ascii="Times New Roman"/>
          <w:b w:val="false"/>
          <w:i w:val="false"/>
          <w:color w:val="000000"/>
          <w:sz w:val="28"/>
        </w:rPr>
        <w:t>
      Ауданда қабылдау, өңдеу/ кәдеге жарату кәсіпорындары жоқ:</w:t>
      </w:r>
    </w:p>
    <w:bookmarkEnd w:id="194"/>
    <w:bookmarkStart w:name="z222" w:id="195"/>
    <w:p>
      <w:pPr>
        <w:spacing w:after="0"/>
        <w:ind w:left="0"/>
        <w:jc w:val="both"/>
      </w:pPr>
      <w:r>
        <w:rPr>
          <w:rFonts w:ascii="Times New Roman"/>
          <w:b w:val="false"/>
          <w:i w:val="false"/>
          <w:color w:val="000000"/>
          <w:sz w:val="28"/>
        </w:rPr>
        <w:t>
      -құрамында сынап бар қалдықтар,</w:t>
      </w:r>
    </w:p>
    <w:bookmarkEnd w:id="195"/>
    <w:bookmarkStart w:name="z223" w:id="196"/>
    <w:p>
      <w:pPr>
        <w:spacing w:after="0"/>
        <w:ind w:left="0"/>
        <w:jc w:val="both"/>
      </w:pPr>
      <w:r>
        <w:rPr>
          <w:rFonts w:ascii="Times New Roman"/>
          <w:b w:val="false"/>
          <w:i w:val="false"/>
          <w:color w:val="000000"/>
          <w:sz w:val="28"/>
        </w:rPr>
        <w:t>
      -медициналық қалдықтар,</w:t>
      </w:r>
    </w:p>
    <w:bookmarkEnd w:id="196"/>
    <w:bookmarkStart w:name="z224" w:id="197"/>
    <w:p>
      <w:pPr>
        <w:spacing w:after="0"/>
        <w:ind w:left="0"/>
        <w:jc w:val="both"/>
      </w:pPr>
      <w:r>
        <w:rPr>
          <w:rFonts w:ascii="Times New Roman"/>
          <w:b w:val="false"/>
          <w:i w:val="false"/>
          <w:color w:val="000000"/>
          <w:sz w:val="28"/>
        </w:rPr>
        <w:t>
      -қалдық электр және электрондық жабдықтар (WEEE),</w:t>
      </w:r>
    </w:p>
    <w:bookmarkEnd w:id="197"/>
    <w:bookmarkStart w:name="z225" w:id="198"/>
    <w:p>
      <w:pPr>
        <w:spacing w:after="0"/>
        <w:ind w:left="0"/>
        <w:jc w:val="both"/>
      </w:pPr>
      <w:r>
        <w:rPr>
          <w:rFonts w:ascii="Times New Roman"/>
          <w:b w:val="false"/>
          <w:i w:val="false"/>
          <w:color w:val="000000"/>
          <w:sz w:val="28"/>
        </w:rPr>
        <w:t>
      -шыны қалдықтары,</w:t>
      </w:r>
    </w:p>
    <w:bookmarkEnd w:id="198"/>
    <w:bookmarkStart w:name="z226" w:id="199"/>
    <w:p>
      <w:pPr>
        <w:spacing w:after="0"/>
        <w:ind w:left="0"/>
        <w:jc w:val="both"/>
      </w:pPr>
      <w:r>
        <w:rPr>
          <w:rFonts w:ascii="Times New Roman"/>
          <w:b w:val="false"/>
          <w:i w:val="false"/>
          <w:color w:val="000000"/>
          <w:sz w:val="28"/>
        </w:rPr>
        <w:t>
      -тамақ қалдықтары,</w:t>
      </w:r>
    </w:p>
    <w:bookmarkEnd w:id="199"/>
    <w:bookmarkStart w:name="z227" w:id="200"/>
    <w:p>
      <w:pPr>
        <w:spacing w:after="0"/>
        <w:ind w:left="0"/>
        <w:jc w:val="both"/>
      </w:pPr>
      <w:r>
        <w:rPr>
          <w:rFonts w:ascii="Times New Roman"/>
          <w:b w:val="false"/>
          <w:i w:val="false"/>
          <w:color w:val="000000"/>
          <w:sz w:val="28"/>
        </w:rPr>
        <w:t>
      -макулатура мен картон,</w:t>
      </w:r>
    </w:p>
    <w:bookmarkEnd w:id="200"/>
    <w:bookmarkStart w:name="z228" w:id="201"/>
    <w:p>
      <w:pPr>
        <w:spacing w:after="0"/>
        <w:ind w:left="0"/>
        <w:jc w:val="both"/>
      </w:pPr>
      <w:r>
        <w:rPr>
          <w:rFonts w:ascii="Times New Roman"/>
          <w:b w:val="false"/>
          <w:i w:val="false"/>
          <w:color w:val="000000"/>
          <w:sz w:val="28"/>
        </w:rPr>
        <w:t>
      -құрылыс қалдықтары,</w:t>
      </w:r>
    </w:p>
    <w:bookmarkEnd w:id="201"/>
    <w:bookmarkStart w:name="z229" w:id="202"/>
    <w:p>
      <w:pPr>
        <w:spacing w:after="0"/>
        <w:ind w:left="0"/>
        <w:jc w:val="both"/>
      </w:pPr>
      <w:r>
        <w:rPr>
          <w:rFonts w:ascii="Times New Roman"/>
          <w:b w:val="false"/>
          <w:i w:val="false"/>
          <w:color w:val="000000"/>
          <w:sz w:val="28"/>
        </w:rPr>
        <w:t>
      -тоқыма қалдықтары.</w:t>
      </w:r>
    </w:p>
    <w:bookmarkEnd w:id="202"/>
    <w:bookmarkStart w:name="z230" w:id="203"/>
    <w:p>
      <w:pPr>
        <w:spacing w:after="0"/>
        <w:ind w:left="0"/>
        <w:jc w:val="both"/>
      </w:pPr>
      <w:r>
        <w:rPr>
          <w:rFonts w:ascii="Times New Roman"/>
          <w:b w:val="false"/>
          <w:i w:val="false"/>
          <w:color w:val="000000"/>
          <w:sz w:val="28"/>
        </w:rPr>
        <w:t>
      Қазақстан Республикасы Экологиялық кодексінің 351-бабына сәйкес аталған қалдықтарды (тоқыма қалдықтарынан басқа) көму үшін полигондарға қабылдауға тыйым салынады.</w:t>
      </w:r>
    </w:p>
    <w:bookmarkEnd w:id="203"/>
    <w:bookmarkStart w:name="z231" w:id="204"/>
    <w:p>
      <w:pPr>
        <w:spacing w:after="0"/>
        <w:ind w:left="0"/>
        <w:jc w:val="both"/>
      </w:pPr>
      <w:r>
        <w:rPr>
          <w:rFonts w:ascii="Times New Roman"/>
          <w:b w:val="false"/>
          <w:i w:val="false"/>
          <w:color w:val="000000"/>
          <w:sz w:val="28"/>
        </w:rPr>
        <w:t>
      3.3.ТҚҚ ЖИНАУДЫ ЖӘНЕ ШЫҒАРУДЫ ҰЙЫМДАСТЫРУ</w:t>
      </w:r>
    </w:p>
    <w:bookmarkEnd w:id="204"/>
    <w:bookmarkStart w:name="z232" w:id="205"/>
    <w:p>
      <w:pPr>
        <w:spacing w:after="0"/>
        <w:ind w:left="0"/>
        <w:jc w:val="both"/>
      </w:pPr>
      <w:r>
        <w:rPr>
          <w:rFonts w:ascii="Times New Roman"/>
          <w:b w:val="false"/>
          <w:i w:val="false"/>
          <w:color w:val="000000"/>
          <w:sz w:val="28"/>
        </w:rPr>
        <w:t>
      Ұйғыр ауданы тұрғындарының қалдықтарды шығару қызметтерін алатын статистикасы жоқ (15-кесте). ТҚҚ орталықтандырылған шығару ұйымдастырылмаған.</w:t>
      </w:r>
    </w:p>
    <w:bookmarkEnd w:id="205"/>
    <w:bookmarkStart w:name="z233" w:id="206"/>
    <w:p>
      <w:pPr>
        <w:spacing w:after="0"/>
        <w:ind w:left="0"/>
        <w:jc w:val="both"/>
      </w:pPr>
      <w:r>
        <w:rPr>
          <w:rFonts w:ascii="Times New Roman"/>
          <w:b w:val="false"/>
          <w:i w:val="false"/>
          <w:color w:val="000000"/>
          <w:sz w:val="28"/>
        </w:rPr>
        <w:t>
      Әкімдікпен ТҚҚ жинау және шығару көлемі туралы деректер жоқ. Мемлекеттік статистика деректері бойынша жиналған ТҚҚ көлемі төмендегі кестеде көрсетілген (4- кесте):</w:t>
      </w:r>
    </w:p>
    <w:bookmarkEnd w:id="206"/>
    <w:bookmarkStart w:name="z234" w:id="207"/>
    <w:p>
      <w:pPr>
        <w:spacing w:after="0"/>
        <w:ind w:left="0"/>
        <w:jc w:val="both"/>
      </w:pPr>
      <w:r>
        <w:rPr>
          <w:rFonts w:ascii="Times New Roman"/>
          <w:b w:val="false"/>
          <w:i w:val="false"/>
          <w:color w:val="000000"/>
          <w:sz w:val="28"/>
        </w:rPr>
        <w:t>
      Кесте4– Жиналған ҚТҚ динамикасы</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MSW, жылына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08"/>
          <w:p>
            <w:pPr>
              <w:spacing w:after="20"/>
              <w:ind w:left="20"/>
              <w:jc w:val="both"/>
            </w:pPr>
            <w:r>
              <w:rPr>
                <w:rFonts w:ascii="Times New Roman"/>
                <w:b w:val="false"/>
                <w:i w:val="false"/>
                <w:color w:val="000000"/>
                <w:sz w:val="20"/>
              </w:rPr>
              <w:t>
11</w:t>
            </w:r>
          </w:p>
          <w:bookmarkEnd w:id="208"/>
          <w:p>
            <w:pPr>
              <w:spacing w:after="20"/>
              <w:ind w:left="20"/>
              <w:jc w:val="both"/>
            </w:pPr>
            <w:r>
              <w:rPr>
                <w:rFonts w:ascii="Times New Roman"/>
                <w:b w:val="false"/>
                <w:i w:val="false"/>
                <w:color w:val="000000"/>
                <w:sz w:val="20"/>
              </w:rPr>
              <w:t>
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r>
    </w:tbl>
    <w:bookmarkStart w:name="z236" w:id="209"/>
    <w:p>
      <w:pPr>
        <w:spacing w:after="0"/>
        <w:ind w:left="0"/>
        <w:jc w:val="both"/>
      </w:pPr>
      <w:r>
        <w:rPr>
          <w:rFonts w:ascii="Times New Roman"/>
          <w:b w:val="false"/>
          <w:i w:val="false"/>
          <w:color w:val="000000"/>
          <w:sz w:val="28"/>
        </w:rPr>
        <w:t>
      Деректер көзі: Статистика бюросы.</w:t>
      </w:r>
    </w:p>
    <w:bookmarkEnd w:id="209"/>
    <w:bookmarkStart w:name="z237" w:id="210"/>
    <w:p>
      <w:pPr>
        <w:spacing w:after="0"/>
        <w:ind w:left="0"/>
        <w:jc w:val="both"/>
      </w:pPr>
      <w:r>
        <w:rPr>
          <w:rFonts w:ascii="Times New Roman"/>
          <w:b w:val="false"/>
          <w:i w:val="false"/>
          <w:color w:val="000000"/>
          <w:sz w:val="28"/>
        </w:rPr>
        <w:t>
      Қалдықтарды жинайтын ұйымдардың паркі туралы деректер жоқ. Контейнер сайттарында ешқандай ақпарат жоқ.</w:t>
      </w:r>
    </w:p>
    <w:bookmarkEnd w:id="210"/>
    <w:bookmarkStart w:name="z238" w:id="211"/>
    <w:p>
      <w:pPr>
        <w:spacing w:after="0"/>
        <w:ind w:left="0"/>
        <w:jc w:val="both"/>
      </w:pPr>
      <w:r>
        <w:rPr>
          <w:rFonts w:ascii="Times New Roman"/>
          <w:b w:val="false"/>
          <w:i w:val="false"/>
          <w:color w:val="000000"/>
          <w:sz w:val="28"/>
        </w:rPr>
        <w:t>
      Әкімдіктің мәліметінше, Шонжы ауылында 12 металл контейнер орнатылған. Ауданда ТҚҚ пайда болу көздері туралы мәлімет жоқ.</w:t>
      </w:r>
    </w:p>
    <w:bookmarkEnd w:id="211"/>
    <w:bookmarkStart w:name="z239" w:id="212"/>
    <w:p>
      <w:pPr>
        <w:spacing w:after="0"/>
        <w:ind w:left="0"/>
        <w:jc w:val="both"/>
      </w:pPr>
      <w:r>
        <w:rPr>
          <w:rFonts w:ascii="Times New Roman"/>
          <w:b w:val="false"/>
          <w:i w:val="false"/>
          <w:color w:val="000000"/>
          <w:sz w:val="28"/>
        </w:rPr>
        <w:t>
      Қорытындылар: Ауданда ТҚҚ түзілу мен жинақталуына есеп пен бақылау жүргізілмейді. ТҚҚ орталықтандырылған жинау, шығару, сұрыптау және кәдеге жарату жоқ.</w:t>
      </w:r>
    </w:p>
    <w:bookmarkEnd w:id="212"/>
    <w:bookmarkStart w:name="z240" w:id="213"/>
    <w:p>
      <w:pPr>
        <w:spacing w:after="0"/>
        <w:ind w:left="0"/>
        <w:jc w:val="both"/>
      </w:pPr>
      <w:r>
        <w:rPr>
          <w:rFonts w:ascii="Times New Roman"/>
          <w:b w:val="false"/>
          <w:i w:val="false"/>
          <w:color w:val="000000"/>
          <w:sz w:val="28"/>
        </w:rPr>
        <w:t>
      3.4.ҚҚҚ КӘДЕГЕ ЖАРАТУ ҚОНДЫРҒЫЛАРЫ</w:t>
      </w:r>
    </w:p>
    <w:bookmarkEnd w:id="213"/>
    <w:bookmarkStart w:name="z241" w:id="214"/>
    <w:p>
      <w:pPr>
        <w:spacing w:after="0"/>
        <w:ind w:left="0"/>
        <w:jc w:val="both"/>
      </w:pPr>
      <w:r>
        <w:rPr>
          <w:rFonts w:ascii="Times New Roman"/>
          <w:b w:val="false"/>
          <w:i w:val="false"/>
          <w:color w:val="000000"/>
          <w:sz w:val="28"/>
        </w:rPr>
        <w:t>
      Ұйғыр ауданының аумағында қатты тұрмыстық қалдықтарды орналастыру орындары жоқ;</w:t>
      </w:r>
    </w:p>
    <w:bookmarkEnd w:id="214"/>
    <w:bookmarkStart w:name="z242" w:id="215"/>
    <w:p>
      <w:pPr>
        <w:spacing w:after="0"/>
        <w:ind w:left="0"/>
        <w:jc w:val="both"/>
      </w:pPr>
      <w:r>
        <w:rPr>
          <w:rFonts w:ascii="Times New Roman"/>
          <w:b w:val="false"/>
          <w:i w:val="false"/>
          <w:color w:val="000000"/>
          <w:sz w:val="28"/>
        </w:rPr>
        <w:t>
      ТҚҚ полигоны Алматы облысы Ұйғыр ауданы Шонжа ауылының солтүстік бөлігімен шектеседі (5-сурет). Полигонды анықтау үшін кадастрлық нөмірі 03-052-026-165, жалпы ауданы 6 га жер телімі тұрақты жер пайдалануға берілді. Учаскеге белгіленген сервитут ауыртпалығы салынбаған, ол бөлінетін, теңгерім ұстаушы "Шонжы ауылдық округі әкімінің аппараты" ММ.</w:t>
      </w:r>
    </w:p>
    <w:bookmarkEnd w:id="215"/>
    <w:bookmarkStart w:name="z243"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6454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454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217"/>
    <w:p>
      <w:pPr>
        <w:spacing w:after="0"/>
        <w:ind w:left="0"/>
        <w:jc w:val="both"/>
      </w:pPr>
      <w:r>
        <w:rPr>
          <w:rFonts w:ascii="Times New Roman"/>
          <w:b w:val="false"/>
          <w:i w:val="false"/>
          <w:color w:val="000000"/>
          <w:sz w:val="28"/>
        </w:rPr>
        <w:t>
      Сурет 4- Шонжа ауылындағы полигон алаңының макети</w:t>
      </w:r>
    </w:p>
    <w:bookmarkEnd w:id="217"/>
    <w:bookmarkStart w:name="z245" w:id="218"/>
    <w:p>
      <w:pPr>
        <w:spacing w:after="0"/>
        <w:ind w:left="0"/>
        <w:jc w:val="both"/>
      </w:pPr>
      <w:r>
        <w:rPr>
          <w:rFonts w:ascii="Times New Roman"/>
          <w:b w:val="false"/>
          <w:i w:val="false"/>
          <w:color w:val="000000"/>
          <w:sz w:val="28"/>
        </w:rPr>
        <w:t>
      Полигонға орналастырылған қалдықтар әртүрлі типтегі полигон массасы болып табылады. Полигонда қағаз, ағаш, полимерлер, шыны, металл бар қатты қалдықтар бар, бірақ сонымен бірге биологиялық қалдықтардың болуына байланысты олардың қалдық материал ретіндегі құндылығы жоғалады.</w:t>
      </w:r>
    </w:p>
    <w:bookmarkEnd w:id="218"/>
    <w:bookmarkStart w:name="z246" w:id="219"/>
    <w:p>
      <w:pPr>
        <w:spacing w:after="0"/>
        <w:ind w:left="0"/>
        <w:jc w:val="both"/>
      </w:pPr>
      <w:r>
        <w:rPr>
          <w:rFonts w:ascii="Times New Roman"/>
          <w:b w:val="false"/>
          <w:i w:val="false"/>
          <w:color w:val="000000"/>
          <w:sz w:val="28"/>
        </w:rPr>
        <w:t>
      Полигонда есепке алу-бақылау, қоқыс тасымалдайтын көліктерді дезинфекциялау, торлы қоршаулар жоқ. Периметрі бойынша жартылай қираған темірбетон конструкцияларынан қоршау орнатылған. Қызмет көрсететін персоналға арналған ғимараттар немесе қандай да бір құрал-жабдықтар жоқ. Учаске шекарасындағы полигон өз салмағы мен метеорологиялық құбылыстардың әсерінен өздігінен нығыздалған қоқыспен толтырылған.</w:t>
      </w:r>
    </w:p>
    <w:bookmarkEnd w:id="219"/>
    <w:bookmarkStart w:name="z247" w:id="220"/>
    <w:p>
      <w:pPr>
        <w:spacing w:after="0"/>
        <w:ind w:left="0"/>
        <w:jc w:val="both"/>
      </w:pPr>
      <w:r>
        <w:rPr>
          <w:rFonts w:ascii="Times New Roman"/>
          <w:b w:val="false"/>
          <w:i w:val="false"/>
          <w:color w:val="000000"/>
          <w:sz w:val="28"/>
        </w:rPr>
        <w:t>
      Көзбен шолу учаскеде қоқыс түзілудің айтарлықтай ұзақ кезеңін көрсетеді, сонымен қатар полигон пайда болғаннан бері өздігінен және күтімсіз болған.</w:t>
      </w:r>
    </w:p>
    <w:bookmarkEnd w:id="220"/>
    <w:bookmarkStart w:name="z248" w:id="221"/>
    <w:p>
      <w:pPr>
        <w:spacing w:after="0"/>
        <w:ind w:left="0"/>
        <w:jc w:val="both"/>
      </w:pPr>
      <w:r>
        <w:rPr>
          <w:rFonts w:ascii="Times New Roman"/>
          <w:b w:val="false"/>
          <w:i w:val="false"/>
          <w:color w:val="000000"/>
          <w:sz w:val="28"/>
        </w:rPr>
        <w:t>
      Сонымен қатар, полигон алаңының айналасында (6 га) жол бойында және бос аумақтарда қалдықтарды ретсіз орналастыру орын алған. Қалдықпен толтырылған нақты аумақ шамамен 53 гектарды құрады (6-сурет). Жиналған қалдықтардың көлемі шамамен. 26 мың м3.</w:t>
      </w:r>
    </w:p>
    <w:bookmarkEnd w:id="221"/>
    <w:bookmarkStart w:name="z249"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7343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343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 w:id="223"/>
    <w:p>
      <w:pPr>
        <w:spacing w:after="0"/>
        <w:ind w:left="0"/>
        <w:jc w:val="both"/>
      </w:pPr>
      <w:r>
        <w:rPr>
          <w:rFonts w:ascii="Times New Roman"/>
          <w:b w:val="false"/>
          <w:i w:val="false"/>
          <w:color w:val="000000"/>
          <w:sz w:val="28"/>
        </w:rPr>
        <w:t>
      Сурет 5- полигонның денесі және қалдықтар сақталатын аумақтың шекаралары</w:t>
      </w:r>
    </w:p>
    <w:bookmarkEnd w:id="223"/>
    <w:bookmarkStart w:name="z251" w:id="224"/>
    <w:p>
      <w:pPr>
        <w:spacing w:after="0"/>
        <w:ind w:left="0"/>
        <w:jc w:val="both"/>
      </w:pPr>
      <w:r>
        <w:rPr>
          <w:rFonts w:ascii="Times New Roman"/>
          <w:b w:val="false"/>
          <w:i w:val="false"/>
          <w:color w:val="000000"/>
          <w:sz w:val="28"/>
        </w:rPr>
        <w:t>
      Қазіргі уақытта қолданыстағы рұқсат етілген полигонның жай-күйінен мынадай қорытынды жасауға болады:</w:t>
      </w:r>
    </w:p>
    <w:bookmarkEnd w:id="224"/>
    <w:bookmarkStart w:name="z252" w:id="225"/>
    <w:p>
      <w:pPr>
        <w:spacing w:after="0"/>
        <w:ind w:left="0"/>
        <w:jc w:val="both"/>
      </w:pPr>
      <w:r>
        <w:rPr>
          <w:rFonts w:ascii="Times New Roman"/>
          <w:b w:val="false"/>
          <w:i w:val="false"/>
          <w:color w:val="000000"/>
          <w:sz w:val="28"/>
        </w:rPr>
        <w:t>
      1)объект ауқымды аумақты алып жатыр - мемлекеттік акт бойынша объектіге бөлінген аумақтан 10 есеге жуық үлкен;</w:t>
      </w:r>
    </w:p>
    <w:bookmarkEnd w:id="225"/>
    <w:bookmarkStart w:name="z253" w:id="226"/>
    <w:p>
      <w:pPr>
        <w:spacing w:after="0"/>
        <w:ind w:left="0"/>
        <w:jc w:val="both"/>
      </w:pPr>
      <w:r>
        <w:rPr>
          <w:rFonts w:ascii="Times New Roman"/>
          <w:b w:val="false"/>
          <w:i w:val="false"/>
          <w:color w:val="000000"/>
          <w:sz w:val="28"/>
        </w:rPr>
        <w:t>
      2)полигон тарихи ластану орны болып табылады, рұқсат етілгендей бүгінгі күнге дейін жұмыс істейді;</w:t>
      </w:r>
    </w:p>
    <w:bookmarkEnd w:id="226"/>
    <w:bookmarkStart w:name="z254" w:id="227"/>
    <w:p>
      <w:pPr>
        <w:spacing w:after="0"/>
        <w:ind w:left="0"/>
        <w:jc w:val="both"/>
      </w:pPr>
      <w:r>
        <w:rPr>
          <w:rFonts w:ascii="Times New Roman"/>
          <w:b w:val="false"/>
          <w:i w:val="false"/>
          <w:color w:val="000000"/>
          <w:sz w:val="28"/>
        </w:rPr>
        <w:t>
      3)объект елді мекенге жақын орналасқан және санитарлық-эпидемиологиялық қауіп төндіретін;</w:t>
      </w:r>
    </w:p>
    <w:bookmarkEnd w:id="227"/>
    <w:bookmarkStart w:name="z255" w:id="228"/>
    <w:p>
      <w:pPr>
        <w:spacing w:after="0"/>
        <w:ind w:left="0"/>
        <w:jc w:val="both"/>
      </w:pPr>
      <w:r>
        <w:rPr>
          <w:rFonts w:ascii="Times New Roman"/>
          <w:b w:val="false"/>
          <w:i w:val="false"/>
          <w:color w:val="000000"/>
          <w:sz w:val="28"/>
        </w:rPr>
        <w:t>
      4)мүліктің шығысында жер үсті су айдыны (ағын) бар;</w:t>
      </w:r>
    </w:p>
    <w:bookmarkEnd w:id="228"/>
    <w:bookmarkStart w:name="z256" w:id="229"/>
    <w:p>
      <w:pPr>
        <w:spacing w:after="0"/>
        <w:ind w:left="0"/>
        <w:jc w:val="both"/>
      </w:pPr>
      <w:r>
        <w:rPr>
          <w:rFonts w:ascii="Times New Roman"/>
          <w:b w:val="false"/>
          <w:i w:val="false"/>
          <w:color w:val="000000"/>
          <w:sz w:val="28"/>
        </w:rPr>
        <w:t>
      5)мүліктің батыс бөлігінен асфальт жол өтеді;</w:t>
      </w:r>
    </w:p>
    <w:bookmarkEnd w:id="229"/>
    <w:bookmarkStart w:name="z257" w:id="230"/>
    <w:p>
      <w:pPr>
        <w:spacing w:after="0"/>
        <w:ind w:left="0"/>
        <w:jc w:val="both"/>
      </w:pPr>
      <w:r>
        <w:rPr>
          <w:rFonts w:ascii="Times New Roman"/>
          <w:b w:val="false"/>
          <w:i w:val="false"/>
          <w:color w:val="000000"/>
          <w:sz w:val="28"/>
        </w:rPr>
        <w:t>
      6)оңтүстік жағында объектіге жақын орналасқан тұрғын үй аймағы бар;</w:t>
      </w:r>
    </w:p>
    <w:bookmarkEnd w:id="230"/>
    <w:bookmarkStart w:name="z258" w:id="231"/>
    <w:p>
      <w:pPr>
        <w:spacing w:after="0"/>
        <w:ind w:left="0"/>
        <w:jc w:val="both"/>
      </w:pPr>
      <w:r>
        <w:rPr>
          <w:rFonts w:ascii="Times New Roman"/>
          <w:b w:val="false"/>
          <w:i w:val="false"/>
          <w:color w:val="000000"/>
          <w:sz w:val="28"/>
        </w:rPr>
        <w:t>
      7)солтүстік бөлігінде бұл нысан жергілікті ағынды суларды тазарту қондырғыларының сүзу алаңдарымен тығыз шектеседі.</w:t>
      </w:r>
    </w:p>
    <w:bookmarkEnd w:id="231"/>
    <w:bookmarkStart w:name="z259" w:id="232"/>
    <w:p>
      <w:pPr>
        <w:spacing w:after="0"/>
        <w:ind w:left="0"/>
        <w:jc w:val="both"/>
      </w:pPr>
      <w:r>
        <w:rPr>
          <w:rFonts w:ascii="Times New Roman"/>
          <w:b w:val="false"/>
          <w:i w:val="false"/>
          <w:color w:val="000000"/>
          <w:sz w:val="28"/>
        </w:rPr>
        <w:t>
      2023 жылдың желтоқсан айында "Ауылдағы қатты тұрмыстық қалдықтарды орналастыру үшін полигонды/үйіндіні рекультивациялау" ТЭН әзірленді. Алматы облысы Ұйғыр ауданы Шонжы ауылы бойынша полигонды рекультивациялауға жұмсалған шығын 208,6 млн.теңге деп анықталды.</w:t>
      </w:r>
    </w:p>
    <w:bookmarkEnd w:id="232"/>
    <w:bookmarkStart w:name="z260" w:id="233"/>
    <w:p>
      <w:pPr>
        <w:spacing w:after="0"/>
        <w:ind w:left="0"/>
        <w:jc w:val="both"/>
      </w:pPr>
      <w:r>
        <w:rPr>
          <w:rFonts w:ascii="Times New Roman"/>
          <w:b w:val="false"/>
          <w:i w:val="false"/>
          <w:color w:val="000000"/>
          <w:sz w:val="28"/>
        </w:rPr>
        <w:t>
      3.5.ҚАТТЫ ТҰРМЫСТЫҚ ҚАЛДЫҚТАРДЫ ЖИНАУ, ТАСЫМАЛДАУ, СҰРЫПТАУ ЖӘНЕ ЖОЮ ТАРИФІ</w:t>
      </w:r>
    </w:p>
    <w:bookmarkEnd w:id="233"/>
    <w:bookmarkStart w:name="z261" w:id="234"/>
    <w:p>
      <w:pPr>
        <w:spacing w:after="0"/>
        <w:ind w:left="0"/>
        <w:jc w:val="both"/>
      </w:pPr>
      <w:r>
        <w:rPr>
          <w:rFonts w:ascii="Times New Roman"/>
          <w:b w:val="false"/>
          <w:i w:val="false"/>
          <w:color w:val="000000"/>
          <w:sz w:val="28"/>
        </w:rPr>
        <w:t>
      Қатты тұрмыстық қалдықтарды жинау, тасымалдау, сұрыптау және көму бойынша халыққа тарифті есептеу Қазақстан Республикасы Экология, геология және табиғи ресурстар министрінің 14 қыркүйектегі бұйрығымен бекітілген әдістемеге сәйкес жүзеге асырылады. 2021 жылғы № 377.</w:t>
      </w:r>
    </w:p>
    <w:bookmarkEnd w:id="234"/>
    <w:bookmarkStart w:name="z262" w:id="235"/>
    <w:p>
      <w:pPr>
        <w:spacing w:after="0"/>
        <w:ind w:left="0"/>
        <w:jc w:val="both"/>
      </w:pPr>
      <w:r>
        <w:rPr>
          <w:rFonts w:ascii="Times New Roman"/>
          <w:b w:val="false"/>
          <w:i w:val="false"/>
          <w:color w:val="000000"/>
          <w:sz w:val="28"/>
        </w:rPr>
        <w:t>
      Тарифті есептеу кезінде калькуляция баптары бойынша топтастырылған ҚҚҚ жинау, тасымалдау, сұрыптау және кәдеге жарату бойынша нарық субъектілерінің нақты және/немесе нормативті шығындарының құны есепке алынады. Сонымен, тариф 3 бөліктен тұрады: 1) жинау және тасымалдау, 2) сұрыптау, 3) кәдеге жарату.</w:t>
      </w:r>
    </w:p>
    <w:bookmarkEnd w:id="235"/>
    <w:bookmarkStart w:name="z263" w:id="236"/>
    <w:p>
      <w:pPr>
        <w:spacing w:after="0"/>
        <w:ind w:left="0"/>
        <w:jc w:val="both"/>
      </w:pPr>
      <w:r>
        <w:rPr>
          <w:rFonts w:ascii="Times New Roman"/>
          <w:b w:val="false"/>
          <w:i w:val="false"/>
          <w:color w:val="000000"/>
          <w:sz w:val="28"/>
        </w:rPr>
        <w:t>
      Қолданыстағы тарифтік әдістеме қалдықтарды өңдеу кезеңіне байланысты шығындарды есепке алуға мүмкіндік береді. Шығындарды сұрыпталған қайталама шикізатты сату және/немесе қызметтердің бір бөлігін ҚҚҚ жинаудың орталықтандырылған жүйесіне кірмейтін үшінші тарап ұйымдарына беру арқылы оңтайландыруға болады. Бұл ретте тиісті инфрақұрылымды құру және/немесе дамыту, арнайы жабдықталған көлік құралдарын және қаржыландыру көздерін міндетті түрде пайдалану қажеттілігін ескеру қажет.</w:t>
      </w:r>
    </w:p>
    <w:bookmarkEnd w:id="236"/>
    <w:bookmarkStart w:name="z264" w:id="237"/>
    <w:p>
      <w:pPr>
        <w:spacing w:after="0"/>
        <w:ind w:left="0"/>
        <w:jc w:val="both"/>
      </w:pPr>
      <w:r>
        <w:rPr>
          <w:rFonts w:ascii="Times New Roman"/>
          <w:b w:val="false"/>
          <w:i w:val="false"/>
          <w:color w:val="000000"/>
          <w:sz w:val="28"/>
        </w:rPr>
        <w:t>
      Бастапқы мәліметтерді, соның ішінде статистикалық есептілік мәліметтерін талдау ауданда қалдықтарды басқару бойынша коммерциялық есепке алу және бақылау жүргізілмейтінін көрсетті. Демек, ауданның елді мекендерінде ТҚҚ жинау, әкету және кәдеге жарату бойынша жинақтау нормативтері мен "әділ" тарифтерінің негізділігі мәселесі өте өткір болып табылады және оны қалыптастыру және өңдеу үшін автоматтандырылған коммерциялық есепке алуды енгізу бойынша шаралар қабылдау қажет. ТҚҚ қозғалысын бақылау.</w:t>
      </w:r>
    </w:p>
    <w:bookmarkEnd w:id="237"/>
    <w:bookmarkStart w:name="z265" w:id="238"/>
    <w:p>
      <w:pPr>
        <w:spacing w:after="0"/>
        <w:ind w:left="0"/>
        <w:jc w:val="both"/>
      </w:pPr>
      <w:r>
        <w:rPr>
          <w:rFonts w:ascii="Times New Roman"/>
          <w:b w:val="false"/>
          <w:i w:val="false"/>
          <w:color w:val="000000"/>
          <w:sz w:val="28"/>
        </w:rPr>
        <w:t>
      ТҚҚ жинауға, әкетуге және кәдеге жаратуға "әділ" тарифті анықтау үшін келесі шаралар қолданылуы мүмкін:</w:t>
      </w:r>
    </w:p>
    <w:bookmarkEnd w:id="238"/>
    <w:bookmarkStart w:name="z266" w:id="239"/>
    <w:p>
      <w:pPr>
        <w:spacing w:after="0"/>
        <w:ind w:left="0"/>
        <w:jc w:val="both"/>
      </w:pPr>
      <w:r>
        <w:rPr>
          <w:rFonts w:ascii="Times New Roman"/>
          <w:b w:val="false"/>
          <w:i w:val="false"/>
          <w:color w:val="000000"/>
          <w:sz w:val="28"/>
        </w:rPr>
        <w:t>
      1. ТҚҚ генерациясының және қозғалысының көлемінің автоматтандырылған коммерциялық есебін енгізу.</w:t>
      </w:r>
    </w:p>
    <w:bookmarkEnd w:id="239"/>
    <w:bookmarkStart w:name="z267" w:id="240"/>
    <w:p>
      <w:pPr>
        <w:spacing w:after="0"/>
        <w:ind w:left="0"/>
        <w:jc w:val="both"/>
      </w:pPr>
      <w:r>
        <w:rPr>
          <w:rFonts w:ascii="Times New Roman"/>
          <w:b w:val="false"/>
          <w:i w:val="false"/>
          <w:color w:val="000000"/>
          <w:sz w:val="28"/>
        </w:rPr>
        <w:t>
      Осы тармақ Қазақстан Республикасының "жасыл экономикаға" көшу тұжырымдамасының ережелерін іске асыру жөніндегі қажетті шаралардың бір бөлігі болып табылады, келесі мәселеде – "ТҚҚ проблемаларын шешу үшін келесі іс-шараларды жүзеге асыру қажет :</w:t>
      </w:r>
    </w:p>
    <w:bookmarkEnd w:id="240"/>
    <w:bookmarkStart w:name="z268" w:id="241"/>
    <w:p>
      <w:pPr>
        <w:spacing w:after="0"/>
        <w:ind w:left="0"/>
        <w:jc w:val="both"/>
      </w:pPr>
      <w:r>
        <w:rPr>
          <w:rFonts w:ascii="Times New Roman"/>
          <w:b w:val="false"/>
          <w:i w:val="false"/>
          <w:color w:val="000000"/>
          <w:sz w:val="28"/>
        </w:rPr>
        <w:t>
      5)қатты тұрмыстық қалдықтарды басқару саласындағы нысаналы индикаторларға қол жеткізуді бақылау үшін статистикалық ақпаратты жинауды, өңдеуді және ұсынуды жетілдіру"</w:t>
      </w:r>
    </w:p>
    <w:bookmarkEnd w:id="241"/>
    <w:bookmarkStart w:name="z269" w:id="242"/>
    <w:p>
      <w:pPr>
        <w:spacing w:after="0"/>
        <w:ind w:left="0"/>
        <w:jc w:val="both"/>
      </w:pPr>
      <w:r>
        <w:rPr>
          <w:rFonts w:ascii="Times New Roman"/>
          <w:b w:val="false"/>
          <w:i w:val="false"/>
          <w:color w:val="000000"/>
          <w:sz w:val="28"/>
        </w:rPr>
        <w:t>
      2. Бәсекелестік нарықты дамыту үшін ТҚҚ жинаудың орталықтандырылған жүйесінің объектілерін конкурстық бөлу.</w:t>
      </w:r>
    </w:p>
    <w:bookmarkEnd w:id="242"/>
    <w:bookmarkStart w:name="z270" w:id="243"/>
    <w:p>
      <w:pPr>
        <w:spacing w:after="0"/>
        <w:ind w:left="0"/>
        <w:jc w:val="both"/>
      </w:pPr>
      <w:r>
        <w:rPr>
          <w:rFonts w:ascii="Times New Roman"/>
          <w:b w:val="false"/>
          <w:i w:val="false"/>
          <w:color w:val="000000"/>
          <w:sz w:val="28"/>
        </w:rPr>
        <w:t>
      3. Өндіріс үшін қайталама шикізат ретінде одан әрі сатумен сұрыпталған қалдықтардың үлесін арттыруға ұмтылу.</w:t>
      </w:r>
    </w:p>
    <w:bookmarkEnd w:id="243"/>
    <w:bookmarkStart w:name="z271" w:id="244"/>
    <w:p>
      <w:pPr>
        <w:spacing w:after="0"/>
        <w:ind w:left="0"/>
        <w:jc w:val="both"/>
      </w:pPr>
      <w:r>
        <w:rPr>
          <w:rFonts w:ascii="Times New Roman"/>
          <w:b w:val="false"/>
          <w:i w:val="false"/>
          <w:color w:val="000000"/>
          <w:sz w:val="28"/>
        </w:rPr>
        <w:t>
      4. ҚҚҚ мен сұрыпталған қайталама шикізатты басқару процесінде шығындарды азайтуға ұмтылу, оның ішінде ең жақсы қолжетімді техникаларды (технологияларды) енгізу, қалдықтарды логистиканы оңтайландыру.</w:t>
      </w:r>
    </w:p>
    <w:bookmarkEnd w:id="244"/>
    <w:bookmarkStart w:name="z272" w:id="245"/>
    <w:p>
      <w:pPr>
        <w:spacing w:after="0"/>
        <w:ind w:left="0"/>
        <w:jc w:val="both"/>
      </w:pPr>
      <w:r>
        <w:rPr>
          <w:rFonts w:ascii="Times New Roman"/>
          <w:b w:val="false"/>
          <w:i w:val="false"/>
          <w:color w:val="000000"/>
          <w:sz w:val="28"/>
        </w:rPr>
        <w:t>
      5. Триаждау процесіне тартылған халықтың үлесін арттыру.</w:t>
      </w:r>
    </w:p>
    <w:bookmarkEnd w:id="245"/>
    <w:bookmarkStart w:name="z273" w:id="246"/>
    <w:p>
      <w:pPr>
        <w:spacing w:after="0"/>
        <w:ind w:left="0"/>
        <w:jc w:val="both"/>
      </w:pPr>
      <w:r>
        <w:rPr>
          <w:rFonts w:ascii="Times New Roman"/>
          <w:b w:val="false"/>
          <w:i w:val="false"/>
          <w:color w:val="000000"/>
          <w:sz w:val="28"/>
        </w:rPr>
        <w:t>
      3.6.ТЖҚ ҚАЛЫПТАСТЫРУ ЖӘНЕ ЖИНАҚТАУ НОРМАЛАРЫ</w:t>
      </w:r>
    </w:p>
    <w:bookmarkEnd w:id="246"/>
    <w:bookmarkStart w:name="z274" w:id="247"/>
    <w:p>
      <w:pPr>
        <w:spacing w:after="0"/>
        <w:ind w:left="0"/>
        <w:jc w:val="both"/>
      </w:pPr>
      <w:r>
        <w:rPr>
          <w:rFonts w:ascii="Times New Roman"/>
          <w:b w:val="false"/>
          <w:i w:val="false"/>
          <w:color w:val="000000"/>
          <w:sz w:val="28"/>
        </w:rPr>
        <w:t>
      Коммуналдық қалдықтардың пайда болуы мен жинақталуының нормалары үлгілік қағидалар негізінде есептеледі (Қазақстан Республикасы Экология, геология және табиғи ресурстар министрінің 2021 жылғы 1 қыркүйектегі No 347</w:t>
      </w:r>
    </w:p>
    <w:bookmarkEnd w:id="247"/>
    <w:bookmarkStart w:name="z275" w:id="248"/>
    <w:p>
      <w:pPr>
        <w:spacing w:after="0"/>
        <w:ind w:left="0"/>
        <w:jc w:val="both"/>
      </w:pPr>
      <w:r>
        <w:rPr>
          <w:rFonts w:ascii="Times New Roman"/>
          <w:b w:val="false"/>
          <w:i w:val="false"/>
          <w:color w:val="000000"/>
          <w:sz w:val="28"/>
        </w:rPr>
        <w:t>
      бұйрығымен бекітілген) және тұрғын үй объектілері мен тұрғын емес үй-жайлардың келесі түрлерін қамтуы тиіс. : (5-кесте).</w:t>
      </w:r>
    </w:p>
    <w:bookmarkEnd w:id="248"/>
    <w:bookmarkStart w:name="z276" w:id="249"/>
    <w:p>
      <w:pPr>
        <w:spacing w:after="0"/>
        <w:ind w:left="0"/>
        <w:jc w:val="both"/>
      </w:pPr>
      <w:r>
        <w:rPr>
          <w:rFonts w:ascii="Times New Roman"/>
          <w:b w:val="false"/>
          <w:i w:val="false"/>
          <w:color w:val="000000"/>
          <w:sz w:val="28"/>
        </w:rPr>
        <w:t>
      Кесте 5- тұрғын үйлер мен тұрғын емес үй-жайлардың коммуналдық қалдықтарын қалыптастыру және жинақтау нормалары4</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жинайтын мекеме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50"/>
          <w:p>
            <w:pPr>
              <w:spacing w:after="20"/>
              <w:ind w:left="20"/>
              <w:jc w:val="both"/>
            </w:pPr>
            <w:r>
              <w:rPr>
                <w:rFonts w:ascii="Times New Roman"/>
                <w:b w:val="false"/>
                <w:i w:val="false"/>
                <w:color w:val="000000"/>
                <w:sz w:val="20"/>
              </w:rPr>
              <w:t>
Есептелген нормалар</w:t>
            </w:r>
          </w:p>
          <w:bookmarkEnd w:id="250"/>
          <w:p>
            <w:pPr>
              <w:spacing w:after="20"/>
              <w:ind w:left="20"/>
              <w:jc w:val="both"/>
            </w:pPr>
            <w:r>
              <w:rPr>
                <w:rFonts w:ascii="Times New Roman"/>
                <w:b w:val="false"/>
                <w:i w:val="false"/>
                <w:color w:val="000000"/>
                <w:sz w:val="20"/>
              </w:rPr>
              <w:t>
жинақтау, м3/жыл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51"/>
          <w:p>
            <w:pPr>
              <w:spacing w:after="20"/>
              <w:ind w:left="20"/>
              <w:jc w:val="both"/>
            </w:pPr>
            <w:r>
              <w:rPr>
                <w:rFonts w:ascii="Times New Roman"/>
                <w:b w:val="false"/>
                <w:i w:val="false"/>
                <w:color w:val="000000"/>
                <w:sz w:val="20"/>
              </w:rPr>
              <w:t>
Жақсы жабдықталған және жабдықталмаған үй</w:t>
            </w:r>
          </w:p>
          <w:bookmarkEnd w:id="251"/>
          <w:p>
            <w:pPr>
              <w:spacing w:after="20"/>
              <w:ind w:left="20"/>
              <w:jc w:val="both"/>
            </w:pPr>
            <w:r>
              <w:rPr>
                <w:rFonts w:ascii="Times New Roman"/>
                <w:b w:val="false"/>
                <w:i w:val="false"/>
                <w:color w:val="000000"/>
                <w:sz w:val="20"/>
              </w:rPr>
              <w:t>
шаруашылықтары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52"/>
          <w:p>
            <w:pPr>
              <w:spacing w:after="20"/>
              <w:ind w:left="20"/>
              <w:jc w:val="both"/>
            </w:pPr>
            <w:r>
              <w:rPr>
                <w:rFonts w:ascii="Times New Roman"/>
                <w:b w:val="false"/>
                <w:i w:val="false"/>
                <w:color w:val="000000"/>
                <w:sz w:val="20"/>
              </w:rPr>
              <w:t>
Жатақхана, мектеп-интернат, балалар үйі, қарттар</w:t>
            </w:r>
          </w:p>
          <w:bookmarkEnd w:id="252"/>
          <w:p>
            <w:pPr>
              <w:spacing w:after="20"/>
              <w:ind w:left="20"/>
              <w:jc w:val="both"/>
            </w:pPr>
            <w:r>
              <w:rPr>
                <w:rFonts w:ascii="Times New Roman"/>
                <w:b w:val="false"/>
                <w:i w:val="false"/>
                <w:color w:val="000000"/>
                <w:sz w:val="20"/>
              </w:rPr>
              <w:t>
үйі,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үйлер, санаторийлер, демалыс үйлері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53"/>
          <w:p>
            <w:pPr>
              <w:spacing w:after="20"/>
              <w:ind w:left="20"/>
              <w:jc w:val="both"/>
            </w:pPr>
            <w:r>
              <w:rPr>
                <w:rFonts w:ascii="Times New Roman"/>
                <w:b w:val="false"/>
                <w:i w:val="false"/>
                <w:color w:val="000000"/>
                <w:sz w:val="20"/>
              </w:rPr>
              <w:t>
Мекемелер, ұйымдар, кеңселер, жинақ</w:t>
            </w:r>
          </w:p>
          <w:bookmarkEnd w:id="253"/>
          <w:p>
            <w:pPr>
              <w:spacing w:after="20"/>
              <w:ind w:left="20"/>
              <w:jc w:val="both"/>
            </w:pPr>
            <w:r>
              <w:rPr>
                <w:rFonts w:ascii="Times New Roman"/>
                <w:b w:val="false"/>
                <w:i w:val="false"/>
                <w:color w:val="000000"/>
                <w:sz w:val="20"/>
              </w:rPr>
              <w:t>
кассалары, пошта бөлімшелері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санаторийлер, басқа емдеу мекемелері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төсек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 және басқа оқу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54"/>
          <w:p>
            <w:pPr>
              <w:spacing w:after="20"/>
              <w:ind w:left="20"/>
              <w:jc w:val="both"/>
            </w:pPr>
            <w:r>
              <w:rPr>
                <w:rFonts w:ascii="Times New Roman"/>
                <w:b w:val="false"/>
                <w:i w:val="false"/>
                <w:color w:val="000000"/>
                <w:sz w:val="20"/>
              </w:rPr>
              <w:t>
Мейрамханалар, кафелер, қоғамдық тамақтану</w:t>
            </w:r>
          </w:p>
          <w:bookmarkEnd w:id="254"/>
          <w:p>
            <w:pPr>
              <w:spacing w:after="20"/>
              <w:ind w:left="20"/>
              <w:jc w:val="both"/>
            </w:pPr>
            <w:r>
              <w:rPr>
                <w:rFonts w:ascii="Times New Roman"/>
                <w:b w:val="false"/>
                <w:i w:val="false"/>
                <w:color w:val="000000"/>
                <w:sz w:val="20"/>
              </w:rPr>
              <w:t>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55"/>
          <w:p>
            <w:pPr>
              <w:spacing w:after="20"/>
              <w:ind w:left="20"/>
              <w:jc w:val="both"/>
            </w:pPr>
            <w:r>
              <w:rPr>
                <w:rFonts w:ascii="Times New Roman"/>
                <w:b w:val="false"/>
                <w:i w:val="false"/>
                <w:color w:val="000000"/>
                <w:sz w:val="20"/>
              </w:rPr>
              <w:t>
Театрлар, кинотеатрлар, концерт залдары, түнгі</w:t>
            </w:r>
          </w:p>
          <w:bookmarkEnd w:id="255"/>
          <w:p>
            <w:pPr>
              <w:spacing w:after="20"/>
              <w:ind w:left="20"/>
              <w:jc w:val="both"/>
            </w:pPr>
            <w:r>
              <w:rPr>
                <w:rFonts w:ascii="Times New Roman"/>
                <w:b w:val="false"/>
                <w:i w:val="false"/>
                <w:color w:val="000000"/>
                <w:sz w:val="20"/>
              </w:rPr>
              <w:t>
клубтар, казинолар, ойын автоматтары залдары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Мұражайлар, көрмелер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Стадиондар, спорт алаңдары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56"/>
          <w:p>
            <w:pPr>
              <w:spacing w:after="20"/>
              <w:ind w:left="20"/>
              <w:jc w:val="both"/>
            </w:pPr>
            <w:r>
              <w:rPr>
                <w:rFonts w:ascii="Times New Roman"/>
                <w:b w:val="false"/>
                <w:i w:val="false"/>
                <w:color w:val="000000"/>
                <w:sz w:val="20"/>
              </w:rPr>
              <w:t>
Жоба бойынша 1</w:t>
            </w:r>
          </w:p>
          <w:bookmarkEnd w:id="256"/>
          <w:p>
            <w:pPr>
              <w:spacing w:after="20"/>
              <w:ind w:left="20"/>
              <w:jc w:val="both"/>
            </w:pPr>
            <w:r>
              <w:rPr>
                <w:rFonts w:ascii="Times New Roman"/>
                <w:b w:val="false"/>
                <w:i w:val="false"/>
                <w:color w:val="000000"/>
                <w:sz w:val="20"/>
              </w:rPr>
              <w:t>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би және ойын залдары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дүкендері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Машиналардан сауда жасау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Әмбебап дүкендер, супермаркеттер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57"/>
          <w:p>
            <w:pPr>
              <w:spacing w:after="20"/>
              <w:ind w:left="20"/>
              <w:jc w:val="both"/>
            </w:pPr>
            <w:r>
              <w:rPr>
                <w:rFonts w:ascii="Times New Roman"/>
                <w:b w:val="false"/>
                <w:i w:val="false"/>
                <w:color w:val="000000"/>
                <w:sz w:val="20"/>
              </w:rPr>
              <w:t>
Базарлар, сауда павильондары, дүңгіршектер,</w:t>
            </w:r>
          </w:p>
          <w:bookmarkEnd w:id="257"/>
          <w:p>
            <w:pPr>
              <w:spacing w:after="20"/>
              <w:ind w:left="20"/>
              <w:jc w:val="both"/>
            </w:pPr>
            <w:r>
              <w:rPr>
                <w:rFonts w:ascii="Times New Roman"/>
                <w:b w:val="false"/>
                <w:i w:val="false"/>
                <w:color w:val="000000"/>
                <w:sz w:val="20"/>
              </w:rPr>
              <w:t>
науалар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58"/>
          <w:p>
            <w:pPr>
              <w:spacing w:after="20"/>
              <w:ind w:left="20"/>
              <w:jc w:val="both"/>
            </w:pPr>
            <w:r>
              <w:rPr>
                <w:rFonts w:ascii="Times New Roman"/>
                <w:b w:val="false"/>
                <w:i w:val="false"/>
                <w:color w:val="000000"/>
                <w:sz w:val="20"/>
              </w:rPr>
              <w:t>
Көтерме сауда орталықтары, азық-түлік</w:t>
            </w:r>
          </w:p>
          <w:bookmarkEnd w:id="258"/>
          <w:p>
            <w:pPr>
              <w:spacing w:after="20"/>
              <w:ind w:left="20"/>
              <w:jc w:val="both"/>
            </w:pPr>
            <w:r>
              <w:rPr>
                <w:rFonts w:ascii="Times New Roman"/>
                <w:b w:val="false"/>
                <w:i w:val="false"/>
                <w:color w:val="000000"/>
                <w:sz w:val="20"/>
              </w:rPr>
              <w:t>
қоймалары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59"/>
          <w:p>
            <w:pPr>
              <w:spacing w:after="20"/>
              <w:ind w:left="20"/>
              <w:jc w:val="both"/>
            </w:pPr>
            <w:r>
              <w:rPr>
                <w:rFonts w:ascii="Times New Roman"/>
                <w:b w:val="false"/>
                <w:i w:val="false"/>
                <w:color w:val="000000"/>
                <w:sz w:val="20"/>
              </w:rPr>
              <w:t>
Көтерме сауда базалары, өнеркәсіптік тауарлар</w:t>
            </w:r>
          </w:p>
          <w:bookmarkEnd w:id="259"/>
          <w:p>
            <w:pPr>
              <w:spacing w:after="20"/>
              <w:ind w:left="20"/>
              <w:jc w:val="both"/>
            </w:pPr>
            <w:r>
              <w:rPr>
                <w:rFonts w:ascii="Times New Roman"/>
                <w:b w:val="false"/>
                <w:i w:val="false"/>
                <w:color w:val="000000"/>
                <w:sz w:val="20"/>
              </w:rPr>
              <w:t>
қоймалары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қызметтер: мемлекеттік қызметтер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вокзалдары, автовокзалдар, әуежайлар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Дәріханалар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60"/>
          <w:p>
            <w:pPr>
              <w:spacing w:after="20"/>
              <w:ind w:left="20"/>
              <w:jc w:val="both"/>
            </w:pPr>
            <w:r>
              <w:rPr>
                <w:rFonts w:ascii="Times New Roman"/>
                <w:b w:val="false"/>
                <w:i w:val="false"/>
                <w:color w:val="000000"/>
                <w:sz w:val="20"/>
              </w:rPr>
              <w:t>
Автотұрақтар, көлік жуу орындары, жанармай құю</w:t>
            </w:r>
          </w:p>
          <w:bookmarkEnd w:id="260"/>
          <w:p>
            <w:pPr>
              <w:spacing w:after="20"/>
              <w:ind w:left="20"/>
              <w:jc w:val="both"/>
            </w:pPr>
            <w:r>
              <w:rPr>
                <w:rFonts w:ascii="Times New Roman"/>
                <w:b w:val="false"/>
                <w:i w:val="false"/>
                <w:color w:val="000000"/>
                <w:sz w:val="20"/>
              </w:rPr>
              <w:t>
станциялары, гараждар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тұрақ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жөндеу шеберханалары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Гараждық кооперативтер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гараж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Шаштараздар, сұлулық салондары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8" w:id="261"/>
    <w:p>
      <w:pPr>
        <w:spacing w:after="0"/>
        <w:ind w:left="0"/>
        <w:jc w:val="both"/>
      </w:pPr>
      <w:r>
        <w:rPr>
          <w:rFonts w:ascii="Times New Roman"/>
          <w:b w:val="false"/>
          <w:i w:val="false"/>
          <w:color w:val="000000"/>
          <w:sz w:val="28"/>
        </w:rPr>
        <w:t>
      4Коммуналдық қалдықтардың түзілу және жинақталу нормаларын есептеудің үлгілік қағидаларына 1-қосымша. 01.01.2021 Жаңартылған 3 Коммуналдық қалдықтардың түзілуі мен жинақталуына нормативтерді есептеудің үлгілік қағидаларын бекіту туралы Қазақстан Республикасы Экология, геология және табиғи ресурстар министрінің 2021 жылғы 1 қыркүйектегі No 347 бұйрығы.</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жинайтын мекеме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62"/>
          <w:p>
            <w:pPr>
              <w:spacing w:after="20"/>
              <w:ind w:left="20"/>
              <w:jc w:val="both"/>
            </w:pPr>
            <w:r>
              <w:rPr>
                <w:rFonts w:ascii="Times New Roman"/>
                <w:b w:val="false"/>
                <w:i w:val="false"/>
                <w:color w:val="000000"/>
                <w:sz w:val="20"/>
              </w:rPr>
              <w:t>
Есептелген нормалар жинақтау,</w:t>
            </w:r>
          </w:p>
          <w:bookmarkEnd w:id="262"/>
          <w:p>
            <w:pPr>
              <w:spacing w:after="20"/>
              <w:ind w:left="20"/>
              <w:jc w:val="both"/>
            </w:pPr>
            <w:r>
              <w:rPr>
                <w:rFonts w:ascii="Times New Roman"/>
                <w:b w:val="false"/>
                <w:i w:val="false"/>
                <w:color w:val="000000"/>
                <w:sz w:val="20"/>
              </w:rPr>
              <w:t>
м3/жыл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63"/>
          <w:p>
            <w:pPr>
              <w:spacing w:after="20"/>
              <w:ind w:left="20"/>
              <w:jc w:val="both"/>
            </w:pPr>
            <w:r>
              <w:rPr>
                <w:rFonts w:ascii="Times New Roman"/>
                <w:b w:val="false"/>
                <w:i w:val="false"/>
                <w:color w:val="000000"/>
                <w:sz w:val="20"/>
              </w:rPr>
              <w:t>
Кір жуу, химиялық тазалау, тұрмыстық техника</w:t>
            </w:r>
          </w:p>
          <w:bookmarkEnd w:id="263"/>
          <w:p>
            <w:pPr>
              <w:spacing w:after="20"/>
              <w:ind w:left="20"/>
              <w:jc w:val="both"/>
            </w:pPr>
            <w:r>
              <w:rPr>
                <w:rFonts w:ascii="Times New Roman"/>
                <w:b w:val="false"/>
                <w:i w:val="false"/>
                <w:color w:val="000000"/>
                <w:sz w:val="20"/>
              </w:rPr>
              <w:t>
жөндеу, тігін ательелері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64"/>
          <w:p>
            <w:pPr>
              <w:spacing w:after="20"/>
              <w:ind w:left="20"/>
              <w:jc w:val="both"/>
            </w:pPr>
            <w:r>
              <w:rPr>
                <w:rFonts w:ascii="Times New Roman"/>
                <w:b w:val="false"/>
                <w:i w:val="false"/>
                <w:color w:val="000000"/>
                <w:sz w:val="20"/>
              </w:rPr>
              <w:t>
Зергерлік бұйымдар, аяқ киім және сағат жөндеу</w:t>
            </w:r>
          </w:p>
          <w:bookmarkEnd w:id="264"/>
          <w:p>
            <w:pPr>
              <w:spacing w:after="20"/>
              <w:ind w:left="20"/>
              <w:jc w:val="both"/>
            </w:pPr>
            <w:r>
              <w:rPr>
                <w:rFonts w:ascii="Times New Roman"/>
                <w:b w:val="false"/>
                <w:i w:val="false"/>
                <w:color w:val="000000"/>
                <w:sz w:val="20"/>
              </w:rPr>
              <w:t>
шеберханалары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жөндеу және қызмет көрсету (кілттерді кесу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Ванналар, сауналар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65"/>
          <w:p>
            <w:pPr>
              <w:spacing w:after="20"/>
              <w:ind w:left="20"/>
              <w:jc w:val="both"/>
            </w:pPr>
            <w:r>
              <w:rPr>
                <w:rFonts w:ascii="Times New Roman"/>
                <w:b w:val="false"/>
                <w:i w:val="false"/>
                <w:color w:val="000000"/>
                <w:sz w:val="20"/>
              </w:rPr>
              <w:t>
Облыс аумағында бұқаралық іс-шараларды</w:t>
            </w:r>
          </w:p>
          <w:bookmarkEnd w:id="265"/>
          <w:p>
            <w:pPr>
              <w:spacing w:after="20"/>
              <w:ind w:left="20"/>
              <w:jc w:val="both"/>
            </w:pPr>
            <w:r>
              <w:rPr>
                <w:rFonts w:ascii="Times New Roman"/>
                <w:b w:val="false"/>
                <w:i w:val="false"/>
                <w:color w:val="000000"/>
                <w:sz w:val="20"/>
              </w:rPr>
              <w:t>
ұйымдастырушы заңды тұлғалар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Бау-бақша кооперативтері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3" w:id="266"/>
    <w:p>
      <w:pPr>
        <w:spacing w:after="0"/>
        <w:ind w:left="0"/>
        <w:jc w:val="both"/>
      </w:pPr>
      <w:r>
        <w:rPr>
          <w:rFonts w:ascii="Times New Roman"/>
          <w:b w:val="false"/>
          <w:i w:val="false"/>
          <w:color w:val="000000"/>
          <w:sz w:val="28"/>
        </w:rPr>
        <w:t>
      Қағидалардың 2014 жылдан бері (1-шығарылым) болғанына қарамастан, облыстың елді мекендерінде ТҚҚ қалыптастыру және жинақтау нормаларын есептеу әлі жүргізілмеген.</w:t>
      </w:r>
    </w:p>
    <w:bookmarkEnd w:id="266"/>
    <w:bookmarkStart w:name="z294" w:id="267"/>
    <w:p>
      <w:pPr>
        <w:spacing w:after="0"/>
        <w:ind w:left="0"/>
        <w:jc w:val="both"/>
      </w:pPr>
      <w:r>
        <w:rPr>
          <w:rFonts w:ascii="Times New Roman"/>
          <w:b w:val="false"/>
          <w:i w:val="false"/>
          <w:color w:val="000000"/>
          <w:sz w:val="28"/>
        </w:rPr>
        <w:t>
      Жоғарыда аталған стандарттар бекітілген Ережелерге сәйкес маусымдық өлшеулерден кейін анықталады. Яғни, есептеу үшін 11-12 айдан астам жұмысты орындау қажет. Олардың пайда болу көздерінде түзілетін қалдықтар көлемінің толық коммерциялық есебі жүргізілмеген жағдайда бекітілген нормативтердің болмауы ТҚҚ жинауға, әкетуге, сұрыптауға және кәдеге жаратуға әділ тарифті есептеуге мүмкіндік бермейді.</w:t>
      </w:r>
    </w:p>
    <w:bookmarkEnd w:id="267"/>
    <w:bookmarkStart w:name="z295" w:id="268"/>
    <w:p>
      <w:pPr>
        <w:spacing w:after="0"/>
        <w:ind w:left="0"/>
        <w:jc w:val="both"/>
      </w:pPr>
      <w:r>
        <w:rPr>
          <w:rFonts w:ascii="Times New Roman"/>
          <w:b w:val="false"/>
          <w:i w:val="false"/>
          <w:color w:val="000000"/>
          <w:sz w:val="28"/>
        </w:rPr>
        <w:t>
      Ұсынылатын әрекеттер: Ауданда ТҚҚ басқару жүйесін құру, оның ішінде автоматтандырылған коммерциялық есепке алуды енгізу Ұйғыр ауданы аумағының ішкі жүйесін қамтитын ұсынылып отырған "Қалдық" ААЖ-да ТҚҚ қалыптасуы мен қозғалысы туралы, бұл олардың қалыптасу көздерінде ТҚҚ-ның қалыптасу және жинақталуының ағымдағы жылдамдығын анықтауға мүмкіндік береді және ТКО жинау, шығару, сұрыптау және кәдеге жарату бойынша "әділ" тарифті анықтауға әсер етеді. 3.7.САНДЫҚ ЖӘНЕ САПАЛЫҚ КӨРСЕТКІШТЕР</w:t>
      </w:r>
    </w:p>
    <w:bookmarkEnd w:id="268"/>
    <w:bookmarkStart w:name="z296" w:id="269"/>
    <w:p>
      <w:pPr>
        <w:spacing w:after="0"/>
        <w:ind w:left="0"/>
        <w:jc w:val="both"/>
      </w:pPr>
      <w:r>
        <w:rPr>
          <w:rFonts w:ascii="Times New Roman"/>
          <w:b w:val="false"/>
          <w:i w:val="false"/>
          <w:color w:val="000000"/>
          <w:sz w:val="28"/>
        </w:rPr>
        <w:t>
      Статистика бюросының мәліметі бойынша, Ұйғыр ауданы аймағындағы қалдықтарды өңдеу объектілеріне (полигондар, өңдеу орындары) жеткізілді және қалдықтарды кәдеге жарату/көшіру төмендегі кестеде көрсетілген көлемде жүзеге асырылды (6-кесте).</w:t>
      </w:r>
    </w:p>
    <w:bookmarkEnd w:id="269"/>
    <w:bookmarkStart w:name="z297" w:id="270"/>
    <w:p>
      <w:pPr>
        <w:spacing w:after="0"/>
        <w:ind w:left="0"/>
        <w:jc w:val="both"/>
      </w:pPr>
      <w:r>
        <w:rPr>
          <w:rFonts w:ascii="Times New Roman"/>
          <w:b w:val="false"/>
          <w:i w:val="false"/>
          <w:color w:val="000000"/>
          <w:sz w:val="28"/>
        </w:rPr>
        <w:t>
      Кесте 6. 2020-2022 жылдарға халықтан түскен ТҚҚ көлемінің динамикасы</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қалдықтардың көлемі,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71"/>
          <w:p>
            <w:pPr>
              <w:spacing w:after="20"/>
              <w:ind w:left="20"/>
              <w:jc w:val="both"/>
            </w:pPr>
            <w:r>
              <w:rPr>
                <w:rFonts w:ascii="Times New Roman"/>
                <w:b w:val="false"/>
                <w:i w:val="false"/>
                <w:color w:val="000000"/>
                <w:sz w:val="20"/>
              </w:rPr>
              <w:t>
Қайта өңделген және көмілген (қондырылған)</w:t>
            </w:r>
          </w:p>
          <w:bookmarkEnd w:id="271"/>
          <w:p>
            <w:pPr>
              <w:spacing w:after="20"/>
              <w:ind w:left="20"/>
              <w:jc w:val="both"/>
            </w:pPr>
            <w:r>
              <w:rPr>
                <w:rFonts w:ascii="Times New Roman"/>
                <w:b w:val="false"/>
                <w:i w:val="false"/>
                <w:color w:val="000000"/>
                <w:sz w:val="20"/>
              </w:rPr>
              <w:t>
қалдықтардың көлемі,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bl>
    <w:bookmarkStart w:name="z299" w:id="272"/>
    <w:p>
      <w:pPr>
        <w:spacing w:after="0"/>
        <w:ind w:left="0"/>
        <w:jc w:val="both"/>
      </w:pPr>
      <w:r>
        <w:rPr>
          <w:rFonts w:ascii="Times New Roman"/>
          <w:b w:val="false"/>
          <w:i w:val="false"/>
          <w:color w:val="000000"/>
          <w:sz w:val="28"/>
        </w:rPr>
        <w:t>
      Дереккөз - ҚР АПР Ұлттық статистика бюросы</w:t>
      </w:r>
    </w:p>
    <w:bookmarkEnd w:id="272"/>
    <w:bookmarkStart w:name="z300" w:id="273"/>
    <w:p>
      <w:pPr>
        <w:spacing w:after="0"/>
        <w:ind w:left="0"/>
        <w:jc w:val="both"/>
      </w:pPr>
      <w:r>
        <w:rPr>
          <w:rFonts w:ascii="Times New Roman"/>
          <w:b w:val="false"/>
          <w:i w:val="false"/>
          <w:color w:val="000000"/>
          <w:sz w:val="28"/>
        </w:rPr>
        <w:t>
      3.8.ҚАЛДЫҚ МАТЕРИАЛДАРМЕН ЖҰМЫС ІСТЕУДІҢ НЕГІЗГІ МӘСЕЛЕЛЕРІ ЖӘНЕ ҚОРЫТЫНДЫЛАР</w:t>
      </w:r>
    </w:p>
    <w:bookmarkEnd w:id="273"/>
    <w:bookmarkStart w:name="z301" w:id="274"/>
    <w:p>
      <w:pPr>
        <w:spacing w:after="0"/>
        <w:ind w:left="0"/>
        <w:jc w:val="both"/>
      </w:pPr>
      <w:r>
        <w:rPr>
          <w:rFonts w:ascii="Times New Roman"/>
          <w:b w:val="false"/>
          <w:i w:val="false"/>
          <w:color w:val="000000"/>
          <w:sz w:val="28"/>
        </w:rPr>
        <w:t>
      Жоғарыда айтылғандарға сүйене отырып, келесі қорытындыларды жасауға болады:</w:t>
      </w:r>
    </w:p>
    <w:bookmarkEnd w:id="274"/>
    <w:bookmarkStart w:name="z302" w:id="275"/>
    <w:p>
      <w:pPr>
        <w:spacing w:after="0"/>
        <w:ind w:left="0"/>
        <w:jc w:val="both"/>
      </w:pPr>
      <w:r>
        <w:rPr>
          <w:rFonts w:ascii="Times New Roman"/>
          <w:b w:val="false"/>
          <w:i w:val="false"/>
          <w:color w:val="000000"/>
          <w:sz w:val="28"/>
        </w:rPr>
        <w:t>
      1. Ауданда ТҚҚ басқару және өңдеу жүйесі жасалмаған.</w:t>
      </w:r>
    </w:p>
    <w:bookmarkEnd w:id="275"/>
    <w:bookmarkStart w:name="z303" w:id="276"/>
    <w:p>
      <w:pPr>
        <w:spacing w:after="0"/>
        <w:ind w:left="0"/>
        <w:jc w:val="both"/>
      </w:pPr>
      <w:r>
        <w:rPr>
          <w:rFonts w:ascii="Times New Roman"/>
          <w:b w:val="false"/>
          <w:i w:val="false"/>
          <w:color w:val="000000"/>
          <w:sz w:val="28"/>
        </w:rPr>
        <w:t>
      2. Аудан әкімдігінің қарауындағы аумақтарда ТҚҚ жұмыс істеу тәртібін айқындайтын жергілікті маңызы бар нормативтік құқықтық актілер әзірленбеген.</w:t>
      </w:r>
    </w:p>
    <w:bookmarkEnd w:id="276"/>
    <w:bookmarkStart w:name="z304" w:id="277"/>
    <w:p>
      <w:pPr>
        <w:spacing w:after="0"/>
        <w:ind w:left="0"/>
        <w:jc w:val="both"/>
      </w:pPr>
      <w:r>
        <w:rPr>
          <w:rFonts w:ascii="Times New Roman"/>
          <w:b w:val="false"/>
          <w:i w:val="false"/>
          <w:color w:val="000000"/>
          <w:sz w:val="28"/>
        </w:rPr>
        <w:t>
      3. ТҚҚ орталықтандырылған жинау, әкету, сұрыптау және кәдеге жарату болмаған жағдайда ТҚҚ қалыптастыру және жинақтау нормативтерін айқындау, ТҚҚ жинау, тасымалдау, сұрыптау және кәдеге жарату бойынша негізделген тарифті есептеу жүргізілмейді. Экология министрлігінің 2021 жылғы 1 қыркүйектегі No 347 және 2021 жылғы 14 қыркүйектегі No 377 бұйрықтары орындалмай отыр.</w:t>
      </w:r>
    </w:p>
    <w:bookmarkEnd w:id="277"/>
    <w:bookmarkStart w:name="z305" w:id="278"/>
    <w:p>
      <w:pPr>
        <w:spacing w:after="0"/>
        <w:ind w:left="0"/>
        <w:jc w:val="both"/>
      </w:pPr>
      <w:r>
        <w:rPr>
          <w:rFonts w:ascii="Times New Roman"/>
          <w:b w:val="false"/>
          <w:i w:val="false"/>
          <w:color w:val="000000"/>
          <w:sz w:val="28"/>
        </w:rPr>
        <w:t>
      3.9.БӨЛІНГЕН ҚАРАЖАТТЫ СИПАТТАУ ЖӘНЕ ТАЛДАУ</w:t>
      </w:r>
    </w:p>
    <w:bookmarkEnd w:id="278"/>
    <w:bookmarkStart w:name="z306" w:id="279"/>
    <w:p>
      <w:pPr>
        <w:spacing w:after="0"/>
        <w:ind w:left="0"/>
        <w:jc w:val="both"/>
      </w:pPr>
      <w:r>
        <w:rPr>
          <w:rFonts w:ascii="Times New Roman"/>
          <w:b w:val="false"/>
          <w:i w:val="false"/>
          <w:color w:val="000000"/>
          <w:sz w:val="28"/>
        </w:rPr>
        <w:t>
      Алматы облысының бюджетінен қаржыландырылатын 2023-2025 жылдарға арналған қоршаған ортаны қорғау іс-шараларының жоспары5қалдықтарды басқару жөніндегі іс- шараларды және тиісті бюджеттерді қамтиды (10-кесте).</w:t>
      </w:r>
    </w:p>
    <w:bookmarkEnd w:id="279"/>
    <w:bookmarkStart w:name="z307" w:id="280"/>
    <w:p>
      <w:pPr>
        <w:spacing w:after="0"/>
        <w:ind w:left="0"/>
        <w:jc w:val="both"/>
      </w:pPr>
      <w:r>
        <w:rPr>
          <w:rFonts w:ascii="Times New Roman"/>
          <w:b w:val="false"/>
          <w:i w:val="false"/>
          <w:color w:val="000000"/>
          <w:sz w:val="28"/>
        </w:rPr>
        <w:t>
      Жоспарда Ұйғыр ауданы аймағындағы ТҚҚ басқару инфрақұрылымын дамытуды қаржыландыру қарастырылмаған.</w:t>
      </w:r>
    </w:p>
    <w:bookmarkEnd w:id="280"/>
    <w:bookmarkStart w:name="z308" w:id="281"/>
    <w:p>
      <w:pPr>
        <w:spacing w:after="0"/>
        <w:ind w:left="0"/>
        <w:jc w:val="both"/>
      </w:pPr>
      <w:r>
        <w:rPr>
          <w:rFonts w:ascii="Times New Roman"/>
          <w:b w:val="false"/>
          <w:i w:val="false"/>
          <w:color w:val="000000"/>
          <w:sz w:val="28"/>
        </w:rPr>
        <w:t>
      Кесте7- Алматы облысының қоршаған ортаны қорғау жоспарының қалдықтарын басқару бойынша іс-шаралар (2023-2025 жж.)</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Болжалды шығындар (мың теңге)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 дыру көздері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Қатты тұрмыстық қалдықтарды жинауға арналған контейнерлер сатып 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82"/>
          <w:p>
            <w:pPr>
              <w:spacing w:after="20"/>
              <w:ind w:left="20"/>
              <w:jc w:val="both"/>
            </w:pPr>
            <w:r>
              <w:rPr>
                <w:rFonts w:ascii="Times New Roman"/>
                <w:b w:val="false"/>
                <w:i w:val="false"/>
                <w:color w:val="000000"/>
                <w:sz w:val="20"/>
              </w:rPr>
              <w:t>
Алматы облысының энергетика және тұрғын үй- коммуналдық</w:t>
            </w:r>
          </w:p>
          <w:bookmarkEnd w:id="282"/>
          <w:p>
            <w:pPr>
              <w:spacing w:after="20"/>
              <w:ind w:left="20"/>
              <w:jc w:val="both"/>
            </w:pPr>
            <w:r>
              <w:rPr>
                <w:rFonts w:ascii="Times New Roman"/>
                <w:b w:val="false"/>
                <w:i w:val="false"/>
                <w:color w:val="000000"/>
                <w:sz w:val="20"/>
              </w:rPr>
              <w:t>
шаруашылық басқармасы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83"/>
          <w:p>
            <w:pPr>
              <w:spacing w:after="20"/>
              <w:ind w:left="20"/>
              <w:jc w:val="both"/>
            </w:pPr>
            <w:r>
              <w:rPr>
                <w:rFonts w:ascii="Times New Roman"/>
                <w:b w:val="false"/>
                <w:i w:val="false"/>
                <w:color w:val="000000"/>
                <w:sz w:val="20"/>
              </w:rPr>
              <w:t>
2023-</w:t>
            </w:r>
          </w:p>
          <w:bookmarkEnd w:id="283"/>
          <w:p>
            <w:pPr>
              <w:spacing w:after="20"/>
              <w:ind w:left="20"/>
              <w:jc w:val="both"/>
            </w:pPr>
            <w:r>
              <w:rPr>
                <w:rFonts w:ascii="Times New Roman"/>
                <w:b w:val="false"/>
                <w:i w:val="false"/>
                <w:color w:val="000000"/>
                <w:sz w:val="20"/>
              </w:rPr>
              <w:t>
2025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84"/>
          <w:p>
            <w:pPr>
              <w:spacing w:after="20"/>
              <w:ind w:left="20"/>
              <w:jc w:val="both"/>
            </w:pPr>
            <w:r>
              <w:rPr>
                <w:rFonts w:ascii="Times New Roman"/>
                <w:b w:val="false"/>
                <w:i w:val="false"/>
                <w:color w:val="000000"/>
                <w:sz w:val="20"/>
              </w:rPr>
              <w:t>
370000</w:t>
            </w:r>
          </w:p>
          <w:bookmarkEnd w:id="284"/>
          <w:p>
            <w:pPr>
              <w:spacing w:after="20"/>
              <w:ind w:left="20"/>
              <w:jc w:val="both"/>
            </w:pPr>
            <w:r>
              <w:rPr>
                <w:rFonts w:ascii="Times New Roman"/>
                <w:b w:val="false"/>
                <w:i w:val="false"/>
                <w:color w:val="000000"/>
                <w:sz w:val="20"/>
              </w:rPr>
              <w:t>
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285"/>
          <w:p>
            <w:pPr>
              <w:spacing w:after="20"/>
              <w:ind w:left="20"/>
              <w:jc w:val="both"/>
            </w:pPr>
            <w:r>
              <w:rPr>
                <w:rFonts w:ascii="Times New Roman"/>
                <w:b w:val="false"/>
                <w:i w:val="false"/>
                <w:color w:val="000000"/>
                <w:sz w:val="20"/>
              </w:rPr>
              <w:t>
Алматы облысы, Еңбекшіқазақ ауданы, Ақбастау ауылында қатты тұрмыстық қалдықтар</w:t>
            </w:r>
          </w:p>
          <w:bookmarkEnd w:id="285"/>
          <w:p>
            <w:pPr>
              <w:spacing w:after="20"/>
              <w:ind w:left="20"/>
              <w:jc w:val="both"/>
            </w:pPr>
            <w:r>
              <w:rPr>
                <w:rFonts w:ascii="Times New Roman"/>
                <w:b w:val="false"/>
                <w:i w:val="false"/>
                <w:color w:val="000000"/>
                <w:sz w:val="20"/>
              </w:rPr>
              <w:t>
полигонының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86"/>
          <w:p>
            <w:pPr>
              <w:spacing w:after="20"/>
              <w:ind w:left="20"/>
              <w:jc w:val="both"/>
            </w:pPr>
            <w:r>
              <w:rPr>
                <w:rFonts w:ascii="Times New Roman"/>
                <w:b w:val="false"/>
                <w:i w:val="false"/>
                <w:color w:val="000000"/>
                <w:sz w:val="20"/>
              </w:rPr>
              <w:t>
Алматы облысының энергетика және тұрғын үй- коммуналдық</w:t>
            </w:r>
          </w:p>
          <w:bookmarkEnd w:id="286"/>
          <w:p>
            <w:pPr>
              <w:spacing w:after="20"/>
              <w:ind w:left="20"/>
              <w:jc w:val="both"/>
            </w:pPr>
            <w:r>
              <w:rPr>
                <w:rFonts w:ascii="Times New Roman"/>
                <w:b w:val="false"/>
                <w:i w:val="false"/>
                <w:color w:val="000000"/>
                <w:sz w:val="20"/>
              </w:rPr>
              <w:t>
шаруашылық басқармасы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287"/>
          <w:p>
            <w:pPr>
              <w:spacing w:after="20"/>
              <w:ind w:left="20"/>
              <w:jc w:val="both"/>
            </w:pPr>
            <w:r>
              <w:rPr>
                <w:rFonts w:ascii="Times New Roman"/>
                <w:b w:val="false"/>
                <w:i w:val="false"/>
                <w:color w:val="000000"/>
                <w:sz w:val="20"/>
              </w:rPr>
              <w:t>
2024-</w:t>
            </w:r>
          </w:p>
          <w:bookmarkEnd w:id="287"/>
          <w:p>
            <w:pPr>
              <w:spacing w:after="20"/>
              <w:ind w:left="20"/>
              <w:jc w:val="both"/>
            </w:pPr>
            <w:r>
              <w:rPr>
                <w:rFonts w:ascii="Times New Roman"/>
                <w:b w:val="false"/>
                <w:i w:val="false"/>
                <w:color w:val="000000"/>
                <w:sz w:val="20"/>
              </w:rPr>
              <w:t>
2025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88"/>
          <w:p>
            <w:pPr>
              <w:spacing w:after="20"/>
              <w:ind w:left="20"/>
              <w:jc w:val="both"/>
            </w:pPr>
            <w:r>
              <w:rPr>
                <w:rFonts w:ascii="Times New Roman"/>
                <w:b w:val="false"/>
                <w:i w:val="false"/>
                <w:color w:val="000000"/>
                <w:sz w:val="20"/>
              </w:rPr>
              <w:t>
35463</w:t>
            </w:r>
          </w:p>
          <w:bookmarkEnd w:id="288"/>
          <w:p>
            <w:pPr>
              <w:spacing w:after="20"/>
              <w:ind w:left="20"/>
              <w:jc w:val="both"/>
            </w:pPr>
            <w:r>
              <w:rPr>
                <w:rFonts w:ascii="Times New Roman"/>
                <w:b w:val="false"/>
                <w:i w:val="false"/>
                <w:color w:val="000000"/>
                <w:sz w:val="20"/>
              </w:rPr>
              <w:t>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89"/>
          <w:p>
            <w:pPr>
              <w:spacing w:after="20"/>
              <w:ind w:left="20"/>
              <w:jc w:val="both"/>
            </w:pPr>
            <w:r>
              <w:rPr>
                <w:rFonts w:ascii="Times New Roman"/>
                <w:b w:val="false"/>
                <w:i w:val="false"/>
                <w:color w:val="000000"/>
                <w:sz w:val="20"/>
              </w:rPr>
              <w:t>
10000000</w:t>
            </w:r>
          </w:p>
          <w:bookmarkEnd w:id="289"/>
          <w:p>
            <w:pPr>
              <w:spacing w:after="20"/>
              <w:ind w:left="20"/>
              <w:jc w:val="both"/>
            </w:pPr>
            <w:r>
              <w:rPr>
                <w:rFonts w:ascii="Times New Roman"/>
                <w:b w:val="false"/>
                <w:i w:val="false"/>
                <w:color w:val="000000"/>
                <w:sz w:val="20"/>
              </w:rPr>
              <w:t>
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 Шелек ауылындағы стихиялық қоқыс алаңдарын рекультивациялау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Еңбекшіқазақ ауданының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90"/>
          <w:p>
            <w:pPr>
              <w:spacing w:after="20"/>
              <w:ind w:left="20"/>
              <w:jc w:val="both"/>
            </w:pPr>
            <w:r>
              <w:rPr>
                <w:rFonts w:ascii="Times New Roman"/>
                <w:b w:val="false"/>
                <w:i w:val="false"/>
                <w:color w:val="000000"/>
                <w:sz w:val="20"/>
              </w:rPr>
              <w:t>
2024-</w:t>
            </w:r>
          </w:p>
          <w:bookmarkEnd w:id="290"/>
          <w:p>
            <w:pPr>
              <w:spacing w:after="20"/>
              <w:ind w:left="20"/>
              <w:jc w:val="both"/>
            </w:pPr>
            <w:r>
              <w:rPr>
                <w:rFonts w:ascii="Times New Roman"/>
                <w:b w:val="false"/>
                <w:i w:val="false"/>
                <w:color w:val="000000"/>
                <w:sz w:val="20"/>
              </w:rPr>
              <w:t>
2025 жж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bl>
    <w:bookmarkStart w:name="z318" w:id="291"/>
    <w:p>
      <w:pPr>
        <w:spacing w:after="0"/>
        <w:ind w:left="0"/>
        <w:jc w:val="both"/>
      </w:pPr>
      <w:r>
        <w:rPr>
          <w:rFonts w:ascii="Times New Roman"/>
          <w:b w:val="false"/>
          <w:i w:val="false"/>
          <w:color w:val="000000"/>
          <w:sz w:val="28"/>
        </w:rPr>
        <w:t>
      3.10.ЫНТАЛАНДЫРУ ШАРАЛАРЫ Экономиканың басым секторын субсидиялау</w:t>
      </w:r>
    </w:p>
    <w:bookmarkEnd w:id="291"/>
    <w:bookmarkStart w:name="z319" w:id="292"/>
    <w:p>
      <w:pPr>
        <w:spacing w:after="0"/>
        <w:ind w:left="0"/>
        <w:jc w:val="both"/>
      </w:pPr>
      <w:r>
        <w:rPr>
          <w:rFonts w:ascii="Times New Roman"/>
          <w:b w:val="false"/>
          <w:i w:val="false"/>
          <w:color w:val="000000"/>
          <w:sz w:val="28"/>
        </w:rPr>
        <w:t>
      Жеке кәсіпкерлікті мемлекеттік қолдау шаралары (Қазақстан Республикасы Үкіметінің 2019 жылғы 31 желтоқсандағы № 1060 қаулысымен бекітілген) кәсіпкерлікті дамытудың</w:t>
      </w:r>
    </w:p>
    <w:bookmarkEnd w:id="292"/>
    <w:bookmarkStart w:name="z320" w:id="293"/>
    <w:p>
      <w:pPr>
        <w:spacing w:after="0"/>
        <w:ind w:left="0"/>
        <w:jc w:val="both"/>
      </w:pPr>
      <w:r>
        <w:rPr>
          <w:rFonts w:ascii="Times New Roman"/>
          <w:b w:val="false"/>
          <w:i w:val="false"/>
          <w:color w:val="000000"/>
          <w:sz w:val="28"/>
        </w:rPr>
        <w:t>
      5https://www.gov.kz/memleket/entities/almobl-tabigat/press/news/details/681777?lang=ru ұлттық жобасы шеңберінде сыйақы мөлшерлемесінің бір бөлігін субсидиялауды көздейді.</w:t>
      </w:r>
    </w:p>
    <w:bookmarkEnd w:id="293"/>
    <w:bookmarkStart w:name="z321" w:id="294"/>
    <w:p>
      <w:pPr>
        <w:spacing w:after="0"/>
        <w:ind w:left="0"/>
        <w:jc w:val="both"/>
      </w:pPr>
      <w:r>
        <w:rPr>
          <w:rFonts w:ascii="Times New Roman"/>
          <w:b w:val="false"/>
          <w:i w:val="false"/>
          <w:color w:val="000000"/>
          <w:sz w:val="28"/>
        </w:rPr>
        <w:t>
      2021 - 2025 жж. экономиканың басым секторларында, олар мыналарды қамтиды:</w:t>
      </w:r>
    </w:p>
    <w:bookmarkEnd w:id="294"/>
    <w:bookmarkStart w:name="z322" w:id="295"/>
    <w:p>
      <w:pPr>
        <w:spacing w:after="0"/>
        <w:ind w:left="0"/>
        <w:jc w:val="both"/>
      </w:pPr>
      <w:r>
        <w:rPr>
          <w:rFonts w:ascii="Times New Roman"/>
          <w:b w:val="false"/>
          <w:i w:val="false"/>
          <w:color w:val="000000"/>
          <w:sz w:val="28"/>
        </w:rPr>
        <w:t>
      -қалдықтарды жинау, өңдеу және кәдеге жарату; материалдарды қайта өңдеу (қалпына келтіру);</w:t>
      </w:r>
    </w:p>
    <w:bookmarkEnd w:id="295"/>
    <w:bookmarkStart w:name="z323" w:id="296"/>
    <w:p>
      <w:pPr>
        <w:spacing w:after="0"/>
        <w:ind w:left="0"/>
        <w:jc w:val="both"/>
      </w:pPr>
      <w:r>
        <w:rPr>
          <w:rFonts w:ascii="Times New Roman"/>
          <w:b w:val="false"/>
          <w:i w:val="false"/>
          <w:color w:val="000000"/>
          <w:sz w:val="28"/>
        </w:rPr>
        <w:t>
      -тазалау және басқа да қалдықтарды жою қызметтері.</w:t>
      </w:r>
    </w:p>
    <w:bookmarkEnd w:id="296"/>
    <w:bookmarkStart w:name="z324" w:id="297"/>
    <w:p>
      <w:pPr>
        <w:spacing w:after="0"/>
        <w:ind w:left="0"/>
        <w:jc w:val="both"/>
      </w:pPr>
      <w:r>
        <w:rPr>
          <w:rFonts w:ascii="Times New Roman"/>
          <w:b w:val="false"/>
          <w:i w:val="false"/>
          <w:color w:val="000000"/>
          <w:sz w:val="28"/>
        </w:rPr>
        <w:t>
      Бұл мемлекеттік қолдау шаралары өңдеу өнеркәсібі мен қызмет көрсету саласындағы жобалар аясында несиелерді субсидиялауды көздейді:</w:t>
      </w:r>
    </w:p>
    <w:bookmarkEnd w:id="297"/>
    <w:bookmarkStart w:name="z325" w:id="298"/>
    <w:p>
      <w:pPr>
        <w:spacing w:after="0"/>
        <w:ind w:left="0"/>
        <w:jc w:val="both"/>
      </w:pPr>
      <w:r>
        <w:rPr>
          <w:rFonts w:ascii="Times New Roman"/>
          <w:b w:val="false"/>
          <w:i w:val="false"/>
          <w:color w:val="000000"/>
          <w:sz w:val="28"/>
        </w:rPr>
        <w:t>
      -Қауіпті емес тұрмыстық және өндірістік қатты қалдықтарды (яғни қоқыстарды) жинақтау орындарынан, қоқыс жәшіктерінен, жылжымалы қоқыс контейнерлерінен, жәшіктерден, контейнерлерден және т.б. және аралас қайта өңдеуге болатын материалдардан жинау. Қайта өңдеуге болатын материалдарды жинау.</w:t>
      </w:r>
    </w:p>
    <w:bookmarkEnd w:id="298"/>
    <w:bookmarkStart w:name="z326" w:id="299"/>
    <w:p>
      <w:pPr>
        <w:spacing w:after="0"/>
        <w:ind w:left="0"/>
        <w:jc w:val="both"/>
      </w:pPr>
      <w:r>
        <w:rPr>
          <w:rFonts w:ascii="Times New Roman"/>
          <w:b w:val="false"/>
          <w:i w:val="false"/>
          <w:color w:val="000000"/>
          <w:sz w:val="28"/>
        </w:rPr>
        <w:t>
      -Қоғамдық орындардағы қоқыс жәшіктерінен қалдықтарды жинау.</w:t>
      </w:r>
    </w:p>
    <w:bookmarkEnd w:id="299"/>
    <w:bookmarkStart w:name="z327" w:id="300"/>
    <w:p>
      <w:pPr>
        <w:spacing w:after="0"/>
        <w:ind w:left="0"/>
        <w:jc w:val="both"/>
      </w:pPr>
      <w:r>
        <w:rPr>
          <w:rFonts w:ascii="Times New Roman"/>
          <w:b w:val="false"/>
          <w:i w:val="false"/>
          <w:color w:val="000000"/>
          <w:sz w:val="28"/>
        </w:rPr>
        <w:t>
      -Құрылыс және ыдырау қалдықтарын жинау. Қылшықтар және басқа құрылыс қоқыстары сияқты құрылыс қалдықтарын жинау және шығару. Тоқыма өнімдерінің өндірісінің қалдықтарын жинау. Қауіпті емес қалдықтарды қайта өңдеу орындарына қалдықтарды шығару бойынша іс-шаралар. ТҚҚ басқару саласындағы мемлекеттік-жекешелік әріптестік (МЖӘ).</w:t>
      </w:r>
    </w:p>
    <w:bookmarkEnd w:id="300"/>
    <w:bookmarkStart w:name="z328" w:id="301"/>
    <w:p>
      <w:pPr>
        <w:spacing w:after="0"/>
        <w:ind w:left="0"/>
        <w:jc w:val="both"/>
      </w:pPr>
      <w:r>
        <w:rPr>
          <w:rFonts w:ascii="Times New Roman"/>
          <w:b w:val="false"/>
          <w:i w:val="false"/>
          <w:color w:val="000000"/>
          <w:sz w:val="28"/>
        </w:rPr>
        <w:t>
      ТҚҚ басқару шараларын іске асырудың бұл нысаны Қазақстан Республикасының мемлекеттік-жекешелік әріптестік саласындағы заңнамасына сәйкес жүзеге асырылуы мүмкін (Қазақстан Республикасының Экологиялық кодексінің 366-бабы).</w:t>
      </w:r>
    </w:p>
    <w:bookmarkEnd w:id="301"/>
    <w:bookmarkStart w:name="z329" w:id="302"/>
    <w:p>
      <w:pPr>
        <w:spacing w:after="0"/>
        <w:ind w:left="0"/>
        <w:jc w:val="both"/>
      </w:pPr>
      <w:r>
        <w:rPr>
          <w:rFonts w:ascii="Times New Roman"/>
          <w:b w:val="false"/>
          <w:i w:val="false"/>
          <w:color w:val="000000"/>
          <w:sz w:val="28"/>
        </w:rPr>
        <w:t>
      Іс-шаралар бастапқы кезеңдерді де қамтуы мүмкін - қалдықтарды және қайталама шикізатты басқару объектілерін жобалау, салу және тікелей іске асыру және пайдалану, сондай-ақ өздігінен пайда болатын полигондарды жою.</w:t>
      </w:r>
    </w:p>
    <w:bookmarkEnd w:id="302"/>
    <w:bookmarkStart w:name="z330" w:id="303"/>
    <w:p>
      <w:pPr>
        <w:spacing w:after="0"/>
        <w:ind w:left="0"/>
        <w:jc w:val="both"/>
      </w:pPr>
      <w:r>
        <w:rPr>
          <w:rFonts w:ascii="Times New Roman"/>
          <w:b w:val="false"/>
          <w:i w:val="false"/>
          <w:color w:val="000000"/>
          <w:sz w:val="28"/>
        </w:rPr>
        <w:t>
      Жобалардың бастамашылары жергілікті атқарушы органдар болып табылады, олар сондай-ақ қоршаған ортаны қорғау саласындағы уәкілетті органмен келісім бойынша конкурстық құжаттаманы әзірлейді және бекітеді.</w:t>
      </w:r>
    </w:p>
    <w:bookmarkEnd w:id="303"/>
    <w:bookmarkStart w:name="z331" w:id="304"/>
    <w:p>
      <w:pPr>
        <w:spacing w:after="0"/>
        <w:ind w:left="0"/>
        <w:jc w:val="both"/>
      </w:pPr>
      <w:r>
        <w:rPr>
          <w:rFonts w:ascii="Times New Roman"/>
          <w:b w:val="false"/>
          <w:i w:val="false"/>
          <w:color w:val="000000"/>
          <w:sz w:val="28"/>
        </w:rPr>
        <w:t>
      Тұрмыстық қатты қалдықтарды басқару жөніндегі мемлекеттік-жекешелік әріптестік жобалары шеңберінде жеке әріптесті қаржыландыру халыққа қатты тұрмыстық қалдықтарды жинау, тасымалдау, сұрыптау және орналастыру тарифі, сондай-ақ басқа да көздер есебінен жүзеге асырылады. Қазақстан Республикасының заңнамасында тыйым салынбаған қаржыландыру.</w:t>
      </w:r>
    </w:p>
    <w:bookmarkEnd w:id="304"/>
    <w:bookmarkStart w:name="z332" w:id="305"/>
    <w:p>
      <w:pPr>
        <w:spacing w:after="0"/>
        <w:ind w:left="0"/>
        <w:jc w:val="both"/>
      </w:pPr>
      <w:r>
        <w:rPr>
          <w:rFonts w:ascii="Times New Roman"/>
          <w:b w:val="false"/>
          <w:i w:val="false"/>
          <w:color w:val="000000"/>
          <w:sz w:val="28"/>
        </w:rPr>
        <w:t>
      Жаңартылатын энергия көздерінен энергияны сатып алу</w:t>
      </w:r>
    </w:p>
    <w:bookmarkEnd w:id="305"/>
    <w:bookmarkStart w:name="z333" w:id="306"/>
    <w:p>
      <w:pPr>
        <w:spacing w:after="0"/>
        <w:ind w:left="0"/>
        <w:jc w:val="both"/>
      </w:pPr>
      <w:r>
        <w:rPr>
          <w:rFonts w:ascii="Times New Roman"/>
          <w:b w:val="false"/>
          <w:i w:val="false"/>
          <w:color w:val="000000"/>
          <w:sz w:val="28"/>
        </w:rPr>
        <w:t>
      Қазақстан Республикасының жаңартылатын энергия көздерін пайдалануды қолдау саласындағы заңнамасына сәйкес энергия қалдықтарын кәдеге жарату объектілері өндіретін электр энергиясының жаңартылатын энергия көздерін қолдау жөніндегі есеп айырысу-қаржы орталығының кепілдік берілген сатып алуы (Қазақстан Республикасының Заңы) Қазақстан Республикасының 21.01.21 № 401-VI "Жаңартылатын энергия көздерін пайдалануды қолдау туралы").</w:t>
      </w:r>
    </w:p>
    <w:bookmarkEnd w:id="306"/>
    <w:bookmarkStart w:name="z334" w:id="307"/>
    <w:p>
      <w:pPr>
        <w:spacing w:after="0"/>
        <w:ind w:left="0"/>
        <w:jc w:val="both"/>
      </w:pPr>
      <w:r>
        <w:rPr>
          <w:rFonts w:ascii="Times New Roman"/>
          <w:b w:val="false"/>
          <w:i w:val="false"/>
          <w:color w:val="000000"/>
          <w:sz w:val="28"/>
        </w:rPr>
        <w:t>
      Қалдықтарды энергетикалық қайта өңдеу – қалдықтарды қайталама және (немесе) энергия ретінде пайдалануды қоса алғанда, олардың көлемін азайту және энергияны ("қалдықтардан энергияға" технологиясы – қалдықтарды энергияға айналдыру) өндіру мақсатында оларды термиялық өңдеу процесі. органикалық қалдықтардан биогаз және басқа да отын алуды қоспағанда, ресурстар (Қазақстан Республикасының Экологиялық кодексі, 324-бап).</w:t>
      </w:r>
    </w:p>
    <w:bookmarkEnd w:id="307"/>
    <w:bookmarkStart w:name="z335" w:id="308"/>
    <w:p>
      <w:pPr>
        <w:spacing w:after="0"/>
        <w:ind w:left="0"/>
        <w:jc w:val="both"/>
      </w:pPr>
      <w:r>
        <w:rPr>
          <w:rFonts w:ascii="Times New Roman"/>
          <w:b w:val="false"/>
          <w:i w:val="false"/>
          <w:color w:val="000000"/>
          <w:sz w:val="28"/>
        </w:rPr>
        <w:t>
      Әлемдік деңгейде бұл технология жаңартылмайды. Қазақстанда 2020 жылы қалдықтарды "термиялық қайта өңдеу" терминін қамтитын "Жаңартылатын энергия көздерін пайдалануды қолдау туралы" Заң қабылданды. Мұндай қайта өңдеудің негізгі мақсаты – полигондардағы/полигондардағы қалдықтардың көлемін азайту және энергияны қалпына келтіру.</w:t>
      </w:r>
    </w:p>
    <w:bookmarkEnd w:id="308"/>
    <w:bookmarkStart w:name="z336" w:id="309"/>
    <w:p>
      <w:pPr>
        <w:spacing w:after="0"/>
        <w:ind w:left="0"/>
        <w:jc w:val="both"/>
      </w:pPr>
      <w:r>
        <w:rPr>
          <w:rFonts w:ascii="Times New Roman"/>
          <w:b w:val="false"/>
          <w:i w:val="false"/>
          <w:color w:val="000000"/>
          <w:sz w:val="28"/>
        </w:rPr>
        <w:t>
      Жасыл таксономия ("жасыл" жобалардың классификациясы)</w:t>
      </w:r>
    </w:p>
    <w:bookmarkEnd w:id="309"/>
    <w:bookmarkStart w:name="z337" w:id="310"/>
    <w:p>
      <w:pPr>
        <w:spacing w:after="0"/>
        <w:ind w:left="0"/>
        <w:jc w:val="both"/>
      </w:pPr>
      <w:r>
        <w:rPr>
          <w:rFonts w:ascii="Times New Roman"/>
          <w:b w:val="false"/>
          <w:i w:val="false"/>
          <w:color w:val="000000"/>
          <w:sz w:val="28"/>
        </w:rPr>
        <w:t>
      Қазақстанда Жасыл таксономия әзірленді және бекітілді ("Жасыл облигациялар және жасыл несиелер арқылы қаржыландыруға жататын жасыл жобалардың сыныптамасын (таксономиясын) бекіту туралы" Қазақстан Республикасы Үкіметінің 2021 жылғы 31 желтоқсандағы № 996 қаулысы. ).</w:t>
      </w:r>
    </w:p>
    <w:bookmarkEnd w:id="310"/>
    <w:bookmarkStart w:name="z338" w:id="311"/>
    <w:p>
      <w:pPr>
        <w:spacing w:after="0"/>
        <w:ind w:left="0"/>
        <w:jc w:val="both"/>
      </w:pPr>
      <w:r>
        <w:rPr>
          <w:rFonts w:ascii="Times New Roman"/>
          <w:b w:val="false"/>
          <w:i w:val="false"/>
          <w:color w:val="000000"/>
          <w:sz w:val="28"/>
        </w:rPr>
        <w:t>
      Жасыл облигациялар мен жасыл несиелер арқылы қаржыландырылатын жасыл жобалардың жіктелуі (таксономиясы) суды және қалдықтарды тұрақты пайдалану санатын (тұрақты суды пайдалану және суды үнемдеу, ағынды және сарқынды суларды, ресурстарды сақтау және қалпына келтіру) қамтиды.</w:t>
      </w:r>
    </w:p>
    <w:bookmarkEnd w:id="311"/>
    <w:bookmarkStart w:name="z339" w:id="312"/>
    <w:p>
      <w:pPr>
        <w:spacing w:after="0"/>
        <w:ind w:left="0"/>
        <w:jc w:val="both"/>
      </w:pPr>
      <w:r>
        <w:rPr>
          <w:rFonts w:ascii="Times New Roman"/>
          <w:b w:val="false"/>
          <w:i w:val="false"/>
          <w:color w:val="000000"/>
          <w:sz w:val="28"/>
        </w:rPr>
        <w:t>
      Құрылыс материалдарын, металл сынықтарын, пластмассаларды, шыныларды, қағазды, электрониканы (қауіпті компоненттерді қоспағанда), шиналардың қалдықтарын өңдеуге арналған жабдықты қоса алғанда, қайталама шикізатты (жануды қоспағанда), қайталама шикізатты қалпына келтіруге және қайталама шикізатты қайта өңдеуге арналған жабдықтар.</w:t>
      </w:r>
    </w:p>
    <w:bookmarkEnd w:id="312"/>
    <w:bookmarkStart w:name="z340" w:id="313"/>
    <w:p>
      <w:pPr>
        <w:spacing w:after="0"/>
        <w:ind w:left="0"/>
        <w:jc w:val="both"/>
      </w:pPr>
      <w:r>
        <w:rPr>
          <w:rFonts w:ascii="Times New Roman"/>
          <w:b w:val="false"/>
          <w:i w:val="false"/>
          <w:color w:val="000000"/>
          <w:sz w:val="28"/>
        </w:rPr>
        <w:t>
      Шекті индикатор - кем дегенде 80% жиналған қайталама шикізатты өңдеу.</w:t>
      </w:r>
    </w:p>
    <w:bookmarkEnd w:id="313"/>
    <w:bookmarkStart w:name="z341" w:id="314"/>
    <w:p>
      <w:pPr>
        <w:spacing w:after="0"/>
        <w:ind w:left="0"/>
        <w:jc w:val="both"/>
      </w:pPr>
      <w:r>
        <w:rPr>
          <w:rFonts w:ascii="Times New Roman"/>
          <w:b w:val="false"/>
          <w:i w:val="false"/>
          <w:color w:val="000000"/>
          <w:sz w:val="28"/>
        </w:rPr>
        <w:t>
      ROP операторы ("Жасыл Даму" АҚ)</w:t>
      </w:r>
    </w:p>
    <w:bookmarkEnd w:id="314"/>
    <w:bookmarkStart w:name="z342" w:id="315"/>
    <w:p>
      <w:pPr>
        <w:spacing w:after="0"/>
        <w:ind w:left="0"/>
        <w:jc w:val="both"/>
      </w:pPr>
      <w:r>
        <w:rPr>
          <w:rFonts w:ascii="Times New Roman"/>
          <w:b w:val="false"/>
          <w:i w:val="false"/>
          <w:color w:val="000000"/>
          <w:sz w:val="28"/>
        </w:rPr>
        <w:t>
      2022 жылдың қаңтар айынан бастап "Жасыл Даму" АҚ ЭПР Операторының құзыреті шегінде қалдықтарды және қайталама шикізатты басқару инфрақұрылымын дамытумен айналысады.</w:t>
      </w:r>
    </w:p>
    <w:bookmarkEnd w:id="315"/>
    <w:bookmarkStart w:name="z343" w:id="316"/>
    <w:p>
      <w:pPr>
        <w:spacing w:after="0"/>
        <w:ind w:left="0"/>
        <w:jc w:val="both"/>
      </w:pPr>
      <w:r>
        <w:rPr>
          <w:rFonts w:ascii="Times New Roman"/>
          <w:b w:val="false"/>
          <w:i w:val="false"/>
          <w:color w:val="000000"/>
          <w:sz w:val="28"/>
        </w:rPr>
        <w:t>
      Қазақстан Республикасының Экологиялық кодексінің (388-бап) ережелеріне сәйкес ЭҚҚ операторы ТҚҚ басқарудың өңірлік жүйесін Қазақстан Республикасында қалдықтарды жинау, тасымалдау, қайта пайдалануға дайындау, қайта өңдеу, сұрыптау, қайта өңдеу және (немесе) кәдеге жарату технологияларын енгізу, қайта пайдалануға, қайта өңдеуге, сұрыптауға және (немесе) дайындауға арналған зауыттар (өндірістер) салу қалдықтарды кәдеге жарату, қалдықтарды жинауды, тасымалдауды, қайта пайдалануға дайындауды, сұрыптауды, қайта өңдеуді, қайта өңдеуді және (немесе) кәдеге жаратуды, қалдықтарды энергияны қалпына келтіруді ұйымдастыруды жүзеге асыратын ұйымдардың материалдық-техникалық базасын жақсарту. Бағдарламаны әзірлеу бойынша жұмыстардың басталу күніне ЭПР Операторының Қазақстандағы қалдықтарды/қайта өңделетін заттарды басқару процесіне субсидиялауы ЭҮҚ операторының құқықтық мәртебесінің өзгеруіне және қажетті құжаттарды әзірлеуге байланысты тоқтатылды. . Қаржылық қолдаудың жоғалуы салаға кері әсерін тигізді және қайта өңделетін материалдарды жинауға және өңдеуге/сатуға маманданған кейбір компаниялар қалдықтарды сұрыптау және тасымалдау бойынша қызметін тоқтатты немесе толығымен аяқтады.</w:t>
      </w:r>
    </w:p>
    <w:bookmarkEnd w:id="316"/>
    <w:bookmarkStart w:name="z344" w:id="317"/>
    <w:p>
      <w:pPr>
        <w:spacing w:after="0"/>
        <w:ind w:left="0"/>
        <w:jc w:val="both"/>
      </w:pPr>
      <w:r>
        <w:rPr>
          <w:rFonts w:ascii="Times New Roman"/>
          <w:b w:val="false"/>
          <w:i w:val="false"/>
          <w:color w:val="000000"/>
          <w:sz w:val="28"/>
        </w:rPr>
        <w:t>
      Экономикалық емес ынталандырулар</w:t>
      </w:r>
    </w:p>
    <w:bookmarkEnd w:id="317"/>
    <w:bookmarkStart w:name="z345" w:id="318"/>
    <w:p>
      <w:pPr>
        <w:spacing w:after="0"/>
        <w:ind w:left="0"/>
        <w:jc w:val="both"/>
      </w:pPr>
      <w:r>
        <w:rPr>
          <w:rFonts w:ascii="Times New Roman"/>
          <w:b w:val="false"/>
          <w:i w:val="false"/>
          <w:color w:val="000000"/>
          <w:sz w:val="28"/>
        </w:rPr>
        <w:t>
      2021 жылы Қазақстан Республикасының жаңа Экологиялық кодексінің қолданысқа енгізілуімен қалдықтарды міндетті түрде бөлек жинау шараларын келесі фракцияларға бөлу көзделеді:</w:t>
      </w:r>
    </w:p>
    <w:bookmarkEnd w:id="318"/>
    <w:bookmarkStart w:name="z346" w:id="319"/>
    <w:p>
      <w:pPr>
        <w:spacing w:after="0"/>
        <w:ind w:left="0"/>
        <w:jc w:val="both"/>
      </w:pPr>
      <w:r>
        <w:rPr>
          <w:rFonts w:ascii="Times New Roman"/>
          <w:b w:val="false"/>
          <w:i w:val="false"/>
          <w:color w:val="000000"/>
          <w:sz w:val="28"/>
        </w:rPr>
        <w:t>
      1)"құрғақ" (қағаз, картон, металл, пластик және шыны);</w:t>
      </w:r>
    </w:p>
    <w:bookmarkEnd w:id="319"/>
    <w:bookmarkStart w:name="z347" w:id="320"/>
    <w:p>
      <w:pPr>
        <w:spacing w:after="0"/>
        <w:ind w:left="0"/>
        <w:jc w:val="both"/>
      </w:pPr>
      <w:r>
        <w:rPr>
          <w:rFonts w:ascii="Times New Roman"/>
          <w:b w:val="false"/>
          <w:i w:val="false"/>
          <w:color w:val="000000"/>
          <w:sz w:val="28"/>
        </w:rPr>
        <w:t>
      2)"дымқыл" (тағам қалдықтары, органикалық заттар және т.б.).</w:t>
      </w:r>
    </w:p>
    <w:bookmarkEnd w:id="320"/>
    <w:bookmarkStart w:name="z348" w:id="321"/>
    <w:p>
      <w:pPr>
        <w:spacing w:after="0"/>
        <w:ind w:left="0"/>
        <w:jc w:val="both"/>
      </w:pPr>
      <w:r>
        <w:rPr>
          <w:rFonts w:ascii="Times New Roman"/>
          <w:b w:val="false"/>
          <w:i w:val="false"/>
          <w:color w:val="000000"/>
          <w:sz w:val="28"/>
        </w:rPr>
        <w:t>
      Бөлек жинау қайталама шикізат көлемін ұлғайтады және нәтижесінде ТҚҚ шығару көлемін азайтады. Бұл қайта өңделетін материалдарды өңдеуге маманданған компаниялардың дамуына ықпал етеді.</w:t>
      </w:r>
    </w:p>
    <w:bookmarkEnd w:id="321"/>
    <w:bookmarkStart w:name="z349" w:id="322"/>
    <w:p>
      <w:pPr>
        <w:spacing w:after="0"/>
        <w:ind w:left="0"/>
        <w:jc w:val="both"/>
      </w:pPr>
      <w:r>
        <w:rPr>
          <w:rFonts w:ascii="Times New Roman"/>
          <w:b w:val="false"/>
          <w:i w:val="false"/>
          <w:color w:val="000000"/>
          <w:sz w:val="28"/>
        </w:rPr>
        <w:t>
      ТҚҚ басқару жүйесін одан әрі дамыту үшін күшті ынталандыру азық-түлікті, құрылыс қалдықтарын және бірқатар басқа қалдықтарды – қайталама шикізат көздерін (картон, пластмасса, шыны) кәдеге жаратуға тыйым салуды енгізу болып табылады.</w:t>
      </w:r>
    </w:p>
    <w:bookmarkEnd w:id="322"/>
    <w:bookmarkStart w:name="z350" w:id="323"/>
    <w:p>
      <w:pPr>
        <w:spacing w:after="0"/>
        <w:ind w:left="0"/>
        <w:jc w:val="both"/>
      </w:pPr>
      <w:r>
        <w:rPr>
          <w:rFonts w:ascii="Times New Roman"/>
          <w:b w:val="false"/>
          <w:i w:val="false"/>
          <w:color w:val="000000"/>
          <w:sz w:val="28"/>
        </w:rPr>
        <w:t>
      Биологиялық ыдырайтын қалдықтарды, оның ішінде азық-түлікті компостқа айналдыру немесе биогаз және баламалы энергия өндіру немесе қалдықтарды кәдеге жаратудан басқа басқа технологияларды пайдалану үшін заманауи технологияларды қолдану жоспарлануда.</w:t>
      </w:r>
    </w:p>
    <w:bookmarkEnd w:id="323"/>
    <w:bookmarkStart w:name="z351" w:id="324"/>
    <w:p>
      <w:pPr>
        <w:spacing w:after="0"/>
        <w:ind w:left="0"/>
        <w:jc w:val="both"/>
      </w:pPr>
      <w:r>
        <w:rPr>
          <w:rFonts w:ascii="Times New Roman"/>
          <w:b w:val="false"/>
          <w:i w:val="false"/>
          <w:color w:val="000000"/>
          <w:sz w:val="28"/>
        </w:rPr>
        <w:t>
      Компостты химиялық тыңайтқыштарды толықтыру және кейіннен ығыстыру үшін пайдалануға болады. Топырақты байыту және жақсарту арқылы компост органикалық ауыл шаруашылығының және айналмалы экономиканың негізі болып табылатын жемшөп пен ауыл шаруашылығы өнімдерін өндіру процесіне қайтарылады.</w:t>
      </w:r>
    </w:p>
    <w:bookmarkEnd w:id="324"/>
    <w:bookmarkStart w:name="z352" w:id="325"/>
    <w:p>
      <w:pPr>
        <w:spacing w:after="0"/>
        <w:ind w:left="0"/>
        <w:jc w:val="both"/>
      </w:pPr>
      <w:r>
        <w:rPr>
          <w:rFonts w:ascii="Times New Roman"/>
          <w:b w:val="false"/>
          <w:i w:val="false"/>
          <w:color w:val="000000"/>
          <w:sz w:val="28"/>
        </w:rPr>
        <w:t>
      "Жаңартылатын энергия көздерін пайдалануды қолдау туралы" Қазақстан Республикасының 2009 жылғы 4 шілдедегі № 165-IV Заңы тамақ қалдықтарын, сондай-ақ биологиялық ыдырайтын қалдықтардың басқа да түрлерін (бақтар, саябақ қалдықтары) өңдеуді ынталандыруға бағытталған. , тамақ дайындау, тамақ өнеркәсібінің қалдықтарымен салыстырылатын, макулатура) биогаз немесе баламалы энергия өндірумен.</w:t>
      </w:r>
    </w:p>
    <w:bookmarkEnd w:id="325"/>
    <w:bookmarkStart w:name="z353" w:id="326"/>
    <w:p>
      <w:pPr>
        <w:spacing w:after="0"/>
        <w:ind w:left="0"/>
        <w:jc w:val="both"/>
      </w:pPr>
      <w:r>
        <w:rPr>
          <w:rFonts w:ascii="Times New Roman"/>
          <w:b w:val="false"/>
          <w:i w:val="false"/>
          <w:color w:val="000000"/>
          <w:sz w:val="28"/>
        </w:rPr>
        <w:t>
      Қоғамдық ақпарат</w:t>
      </w:r>
    </w:p>
    <w:bookmarkEnd w:id="326"/>
    <w:bookmarkStart w:name="z354" w:id="327"/>
    <w:p>
      <w:pPr>
        <w:spacing w:after="0"/>
        <w:ind w:left="0"/>
        <w:jc w:val="both"/>
      </w:pPr>
      <w:r>
        <w:rPr>
          <w:rFonts w:ascii="Times New Roman"/>
          <w:b w:val="false"/>
          <w:i w:val="false"/>
          <w:color w:val="000000"/>
          <w:sz w:val="28"/>
        </w:rPr>
        <w:t>
      Елді мекендерде қалдықтарды ұтымды басқару, оларды азайтуға және қайталама материалдарды барынша көбейтуге ұмтылу Қазақстанның коммуналдық қалдықтарды басқару жөніндегі мемлекеттік саясатының бір бөлігі болып табылады.</w:t>
      </w:r>
    </w:p>
    <w:bookmarkEnd w:id="327"/>
    <w:bookmarkStart w:name="z355" w:id="328"/>
    <w:p>
      <w:pPr>
        <w:spacing w:after="0"/>
        <w:ind w:left="0"/>
        <w:jc w:val="both"/>
      </w:pPr>
      <w:r>
        <w:rPr>
          <w:rFonts w:ascii="Times New Roman"/>
          <w:b w:val="false"/>
          <w:i w:val="false"/>
          <w:color w:val="000000"/>
          <w:sz w:val="28"/>
        </w:rPr>
        <w:t>
      Техникалық жарақтандыру, әдістемелік материалды әзірлеу және заңнамалар үшін жағдай жасайдықажетті орталықтандырылған қалдықтарды жинау жүйесінің және кәдеге жаратудан кейін қалдықтарды басқару инфрақұрылымының пайда болуы.</w:t>
      </w:r>
    </w:p>
    <w:bookmarkEnd w:id="328"/>
    <w:bookmarkStart w:name="z356" w:id="329"/>
    <w:p>
      <w:pPr>
        <w:spacing w:after="0"/>
        <w:ind w:left="0"/>
        <w:jc w:val="both"/>
      </w:pPr>
      <w:r>
        <w:rPr>
          <w:rFonts w:ascii="Times New Roman"/>
          <w:b w:val="false"/>
          <w:i w:val="false"/>
          <w:color w:val="000000"/>
          <w:sz w:val="28"/>
        </w:rPr>
        <w:t>
      Бұл ретте қайталама шикізат үлесін арттыру және рұқсат етілмеген үйінділерді азайту бойынша ең жоғары тиімділікке қалдықтардың пайда болу көзінде қол жеткізуге болады.</w:t>
      </w:r>
    </w:p>
    <w:bookmarkEnd w:id="329"/>
    <w:bookmarkStart w:name="z357" w:id="330"/>
    <w:p>
      <w:pPr>
        <w:spacing w:after="0"/>
        <w:ind w:left="0"/>
        <w:jc w:val="both"/>
      </w:pPr>
      <w:r>
        <w:rPr>
          <w:rFonts w:ascii="Times New Roman"/>
          <w:b w:val="false"/>
          <w:i w:val="false"/>
          <w:color w:val="000000"/>
          <w:sz w:val="28"/>
        </w:rPr>
        <w:t>
      Сондықтан барлық деңгейдегі жергілікті атқарушы және өкілді органдардың халықты қатты тұрмыстық қалдықтарды жинаудың, көмудің және қайта өңдеудің, оның ішінде бөлек жинаудың ұтымды жүйесі туралы ақпараттандыру жөніндегі іс-шараларды ұйымдастыруы маңызды (ҚР Экологиялық кодексінің 365-бабы). ).</w:t>
      </w:r>
    </w:p>
    <w:bookmarkEnd w:id="330"/>
    <w:bookmarkStart w:name="z358" w:id="331"/>
    <w:p>
      <w:pPr>
        <w:spacing w:after="0"/>
        <w:ind w:left="0"/>
        <w:jc w:val="both"/>
      </w:pPr>
      <w:r>
        <w:rPr>
          <w:rFonts w:ascii="Times New Roman"/>
          <w:b w:val="false"/>
          <w:i w:val="false"/>
          <w:color w:val="000000"/>
          <w:sz w:val="28"/>
        </w:rPr>
        <w:t>
      4.МАҚСАТТАР МЕН МІНДЕТТЕР</w:t>
      </w:r>
    </w:p>
    <w:bookmarkEnd w:id="331"/>
    <w:bookmarkStart w:name="z359" w:id="332"/>
    <w:p>
      <w:pPr>
        <w:spacing w:after="0"/>
        <w:ind w:left="0"/>
        <w:jc w:val="both"/>
      </w:pPr>
      <w:r>
        <w:rPr>
          <w:rFonts w:ascii="Times New Roman"/>
          <w:b w:val="false"/>
          <w:i w:val="false"/>
          <w:color w:val="000000"/>
          <w:sz w:val="28"/>
        </w:rPr>
        <w:t>
      4.1.БАҒДАРЛАМА МАҚСАТТАРЫ:</w:t>
      </w:r>
    </w:p>
    <w:bookmarkEnd w:id="332"/>
    <w:bookmarkStart w:name="z360" w:id="333"/>
    <w:p>
      <w:pPr>
        <w:spacing w:after="0"/>
        <w:ind w:left="0"/>
        <w:jc w:val="both"/>
      </w:pPr>
      <w:r>
        <w:rPr>
          <w:rFonts w:ascii="Times New Roman"/>
          <w:b w:val="false"/>
          <w:i w:val="false"/>
          <w:color w:val="000000"/>
          <w:sz w:val="28"/>
        </w:rPr>
        <w:t>
      -тұтыну қалдықтарының қоршаған ортаға және халықтың денсаулығына кері әсерін азайту;</w:t>
      </w:r>
    </w:p>
    <w:bookmarkEnd w:id="333"/>
    <w:bookmarkStart w:name="z361" w:id="334"/>
    <w:p>
      <w:pPr>
        <w:spacing w:after="0"/>
        <w:ind w:left="0"/>
        <w:jc w:val="both"/>
      </w:pPr>
      <w:r>
        <w:rPr>
          <w:rFonts w:ascii="Times New Roman"/>
          <w:b w:val="false"/>
          <w:i w:val="false"/>
          <w:color w:val="000000"/>
          <w:sz w:val="28"/>
        </w:rPr>
        <w:t>
      -Алматы облысының елдi мекендерiнде коммуналдық қалдықтарды басқарудың тиiмдi жүйесiнiң үлгiсiн құру арқылы коммуналдық қалдықтардың түзiлуiнiң көлемiн кезең-кезеңiмен азайтуға, сондай-ақ коммуналдық қалдықтарды қайта өңдеу және полигондарды мелиорациялау үлесiн арттыруға бағытталған белгiленген көрсеткiштерге қол жеткiзу, оның ішінде Ұйғыр ауданы оның есеп бірлігі ретінде, және оны жүзеге асыру.</w:t>
      </w:r>
    </w:p>
    <w:bookmarkEnd w:id="334"/>
    <w:bookmarkStart w:name="z362" w:id="335"/>
    <w:p>
      <w:pPr>
        <w:spacing w:after="0"/>
        <w:ind w:left="0"/>
        <w:jc w:val="both"/>
      </w:pPr>
      <w:r>
        <w:rPr>
          <w:rFonts w:ascii="Times New Roman"/>
          <w:b w:val="false"/>
          <w:i w:val="false"/>
          <w:color w:val="000000"/>
          <w:sz w:val="28"/>
        </w:rPr>
        <w:t>
      4.2.БАҒДАРЛАМА МАҚСАТТАРЫ</w:t>
      </w:r>
    </w:p>
    <w:bookmarkEnd w:id="335"/>
    <w:bookmarkStart w:name="z363" w:id="336"/>
    <w:p>
      <w:pPr>
        <w:spacing w:after="0"/>
        <w:ind w:left="0"/>
        <w:jc w:val="both"/>
      </w:pPr>
      <w:r>
        <w:rPr>
          <w:rFonts w:ascii="Times New Roman"/>
          <w:b w:val="false"/>
          <w:i w:val="false"/>
          <w:color w:val="000000"/>
          <w:sz w:val="28"/>
        </w:rPr>
        <w:t>
      Бағдарламаның негізгі мақсаттары:</w:t>
      </w:r>
    </w:p>
    <w:bookmarkEnd w:id="336"/>
    <w:bookmarkStart w:name="z364" w:id="337"/>
    <w:p>
      <w:pPr>
        <w:spacing w:after="0"/>
        <w:ind w:left="0"/>
        <w:jc w:val="both"/>
      </w:pPr>
      <w:r>
        <w:rPr>
          <w:rFonts w:ascii="Times New Roman"/>
          <w:b w:val="false"/>
          <w:i w:val="false"/>
          <w:color w:val="000000"/>
          <w:sz w:val="28"/>
        </w:rPr>
        <w:t>
      1. нормативтік құқықтық актілерге сәйкес коммуналдық қалдықтарды қалыптастыру, жинау, тасымалдау, кәдеге жарату, қайта өңдеу және кәдеге жарату процестерін қоса алғанда, Алматы облысының аумағында, оның ішінде Ұйғыр ауданының аумағында коммуналдық қалдықтарды басқарудың тиімді жүйесінің моделін қалыптастыру. Қазақстан Республикасы заңнамасының талаптары және аймақтың ерекшеліктерін ескере отырып (климат, география, халық санының өсу динамикасы, аумақты дамыту жоспарлары және т.б.);</w:t>
      </w:r>
    </w:p>
    <w:bookmarkEnd w:id="337"/>
    <w:bookmarkStart w:name="z365" w:id="338"/>
    <w:p>
      <w:pPr>
        <w:spacing w:after="0"/>
        <w:ind w:left="0"/>
        <w:jc w:val="both"/>
      </w:pPr>
      <w:r>
        <w:rPr>
          <w:rFonts w:ascii="Times New Roman"/>
          <w:b w:val="false"/>
          <w:i w:val="false"/>
          <w:color w:val="000000"/>
          <w:sz w:val="28"/>
        </w:rPr>
        <w:t>
      2. бағдарламаны іске асыру үшін қажетті ресурстарды тарту;</w:t>
      </w:r>
    </w:p>
    <w:bookmarkEnd w:id="338"/>
    <w:bookmarkStart w:name="z366" w:id="339"/>
    <w:p>
      <w:pPr>
        <w:spacing w:after="0"/>
        <w:ind w:left="0"/>
        <w:jc w:val="both"/>
      </w:pPr>
      <w:r>
        <w:rPr>
          <w:rFonts w:ascii="Times New Roman"/>
          <w:b w:val="false"/>
          <w:i w:val="false"/>
          <w:color w:val="000000"/>
          <w:sz w:val="28"/>
        </w:rPr>
        <w:t>
      3. ұсынылған негізделген ұсыныстар негізінде коммуналдық қалдықтарды басқару саласында инфрақұрылым құру;</w:t>
      </w:r>
    </w:p>
    <w:bookmarkEnd w:id="339"/>
    <w:bookmarkStart w:name="z367" w:id="340"/>
    <w:p>
      <w:pPr>
        <w:spacing w:after="0"/>
        <w:ind w:left="0"/>
        <w:jc w:val="both"/>
      </w:pPr>
      <w:r>
        <w:rPr>
          <w:rFonts w:ascii="Times New Roman"/>
          <w:b w:val="false"/>
          <w:i w:val="false"/>
          <w:color w:val="000000"/>
          <w:sz w:val="28"/>
        </w:rPr>
        <w:t>
      4. коммуналдық қалдықтарды орналастыру орындарының санын азайту және рұқсат етілмеген қалдықтарды орналастыру орындарын жою бойынша ұсыныстар беру.</w:t>
      </w:r>
    </w:p>
    <w:bookmarkEnd w:id="340"/>
    <w:bookmarkStart w:name="z368" w:id="341"/>
    <w:p>
      <w:pPr>
        <w:spacing w:after="0"/>
        <w:ind w:left="0"/>
        <w:jc w:val="both"/>
      </w:pPr>
      <w:r>
        <w:rPr>
          <w:rFonts w:ascii="Times New Roman"/>
          <w:b w:val="false"/>
          <w:i w:val="false"/>
          <w:color w:val="000000"/>
          <w:sz w:val="28"/>
        </w:rPr>
        <w:t>
      Бағдарлама бес жылға есептелген, іске асыру мерзімі 2025-2028 жж. Бұл әдіснамалық ұсыныстарға сәйкес мұндай Бағдарламалар үшін ең аз қолайлы кезең (Қазақстан Республикасы Экология және табиғи ресурстар министрінің 2023 жылғы 18 мамырдағы № 154п бұйрығымен бекітілген.).</w:t>
      </w:r>
    </w:p>
    <w:bookmarkEnd w:id="341"/>
    <w:bookmarkStart w:name="z369" w:id="342"/>
    <w:p>
      <w:pPr>
        <w:spacing w:after="0"/>
        <w:ind w:left="0"/>
        <w:jc w:val="both"/>
      </w:pPr>
      <w:r>
        <w:rPr>
          <w:rFonts w:ascii="Times New Roman"/>
          <w:b w:val="false"/>
          <w:i w:val="false"/>
          <w:color w:val="000000"/>
          <w:sz w:val="28"/>
        </w:rPr>
        <w:t>
      Бағдарлама таратқан Алматы облысының тұрғын үй секторында және кәсіпорындарында тұтыну кезінде пайда болатын қатты тұрмыстық қалдықтарға (ҚҚҚ). Құжатта сондай-ақ орталықтандырылған ҚҚҚ жинау жүйесіне кіретін қалалық полигондар мен полигондар кіретін коммуналдық қалдықтарды өңдеу объектілеріндегі ағымдағы жағдайдың сипаттамасы да қамтылған. Өнеркәсіптік кәсіпорындар мен тазарту құрылыстарының ведомстволық қалдықтарды орналастыру орындары бұл құжатта қарастырылмаған.</w:t>
      </w:r>
    </w:p>
    <w:bookmarkEnd w:id="342"/>
    <w:bookmarkStart w:name="z370" w:id="343"/>
    <w:p>
      <w:pPr>
        <w:spacing w:after="0"/>
        <w:ind w:left="0"/>
        <w:jc w:val="both"/>
      </w:pPr>
      <w:r>
        <w:rPr>
          <w:rFonts w:ascii="Times New Roman"/>
          <w:b w:val="false"/>
          <w:i w:val="false"/>
          <w:color w:val="000000"/>
          <w:sz w:val="28"/>
        </w:rPr>
        <w:t>
      Сонымен бірге, коммуналдық қалдықтарды басқарудың ағымдағы жай-күйін талдап, облыстағы қалдықтардың қозғалысының логистикалық моделін әзірлей отырып, Бағдарламаны іске асырудан максималды нәтиже алу үшін әзірлеушілер қалашық құрылысын салу туралы шешімді ұсынды. Қалдықтарды басқарудың өңірлік жүйесі (бұдан әрі – Жүйе) жеке аудандар мен қалаларда емес, және аймақтық деңгейде шешім қабылдау принципін қолдана отырып – жалпыдан нақтыға қарай. Әрбір әкімшілік аудан, қала және облыс орталығы дербес бірлік, бірақ жалпы Жүйенің элементтері болып табылады. Бұл кешенді және жүйелі тәсіл 2023 жылдың желтоқсан айында құрылған "Алатау коммуналдық шаруашылығы" ЖШС мамандандырылған мемлекеттік кәсіпорнымен байланысты. Оңтайлы логистикалық модельді әзірлеу критерийі қалдықтарды жинау, шығару, сұрыптау және кәдеге жарату тарифі болды, оның құны заң талаптарына сәйкес болуы керек. Инфрақұрылым объектілерін орналастыру аумақтық мүмкіндіктерге, көліктік қолжетімділікке, жобалау нормаларына, Қазақстан Республикасының санитарлық және экологиялық заңнамасының талаптарына сәйкестігіне негізделеді. Жобалау нормаларына және Қазақстан Республикасының санитарлық және экологиялық заңнамасының талаптарына сәйкес келмейтін қолданыстағы қалдықтарды орналастыру объектілері рекультивациялауға жатады. Сондай-ақ, күрделі учаскелердің (полигондар + сұрыптау/қалдықтарды өңдеу кешендері + құрылыс қалдықтарын орналастыру орындары + биологиялық ыдырайтын қалдықтарды қайта өңдеу алаңдары және т.б.) орналастыру орындарын таңдау кезінде оларды ауданаралық пайдалану туралы шешімдер қабылданғанын атап өткен жөн. Мұнда "көзге жақындық" принципі (ҚР Экологиялық кодексінің 328-бабы), аудандардың әкімшілік шекаралары соншалықты маңызды емес логистиканың экономикалық тиімділігі және инвестициялық тартымдылығы қолданылды. мұндай объектілер айтарлықтай артады, сонымен қатар Бағдарламада белгіленген нысаналы индикаторларға қол жеткізу ықтималдығы артады.</w:t>
      </w:r>
    </w:p>
    <w:bookmarkEnd w:id="343"/>
    <w:bookmarkStart w:name="z371" w:id="344"/>
    <w:p>
      <w:pPr>
        <w:spacing w:after="0"/>
        <w:ind w:left="0"/>
        <w:jc w:val="both"/>
      </w:pPr>
      <w:r>
        <w:rPr>
          <w:rFonts w:ascii="Times New Roman"/>
          <w:b w:val="false"/>
          <w:i w:val="false"/>
          <w:color w:val="000000"/>
          <w:sz w:val="28"/>
        </w:rPr>
        <w:t>
      Облыстық коммуналдық қалдықтарды басқару бағдарламасы екі деңгейдегі іс- шараларды қамтиды: жалпы аймақтық іс-шаралар деңгейі және әрбір аудан мен Қонаев қаласының деңгейі, сондай-ақ облыс бойынша нысаналы индикаторлар. Жалпы өңірлік бағдарламамен қатар әрбір әкімшілік аудан үшін олардың (аудандық) мақсатты көрсеткіштеріне қол жеткізу бойынша ұсыныстар мен іс-шаралар жоспары, сондай-ақ оларды іске асыру үшін қажетті бюджетті қамтитын Бағдарлама дайындалды. Нысаналы индикаторлар аудандағы коммуналдық қалдықтарды басқарудағы ағымдағы жағдайды, сондай-ақ технологиялық жабдықтау және қалдықтарды басқару процестерін ұйымдастыру бойынша таңдалған шешімдердің мүмкіндіктерін ескере отырып әзірленді.</w:t>
      </w:r>
    </w:p>
    <w:bookmarkEnd w:id="344"/>
    <w:bookmarkStart w:name="z372" w:id="345"/>
    <w:p>
      <w:pPr>
        <w:spacing w:after="0"/>
        <w:ind w:left="0"/>
        <w:jc w:val="both"/>
      </w:pPr>
      <w:r>
        <w:rPr>
          <w:rFonts w:ascii="Times New Roman"/>
          <w:b w:val="false"/>
          <w:i w:val="false"/>
          <w:color w:val="000000"/>
          <w:sz w:val="28"/>
        </w:rPr>
        <w:t>
      4.3.ҰЙҒЫР АУДАНЫ АЙМАҒЫНА АРНАЛҒАН МАҚСАТТАР</w:t>
      </w:r>
    </w:p>
    <w:bookmarkEnd w:id="345"/>
    <w:bookmarkStart w:name="z373" w:id="346"/>
    <w:p>
      <w:pPr>
        <w:spacing w:after="0"/>
        <w:ind w:left="0"/>
        <w:jc w:val="both"/>
      </w:pPr>
      <w:r>
        <w:rPr>
          <w:rFonts w:ascii="Times New Roman"/>
          <w:b w:val="false"/>
          <w:i w:val="false"/>
          <w:color w:val="000000"/>
          <w:sz w:val="28"/>
        </w:rPr>
        <w:t>
      Бағдарламада ұсынылған нысаналы индикаторлар Қазақстан Республикасы үшін қалдықтарды басқару саласындағы "жасыл экономиканың" мақсаттары мен нысаналы индикаторларына қол жеткізуге бағытталған (қараңыз).кесте 2). Негізгі мәндер Бағдарламаны әзірлеу жылының алдындағы үш жылдағы ТҚҚ басқарудағы ағымдағы жағдайды ескереді немесе қажетті деректер болмаған жағдайда базалық көрсеткіш анықталмайды.</w:t>
      </w:r>
    </w:p>
    <w:bookmarkEnd w:id="346"/>
    <w:bookmarkStart w:name="z374" w:id="347"/>
    <w:p>
      <w:pPr>
        <w:spacing w:after="0"/>
        <w:ind w:left="0"/>
        <w:jc w:val="both"/>
      </w:pPr>
      <w:r>
        <w:rPr>
          <w:rFonts w:ascii="Times New Roman"/>
          <w:b w:val="false"/>
          <w:i w:val="false"/>
          <w:color w:val="000000"/>
          <w:sz w:val="28"/>
        </w:rPr>
        <w:t>
      Кесте 8– Мақсатты индикаторлар</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348"/>
          <w:p>
            <w:pPr>
              <w:spacing w:after="20"/>
              <w:ind w:left="20"/>
              <w:jc w:val="both"/>
            </w:pPr>
            <w:r>
              <w:rPr>
                <w:rFonts w:ascii="Times New Roman"/>
                <w:b w:val="false"/>
                <w:i w:val="false"/>
                <w:color w:val="000000"/>
                <w:sz w:val="20"/>
              </w:rPr>
              <w:t>
Бағдарлама ны іске асыру басындағы</w:t>
            </w:r>
          </w:p>
          <w:bookmarkEnd w:id="348"/>
          <w:p>
            <w:pPr>
              <w:spacing w:after="20"/>
              <w:ind w:left="20"/>
              <w:jc w:val="both"/>
            </w:pPr>
            <w:r>
              <w:rPr>
                <w:rFonts w:ascii="Times New Roman"/>
                <w:b w:val="false"/>
                <w:i w:val="false"/>
                <w:color w:val="000000"/>
                <w:sz w:val="20"/>
              </w:rPr>
              <w:t>
базалық көрсеткіш</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бойынша көрсеткіш мәндері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көрсеткіш</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349"/>
          <w:p>
            <w:pPr>
              <w:spacing w:after="20"/>
              <w:ind w:left="20"/>
              <w:jc w:val="both"/>
            </w:pPr>
            <w:r>
              <w:rPr>
                <w:rFonts w:ascii="Times New Roman"/>
                <w:b w:val="false"/>
                <w:i w:val="false"/>
                <w:color w:val="000000"/>
                <w:sz w:val="20"/>
              </w:rPr>
              <w:t>
Қалдықтарды жинайтын ұйым</w:t>
            </w:r>
          </w:p>
          <w:bookmarkEnd w:id="349"/>
          <w:p>
            <w:pPr>
              <w:spacing w:after="20"/>
              <w:ind w:left="20"/>
              <w:jc w:val="both"/>
            </w:pPr>
            <w:r>
              <w:rPr>
                <w:rFonts w:ascii="Times New Roman"/>
                <w:b w:val="false"/>
                <w:i w:val="false"/>
                <w:color w:val="000000"/>
                <w:sz w:val="20"/>
              </w:rPr>
              <w:t>
тұрақты түрде қызмет көрсететін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көрсеткіш</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сұрыптау объектілерін салу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50"/>
          <w:p>
            <w:pPr>
              <w:spacing w:after="20"/>
              <w:ind w:left="20"/>
              <w:jc w:val="both"/>
            </w:pPr>
            <w:r>
              <w:rPr>
                <w:rFonts w:ascii="Times New Roman"/>
                <w:b w:val="false"/>
                <w:i w:val="false"/>
                <w:color w:val="000000"/>
                <w:sz w:val="20"/>
              </w:rPr>
              <w:t>
1 дана. (қуаты – 20 000</w:t>
            </w:r>
          </w:p>
          <w:bookmarkEnd w:id="350"/>
          <w:p>
            <w:pPr>
              <w:spacing w:after="20"/>
              <w:ind w:left="20"/>
              <w:jc w:val="both"/>
            </w:pPr>
            <w:r>
              <w:rPr>
                <w:rFonts w:ascii="Times New Roman"/>
                <w:b w:val="false"/>
                <w:i w:val="false"/>
                <w:color w:val="000000"/>
                <w:sz w:val="20"/>
              </w:rPr>
              <w:t>
т/жыл)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көрсеткіш</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351"/>
          <w:p>
            <w:pPr>
              <w:spacing w:after="20"/>
              <w:ind w:left="20"/>
              <w:jc w:val="both"/>
            </w:pPr>
            <w:r>
              <w:rPr>
                <w:rFonts w:ascii="Times New Roman"/>
                <w:b w:val="false"/>
                <w:i w:val="false"/>
                <w:color w:val="000000"/>
                <w:sz w:val="20"/>
              </w:rPr>
              <w:t>
Заң талаптарына сәйкес келетін коммуналдық қалдықтарды</w:t>
            </w:r>
          </w:p>
          <w:bookmarkEnd w:id="351"/>
          <w:p>
            <w:pPr>
              <w:spacing w:after="20"/>
              <w:ind w:left="20"/>
              <w:jc w:val="both"/>
            </w:pPr>
            <w:r>
              <w:rPr>
                <w:rFonts w:ascii="Times New Roman"/>
                <w:b w:val="false"/>
                <w:i w:val="false"/>
                <w:color w:val="000000"/>
                <w:sz w:val="20"/>
              </w:rPr>
              <w:t>
орналастыру орындарының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көрсеткіш (Алматы облысының барлық аумағына ортақ және облыстық бюджет аясында жүзеге асырылатын болады).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 қатты тұрмыстық қалдықтармен ұтымды өңдеу және басқару шаралары туралы хабардар ету мақсатында ақпараттық-ағартушылық іс- шараларды ұйымдастыруға және өткізуге қаражат бөлінді.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352"/>
          <w:p>
            <w:pPr>
              <w:spacing w:after="20"/>
              <w:ind w:left="20"/>
              <w:jc w:val="both"/>
            </w:pPr>
            <w:r>
              <w:rPr>
                <w:rFonts w:ascii="Times New Roman"/>
                <w:b w:val="false"/>
                <w:i w:val="false"/>
                <w:color w:val="000000"/>
                <w:sz w:val="20"/>
              </w:rPr>
              <w:t>
26172.</w:t>
            </w:r>
          </w:p>
          <w:bookmarkEnd w:id="352"/>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25872,0</w:t>
            </w:r>
          </w:p>
        </w:tc>
      </w:tr>
    </w:tbl>
    <w:bookmarkStart w:name="z380" w:id="353"/>
    <w:p>
      <w:pPr>
        <w:spacing w:after="0"/>
        <w:ind w:left="0"/>
        <w:jc w:val="both"/>
      </w:pPr>
      <w:r>
        <w:rPr>
          <w:rFonts w:ascii="Times New Roman"/>
          <w:b w:val="false"/>
          <w:i w:val="false"/>
          <w:color w:val="000000"/>
          <w:sz w:val="28"/>
        </w:rPr>
        <w:t>
      5.НЕГІЗГІ БАҒЫТТАРЫ, МАҚСАТҚА ЖЕТУДІҢ ЖОЛДАРЫ ЖӘНЕ ТИІСТІ ШАРАЛАР</w:t>
      </w:r>
    </w:p>
    <w:bookmarkEnd w:id="353"/>
    <w:bookmarkStart w:name="z381" w:id="354"/>
    <w:p>
      <w:pPr>
        <w:spacing w:after="0"/>
        <w:ind w:left="0"/>
        <w:jc w:val="both"/>
      </w:pPr>
      <w:r>
        <w:rPr>
          <w:rFonts w:ascii="Times New Roman"/>
          <w:b w:val="false"/>
          <w:i w:val="false"/>
          <w:color w:val="000000"/>
          <w:sz w:val="28"/>
        </w:rPr>
        <w:t>
      5.1.ТЕХНИКАЛЫҚ ЖӘНЕ ТЕХНОЛОГИЯЛЫҚ ШЕШІМДЕР</w:t>
      </w:r>
    </w:p>
    <w:bookmarkEnd w:id="354"/>
    <w:bookmarkStart w:name="z382" w:id="355"/>
    <w:p>
      <w:pPr>
        <w:spacing w:after="0"/>
        <w:ind w:left="0"/>
        <w:jc w:val="both"/>
      </w:pPr>
      <w:r>
        <w:rPr>
          <w:rFonts w:ascii="Times New Roman"/>
          <w:b w:val="false"/>
          <w:i w:val="false"/>
          <w:color w:val="000000"/>
          <w:sz w:val="28"/>
        </w:rPr>
        <w:t>
      5.1.1.Негізгі ақпарат</w:t>
      </w:r>
    </w:p>
    <w:bookmarkEnd w:id="355"/>
    <w:bookmarkStart w:name="z383" w:id="356"/>
    <w:p>
      <w:pPr>
        <w:spacing w:after="0"/>
        <w:ind w:left="0"/>
        <w:jc w:val="both"/>
      </w:pPr>
      <w:r>
        <w:rPr>
          <w:rFonts w:ascii="Times New Roman"/>
          <w:b w:val="false"/>
          <w:i w:val="false"/>
          <w:color w:val="000000"/>
          <w:sz w:val="28"/>
        </w:rPr>
        <w:t>
      Бағдарламаның осы бөлімінде қалдықтарды басқару саласындағы қалыптасқан жағдайды және қабылданған даму моделін талдауды ескере отырып, алдын ала техникалық және технологиялық шешімдер қабылданды. ТҚҚ басқаруды дамыту моделінің негізгі бағыттарының белгіленген мақсаттары мен міндеттері негізінде техникалық шаралар мен оларды іске асыру құралдары әзірленетін болады.</w:t>
      </w:r>
    </w:p>
    <w:bookmarkEnd w:id="356"/>
    <w:bookmarkStart w:name="z384" w:id="357"/>
    <w:p>
      <w:pPr>
        <w:spacing w:after="0"/>
        <w:ind w:left="0"/>
        <w:jc w:val="both"/>
      </w:pPr>
      <w:r>
        <w:rPr>
          <w:rFonts w:ascii="Times New Roman"/>
          <w:b w:val="false"/>
          <w:i w:val="false"/>
          <w:color w:val="000000"/>
          <w:sz w:val="28"/>
        </w:rPr>
        <w:t>
      Өңірдегі өндіріс және тұтыну қалдықтарын басқару жүйесін құрудың қабылданған тұжырымдамалық тәсілдерін және қабылданған даму моделін ескере отырып, қалдықтарды басқарудың технологиялық схемасын құрудың келесі негізгі қағидаттарын тұжырымдауға болады.</w:t>
      </w:r>
    </w:p>
    <w:bookmarkEnd w:id="357"/>
    <w:bookmarkStart w:name="z385" w:id="358"/>
    <w:p>
      <w:pPr>
        <w:spacing w:after="0"/>
        <w:ind w:left="0"/>
        <w:jc w:val="both"/>
      </w:pPr>
      <w:r>
        <w:rPr>
          <w:rFonts w:ascii="Times New Roman"/>
          <w:b w:val="false"/>
          <w:i w:val="false"/>
          <w:color w:val="000000"/>
          <w:sz w:val="28"/>
        </w:rPr>
        <w:t>
      Қалдықтардың ресурстық әлеуетін барынша пайдалану. Бұл принцип қалдықтарды түпкілікті кәдеге жарату алдында бөлек жинауды, механикалық өңдеуді және энергияны қалпына келтіруді енгізу арқылы қайталама шикізаттың максималды мөлшерін алуға бағытталған қалдықтарды басқару жүйесін құруды қамтиды.</w:t>
      </w:r>
    </w:p>
    <w:bookmarkEnd w:id="358"/>
    <w:bookmarkStart w:name="z386" w:id="359"/>
    <w:p>
      <w:pPr>
        <w:spacing w:after="0"/>
        <w:ind w:left="0"/>
        <w:jc w:val="both"/>
      </w:pPr>
      <w:r>
        <w:rPr>
          <w:rFonts w:ascii="Times New Roman"/>
          <w:b w:val="false"/>
          <w:i w:val="false"/>
          <w:color w:val="000000"/>
          <w:sz w:val="28"/>
        </w:rPr>
        <w:t>
      Полигонға жіберілетін қалдықтардың көлемін азайту.Қалдықтарды орналастыру орындарының қоршаған ортаға кері әсерін азайтуға екіншілік шикізат түріндегі қалдықтардың фракцияларын таңдау арқылы қол жеткізуге болады деп болжануда.</w:t>
      </w:r>
    </w:p>
    <w:bookmarkEnd w:id="359"/>
    <w:bookmarkStart w:name="z387" w:id="360"/>
    <w:p>
      <w:pPr>
        <w:spacing w:after="0"/>
        <w:ind w:left="0"/>
        <w:jc w:val="both"/>
      </w:pPr>
      <w:r>
        <w:rPr>
          <w:rFonts w:ascii="Times New Roman"/>
          <w:b w:val="false"/>
          <w:i w:val="false"/>
          <w:color w:val="000000"/>
          <w:sz w:val="28"/>
        </w:rPr>
        <w:t>
      Қалдықтарды орналастыру объектілерін шоғырландыру және объектілердің жалпы санын қысқарту. Саланы дамытуға бағытталған инвестициялардың экономикалық тиімділігі артып, неғұрлым жетілдірілген нысандарды салу және қалдықтарды кәдеге жарату сатысында жағымсыз әсерлерді барынша азайту болжануда.</w:t>
      </w:r>
    </w:p>
    <w:bookmarkEnd w:id="360"/>
    <w:bookmarkStart w:name="z388" w:id="361"/>
    <w:p>
      <w:pPr>
        <w:spacing w:after="0"/>
        <w:ind w:left="0"/>
        <w:jc w:val="both"/>
      </w:pPr>
      <w:r>
        <w:rPr>
          <w:rFonts w:ascii="Times New Roman"/>
          <w:b w:val="false"/>
          <w:i w:val="false"/>
          <w:color w:val="000000"/>
          <w:sz w:val="28"/>
        </w:rPr>
        <w:t>
      Қалдықтарды өңдеудің заманауи технологияларын енгізу. Қомақты инвестиция қажет болады. Әртүрлі деңгейдегі бюджеттерге түсетін жүктемені азайту үшін қалдықтарды басқару жүйесін дамыту қалдықтарды басқару жүйесіне жеке инвесторларды барынша тартуға негізделуі керек.</w:t>
      </w:r>
    </w:p>
    <w:bookmarkEnd w:id="361"/>
    <w:bookmarkStart w:name="z389" w:id="362"/>
    <w:p>
      <w:pPr>
        <w:spacing w:after="0"/>
        <w:ind w:left="0"/>
        <w:jc w:val="both"/>
      </w:pPr>
      <w:r>
        <w:rPr>
          <w:rFonts w:ascii="Times New Roman"/>
          <w:b w:val="false"/>
          <w:i w:val="false"/>
          <w:color w:val="000000"/>
          <w:sz w:val="28"/>
        </w:rPr>
        <w:t>
      Белгілі бір технологиялық шешімдерді енгізудің орындылығы жергілікті жағдайлар мен әлеуметтік аспектілерді ескере отырып, ең жақсы экологиялық және экономикалық тиімді технологияларды таңдау негізінде анықталады. Таңдалған технологиялардың аналогтары ретінде қалдықтарды басқарудың қолданыстағы интеграцияланған жүйелерінің жалпы қабылданған әлемдік тәжірибесі қабылданды. Еуропалық және ТМД елдеріндегі қатты тұрмыстық қалдықтарды өңдеу және өңдеу тәжірибесі егжей-тегжейлі зерттелген және қолданылған. Ресейлік және беларусьтік аймақтық операторлардың, әлеуметтік- экономикалық және саяси дамуы ұқсас елдердің тәжірибесін зерделеуге ерекше назар аударылды. Бұл бөлімде тұрмыстық қатты қалдықтарды (ҚҚҚ) жинау, тасымалдау, кәдеге жарату, қайта өңдеу және кәдеге жарату процестерінің қолданыстағы тәжірибесі қарастырылған.</w:t>
      </w:r>
    </w:p>
    <w:bookmarkEnd w:id="362"/>
    <w:bookmarkStart w:name="z390" w:id="363"/>
    <w:p>
      <w:pPr>
        <w:spacing w:after="0"/>
        <w:ind w:left="0"/>
        <w:jc w:val="both"/>
      </w:pPr>
      <w:r>
        <w:rPr>
          <w:rFonts w:ascii="Times New Roman"/>
          <w:b w:val="false"/>
          <w:i w:val="false"/>
          <w:color w:val="000000"/>
          <w:sz w:val="28"/>
        </w:rPr>
        <w:t>
      Әзірлеудің мақсаты – тұрмыстық қатты қалдықтарды (ҚҚҚ) жинау, тасымалдау, кәдеге жарату, қайта өңдеу және кәдеге жарату процестерін қамтитын аймақ үшін қалдықтарды басқару жүйесін құруға бағытталған шешімдерді саналы түрде таңдау. Қалдықтардың қоршаған ортаға тигізетін әсерін барынша азайту және оларды шаруашылық айналымға барынша тарту мақсатында шешімдер Қазақстан Республикасының экологиялық заңнамасының талаптарына сәйкес қабылдануы тиіс.</w:t>
      </w:r>
    </w:p>
    <w:bookmarkEnd w:id="363"/>
    <w:bookmarkStart w:name="z391" w:id="364"/>
    <w:p>
      <w:pPr>
        <w:spacing w:after="0"/>
        <w:ind w:left="0"/>
        <w:jc w:val="both"/>
      </w:pPr>
      <w:r>
        <w:rPr>
          <w:rFonts w:ascii="Times New Roman"/>
          <w:b w:val="false"/>
          <w:i w:val="false"/>
          <w:color w:val="000000"/>
          <w:sz w:val="28"/>
        </w:rPr>
        <w:t>
      Бөлім шартты түрде екі бөлікке бөлінеді. Бірінші бөлімде қалдықтарды жинау, тасымалдау және қайта өңдеудің ең жақсы таралған технологиялары мен әдістерінің сипаттамасы берілген. Екінші бөлімде қаланың әлеуметтік-экономикалық, жоспарлау және табиғи жағдайларын ескере отырып, қалдықтармен жұмыс істеудің ұсынылған әдістерін</w:t>
      </w:r>
    </w:p>
    <w:bookmarkEnd w:id="364"/>
    <w:bookmarkStart w:name="z392" w:id="365"/>
    <w:p>
      <w:pPr>
        <w:spacing w:after="0"/>
        <w:ind w:left="0"/>
        <w:jc w:val="both"/>
      </w:pPr>
      <w:r>
        <w:rPr>
          <w:rFonts w:ascii="Times New Roman"/>
          <w:b w:val="false"/>
          <w:i w:val="false"/>
          <w:color w:val="000000"/>
          <w:sz w:val="28"/>
        </w:rPr>
        <w:t>
      талдау нәтижелері бойынша жүйенің техникалық құралдарының технологиялық негізделген және экономикалық мақсатқа сай жиынтығы әзірленеді. ұсынылған.</w:t>
      </w:r>
    </w:p>
    <w:bookmarkEnd w:id="365"/>
    <w:bookmarkStart w:name="z393" w:id="366"/>
    <w:p>
      <w:pPr>
        <w:spacing w:after="0"/>
        <w:ind w:left="0"/>
        <w:jc w:val="both"/>
      </w:pPr>
      <w:r>
        <w:rPr>
          <w:rFonts w:ascii="Times New Roman"/>
          <w:b w:val="false"/>
          <w:i w:val="false"/>
          <w:color w:val="000000"/>
          <w:sz w:val="28"/>
        </w:rPr>
        <w:t>
      5.1.2.ТҚҚ басқару жүйесінің ағымдағы жағдайын талдау</w:t>
      </w:r>
    </w:p>
    <w:bookmarkEnd w:id="366"/>
    <w:bookmarkStart w:name="z394" w:id="367"/>
    <w:p>
      <w:pPr>
        <w:spacing w:after="0"/>
        <w:ind w:left="0"/>
        <w:jc w:val="both"/>
      </w:pPr>
      <w:r>
        <w:rPr>
          <w:rFonts w:ascii="Times New Roman"/>
          <w:b w:val="false"/>
          <w:i w:val="false"/>
          <w:color w:val="000000"/>
          <w:sz w:val="28"/>
        </w:rPr>
        <w:t>
      Бар жағдайды талдау</w:t>
      </w:r>
    </w:p>
    <w:bookmarkEnd w:id="367"/>
    <w:bookmarkStart w:name="z395" w:id="368"/>
    <w:p>
      <w:pPr>
        <w:spacing w:after="0"/>
        <w:ind w:left="0"/>
        <w:jc w:val="both"/>
      </w:pPr>
      <w:r>
        <w:rPr>
          <w:rFonts w:ascii="Times New Roman"/>
          <w:b w:val="false"/>
          <w:i w:val="false"/>
          <w:color w:val="000000"/>
          <w:sz w:val="28"/>
        </w:rPr>
        <w:t>
      Ұйғыр ауданы Алматы облысының оңтүстік-шығыс бөлігінде орналасқан және оған 14 ауылдық округ кіреді. Аудан орталығы – Шонжы ауылы. Облыс аумағының үлкендігімен, елді мекендердің аздығымен және халық тығыздығының төмендігімен ерекшеленеді. Сондай-ақ облыс бойынша елді мекендердің шашыраңқы орналасуын, ауылдар арасындағы айтарлықтай қашықтықты көрсетуге болады. Автомобиль көлігі желісінің дамуы мен жағдайы қанағаттанарлық.</w:t>
      </w:r>
    </w:p>
    <w:bookmarkEnd w:id="368"/>
    <w:bookmarkStart w:name="z396" w:id="369"/>
    <w:p>
      <w:pPr>
        <w:spacing w:after="0"/>
        <w:ind w:left="0"/>
        <w:jc w:val="both"/>
      </w:pPr>
      <w:r>
        <w:rPr>
          <w:rFonts w:ascii="Times New Roman"/>
          <w:b w:val="false"/>
          <w:i w:val="false"/>
          <w:color w:val="000000"/>
          <w:sz w:val="28"/>
        </w:rPr>
        <w:t>
      3-бөлім және төмендегі кесте (12-кесте) осы Бағдарламаның өңірдегі ТҚҚ басқару жүйесіндегі ағымдағы жағдай бойынша негізгі қорытындылары берілген.</w:t>
      </w:r>
    </w:p>
    <w:bookmarkEnd w:id="369"/>
    <w:bookmarkStart w:name="z397" w:id="370"/>
    <w:p>
      <w:pPr>
        <w:spacing w:after="0"/>
        <w:ind w:left="0"/>
        <w:jc w:val="both"/>
      </w:pPr>
      <w:r>
        <w:rPr>
          <w:rFonts w:ascii="Times New Roman"/>
          <w:b w:val="false"/>
          <w:i w:val="false"/>
          <w:color w:val="000000"/>
          <w:sz w:val="28"/>
        </w:rPr>
        <w:t>
      Кесте 9– ТҚҚ басқару саласындағы ағымдағы жағдай туралы әкімдіктің ақпараты</w:t>
      </w:r>
    </w:p>
    <w:bookmarkEnd w:id="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Статус-кво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 ТҚҚ жинау орталықтандырылған түрде жүргізілмейді Орнатылған контейнерлер саны – 12 бірлік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шығару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ішінде ТҚҚ шығару орталықтандырылған түрде жүргізілмейді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371"/>
          <w:p>
            <w:pPr>
              <w:spacing w:after="20"/>
              <w:ind w:left="20"/>
              <w:jc w:val="both"/>
            </w:pPr>
            <w:r>
              <w:rPr>
                <w:rFonts w:ascii="Times New Roman"/>
                <w:b w:val="false"/>
                <w:i w:val="false"/>
                <w:color w:val="000000"/>
                <w:sz w:val="20"/>
              </w:rPr>
              <w:t>
Ауылда қоқыс шығаратын рұқсат етілген полигон бар. Шонжы. Операциялық ұйым жоқ.</w:t>
            </w:r>
          </w:p>
          <w:bookmarkEnd w:id="371"/>
          <w:p>
            <w:pPr>
              <w:spacing w:after="20"/>
              <w:ind w:left="20"/>
              <w:jc w:val="both"/>
            </w:pPr>
            <w:r>
              <w:rPr>
                <w:rFonts w:ascii="Times New Roman"/>
                <w:b w:val="false"/>
                <w:i w:val="false"/>
                <w:color w:val="000000"/>
                <w:sz w:val="20"/>
              </w:rPr>
              <w:t>
</w:t>
            </w:r>
            <w:r>
              <w:rPr>
                <w:rFonts w:ascii="Times New Roman"/>
                <w:b w:val="false"/>
                <w:i w:val="false"/>
                <w:color w:val="000000"/>
                <w:sz w:val="20"/>
              </w:rPr>
              <w:t>Шонжы ауылындағы рұқсат етілген полигонды рекультивациялаудың</w:t>
            </w:r>
          </w:p>
          <w:p>
            <w:pPr>
              <w:spacing w:after="20"/>
              <w:ind w:left="20"/>
              <w:jc w:val="both"/>
            </w:pPr>
            <w:r>
              <w:rPr>
                <w:rFonts w:ascii="Times New Roman"/>
                <w:b w:val="false"/>
                <w:i w:val="false"/>
                <w:color w:val="000000"/>
                <w:sz w:val="20"/>
              </w:rPr>
              <w:t>
техникалық-экономикалық негіздемесі әзірленді.</w:t>
            </w:r>
          </w:p>
        </w:tc>
      </w:tr>
    </w:tbl>
    <w:bookmarkStart w:name="z400" w:id="372"/>
    <w:p>
      <w:pPr>
        <w:spacing w:after="0"/>
        <w:ind w:left="0"/>
        <w:jc w:val="both"/>
      </w:pPr>
      <w:r>
        <w:rPr>
          <w:rFonts w:ascii="Times New Roman"/>
          <w:b w:val="false"/>
          <w:i w:val="false"/>
          <w:color w:val="000000"/>
          <w:sz w:val="28"/>
        </w:rPr>
        <w:t>
      Әкімдік ұсынған ақпарат рұқсат етілген қоқыс полигонының (Шонжы ауылы) мәртебесін рекультивациялауды қажет ететін рұқсат етілген полигонды орналастыру алаңы ретінде белгілеуге мүмкіндік береді (комплексті учаскенің бір бөлігі ретінде полигон салынғаннан кейін). Шонжы ауылы жобасы әзірленді).</w:t>
      </w:r>
    </w:p>
    <w:bookmarkEnd w:id="372"/>
    <w:bookmarkStart w:name="z401" w:id="373"/>
    <w:p>
      <w:pPr>
        <w:spacing w:after="0"/>
        <w:ind w:left="0"/>
        <w:jc w:val="both"/>
      </w:pPr>
      <w:r>
        <w:rPr>
          <w:rFonts w:ascii="Times New Roman"/>
          <w:b w:val="false"/>
          <w:i w:val="false"/>
          <w:color w:val="000000"/>
          <w:sz w:val="28"/>
        </w:rPr>
        <w:t>
      ТҚҚ қалдықтарын басқарудың жай-күйін талдау Алматы облысының Ұйғыр ауданында тұтыну қалдықтарын (ТҚҚ) басқару жүйесі жоқ деген қорытынды жасауға мүмкіндік береді, бұл әкімдік және мемлекеттік статистика ұсынған бастапқы деректермен расталады.</w:t>
      </w:r>
    </w:p>
    <w:bookmarkEnd w:id="373"/>
    <w:bookmarkStart w:name="z402" w:id="374"/>
    <w:p>
      <w:pPr>
        <w:spacing w:after="0"/>
        <w:ind w:left="0"/>
        <w:jc w:val="both"/>
      </w:pPr>
      <w:r>
        <w:rPr>
          <w:rFonts w:ascii="Times New Roman"/>
          <w:b w:val="false"/>
          <w:i w:val="false"/>
          <w:color w:val="000000"/>
          <w:sz w:val="28"/>
        </w:rPr>
        <w:t>
      Қалдықтардың түзілу көлемі</w:t>
      </w:r>
    </w:p>
    <w:bookmarkEnd w:id="374"/>
    <w:bookmarkStart w:name="z403" w:id="375"/>
    <w:p>
      <w:pPr>
        <w:spacing w:after="0"/>
        <w:ind w:left="0"/>
        <w:jc w:val="both"/>
      </w:pPr>
      <w:r>
        <w:rPr>
          <w:rFonts w:ascii="Times New Roman"/>
          <w:b w:val="false"/>
          <w:i w:val="false"/>
          <w:color w:val="000000"/>
          <w:sz w:val="28"/>
        </w:rPr>
        <w:t>
      Ұйғыр ауданы аймағындағы ТҚҚ басқару жүйесін құру бойынша Бағдарламаның қажетті іс- шараларын одан әрі негіздеу үшін ТҚҚ қалыптастыру мен жинақтаудың қолданыстағы және жобаланатын стандарттары туралы есептелген деректер пайдаланылды.</w:t>
      </w:r>
    </w:p>
    <w:bookmarkEnd w:id="375"/>
    <w:bookmarkStart w:name="z404" w:id="376"/>
    <w:p>
      <w:pPr>
        <w:spacing w:after="0"/>
        <w:ind w:left="0"/>
        <w:jc w:val="both"/>
      </w:pPr>
      <w:r>
        <w:rPr>
          <w:rFonts w:ascii="Times New Roman"/>
          <w:b w:val="false"/>
          <w:i w:val="false"/>
          <w:color w:val="000000"/>
          <w:sz w:val="28"/>
        </w:rPr>
        <w:t>
      Осы Бағдарламаны іске асыру кезеңінде (2028 жылға дейін қоса алғанда) 2000 адамнан астам халқы бар елді мекендерді қалдықтарды орталықтандырылған жинаумен, тасымалдаумен және көмумен қамту жоспарлануда. Одан кейінгі кезеңдерде (2029 жылдан бастап немесе одан бұрын, Бағдарламаның нысаналы индикаторларына қол жеткізгеннен кейін) облыстың барлық елді мекендерінен ТҚҚ жинау мен әкетуді кезең-кезеңімен енгізу және ұйымдастыру қажет.</w:t>
      </w:r>
    </w:p>
    <w:bookmarkEnd w:id="376"/>
    <w:bookmarkStart w:name="z405" w:id="377"/>
    <w:p>
      <w:pPr>
        <w:spacing w:after="0"/>
        <w:ind w:left="0"/>
        <w:jc w:val="both"/>
      </w:pPr>
      <w:r>
        <w:rPr>
          <w:rFonts w:ascii="Times New Roman"/>
          <w:b w:val="false"/>
          <w:i w:val="false"/>
          <w:color w:val="000000"/>
          <w:sz w:val="28"/>
        </w:rPr>
        <w:t>
      Кесте 10- Ұйғыр ауданының ТҚҚ басқару жүйесінің негізгі көрсеткіштері</w:t>
      </w:r>
    </w:p>
    <w:bookmarkEnd w:id="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 чел.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31 243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образующихся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8 519</w:t>
            </w:r>
          </w:p>
        </w:tc>
      </w:tr>
    </w:tbl>
    <w:bookmarkStart w:name="z406" w:id="378"/>
    <w:p>
      <w:pPr>
        <w:spacing w:after="0"/>
        <w:ind w:left="0"/>
        <w:jc w:val="both"/>
      </w:pPr>
      <w:r>
        <w:rPr>
          <w:rFonts w:ascii="Times New Roman"/>
          <w:b w:val="false"/>
          <w:i w:val="false"/>
          <w:color w:val="000000"/>
          <w:sz w:val="28"/>
        </w:rPr>
        <w:t>
      5.1.3.ҚҚҚ жинау және тасымалдау жүйесін жетілдіру</w:t>
      </w:r>
    </w:p>
    <w:bookmarkEnd w:id="378"/>
    <w:bookmarkStart w:name="z407" w:id="379"/>
    <w:p>
      <w:pPr>
        <w:spacing w:after="0"/>
        <w:ind w:left="0"/>
        <w:jc w:val="both"/>
      </w:pPr>
      <w:r>
        <w:rPr>
          <w:rFonts w:ascii="Times New Roman"/>
          <w:b w:val="false"/>
          <w:i w:val="false"/>
          <w:color w:val="000000"/>
          <w:sz w:val="28"/>
        </w:rPr>
        <w:t>
      ТҚҚ жинау жүйесін ұйымдастыру</w:t>
      </w:r>
    </w:p>
    <w:bookmarkEnd w:id="379"/>
    <w:bookmarkStart w:name="z408" w:id="380"/>
    <w:p>
      <w:pPr>
        <w:spacing w:after="0"/>
        <w:ind w:left="0"/>
        <w:jc w:val="both"/>
      </w:pPr>
      <w:r>
        <w:rPr>
          <w:rFonts w:ascii="Times New Roman"/>
          <w:b w:val="false"/>
          <w:i w:val="false"/>
          <w:color w:val="000000"/>
          <w:sz w:val="28"/>
        </w:rPr>
        <w:t>
      куб.мчеловекҰйғыр аймағындағы ТҚҚ генерациясын талдау (9-сурет) халық санының 9%-ға өсуімен облыста түзілетін қалдықтар көлемінің 30%-ға артқанын көрсетті. Ұйғыр ауданының елді мекендерінің біріктірілген учаскесінің қызмет көрсету аймағы төмендегі суретте көрсетілген (10-сурет). Түзілетін қалдықтардың көлемін болжау кезінде қолданыстағы және болжамды туристік объектілер мен заңды тұлғалардан түзілетін ТҚҚ ескерілгенін атап өткен жөн.</w:t>
      </w:r>
    </w:p>
    <w:bookmarkEnd w:id="380"/>
    <w:bookmarkStart w:name="z409" w:id="381"/>
    <w:p>
      <w:pPr>
        <w:spacing w:after="0"/>
        <w:ind w:left="0"/>
        <w:jc w:val="both"/>
      </w:pPr>
      <w:r>
        <w:rPr>
          <w:rFonts w:ascii="Times New Roman"/>
          <w:b w:val="false"/>
          <w:i w:val="false"/>
          <w:color w:val="000000"/>
          <w:sz w:val="28"/>
        </w:rPr>
        <w:t xml:space="preserve">
      </w:t>
      </w:r>
    </w:p>
    <w:bookmarkEnd w:id="381"/>
    <w:p>
      <w:pPr>
        <w:spacing w:after="0"/>
        <w:ind w:left="0"/>
        <w:jc w:val="both"/>
      </w:pPr>
      <w:r>
        <w:drawing>
          <wp:inline distT="0" distB="0" distL="0" distR="0">
            <wp:extent cx="57658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7658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0" w:id="382"/>
    <w:p>
      <w:pPr>
        <w:spacing w:after="0"/>
        <w:ind w:left="0"/>
        <w:jc w:val="both"/>
      </w:pPr>
      <w:r>
        <w:rPr>
          <w:rFonts w:ascii="Times New Roman"/>
          <w:b w:val="false"/>
          <w:i w:val="false"/>
          <w:color w:val="000000"/>
          <w:sz w:val="28"/>
        </w:rPr>
        <w:t>
      Сурет 6– ҚТҚ генерациясының динамикасы</w:t>
      </w:r>
    </w:p>
    <w:bookmarkEnd w:id="382"/>
    <w:bookmarkStart w:name="z411" w:id="383"/>
    <w:p>
      <w:pPr>
        <w:spacing w:after="0"/>
        <w:ind w:left="0"/>
        <w:jc w:val="both"/>
      </w:pPr>
      <w:r>
        <w:rPr>
          <w:rFonts w:ascii="Times New Roman"/>
          <w:b w:val="false"/>
          <w:i w:val="false"/>
          <w:color w:val="000000"/>
          <w:sz w:val="28"/>
        </w:rPr>
        <w:t>
      Бағдарлама пайдаланылатын контейнерлердің екі нұсқасын қарастырады - 0,75 м3 және 1,1 м3. Ең аз жинақтау көлемі бар контейнерлер опциясы сатып алынатын контейнерлер санын көбейтуді және қосымша контейнер алаңдарын салуды білдіреді. Қолданыстағы ескі контейнерлерді алдыңғы және артқы жағындағы қоқыс машиналарының тиеу құрылғылары арқылы босатылатын сыйымдылығы 1,1 м3 заманауи контейнерлерге кезең-кезеңімен ауыстыру жоспарлануда. Контейнерлік парктердің саны Ұйғыр ауданы аймағындағы елді мекендердің ерекшеліктеріне және экономикалық орындылығына негізделген.</w:t>
      </w:r>
    </w:p>
    <w:bookmarkEnd w:id="383"/>
    <w:bookmarkStart w:name="z412" w:id="384"/>
    <w:p>
      <w:pPr>
        <w:spacing w:after="0"/>
        <w:ind w:left="0"/>
        <w:jc w:val="both"/>
      </w:pPr>
      <w:r>
        <w:rPr>
          <w:rFonts w:ascii="Times New Roman"/>
          <w:b w:val="false"/>
          <w:i w:val="false"/>
          <w:color w:val="000000"/>
          <w:sz w:val="28"/>
        </w:rPr>
        <w:t>
      Бағдарлама Қазақстан Республикасының заңнамасы мен нормативтік құқықтық актілерінің талаптарын ескере отырып, контейнер алаңдарының схемасын әзірлеуді, оның ішінде қолданыстағы контейнер алаңдарына түгендеуді жүргізуді және жаңаларын салу орындарын анықтауды ұсынады. Схеманы жүзеге асыру үшін алдымен қолданыстағы контейнер алаңдарын міндетті сертификаттау арқылы орналастыру әдістемесі әзірленуі керек.</w:t>
      </w:r>
    </w:p>
    <w:bookmarkEnd w:id="384"/>
    <w:bookmarkStart w:name="z413" w:id="385"/>
    <w:p>
      <w:pPr>
        <w:spacing w:after="0"/>
        <w:ind w:left="0"/>
        <w:jc w:val="both"/>
      </w:pPr>
      <w:r>
        <w:rPr>
          <w:rFonts w:ascii="Times New Roman"/>
          <w:b w:val="false"/>
          <w:i w:val="false"/>
          <w:color w:val="000000"/>
          <w:sz w:val="28"/>
        </w:rPr>
        <w:t xml:space="preserve">
      </w:t>
      </w:r>
    </w:p>
    <w:bookmarkEnd w:id="385"/>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4" w:id="386"/>
    <w:p>
      <w:pPr>
        <w:spacing w:after="0"/>
        <w:ind w:left="0"/>
        <w:jc w:val="both"/>
      </w:pPr>
      <w:r>
        <w:rPr>
          <w:rFonts w:ascii="Times New Roman"/>
          <w:b w:val="false"/>
          <w:i w:val="false"/>
          <w:color w:val="000000"/>
          <w:sz w:val="28"/>
        </w:rPr>
        <w:t>
      Сурет 7– Ұйғыр ауданындағы Шонжы кешені учаскесінің қызмет көрсету аймағы</w:t>
      </w:r>
    </w:p>
    <w:bookmarkEnd w:id="386"/>
    <w:bookmarkStart w:name="z415" w:id="387"/>
    <w:p>
      <w:pPr>
        <w:spacing w:after="0"/>
        <w:ind w:left="0"/>
        <w:jc w:val="both"/>
      </w:pPr>
      <w:r>
        <w:rPr>
          <w:rFonts w:ascii="Times New Roman"/>
          <w:b w:val="false"/>
          <w:i w:val="false"/>
          <w:color w:val="000000"/>
          <w:sz w:val="28"/>
        </w:rPr>
        <w:t>
      ТҚҚ бөлек жинауды ұйымдастыру үшін барлық жерде қайталама шикізатты және қауіпті қалдықтарды жылжымалы және стационарлық жинау орындарында жинауды ұйымдастырған жөн. Сонымен қатар, Бағдарламада халықтың экологиялық мәдениетінің деңгейін арттыру және қалдықтардың пайда болу көздерінде бөлек жинау қажеттілігін ынталандыру бойынша шаралар қабылдау ұсынылады.</w:t>
      </w:r>
    </w:p>
    <w:bookmarkEnd w:id="387"/>
    <w:bookmarkStart w:name="z416" w:id="388"/>
    <w:p>
      <w:pPr>
        <w:spacing w:after="0"/>
        <w:ind w:left="0"/>
        <w:jc w:val="both"/>
      </w:pPr>
      <w:r>
        <w:rPr>
          <w:rFonts w:ascii="Times New Roman"/>
          <w:b w:val="false"/>
          <w:i w:val="false"/>
          <w:color w:val="000000"/>
          <w:sz w:val="28"/>
        </w:rPr>
        <w:t>
      Жаңадан салынған полигонда құрылыс, көлемді және қауіпті тұрмыстық қалдықтарды басқару үшін осындай қалдықтарды уақытша сақтау үшін қажетті жабдықтары бар учаске ұйымдастыру ұсынылады. Ірі құрылыс қалдықтарын өңдеу үшін жылжымалы ұсақтау және іріктеу кешені қолданылады. Қауіпті құрылыс қалдықтары түрлері бойынша бөлек контейнерлерде жиналып, кейіннен қауіпті қалдықтармен жұмыс істеуге тиісті рұқсаты/лицензиясы бар коммерциялық құрылымдарға берілуі керек.</w:t>
      </w:r>
    </w:p>
    <w:bookmarkEnd w:id="388"/>
    <w:bookmarkStart w:name="z417" w:id="389"/>
    <w:p>
      <w:pPr>
        <w:spacing w:after="0"/>
        <w:ind w:left="0"/>
        <w:jc w:val="both"/>
      </w:pPr>
      <w:r>
        <w:rPr>
          <w:rFonts w:ascii="Times New Roman"/>
          <w:b w:val="false"/>
          <w:i w:val="false"/>
          <w:color w:val="000000"/>
          <w:sz w:val="28"/>
        </w:rPr>
        <w:t>
      Көлемді қалдықтарды (ҚҚҚ) басқарудың заманауи схемасы ұсынылады, ол оларды жинау орындарын жабдықтау және шығаруды ұйымдастырудан тұрады. Ұйғыр ауданы аймағы үшін контейнерлік алаңдарды орналастыру схемасын іске асыру шеңберінде ірі көлемдегі қалдықтарды кейіннен қайта өңдеумен бірге жинау орындарын негіздеу және орналастыру ұсынылады. Көлік қалдықтары ҚГО-ның бөлшектеу учаскелеріне қабылдануы мүмкін, олар қолмен бөлшектеледі, түрі бойынша сұрыпталады және қажет болған жағдайда ұсақтағыштарда алдын ала ұсақтағаннан кейін өңдеуге жіберіледі.</w:t>
      </w:r>
    </w:p>
    <w:bookmarkEnd w:id="389"/>
    <w:bookmarkStart w:name="z418" w:id="390"/>
    <w:p>
      <w:pPr>
        <w:spacing w:after="0"/>
        <w:ind w:left="0"/>
        <w:jc w:val="both"/>
      </w:pPr>
      <w:r>
        <w:rPr>
          <w:rFonts w:ascii="Times New Roman"/>
          <w:b w:val="false"/>
          <w:i w:val="false"/>
          <w:color w:val="000000"/>
          <w:sz w:val="28"/>
        </w:rPr>
        <w:t>
      Тұрмыстық қауіпті қалдықтарды (мысалы, жарамсыз майлар, май сүзгілері, дәрі- дәрмектер, бояулар, лактар мен еріткіштер, аккумуляторлар, сондай-ақ сынапты шамдар мен термометрлер) ұйымдасқан түрде жинау керек. Қауіпті тұрмыстық қалдықтарды қайта өңдеу және қауіпті қалдықтарды жинау орындарында жинауды ұйымдастырған жөн.</w:t>
      </w:r>
    </w:p>
    <w:bookmarkEnd w:id="390"/>
    <w:bookmarkStart w:name="z419" w:id="391"/>
    <w:p>
      <w:pPr>
        <w:spacing w:after="0"/>
        <w:ind w:left="0"/>
        <w:jc w:val="both"/>
      </w:pPr>
      <w:r>
        <w:rPr>
          <w:rFonts w:ascii="Times New Roman"/>
          <w:b w:val="false"/>
          <w:i w:val="false"/>
          <w:color w:val="000000"/>
          <w:sz w:val="28"/>
        </w:rPr>
        <w:t>
      Құрамында сынап бар қалдықтарды (RSW - пайдаланылған люминесцентті лампалар, құрамында сынап бар құрылғылар) жинау көліктік партияларды жинақтау және кейіннен кәдеге жарату үшін мамандандырылған кәсіпорындарға беру үшін бөгде адамдардың кіруін болдырмайтын орындарда арнайы контейнерлерде жүзеге асырылады. Ол үшін қайта өңделетін материалдар мен қауіпті қалдықтарды стационарлық және жылжымалы жинау орындарында ҚҚ жинауды ұйымдастырған жөн.</w:t>
      </w:r>
    </w:p>
    <w:bookmarkEnd w:id="391"/>
    <w:bookmarkStart w:name="z420" w:id="392"/>
    <w:p>
      <w:pPr>
        <w:spacing w:after="0"/>
        <w:ind w:left="0"/>
        <w:jc w:val="both"/>
      </w:pPr>
      <w:r>
        <w:rPr>
          <w:rFonts w:ascii="Times New Roman"/>
          <w:b w:val="false"/>
          <w:i w:val="false"/>
          <w:color w:val="000000"/>
          <w:sz w:val="28"/>
        </w:rPr>
        <w:t>
      ЕО елдерінде тұрғындардан ірі көлемдегі қалдықтарды, соның ішінде жиһаз қалдықтарын, тұрмыстық заттарды (тоңазытқыштар және т.б.), көлік қалдықтарын (резеңке, аккумуляторлар), құрылыс қалдықтарын қабылдау үшін елді мекендерде арнайы алаңдарды құру және пайдалану тәжірибесі дамыған. және т.б. , сондай-ақ қауіпті тұрмыстық қалдықтар (улы сұйықтықтар, құрамында сынап бар шамдар, батареялар және т.б.). Осы Бағдарламаны іске асыру шеңберінде мұндай тәжірибені енгізу ұсынылып отыр.</w:t>
      </w:r>
    </w:p>
    <w:bookmarkEnd w:id="392"/>
    <w:bookmarkStart w:name="z421" w:id="393"/>
    <w:p>
      <w:pPr>
        <w:spacing w:after="0"/>
        <w:ind w:left="0"/>
        <w:jc w:val="both"/>
      </w:pPr>
      <w:r>
        <w:rPr>
          <w:rFonts w:ascii="Times New Roman"/>
          <w:b w:val="false"/>
          <w:i w:val="false"/>
          <w:color w:val="000000"/>
          <w:sz w:val="28"/>
        </w:rPr>
        <w:t>
      Төмендегі кестелерде Ұйғыр ауданы аймағындағы ТҚҚ жинау жүйесінің негізгі техникалық- экономикалық көрсеткіштері көрсетілген.</w:t>
      </w:r>
    </w:p>
    <w:bookmarkEnd w:id="393"/>
    <w:bookmarkStart w:name="z422" w:id="394"/>
    <w:p>
      <w:pPr>
        <w:spacing w:after="0"/>
        <w:ind w:left="0"/>
        <w:jc w:val="both"/>
      </w:pPr>
      <w:r>
        <w:rPr>
          <w:rFonts w:ascii="Times New Roman"/>
          <w:b w:val="false"/>
          <w:i w:val="false"/>
          <w:color w:val="000000"/>
          <w:sz w:val="28"/>
        </w:rPr>
        <w:t>
      Кесте11– Контейнерлердің қажетті саны</w:t>
      </w:r>
    </w:p>
    <w:bookmarkEnd w:id="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паркін ауыстыру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1-нұсқа (0,75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немесе тот баспайтын болаттан жасалған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2-нұсқа (1,1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немесе тот баспайтын болаттан жасалған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Контейнерді басқару сенсорлары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таңдалған контейнер түріне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Контейнер алаңдарын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мен дизайны кейінгі жобалау кезеңдерінде анықталатын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Қайта өңдеу пункттері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шикізатты қабылдаудың жылжымалы пункті қарастырылған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қалдықтарға арналған аумақ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мен дизайны кейінгі жобалау кезеңдерінде анықталатын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қалдықтарына арналған алаң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жаңадан салынған полигонда учаскені қамтамасыз ету</w:t>
            </w:r>
          </w:p>
        </w:tc>
      </w:tr>
    </w:tbl>
    <w:bookmarkStart w:name="z423" w:id="395"/>
    <w:p>
      <w:pPr>
        <w:spacing w:after="0"/>
        <w:ind w:left="0"/>
        <w:jc w:val="both"/>
      </w:pPr>
      <w:r>
        <w:rPr>
          <w:rFonts w:ascii="Times New Roman"/>
          <w:b w:val="false"/>
          <w:i w:val="false"/>
          <w:color w:val="000000"/>
          <w:sz w:val="28"/>
        </w:rPr>
        <w:t>
      ТҚҚ шығару жүйесін ұйымдастыру</w:t>
      </w:r>
    </w:p>
    <w:bookmarkEnd w:id="395"/>
    <w:bookmarkStart w:name="z424" w:id="396"/>
    <w:p>
      <w:pPr>
        <w:spacing w:after="0"/>
        <w:ind w:left="0"/>
        <w:jc w:val="both"/>
      </w:pPr>
      <w:r>
        <w:rPr>
          <w:rFonts w:ascii="Times New Roman"/>
          <w:b w:val="false"/>
          <w:i w:val="false"/>
          <w:color w:val="000000"/>
          <w:sz w:val="28"/>
        </w:rPr>
        <w:t>
      Бұл бөлімде тек қана қалдықтарды тікелей шығару нұсқасы қарастырылады, бұл ұсыныстың екі сатылы нұсқасы қалдықтарды жинау мен шығарудың қысқа арақашықтықтарына байланысты экономикалық тұрғыдан мүмкін емес; Қоқыс шығаратын көліктерді жинау арқылы қалдықтарды тікелей шығару (шанақ көлемі 12-18 м3) көму орнына дейінгі қашықтық 70 км-ге дейін болса ғана қолданылады, әйтпесе оларды пайдалану экономикалық тұрғыдан тиімсіз болады.</w:t>
      </w:r>
    </w:p>
    <w:bookmarkEnd w:id="396"/>
    <w:bookmarkStart w:name="z425" w:id="397"/>
    <w:p>
      <w:pPr>
        <w:spacing w:after="0"/>
        <w:ind w:left="0"/>
        <w:jc w:val="both"/>
      </w:pPr>
      <w:r>
        <w:rPr>
          <w:rFonts w:ascii="Times New Roman"/>
          <w:b w:val="false"/>
          <w:i w:val="false"/>
          <w:color w:val="000000"/>
          <w:sz w:val="28"/>
        </w:rPr>
        <w:t>
      Қоқыс контейнерлерінен қоқыс жинайтын көліктермен шығарылады.</w:t>
      </w:r>
    </w:p>
    <w:bookmarkEnd w:id="397"/>
    <w:bookmarkStart w:name="z426" w:id="398"/>
    <w:p>
      <w:pPr>
        <w:spacing w:after="0"/>
        <w:ind w:left="0"/>
        <w:jc w:val="both"/>
      </w:pPr>
      <w:r>
        <w:rPr>
          <w:rFonts w:ascii="Times New Roman"/>
          <w:b w:val="false"/>
          <w:i w:val="false"/>
          <w:color w:val="000000"/>
          <w:sz w:val="28"/>
        </w:rPr>
        <w:t>
      "Евроконтейнерлер" немесе GMT типті контейнерлер (60-240 л) арқылы жоғарыда сипатталған қатты қалдықтарды жинауға арналған контейнерлік паркке қызмет көрсету үшін артқы тиейтін қоқыс машиналарын пайдалану оңтайлы.</w:t>
      </w:r>
    </w:p>
    <w:bookmarkEnd w:id="398"/>
    <w:bookmarkStart w:name="z427" w:id="399"/>
    <w:p>
      <w:pPr>
        <w:spacing w:after="0"/>
        <w:ind w:left="0"/>
        <w:jc w:val="both"/>
      </w:pPr>
      <w:r>
        <w:rPr>
          <w:rFonts w:ascii="Times New Roman"/>
          <w:b w:val="false"/>
          <w:i w:val="false"/>
          <w:color w:val="000000"/>
          <w:sz w:val="28"/>
        </w:rPr>
        <w:t>
      Қоқыс таситын көліктердің бір түрі – кузов түрі бойынша шешім қабылданды. Кузов қоқыс шығаратын көліктер – КО 427 сериясының жаңа буын машиналары қабылданды. Осылайша, легирленген болаттың 10 маркасы HSND екі корпустың қабығында да қолданылады, RAEX400 жоғары берік болат қабылдау бункерінде, престеу және қоректендіру тақталарында қолданылады.</w:t>
      </w:r>
    </w:p>
    <w:bookmarkEnd w:id="399"/>
    <w:bookmarkStart w:name="z428" w:id="400"/>
    <w:p>
      <w:pPr>
        <w:spacing w:after="0"/>
        <w:ind w:left="0"/>
        <w:jc w:val="both"/>
      </w:pPr>
      <w:r>
        <w:rPr>
          <w:rFonts w:ascii="Times New Roman"/>
          <w:b w:val="false"/>
          <w:i w:val="false"/>
          <w:color w:val="000000"/>
          <w:sz w:val="28"/>
        </w:rPr>
        <w:t>
      Қоқыс таситын машина тұрмыстық қатты қалдықтарды (ҚҚҚ) жинауға, нығыздауға және көму орнына тасымалдауға арналған. Тұрмыстық қалдықтарды нығыздау итергіш пластинаның қысымымен жүзеге асырылады, бұл тиелген ҚҚҚ көлемін арттыруға мүмкіндік береді. Қоқыс таситын көліктер бүйірлік немесе артқы тиеу болуы мүмкін. Қоқыс таситын көліктер тиелген қалдықтардың сәйкесінше шанақ көлемі мен салмағы бойынша ерекшеленеді. Бұл көрсеткіштер сәйкесінше 7,5 м3-ден 20 м3-ге дейін, ал 3 тоннадан 9 тоннаға дейін өзгереді. Қоқыс шығаратын машинаның жұмысының тағы бір маңызды көрсеткіші тығыздау коэффициенті болып табылады - ол қарапайым машиналар үшін 2,5-тен көп функциялы қоқыс таситын машиналар үшін 6-ға дейін ауытқиды.</w:t>
      </w:r>
    </w:p>
    <w:bookmarkEnd w:id="400"/>
    <w:bookmarkStart w:name="z429" w:id="401"/>
    <w:p>
      <w:pPr>
        <w:spacing w:after="0"/>
        <w:ind w:left="0"/>
        <w:jc w:val="both"/>
      </w:pPr>
      <w:r>
        <w:rPr>
          <w:rFonts w:ascii="Times New Roman"/>
          <w:b w:val="false"/>
          <w:i w:val="false"/>
          <w:color w:val="000000"/>
          <w:sz w:val="28"/>
        </w:rPr>
        <w:t>
      Соңғы кездері ауыстырылатын контейнерлерді артқы тиейтін қоқыс таситын көліктерге артықшылық берілуде. Бұл дизайнның артықшылықтары келесі факторларға байланысты:</w:t>
      </w:r>
    </w:p>
    <w:bookmarkEnd w:id="401"/>
    <w:bookmarkStart w:name="z430" w:id="402"/>
    <w:p>
      <w:pPr>
        <w:spacing w:after="0"/>
        <w:ind w:left="0"/>
        <w:jc w:val="both"/>
      </w:pPr>
      <w:r>
        <w:rPr>
          <w:rFonts w:ascii="Times New Roman"/>
          <w:b w:val="false"/>
          <w:i w:val="false"/>
          <w:color w:val="000000"/>
          <w:sz w:val="28"/>
        </w:rPr>
        <w:t>
      -престеу жүйесі қалдықтарды нығыздау коэффициентін 5-ке дейін арттыруға мүмкіндік береді, ал бүйірлік жүктеме кезінде бұл коэффициент 1,5-2-ден аспайды;</w:t>
      </w:r>
    </w:p>
    <w:bookmarkEnd w:id="402"/>
    <w:bookmarkStart w:name="z431" w:id="403"/>
    <w:p>
      <w:pPr>
        <w:spacing w:after="0"/>
        <w:ind w:left="0"/>
        <w:jc w:val="both"/>
      </w:pPr>
      <w:r>
        <w:rPr>
          <w:rFonts w:ascii="Times New Roman"/>
          <w:b w:val="false"/>
          <w:i w:val="false"/>
          <w:color w:val="000000"/>
          <w:sz w:val="28"/>
        </w:rPr>
        <w:t>
      -Контейнерді тиеу кезінде қоқыстың төгілуін жояды;</w:t>
      </w:r>
    </w:p>
    <w:bookmarkEnd w:id="403"/>
    <w:bookmarkStart w:name="z432" w:id="404"/>
    <w:p>
      <w:pPr>
        <w:spacing w:after="0"/>
        <w:ind w:left="0"/>
        <w:jc w:val="both"/>
      </w:pPr>
      <w:r>
        <w:rPr>
          <w:rFonts w:ascii="Times New Roman"/>
          <w:b w:val="false"/>
          <w:i w:val="false"/>
          <w:color w:val="000000"/>
          <w:sz w:val="28"/>
        </w:rPr>
        <w:t>
      -Төңкеру механизмімен жұмыс істеу механизатор үшін әлдеқайда қауіпсіз, өйткені контейнер жерден тек 1,5-1,8 м биіктікке көтеріледі;</w:t>
      </w:r>
    </w:p>
    <w:bookmarkEnd w:id="404"/>
    <w:bookmarkStart w:name="z433" w:id="405"/>
    <w:p>
      <w:pPr>
        <w:spacing w:after="0"/>
        <w:ind w:left="0"/>
        <w:jc w:val="both"/>
      </w:pPr>
      <w:r>
        <w:rPr>
          <w:rFonts w:ascii="Times New Roman"/>
          <w:b w:val="false"/>
          <w:i w:val="false"/>
          <w:color w:val="000000"/>
          <w:sz w:val="28"/>
        </w:rPr>
        <w:t>
      -доңғалақтардағы контейнерлерді пайдалану оларды көлік жақын жүре алмайтын жерлерден түсіру пунктіне жеткізуге мүмкіндік береді;</w:t>
      </w:r>
    </w:p>
    <w:bookmarkEnd w:id="405"/>
    <w:bookmarkStart w:name="z434" w:id="406"/>
    <w:p>
      <w:pPr>
        <w:spacing w:after="0"/>
        <w:ind w:left="0"/>
        <w:jc w:val="both"/>
      </w:pPr>
      <w:r>
        <w:rPr>
          <w:rFonts w:ascii="Times New Roman"/>
          <w:b w:val="false"/>
          <w:i w:val="false"/>
          <w:color w:val="000000"/>
          <w:sz w:val="28"/>
        </w:rPr>
        <w:t>
      -әрбір нақты ҚҚҚ қабылдау пункті үшін контейнерлердің саны мен көлемін оңтайландыру мүмкіндігі;</w:t>
      </w:r>
    </w:p>
    <w:bookmarkEnd w:id="406"/>
    <w:bookmarkStart w:name="z435" w:id="407"/>
    <w:p>
      <w:pPr>
        <w:spacing w:after="0"/>
        <w:ind w:left="0"/>
        <w:jc w:val="both"/>
      </w:pPr>
      <w:r>
        <w:rPr>
          <w:rFonts w:ascii="Times New Roman"/>
          <w:b w:val="false"/>
          <w:i w:val="false"/>
          <w:color w:val="000000"/>
          <w:sz w:val="28"/>
        </w:rPr>
        <w:t>
      -Қолмен де, алдыңғы тиегішпен де жүктеу мүмкіндігі.</w:t>
      </w:r>
    </w:p>
    <w:bookmarkEnd w:id="407"/>
    <w:bookmarkStart w:name="z436" w:id="408"/>
    <w:p>
      <w:pPr>
        <w:spacing w:after="0"/>
        <w:ind w:left="0"/>
        <w:jc w:val="both"/>
      </w:pPr>
      <w:r>
        <w:rPr>
          <w:rFonts w:ascii="Times New Roman"/>
          <w:b w:val="false"/>
          <w:i w:val="false"/>
          <w:color w:val="000000"/>
          <w:sz w:val="28"/>
        </w:rPr>
        <w:t>
      Төменде Ұйғыр ауданының елді мекендерінде қатты тұрмыстық қалдықтарды жинау мен шығаруды ұйымдастыру үшін қоқыс шығаратын көліктердің қажетті саны берілген.</w:t>
      </w:r>
    </w:p>
    <w:bookmarkEnd w:id="408"/>
    <w:bookmarkStart w:name="z437" w:id="409"/>
    <w:p>
      <w:pPr>
        <w:spacing w:after="0"/>
        <w:ind w:left="0"/>
        <w:jc w:val="both"/>
      </w:pPr>
      <w:r>
        <w:rPr>
          <w:rFonts w:ascii="Times New Roman"/>
          <w:b w:val="false"/>
          <w:i w:val="false"/>
          <w:color w:val="000000"/>
          <w:sz w:val="28"/>
        </w:rPr>
        <w:t>
      Кесте12– Қоқыс шығаратын көліктердің қажетті саны</w:t>
      </w:r>
    </w:p>
    <w:bookmarkEnd w:id="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18,5 м3 қоқыс таситын көлік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Көлікті басқару сенсоры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таситын көліктердің қозғалысын онлайн бақылау үшін</w:t>
            </w:r>
          </w:p>
        </w:tc>
      </w:tr>
    </w:tbl>
    <w:bookmarkStart w:name="z438" w:id="410"/>
    <w:p>
      <w:pPr>
        <w:spacing w:after="0"/>
        <w:ind w:left="0"/>
        <w:jc w:val="both"/>
      </w:pPr>
      <w:r>
        <w:rPr>
          <w:rFonts w:ascii="Times New Roman"/>
          <w:b w:val="false"/>
          <w:i w:val="false"/>
          <w:color w:val="000000"/>
          <w:sz w:val="28"/>
        </w:rPr>
        <w:t>
      5.1.4.Қалдықтарды жинау мен шығарудың логистикалық схемаларын әзірлеу</w:t>
      </w:r>
    </w:p>
    <w:bookmarkEnd w:id="410"/>
    <w:bookmarkStart w:name="z439" w:id="411"/>
    <w:p>
      <w:pPr>
        <w:spacing w:after="0"/>
        <w:ind w:left="0"/>
        <w:jc w:val="both"/>
      </w:pPr>
      <w:r>
        <w:rPr>
          <w:rFonts w:ascii="Times New Roman"/>
          <w:b w:val="false"/>
          <w:i w:val="false"/>
          <w:color w:val="000000"/>
          <w:sz w:val="28"/>
        </w:rPr>
        <w:t>
      Ұйғыр ауданы аймағындағы қалдықтарды логистикамен қамтамасыз ету бойынша қалыптасқан тәртіпті, сондай-ақ аймақтағы елді мекендерді болашақта дамытуды талдау негізінде қалдықтардың қозғалысының үлгісі өзгеріссіз қалады. Инфрақұрылым объектілерінің орналасуы, оның ішінде жаңа полигонның құрылыс алаңының орналасқан жері өзгеріссіз қалды.</w:t>
      </w:r>
    </w:p>
    <w:bookmarkEnd w:id="411"/>
    <w:bookmarkStart w:name="z440" w:id="412"/>
    <w:p>
      <w:pPr>
        <w:spacing w:after="0"/>
        <w:ind w:left="0"/>
        <w:jc w:val="both"/>
      </w:pPr>
      <w:r>
        <w:rPr>
          <w:rFonts w:ascii="Times New Roman"/>
          <w:b w:val="false"/>
          <w:i w:val="false"/>
          <w:color w:val="000000"/>
          <w:sz w:val="28"/>
        </w:rPr>
        <w:t>
      Шешімдерде бірінші кезеңде 2000 адамнан астам халқы бар барлық елді мекендерді және екінші кезеңде 2000 адамға дейінгі елді мекендерді толық қамту шаралары қарастырылған.</w:t>
      </w:r>
    </w:p>
    <w:bookmarkEnd w:id="412"/>
    <w:bookmarkStart w:name="z441" w:id="413"/>
    <w:p>
      <w:pPr>
        <w:spacing w:after="0"/>
        <w:ind w:left="0"/>
        <w:jc w:val="both"/>
      </w:pPr>
      <w:r>
        <w:rPr>
          <w:rFonts w:ascii="Times New Roman"/>
          <w:b w:val="false"/>
          <w:i w:val="false"/>
          <w:color w:val="000000"/>
          <w:sz w:val="28"/>
        </w:rPr>
        <w:t>
      Жобалық аумақтарда қатты тұрмыстық қалдықтарды жинаудың оңтайлы бағыттарының ұзындығын есептеу үшін кіріс деректері Алматы облысындағы, соның ішінде Ұйғыр ауданындағы жолдардың жоғары сапалы графигі болып табылады. Желілік деректер жиынының негізгі элементтері қосылған жол сегменттері (екі түйін арасындағы жол учаскесі, түйіндер (жол сегменттерінің қиылысулары), жол сегменттерінің атрибуттары, топология. ArcGIS Pro үшін Network Analyst модулін пайдалану арқылы жол графигі құрылды - Network Dataset) және желі деректері конфигурацияланған атрибуттар болды - саяхат режимдері, шығындар, айналымдар, шектеулер және саяхат иерархиясы.</w:t>
      </w:r>
    </w:p>
    <w:bookmarkEnd w:id="413"/>
    <w:bookmarkStart w:name="z442" w:id="414"/>
    <w:p>
      <w:pPr>
        <w:spacing w:after="0"/>
        <w:ind w:left="0"/>
        <w:jc w:val="both"/>
      </w:pPr>
      <w:r>
        <w:rPr>
          <w:rFonts w:ascii="Times New Roman"/>
          <w:b w:val="false"/>
          <w:i w:val="false"/>
          <w:color w:val="000000"/>
          <w:sz w:val="28"/>
        </w:rPr>
        <w:t>
      ГАЖ бағдарламалық кешенінің жол желісін кеңістіктік талдау алгоритмдерін қолдану әдісі ТҚҚ жинау және оларды ТҚҚ көму алаңына жеткізу маршруттарының ұзындығын есептеуге мүмкіндік берді.</w:t>
      </w:r>
    </w:p>
    <w:bookmarkEnd w:id="414"/>
    <w:bookmarkStart w:name="z443" w:id="415"/>
    <w:p>
      <w:pPr>
        <w:spacing w:after="0"/>
        <w:ind w:left="0"/>
        <w:jc w:val="both"/>
      </w:pPr>
      <w:r>
        <w:rPr>
          <w:rFonts w:ascii="Times New Roman"/>
          <w:b w:val="false"/>
          <w:i w:val="false"/>
          <w:color w:val="000000"/>
          <w:sz w:val="28"/>
        </w:rPr>
        <w:t>
      Бағдарлама аясында ArcGIS Field Maps қосымшасы, ArcGIS Online бұлттық платформасы негізінде әзірленген Ұйғыр ауданы аймағындағы контейнерлік алаңдарда деректерді жинау үдерісі үшін мобильді қосымша құрылды. ArcGIS Field Maps – нақты уақытта орналасқан жерді түсіріп, мобильді құрылғылар арқылы жұмысшыларға деректерді жинауға және өңдеуге көмектесу үшін карталар мен теңшелген пішіндерді пайдаланатын барлығы бір қолданба.</w:t>
      </w:r>
    </w:p>
    <w:bookmarkEnd w:id="415"/>
    <w:bookmarkStart w:name="z444" w:id="416"/>
    <w:p>
      <w:pPr>
        <w:spacing w:after="0"/>
        <w:ind w:left="0"/>
        <w:jc w:val="both"/>
      </w:pPr>
      <w:r>
        <w:rPr>
          <w:rFonts w:ascii="Times New Roman"/>
          <w:b w:val="false"/>
          <w:i w:val="false"/>
          <w:color w:val="000000"/>
          <w:sz w:val="28"/>
        </w:rPr>
        <w:t>
      5.1.5.Салыстырмалы талдау және қалдықтарды басқару жүйесін дамытудың әлеуметтік-экономикалық қолайлы нұсқасын таңдау</w:t>
      </w:r>
    </w:p>
    <w:bookmarkEnd w:id="416"/>
    <w:bookmarkStart w:name="z445" w:id="417"/>
    <w:p>
      <w:pPr>
        <w:spacing w:after="0"/>
        <w:ind w:left="0"/>
        <w:jc w:val="both"/>
      </w:pPr>
      <w:r>
        <w:rPr>
          <w:rFonts w:ascii="Times New Roman"/>
          <w:b w:val="false"/>
          <w:i w:val="false"/>
          <w:color w:val="000000"/>
          <w:sz w:val="28"/>
        </w:rPr>
        <w:t>
      Қалдықтарды басқару жүйесін құру принциптеріне сәйкес қалдықтарды өңдеу мен залалсыздандырудың бірнеше негізгі схемалары қарастырылған:</w:t>
      </w:r>
    </w:p>
    <w:bookmarkEnd w:id="417"/>
    <w:bookmarkStart w:name="z446" w:id="418"/>
    <w:p>
      <w:pPr>
        <w:spacing w:after="0"/>
        <w:ind w:left="0"/>
        <w:jc w:val="both"/>
      </w:pPr>
      <w:r>
        <w:rPr>
          <w:rFonts w:ascii="Times New Roman"/>
          <w:b w:val="false"/>
          <w:i w:val="false"/>
          <w:color w:val="000000"/>
          <w:sz w:val="28"/>
        </w:rPr>
        <w:t>
      -кәдеге жарату жолының бойындағы даму схемасы;</w:t>
      </w:r>
    </w:p>
    <w:bookmarkEnd w:id="418"/>
    <w:bookmarkStart w:name="z447" w:id="419"/>
    <w:p>
      <w:pPr>
        <w:spacing w:after="0"/>
        <w:ind w:left="0"/>
        <w:jc w:val="both"/>
      </w:pPr>
      <w:r>
        <w:rPr>
          <w:rFonts w:ascii="Times New Roman"/>
          <w:b w:val="false"/>
          <w:i w:val="false"/>
          <w:color w:val="000000"/>
          <w:sz w:val="28"/>
        </w:rPr>
        <w:t>
      -қалдықтарды қайта өңдеуді дамыту схемасы;</w:t>
      </w:r>
    </w:p>
    <w:bookmarkEnd w:id="419"/>
    <w:bookmarkStart w:name="z448" w:id="420"/>
    <w:p>
      <w:pPr>
        <w:spacing w:after="0"/>
        <w:ind w:left="0"/>
        <w:jc w:val="both"/>
      </w:pPr>
      <w:r>
        <w:rPr>
          <w:rFonts w:ascii="Times New Roman"/>
          <w:b w:val="false"/>
          <w:i w:val="false"/>
          <w:color w:val="000000"/>
          <w:sz w:val="28"/>
        </w:rPr>
        <w:t>
      -механобиологиялық өңдеу жолы бойынша даму схемасын;</w:t>
      </w:r>
    </w:p>
    <w:bookmarkEnd w:id="420"/>
    <w:bookmarkStart w:name="z449" w:id="421"/>
    <w:p>
      <w:pPr>
        <w:spacing w:after="0"/>
        <w:ind w:left="0"/>
        <w:jc w:val="both"/>
      </w:pPr>
      <w:r>
        <w:rPr>
          <w:rFonts w:ascii="Times New Roman"/>
          <w:b w:val="false"/>
          <w:i w:val="false"/>
          <w:color w:val="000000"/>
          <w:sz w:val="28"/>
        </w:rPr>
        <w:t>
      -энергияны қайта өңдеу жолындағы даму схемасы.</w:t>
      </w:r>
    </w:p>
    <w:bookmarkEnd w:id="421"/>
    <w:bookmarkStart w:name="z450" w:id="422"/>
    <w:p>
      <w:pPr>
        <w:spacing w:after="0"/>
        <w:ind w:left="0"/>
        <w:jc w:val="both"/>
      </w:pPr>
      <w:r>
        <w:rPr>
          <w:rFonts w:ascii="Times New Roman"/>
          <w:b w:val="false"/>
          <w:i w:val="false"/>
          <w:color w:val="000000"/>
          <w:sz w:val="28"/>
        </w:rPr>
        <w:t>
      Экономикалық критерийлер бойынша ТҚҚ өңдеудің іргелі әдістерін салыстырмалы сапалық бағалау тікелей жану технологиясын, сондай-ақ ТҚҚ-ны тікелей компосттауды қолданатын зауыттарды салу экономикалық тұрғыдан ең аз орынды (ТМД тәжірибесі) екенін көрсетеді. Заманауи технологияларды қолдану және нормативтік техникалық талаптарды міндетті түрде орындау арқылы экологиялық проблемаларды жоюға болады.</w:t>
      </w:r>
    </w:p>
    <w:bookmarkEnd w:id="422"/>
    <w:bookmarkStart w:name="z451" w:id="423"/>
    <w:p>
      <w:pPr>
        <w:spacing w:after="0"/>
        <w:ind w:left="0"/>
        <w:jc w:val="both"/>
      </w:pPr>
      <w:r>
        <w:rPr>
          <w:rFonts w:ascii="Times New Roman"/>
          <w:b w:val="false"/>
          <w:i w:val="false"/>
          <w:color w:val="000000"/>
          <w:sz w:val="28"/>
        </w:rPr>
        <w:t>
      Қалдықтарды басқару саласы мен оларды залалсыздандыру және қайта өңдеу технологиялары дамуының осы кезеңінде өндірісті дамытудың ең ұтымды моделі қазіргі уақытта пайда болатын қалдықтарды сұрыптауға бағытталған қалдықтардың ресурстық әлеуетін пайдалану тұжырымдамасын жүзеге асыратын схема болып табылады. қалдықтардың пайда болу көздерінде де (біртіндеп игеру) де, қалдықтарды сұрыптау объектілерінде де (қалдықтарды сұрыптау желілері, станциялар, кешендер) және ТҚҚ сұрыптағаннан кейін қалдықтарды орналастыру және қазіргі заманғы полигондарда СМР қайта өңдеу бойынша әзірлеу схемасы.</w:t>
      </w:r>
    </w:p>
    <w:bookmarkEnd w:id="423"/>
    <w:bookmarkStart w:name="z452" w:id="424"/>
    <w:p>
      <w:pPr>
        <w:spacing w:after="0"/>
        <w:ind w:left="0"/>
        <w:jc w:val="both"/>
      </w:pPr>
      <w:r>
        <w:rPr>
          <w:rFonts w:ascii="Times New Roman"/>
          <w:b w:val="false"/>
          <w:i w:val="false"/>
          <w:color w:val="000000"/>
          <w:sz w:val="28"/>
        </w:rPr>
        <w:t>
      Қазіргі уақытта қалдықтарды қайта өңдеу жүйесі қалдықтарды, қайталама шикізат қоспаларын сұрыптауды, қайталама шикізаттың әртүрлі фракцияларын өнімге және жартылай өнімдерге қайта өңдеуді және сұрыптаудан кейін қалдықтарды кәдеге жаратуды қамтамасыз ететін заманауи кешенді полигондарды құру бағытында жаңғыртуды талап етеді.</w:t>
      </w:r>
    </w:p>
    <w:bookmarkEnd w:id="424"/>
    <w:bookmarkStart w:name="z453" w:id="425"/>
    <w:p>
      <w:pPr>
        <w:spacing w:after="0"/>
        <w:ind w:left="0"/>
        <w:jc w:val="both"/>
      </w:pPr>
      <w:r>
        <w:rPr>
          <w:rFonts w:ascii="Times New Roman"/>
          <w:b w:val="false"/>
          <w:i w:val="false"/>
          <w:color w:val="000000"/>
          <w:sz w:val="28"/>
        </w:rPr>
        <w:t>
      Болашақта бұл модель отын (сұйық/қатты), жылу және электр энергиясын өндіруге бағытталған энергияны пайдалану жолы бойынша (энергетикалық әлеуеті бар, бірақ екінші</w:t>
      </w:r>
    </w:p>
    <w:bookmarkEnd w:id="425"/>
    <w:bookmarkStart w:name="z454" w:id="426"/>
    <w:p>
      <w:pPr>
        <w:spacing w:after="0"/>
        <w:ind w:left="0"/>
        <w:jc w:val="both"/>
      </w:pPr>
      <w:r>
        <w:rPr>
          <w:rFonts w:ascii="Times New Roman"/>
          <w:b w:val="false"/>
          <w:i w:val="false"/>
          <w:color w:val="000000"/>
          <w:sz w:val="28"/>
        </w:rPr>
        <w:t>
      реттік шикізат болып табылмайтын кейбір фракциялар үшін) жергілікті даму схемаларымен толықтырылуы мүмкін. . Қазіргі уақытта отын мен энергия өндіру үшін қалдықтарды қайта өңдеу технологиялары әзірлеу/сынау сатысында, бұл бағыт ресурстарды үнемдейтін қалдықтарды басқарудың кешенді схемаларын құрудың негізгі бағыты болуы мүмкін;</w:t>
      </w:r>
    </w:p>
    <w:bookmarkEnd w:id="426"/>
    <w:bookmarkStart w:name="z455" w:id="427"/>
    <w:p>
      <w:pPr>
        <w:spacing w:after="0"/>
        <w:ind w:left="0"/>
        <w:jc w:val="both"/>
      </w:pPr>
      <w:r>
        <w:rPr>
          <w:rFonts w:ascii="Times New Roman"/>
          <w:b w:val="false"/>
          <w:i w:val="false"/>
          <w:color w:val="000000"/>
          <w:sz w:val="28"/>
        </w:rPr>
        <w:t>
      Талдау көрсеткендей, қалдықтарды басқару саласы мен оларды залалсыздандыру және қайта өңдеу технологиялары дамуының қазіргі кезеңінде саланы дамытудың ең қолайлы жолы қазіргі уақытта қалдықтардың ресурстық әлеуетін пайдалану концепциясын жүзеге асыратын схема болып табылады. қалдықтардың түзілу көзі ретінде қалдықтарды сұрыптау бойынша (халық – кезең-кезеңмен даму), және қалдықтарды сұрыптау объектілерінде (қалдықтарды сұрыптау желілері, станциялар, кешендер) және қазіргі заманғы полигондарда орналастыру бағыты бойынша даму схемасы. Қалдықтарды сұрыптау кешені полигонды көму көлемін азайтуға, пайдалы фракцияларды оқшаулауға және оларды сатуға дайындауға, осылайша қалдықтарды басқару бизнесіне пайдалы заттарды енгізуге мүмкіндік береді.</w:t>
      </w:r>
    </w:p>
    <w:bookmarkEnd w:id="427"/>
    <w:bookmarkStart w:name="z456" w:id="428"/>
    <w:p>
      <w:pPr>
        <w:spacing w:after="0"/>
        <w:ind w:left="0"/>
        <w:jc w:val="both"/>
      </w:pPr>
      <w:r>
        <w:rPr>
          <w:rFonts w:ascii="Times New Roman"/>
          <w:b w:val="false"/>
          <w:i w:val="false"/>
          <w:color w:val="000000"/>
          <w:sz w:val="28"/>
        </w:rPr>
        <w:t>
      Бағдарламаны әзірлеу кезінде қолданыстағы технологиялық сұрыптау процестері, конструкторлық схемалар, негізгі технологиялық жабдықтар қарастырылды. Механикалық, жартылай автоматты және толық автоматтандырылған қалдықтарды сұрыптау кешендерінің салыстырмалы талдауы берілген.</w:t>
      </w:r>
    </w:p>
    <w:bookmarkEnd w:id="428"/>
    <w:bookmarkStart w:name="z457" w:id="429"/>
    <w:p>
      <w:pPr>
        <w:spacing w:after="0"/>
        <w:ind w:left="0"/>
        <w:jc w:val="both"/>
      </w:pPr>
      <w:r>
        <w:rPr>
          <w:rFonts w:ascii="Times New Roman"/>
          <w:b w:val="false"/>
          <w:i w:val="false"/>
          <w:color w:val="000000"/>
          <w:sz w:val="28"/>
        </w:rPr>
        <w:t>
      Бағдарламада қалдықтарды сұрыптау кешенін салудың екі нұсқасы қарастырылды – механикаландырылған және жартылай автомат. Экономикалық орынды талдау кезінде таңдалған қайталама шикізаттың пайызын (25%-ға дейін) ескере отырып, жартылай автоматты сұрыптау желісінің пайдасына таңдау жасалды.</w:t>
      </w:r>
    </w:p>
    <w:bookmarkEnd w:id="429"/>
    <w:bookmarkStart w:name="z458" w:id="430"/>
    <w:p>
      <w:pPr>
        <w:spacing w:after="0"/>
        <w:ind w:left="0"/>
        <w:jc w:val="both"/>
      </w:pPr>
      <w:r>
        <w:rPr>
          <w:rFonts w:ascii="Times New Roman"/>
          <w:b w:val="false"/>
          <w:i w:val="false"/>
          <w:color w:val="000000"/>
          <w:sz w:val="28"/>
        </w:rPr>
        <w:t>
      Қалдықтарды басқарудың ұсынылып отырған схемасы қазіргі заманғы нормативтік талаптарға сәйкес келмейтін орналастыру орындарын кезең-кезеңмен жабу және рекультивациялау қажеттілігін қарастырады.</w:t>
      </w:r>
    </w:p>
    <w:bookmarkEnd w:id="430"/>
    <w:bookmarkStart w:name="z459" w:id="431"/>
    <w:p>
      <w:pPr>
        <w:spacing w:after="0"/>
        <w:ind w:left="0"/>
        <w:jc w:val="both"/>
      </w:pPr>
      <w:r>
        <w:rPr>
          <w:rFonts w:ascii="Times New Roman"/>
          <w:b w:val="false"/>
          <w:i w:val="false"/>
          <w:color w:val="000000"/>
          <w:sz w:val="28"/>
        </w:rPr>
        <w:t>
      Қалдықтарды басқару объектілерін орналастыруға арналған кешенді алаң.</w:t>
      </w:r>
    </w:p>
    <w:bookmarkEnd w:id="431"/>
    <w:bookmarkStart w:name="z460" w:id="432"/>
    <w:p>
      <w:pPr>
        <w:spacing w:after="0"/>
        <w:ind w:left="0"/>
        <w:jc w:val="both"/>
      </w:pPr>
      <w:r>
        <w:rPr>
          <w:rFonts w:ascii="Times New Roman"/>
          <w:b w:val="false"/>
          <w:i w:val="false"/>
          <w:color w:val="000000"/>
          <w:sz w:val="28"/>
        </w:rPr>
        <w:t>
      Бағдарламаны әзірлеу барысында Ұйғыр ауданында 2000 адамнан астам халқы бар елді мекендерге қызмет көрсететін қалдықтарды өңдеу объектілерін орналастыру үшін ауданаралық біріктірілген учаскені құру қажеттілігі анықталды және 70 км дейінгі көліктік қолжетімділік радиусында орналасқан.</w:t>
      </w:r>
    </w:p>
    <w:bookmarkEnd w:id="432"/>
    <w:bookmarkStart w:name="z461" w:id="433"/>
    <w:p>
      <w:pPr>
        <w:spacing w:after="0"/>
        <w:ind w:left="0"/>
        <w:jc w:val="both"/>
      </w:pPr>
      <w:r>
        <w:rPr>
          <w:rFonts w:ascii="Times New Roman"/>
          <w:b w:val="false"/>
          <w:i w:val="false"/>
          <w:color w:val="000000"/>
          <w:sz w:val="28"/>
        </w:rPr>
        <w:t>
      Кешенді учаскені өзара байланысты тәртіпте ұйымдастырылған және қабылдау, тиеу және түсіру, сұрыптау, сақтау және одан әрі жөнелтуге арналған инженерлік құрылымдардың, техникалық және технологиялық құрылғылардың кешендері түріндегі көліктік-логистикалық тізбектің ажырамас буындары ретінде қарастырылуы керек. жарату.</w:t>
      </w:r>
    </w:p>
    <w:bookmarkEnd w:id="433"/>
    <w:bookmarkStart w:name="z462" w:id="434"/>
    <w:p>
      <w:pPr>
        <w:spacing w:after="0"/>
        <w:ind w:left="0"/>
        <w:jc w:val="both"/>
      </w:pPr>
      <w:r>
        <w:rPr>
          <w:rFonts w:ascii="Times New Roman"/>
          <w:b w:val="false"/>
          <w:i w:val="false"/>
          <w:color w:val="000000"/>
          <w:sz w:val="28"/>
        </w:rPr>
        <w:t>
      Осы Бағдарлама бойынша кешенді алаңды салу шығындары аудандық қалдықтарды басқару бағдарламасын іске асыру мерзіміне сәйкес қабылданады – 5 жыл (2028 жылға дейін).</w:t>
      </w:r>
    </w:p>
    <w:bookmarkEnd w:id="434"/>
    <w:bookmarkStart w:name="z463" w:id="435"/>
    <w:p>
      <w:pPr>
        <w:spacing w:after="0"/>
        <w:ind w:left="0"/>
        <w:jc w:val="both"/>
      </w:pPr>
      <w:r>
        <w:rPr>
          <w:rFonts w:ascii="Times New Roman"/>
          <w:b w:val="false"/>
          <w:i w:val="false"/>
          <w:color w:val="000000"/>
          <w:sz w:val="28"/>
        </w:rPr>
        <w:t>
      Кесте13– 2028 жылға арналған даму перспективаларымен Шонжы кешені учаскесінің есептік көрсеткіштері</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учаскенің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қалдықтардың көлемі,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алаңы (қойма карталары),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АЖЖ қуаты, мың тонна/жыл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"Шонжы"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bookmarkStart w:name="z464" w:id="436"/>
    <w:p>
      <w:pPr>
        <w:spacing w:after="0"/>
        <w:ind w:left="0"/>
        <w:jc w:val="both"/>
      </w:pPr>
      <w:r>
        <w:rPr>
          <w:rFonts w:ascii="Times New Roman"/>
          <w:b w:val="false"/>
          <w:i w:val="false"/>
          <w:color w:val="000000"/>
          <w:sz w:val="28"/>
        </w:rPr>
        <w:t>
      ТҚҚ орналастыру орындарының оңтайлы орнын салыстыру және таңдау</w:t>
      </w:r>
    </w:p>
    <w:bookmarkEnd w:id="436"/>
    <w:bookmarkStart w:name="z465" w:id="437"/>
    <w:p>
      <w:pPr>
        <w:spacing w:after="0"/>
        <w:ind w:left="0"/>
        <w:jc w:val="both"/>
      </w:pPr>
      <w:r>
        <w:rPr>
          <w:rFonts w:ascii="Times New Roman"/>
          <w:b w:val="false"/>
          <w:i w:val="false"/>
          <w:color w:val="000000"/>
          <w:sz w:val="28"/>
        </w:rPr>
        <w:t>
      Ұйғыр ауданының аумағында ауданаралық "Шонжа" кешенін салу ұсынылады (10- сурет), оның құрамына қалдықтарды сұрыптау станциясының кешені және Қазақстан Республикасы заңнамасының талаптарына сәйкес келетін қатты тұрмыстық қалдықтарды орналастыруға арналған заманауи полигон кіреді.</w:t>
      </w:r>
    </w:p>
    <w:bookmarkEnd w:id="437"/>
    <w:bookmarkStart w:name="z466" w:id="438"/>
    <w:p>
      <w:pPr>
        <w:spacing w:after="0"/>
        <w:ind w:left="0"/>
        <w:jc w:val="both"/>
      </w:pPr>
      <w:r>
        <w:rPr>
          <w:rFonts w:ascii="Times New Roman"/>
          <w:b w:val="false"/>
          <w:i w:val="false"/>
          <w:color w:val="000000"/>
          <w:sz w:val="28"/>
        </w:rPr>
        <w:t>
      Ауданаралық кешен учаскесін орналастыру туралы шешім қабылдау критерийі ретінде тасымалдау шығындарын, полигонды салудың сметалық құнын, қалдықтарды сұрыптау станциясын қамтитын шартты шығындар қабылданды. Бағдарламаны іске асыру кезеңінде (2029 жылға дейін) Шонжа кешенді учаскесінің қызмет көрсету аймағына 2000-нан астам тұрғыны бар 11 елді мекен (17-кесте).</w:t>
      </w:r>
    </w:p>
    <w:bookmarkEnd w:id="438"/>
    <w:bookmarkStart w:name="z467" w:id="439"/>
    <w:p>
      <w:pPr>
        <w:spacing w:after="0"/>
        <w:ind w:left="0"/>
        <w:jc w:val="both"/>
      </w:pPr>
      <w:r>
        <w:rPr>
          <w:rFonts w:ascii="Times New Roman"/>
          <w:b w:val="false"/>
          <w:i w:val="false"/>
          <w:color w:val="000000"/>
          <w:sz w:val="28"/>
        </w:rPr>
        <w:t>
      Кесте14- Шонжа полигонының қызмет көрсету аймағына кіретін елді мекендер (кешендік учаске)</w:t>
      </w:r>
    </w:p>
    <w:bookmarkEnd w:id="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Ұйғыр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Сүмбе</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Тасқарасу</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Тиірмен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Ақсу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Кетпен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Шонжы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8" w:id="440"/>
    <w:p>
      <w:pPr>
        <w:spacing w:after="0"/>
        <w:ind w:left="0"/>
        <w:jc w:val="both"/>
      </w:pPr>
      <w:r>
        <w:rPr>
          <w:rFonts w:ascii="Times New Roman"/>
          <w:b w:val="false"/>
          <w:i w:val="false"/>
          <w:color w:val="000000"/>
          <w:sz w:val="28"/>
        </w:rPr>
        <w:t>
      Қатты тұрмыстық қалдықтар полигондары – қатты тұрмыстық қалдықтарды орталықтандырылған қабылдау, залалсыздандыру және көму функцияларын орындайтын, қауіпті заттардың қоршаған ортаға түсуіне жол бермейтін, топырақты, атмосфераны, жер асты және жер үсті суларын ластайтын, олардың таралуын болдырмайтын экологиялық ғимараттар мен құрылыстардың кешендері. патогенді организмдер, кеміргіштер мен жәндіктер (ҚР ҚН 5.1 тармақ 1.04.15.2013).</w:t>
      </w:r>
    </w:p>
    <w:bookmarkEnd w:id="440"/>
    <w:bookmarkStart w:name="z469" w:id="441"/>
    <w:p>
      <w:pPr>
        <w:spacing w:after="0"/>
        <w:ind w:left="0"/>
        <w:jc w:val="both"/>
      </w:pPr>
      <w:r>
        <w:rPr>
          <w:rFonts w:ascii="Times New Roman"/>
          <w:b w:val="false"/>
          <w:i w:val="false"/>
          <w:color w:val="000000"/>
          <w:sz w:val="28"/>
        </w:rPr>
        <w:t>
      Заманауи полигонды және қоқыс сұрыптау станциясын қоса алғанда, кешенді алаңды орналастыру үшін Шонжы ауылының аймағында учаске ұсынылады.</w:t>
      </w:r>
    </w:p>
    <w:bookmarkEnd w:id="441"/>
    <w:bookmarkStart w:name="z470" w:id="442"/>
    <w:p>
      <w:pPr>
        <w:spacing w:after="0"/>
        <w:ind w:left="0"/>
        <w:jc w:val="both"/>
      </w:pPr>
      <w:r>
        <w:rPr>
          <w:rFonts w:ascii="Times New Roman"/>
          <w:b w:val="false"/>
          <w:i w:val="false"/>
          <w:color w:val="000000"/>
          <w:sz w:val="28"/>
        </w:rPr>
        <w:t>
      ҚҚҚ полигонын орналастыру үшін учаскені таңдау.</w:t>
      </w:r>
    </w:p>
    <w:bookmarkEnd w:id="442"/>
    <w:bookmarkStart w:name="z471" w:id="443"/>
    <w:p>
      <w:pPr>
        <w:spacing w:after="0"/>
        <w:ind w:left="0"/>
        <w:jc w:val="both"/>
      </w:pPr>
      <w:r>
        <w:rPr>
          <w:rFonts w:ascii="Times New Roman"/>
          <w:b w:val="false"/>
          <w:i w:val="false"/>
          <w:color w:val="000000"/>
          <w:sz w:val="28"/>
        </w:rPr>
        <w:t>
      Қатты тұрмыстық қалдықтар полигондарын орналастыру Қазақстан Республикасы аймақтарының аумақтарын дамыту және елді мекендердің бас жоспарларын әзірлеу мәселелерін қарау кезінде көзделуі тиіс.</w:t>
      </w:r>
    </w:p>
    <w:bookmarkEnd w:id="443"/>
    <w:bookmarkStart w:name="z472" w:id="444"/>
    <w:p>
      <w:pPr>
        <w:spacing w:after="0"/>
        <w:ind w:left="0"/>
        <w:jc w:val="both"/>
      </w:pPr>
      <w:r>
        <w:rPr>
          <w:rFonts w:ascii="Times New Roman"/>
          <w:b w:val="false"/>
          <w:i w:val="false"/>
          <w:color w:val="000000"/>
          <w:sz w:val="28"/>
        </w:rPr>
        <w:t>
      Полигонның сыйымдылығын есептеу және құрылымдардың құрамын анықтау кезінде Қазақстан Республикасының қолданыстағы нормативтік-құқықтық базасының және табиғатты қорғау заңнамасының талаптары ескерілді. Тұрмыстық қатты қалдықтар полигонын салу кезінде жер асты және жер үсті суларының, атмосфералық ауаның, топырақ пен өсімдіктердің жай-күйін, сондай-ақ шуылдың ластануын бақылайтын құрылғылар мен құрылыстарды қамтитын экологиялық жағдайды бақылау жүйесін құру жоспарлануда. полигонның ықтимал әсер ету аймағы. Газсыздандыру, сүзінді жинау және булану тоғандарына төгу жүйелерін салу жоспарлануда.</w:t>
      </w:r>
    </w:p>
    <w:bookmarkEnd w:id="444"/>
    <w:bookmarkStart w:name="z473" w:id="445"/>
    <w:p>
      <w:pPr>
        <w:spacing w:after="0"/>
        <w:ind w:left="0"/>
        <w:jc w:val="both"/>
      </w:pPr>
      <w:r>
        <w:rPr>
          <w:rFonts w:ascii="Times New Roman"/>
          <w:b w:val="false"/>
          <w:i w:val="false"/>
          <w:color w:val="000000"/>
          <w:sz w:val="28"/>
        </w:rPr>
        <w:t>
      Бағдарламада қалпына келтірілген аумақтардың өнімділігі мен экономикалық құндылығын қалпына келтіруге, сондай-ақ қоршаған ортаның сапасын жақсартуға бағытталған жұмыстар кешені болып табылатын қолданыстағы ҚҚҚ полигонын рекультивациялау көзделген. Бұл жұмыстарға полигонды салу, пайдалану және жабу кезінде жүргізілетін және жабық полигондарды тұрақтандыру – полигон топырағын нығайту және тұрақты тұрақты күйге жету процесі аяқталғаннан кейін жүргізілетін экологиялық және инженерлік іс-шаралар жатады.</w:t>
      </w:r>
    </w:p>
    <w:bookmarkEnd w:id="445"/>
    <w:bookmarkStart w:name="z474" w:id="446"/>
    <w:p>
      <w:pPr>
        <w:spacing w:after="0"/>
        <w:ind w:left="0"/>
        <w:jc w:val="both"/>
      </w:pPr>
      <w:r>
        <w:rPr>
          <w:rFonts w:ascii="Times New Roman"/>
          <w:b w:val="false"/>
          <w:i w:val="false"/>
          <w:color w:val="000000"/>
          <w:sz w:val="28"/>
        </w:rPr>
        <w:t>
      Полигонды есептеу ҚР ҚН 1.04-15-2013 "Қатты тұрмыстық қалдықтарға арналған полигондар" полигонының ең аз қызмет ету мерзіміне қатысты – 15 жыл талаптарына сәйкес жүргізілді. Осы Бағдарлама бойынша полигонның бір бөлігін салуға шығындар аудандық қалдықтарды басқару бағдарламасын іске асыру мерзіміне сәйкес қабылданады – 5 жыл (2028 жылға дейін).</w:t>
      </w:r>
    </w:p>
    <w:bookmarkEnd w:id="446"/>
    <w:bookmarkStart w:name="z475" w:id="447"/>
    <w:p>
      <w:pPr>
        <w:spacing w:after="0"/>
        <w:ind w:left="0"/>
        <w:jc w:val="both"/>
      </w:pPr>
      <w:r>
        <w:rPr>
          <w:rFonts w:ascii="Times New Roman"/>
          <w:b w:val="false"/>
          <w:i w:val="false"/>
          <w:color w:val="000000"/>
          <w:sz w:val="28"/>
        </w:rPr>
        <w:t>
      20-кесте – 2038 жылға арналған даму перспективаларымен Ұйғыр ауданындағы ТҚҚ полигонының есептік көрсеткіштері</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Сұрыптаусыз есептік кезеңдегі полигон сыйымдылығы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378540.40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автоматты сұрыптауды ескере отырып, болжамды кезеңдегі полигон сыйымдылығы –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321759.33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есептік қызмет ету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45 424,85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FP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әрекет ету мерзіміне жер көлемі (2028 жылға дейін қоса алғанда)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12 000,0</w:t>
            </w:r>
          </w:p>
        </w:tc>
      </w:tr>
    </w:tbl>
    <w:bookmarkStart w:name="z476" w:id="448"/>
    <w:p>
      <w:pPr>
        <w:spacing w:after="0"/>
        <w:ind w:left="0"/>
        <w:jc w:val="both"/>
      </w:pPr>
      <w:r>
        <w:rPr>
          <w:rFonts w:ascii="Times New Roman"/>
          <w:b w:val="false"/>
          <w:i w:val="false"/>
          <w:color w:val="000000"/>
          <w:sz w:val="28"/>
        </w:rPr>
        <w:t>
      Шығындар қалдықтарды сұрыптайтын жабдықтың түрі мен қуатын таңдау бойынша Бағдарламаның ұсынымдарына сәйкес қабылдануы тиіс. Ұйғыр ауданы үшін қуаттылығы жылына 20 мың тонна болатын жартылай автоматты сұрыптау станциясын салу жоспарлануда.</w:t>
      </w:r>
    </w:p>
    <w:bookmarkEnd w:id="448"/>
    <w:bookmarkStart w:name="z477" w:id="449"/>
    <w:p>
      <w:pPr>
        <w:spacing w:after="0"/>
        <w:ind w:left="0"/>
        <w:jc w:val="both"/>
      </w:pPr>
      <w:r>
        <w:rPr>
          <w:rFonts w:ascii="Times New Roman"/>
          <w:b w:val="false"/>
          <w:i w:val="false"/>
          <w:color w:val="000000"/>
          <w:sz w:val="28"/>
        </w:rPr>
        <w:t>
      Ұйғыр ауданы аймағында тазарту жүйесін дамытуды жоспарлап отырған әлеуетті инвесторларға қалдықтарды көмуге арналған заманауи полигон салу ұсынылады.</w:t>
      </w:r>
    </w:p>
    <w:bookmarkEnd w:id="449"/>
    <w:bookmarkStart w:name="z478" w:id="450"/>
    <w:p>
      <w:pPr>
        <w:spacing w:after="0"/>
        <w:ind w:left="0"/>
        <w:jc w:val="both"/>
      </w:pPr>
      <w:r>
        <w:rPr>
          <w:rFonts w:ascii="Times New Roman"/>
          <w:b w:val="false"/>
          <w:i w:val="false"/>
          <w:color w:val="000000"/>
          <w:sz w:val="28"/>
        </w:rPr>
        <w:t>
      Жабық полигондарды рекультивациялаудың технологиялық шешімдері</w:t>
      </w:r>
    </w:p>
    <w:bookmarkEnd w:id="450"/>
    <w:bookmarkStart w:name="z479" w:id="451"/>
    <w:p>
      <w:pPr>
        <w:spacing w:after="0"/>
        <w:ind w:left="0"/>
        <w:jc w:val="both"/>
      </w:pPr>
      <w:r>
        <w:rPr>
          <w:rFonts w:ascii="Times New Roman"/>
          <w:b w:val="false"/>
          <w:i w:val="false"/>
          <w:color w:val="000000"/>
          <w:sz w:val="28"/>
        </w:rPr>
        <w:t>
      Қалдықтарды басқарудың ұсынылып отырған схемасы нормативтік талаптарға сәйкес келмейтін орналастыру орындарын кезең-кезеңмен жабу және рекультивациялау қажеттілігін қарастырады.</w:t>
      </w:r>
    </w:p>
    <w:bookmarkEnd w:id="451"/>
    <w:bookmarkStart w:name="z480" w:id="452"/>
    <w:p>
      <w:pPr>
        <w:spacing w:after="0"/>
        <w:ind w:left="0"/>
        <w:jc w:val="both"/>
      </w:pPr>
      <w:r>
        <w:rPr>
          <w:rFonts w:ascii="Times New Roman"/>
          <w:b w:val="false"/>
          <w:i w:val="false"/>
          <w:color w:val="000000"/>
          <w:sz w:val="28"/>
        </w:rPr>
        <w:t>
      Жабық ТҚҚ полигондары мен рұқсат етілген полигондарды рекультивациялау – қалпына келтірілген аумақтардың өнімділігі мен экономикалық құндылығын қалпына келтіруге, сондай-ақ қоршаған ортаның сапасын жақсартуға бағытталған жұмыстар кешені. Бұл жұмыстарға полигонды салу, пайдалану және жабу кезінде жүргізілетін және жабық полигондарды тұрақтандыру – полигон топырағын нығайту және тұрақты тұрақты күйге жету процесі аяқталғаннан кейін жүргізілетін экологиялық және инженерлік іс-шаралар жатады. Оның үстіне бұл іс-шараның шығындары тіпті ҚҚҚ полигондарын жобалау кезеңінде де бағаға қосылуы керек.</w:t>
      </w:r>
    </w:p>
    <w:bookmarkEnd w:id="452"/>
    <w:bookmarkStart w:name="z481" w:id="453"/>
    <w:p>
      <w:pPr>
        <w:spacing w:after="0"/>
        <w:ind w:left="0"/>
        <w:jc w:val="both"/>
      </w:pPr>
      <w:r>
        <w:rPr>
          <w:rFonts w:ascii="Times New Roman"/>
          <w:b w:val="false"/>
          <w:i w:val="false"/>
          <w:color w:val="000000"/>
          <w:sz w:val="28"/>
        </w:rPr>
        <w:t>
      Мелиорацияға дайындық кезеңінде жұмыс көлемін анықтау, технология мен құрал- жабдықты таңдау үшін полигон арнайы көліктердің, абаттандыру зауыттарының және т.б есеп беру деректері бойынша аттестацияланады. Бағыныстылығы бойынша жабық полигонды пайдаланудың барлық кезеңіне. Бастапқыда рекультивациялау үшін жобалық- сметалық құжаттар әзірленеді. Полигон алаңының геометриялық көрсеткіштері және материалдар қабаттарының мөлшері, тасымалдау қашықтығы, полигонның жұмыс істеу уақыты, өсімдіктердің түрлері, климаттық аймақты ескере отырып, жабық полигондар үшін тұрақтандыру кезеңдері рекультивацияның негізгі бастапқы деректері болып табылады.</w:t>
      </w:r>
    </w:p>
    <w:bookmarkEnd w:id="453"/>
    <w:bookmarkStart w:name="z482" w:id="454"/>
    <w:p>
      <w:pPr>
        <w:spacing w:after="0"/>
        <w:ind w:left="0"/>
        <w:jc w:val="both"/>
      </w:pPr>
      <w:r>
        <w:rPr>
          <w:rFonts w:ascii="Times New Roman"/>
          <w:b w:val="false"/>
          <w:i w:val="false"/>
          <w:color w:val="000000"/>
          <w:sz w:val="28"/>
        </w:rPr>
        <w:t>
      Бүлінген жерлерді рекультивациялау бойынша жұмыстар кезең-кезеңімен жүзеге асыруды және Қазақстан Республикасы заңнамасының нормаларын сақтауды талап ететін іс-шаралар жүйесін құрайды.</w:t>
      </w:r>
    </w:p>
    <w:bookmarkEnd w:id="454"/>
    <w:bookmarkStart w:name="z483" w:id="455"/>
    <w:p>
      <w:pPr>
        <w:spacing w:after="0"/>
        <w:ind w:left="0"/>
        <w:jc w:val="both"/>
      </w:pPr>
      <w:r>
        <w:rPr>
          <w:rFonts w:ascii="Times New Roman"/>
          <w:b w:val="false"/>
          <w:i w:val="false"/>
          <w:color w:val="000000"/>
          <w:sz w:val="28"/>
        </w:rPr>
        <w:t>
      Мелиорацияланатын аумақтарды одан әрі мақсатты пайдалануды (ауыл шаруашылығы, орман шаруашылығы, рекреациялық немесе құрылыс) анықтайтын рекультивациялау бағыттары әрқашан екі кезеңде жүзеге асырылады және мелиорациялау жұмыстарының дәйекті орындалатын кешендерін білдіреді - техникалық, оны пайдаланушы ұйым жүзеге асырады. мелиорацияны жүзеге асыратын кәсіпорынның қаражаты есебінен мамандандырылған коммуналдық, ауыл шаруашылығы немесе орман шаруашылығы кәсіпорындары жүзеге асыратын полигон және биологиялық.</w:t>
      </w:r>
    </w:p>
    <w:bookmarkEnd w:id="455"/>
    <w:bookmarkStart w:name="z484" w:id="456"/>
    <w:p>
      <w:pPr>
        <w:spacing w:after="0"/>
        <w:ind w:left="0"/>
        <w:jc w:val="both"/>
      </w:pPr>
      <w:r>
        <w:rPr>
          <w:rFonts w:ascii="Times New Roman"/>
          <w:b w:val="false"/>
          <w:i w:val="false"/>
          <w:color w:val="000000"/>
          <w:sz w:val="28"/>
        </w:rPr>
        <w:t>
      Бағдарлама Шонжа ауылы ауданындағы қолданыстағы полигонды (рұқсат етілген полигонды) рекультивациялауды көздейді, учаскенің ауданы 54 га, оның 6 га жері рұқсат етілген полигон болып белгіленді.</w:t>
      </w:r>
    </w:p>
    <w:bookmarkEnd w:id="456"/>
    <w:bookmarkStart w:name="z485" w:id="457"/>
    <w:p>
      <w:pPr>
        <w:spacing w:after="0"/>
        <w:ind w:left="0"/>
        <w:jc w:val="both"/>
      </w:pPr>
      <w:r>
        <w:rPr>
          <w:rFonts w:ascii="Times New Roman"/>
          <w:b w:val="false"/>
          <w:i w:val="false"/>
          <w:color w:val="000000"/>
          <w:sz w:val="28"/>
        </w:rPr>
        <w:t>
      Қорытындылар мен ұсыныстар</w:t>
      </w:r>
    </w:p>
    <w:bookmarkEnd w:id="457"/>
    <w:bookmarkStart w:name="z486" w:id="458"/>
    <w:p>
      <w:pPr>
        <w:spacing w:after="0"/>
        <w:ind w:left="0"/>
        <w:jc w:val="both"/>
      </w:pPr>
      <w:r>
        <w:rPr>
          <w:rFonts w:ascii="Times New Roman"/>
          <w:b w:val="false"/>
          <w:i w:val="false"/>
          <w:color w:val="000000"/>
          <w:sz w:val="28"/>
        </w:rPr>
        <w:t>
      "Сұрыптау-қайта өңдеу" схемасы бойынша ауданда қалдықтарды басқару жүйесін құру кезінде ол:</w:t>
      </w:r>
    </w:p>
    <w:bookmarkEnd w:id="458"/>
    <w:bookmarkStart w:name="z487" w:id="459"/>
    <w:p>
      <w:pPr>
        <w:spacing w:after="0"/>
        <w:ind w:left="0"/>
        <w:jc w:val="both"/>
      </w:pPr>
      <w:r>
        <w:rPr>
          <w:rFonts w:ascii="Times New Roman"/>
          <w:b w:val="false"/>
          <w:i w:val="false"/>
          <w:color w:val="000000"/>
          <w:sz w:val="28"/>
        </w:rPr>
        <w:t>
      -полигонға жіберілетін қалдықтардың көлемін барынша азайту;</w:t>
      </w:r>
    </w:p>
    <w:bookmarkEnd w:id="459"/>
    <w:bookmarkStart w:name="z488" w:id="460"/>
    <w:p>
      <w:pPr>
        <w:spacing w:after="0"/>
        <w:ind w:left="0"/>
        <w:jc w:val="both"/>
      </w:pPr>
      <w:r>
        <w:rPr>
          <w:rFonts w:ascii="Times New Roman"/>
          <w:b w:val="false"/>
          <w:i w:val="false"/>
          <w:color w:val="000000"/>
          <w:sz w:val="28"/>
        </w:rPr>
        <w:t>
      -қалдықтардың 25%-ға дейін ресурстық айналымға қайтарылуы (қайталама шикізат түрінде);</w:t>
      </w:r>
    </w:p>
    <w:bookmarkEnd w:id="460"/>
    <w:bookmarkStart w:name="z489" w:id="461"/>
    <w:p>
      <w:pPr>
        <w:spacing w:after="0"/>
        <w:ind w:left="0"/>
        <w:jc w:val="both"/>
      </w:pPr>
      <w:r>
        <w:rPr>
          <w:rFonts w:ascii="Times New Roman"/>
          <w:b w:val="false"/>
          <w:i w:val="false"/>
          <w:color w:val="000000"/>
          <w:sz w:val="28"/>
        </w:rPr>
        <w:t>
      -қоршаған ортаға ең аз шығарындыларды қамтамасыз ету;</w:t>
      </w:r>
    </w:p>
    <w:bookmarkEnd w:id="461"/>
    <w:bookmarkStart w:name="z490" w:id="462"/>
    <w:p>
      <w:pPr>
        <w:spacing w:after="0"/>
        <w:ind w:left="0"/>
        <w:jc w:val="both"/>
      </w:pPr>
      <w:r>
        <w:rPr>
          <w:rFonts w:ascii="Times New Roman"/>
          <w:b w:val="false"/>
          <w:i w:val="false"/>
          <w:color w:val="000000"/>
          <w:sz w:val="28"/>
        </w:rPr>
        <w:t>
      -барынша әлеуметтік қолдауға қол жеткізу;</w:t>
      </w:r>
    </w:p>
    <w:bookmarkEnd w:id="462"/>
    <w:bookmarkStart w:name="z491" w:id="463"/>
    <w:p>
      <w:pPr>
        <w:spacing w:after="0"/>
        <w:ind w:left="0"/>
        <w:jc w:val="both"/>
      </w:pPr>
      <w:r>
        <w:rPr>
          <w:rFonts w:ascii="Times New Roman"/>
          <w:b w:val="false"/>
          <w:i w:val="false"/>
          <w:color w:val="000000"/>
          <w:sz w:val="28"/>
        </w:rPr>
        <w:t>
      -қайта өңдеу объектілерін шоғырландыру үшін жағдай жасау;</w:t>
      </w:r>
    </w:p>
    <w:bookmarkEnd w:id="463"/>
    <w:bookmarkStart w:name="z492" w:id="464"/>
    <w:p>
      <w:pPr>
        <w:spacing w:after="0"/>
        <w:ind w:left="0"/>
        <w:jc w:val="both"/>
      </w:pPr>
      <w:r>
        <w:rPr>
          <w:rFonts w:ascii="Times New Roman"/>
          <w:b w:val="false"/>
          <w:i w:val="false"/>
          <w:color w:val="000000"/>
          <w:sz w:val="28"/>
        </w:rPr>
        <w:t>
      -қалдықтарды өңдеу/көшіру қондырғылары орналасқан жерлерде әлеуметтік және экологиялық шиеленістерді жеңілдету.</w:t>
      </w:r>
    </w:p>
    <w:bookmarkEnd w:id="464"/>
    <w:bookmarkStart w:name="z493" w:id="465"/>
    <w:p>
      <w:pPr>
        <w:spacing w:after="0"/>
        <w:ind w:left="0"/>
        <w:jc w:val="both"/>
      </w:pPr>
      <w:r>
        <w:rPr>
          <w:rFonts w:ascii="Times New Roman"/>
          <w:b w:val="false"/>
          <w:i w:val="false"/>
          <w:color w:val="000000"/>
          <w:sz w:val="28"/>
        </w:rPr>
        <w:t>
      -Ұсынылып отырған нұсқа коммуналдық қалдықтарды басқару жүйесін нормативтік талаптар деңгейіне дейін жетілдіру бойынша іс-шараларды іске асырудың бірінші кезеңін қарастырады (тұрғындық қалдықтарды жоспарлы және жүйелі түрде жинаумен және шығарумен халықты 100% қамту, қазіргі заманғы қатты тұрмыстық қалдықтар полигонын салу, рекультивациялау полигондар, заманауи арнайы техникалар алу және т.б.).</w:t>
      </w:r>
    </w:p>
    <w:bookmarkEnd w:id="465"/>
    <w:bookmarkStart w:name="z494" w:id="466"/>
    <w:p>
      <w:pPr>
        <w:spacing w:after="0"/>
        <w:ind w:left="0"/>
        <w:jc w:val="both"/>
      </w:pPr>
      <w:r>
        <w:rPr>
          <w:rFonts w:ascii="Times New Roman"/>
          <w:b w:val="false"/>
          <w:i w:val="false"/>
          <w:color w:val="000000"/>
          <w:sz w:val="28"/>
        </w:rPr>
        <w:t>
      -аудан аумағында Қазақстан Республикасы заңнамасының талаптарына сәйкес келетін ТҚҚ қалдықтарын жинау, тасымалдау (алып тастау), сұрыптау, өңдеу және кәдеге жарату объектілерінің кешенін құру.</w:t>
      </w:r>
    </w:p>
    <w:bookmarkEnd w:id="466"/>
    <w:bookmarkStart w:name="z495" w:id="467"/>
    <w:p>
      <w:pPr>
        <w:spacing w:after="0"/>
        <w:ind w:left="0"/>
        <w:jc w:val="both"/>
      </w:pPr>
      <w:r>
        <w:rPr>
          <w:rFonts w:ascii="Times New Roman"/>
          <w:b w:val="false"/>
          <w:i w:val="false"/>
          <w:color w:val="000000"/>
          <w:sz w:val="28"/>
        </w:rPr>
        <w:t>
      Ауданның елді мекендерінде келесі іс-шаралар жоспарланған:</w:t>
      </w:r>
    </w:p>
    <w:bookmarkEnd w:id="467"/>
    <w:bookmarkStart w:name="z496" w:id="468"/>
    <w:p>
      <w:pPr>
        <w:spacing w:after="0"/>
        <w:ind w:left="0"/>
        <w:jc w:val="both"/>
      </w:pPr>
      <w:r>
        <w:rPr>
          <w:rFonts w:ascii="Times New Roman"/>
          <w:b w:val="false"/>
          <w:i w:val="false"/>
          <w:color w:val="000000"/>
          <w:sz w:val="28"/>
        </w:rPr>
        <w:t>
      -контейнерлердің қажетті санын алу және орналастыру;</w:t>
      </w:r>
    </w:p>
    <w:bookmarkEnd w:id="468"/>
    <w:bookmarkStart w:name="z497" w:id="469"/>
    <w:p>
      <w:pPr>
        <w:spacing w:after="0"/>
        <w:ind w:left="0"/>
        <w:jc w:val="both"/>
      </w:pPr>
      <w:r>
        <w:rPr>
          <w:rFonts w:ascii="Times New Roman"/>
          <w:b w:val="false"/>
          <w:i w:val="false"/>
          <w:color w:val="000000"/>
          <w:sz w:val="28"/>
        </w:rPr>
        <w:t>
      -мамандандырылған кәсіпорындарды қалдықтарды шығаруға арналған заманауи жабдықтармен жабдықтау;</w:t>
      </w:r>
    </w:p>
    <w:bookmarkEnd w:id="469"/>
    <w:bookmarkStart w:name="z498" w:id="470"/>
    <w:p>
      <w:pPr>
        <w:spacing w:after="0"/>
        <w:ind w:left="0"/>
        <w:jc w:val="both"/>
      </w:pPr>
      <w:r>
        <w:rPr>
          <w:rFonts w:ascii="Times New Roman"/>
          <w:b w:val="false"/>
          <w:i w:val="false"/>
          <w:color w:val="000000"/>
          <w:sz w:val="28"/>
        </w:rPr>
        <w:t>
      -облыста түзілетін ТҚҚ-ның барлық көлемін сұрыптауға арналған қалдықтарды сұрыптау кешенін құру;</w:t>
      </w:r>
    </w:p>
    <w:bookmarkEnd w:id="470"/>
    <w:bookmarkStart w:name="z499" w:id="471"/>
    <w:p>
      <w:pPr>
        <w:spacing w:after="0"/>
        <w:ind w:left="0"/>
        <w:jc w:val="both"/>
      </w:pPr>
      <w:r>
        <w:rPr>
          <w:rFonts w:ascii="Times New Roman"/>
          <w:b w:val="false"/>
          <w:i w:val="false"/>
          <w:color w:val="000000"/>
          <w:sz w:val="28"/>
        </w:rPr>
        <w:t>
      -қайталама шикізатты қабылдау үшін жылжымалы және стационарлық пункттер желісін құру;</w:t>
      </w:r>
    </w:p>
    <w:bookmarkEnd w:id="471"/>
    <w:bookmarkStart w:name="z500" w:id="472"/>
    <w:p>
      <w:pPr>
        <w:spacing w:after="0"/>
        <w:ind w:left="0"/>
        <w:jc w:val="both"/>
      </w:pPr>
      <w:r>
        <w:rPr>
          <w:rFonts w:ascii="Times New Roman"/>
          <w:b w:val="false"/>
          <w:i w:val="false"/>
          <w:color w:val="000000"/>
          <w:sz w:val="28"/>
        </w:rPr>
        <w:t>
      -қайта өңдеуге жатпайтын қалдықтарды орналастыру үшін заманауи жоғары технологиялық полигон құру.</w:t>
      </w:r>
    </w:p>
    <w:bookmarkEnd w:id="472"/>
    <w:bookmarkStart w:name="z501" w:id="473"/>
    <w:p>
      <w:pPr>
        <w:spacing w:after="0"/>
        <w:ind w:left="0"/>
        <w:jc w:val="both"/>
      </w:pPr>
      <w:r>
        <w:rPr>
          <w:rFonts w:ascii="Times New Roman"/>
          <w:b w:val="false"/>
          <w:i w:val="false"/>
          <w:color w:val="000000"/>
          <w:sz w:val="28"/>
        </w:rPr>
        <w:t>
      5.1.6.Ұйғыр ауданы аймақтың ТҚҚ басқару жүйесінің бөлігі ретінде</w:t>
      </w:r>
    </w:p>
    <w:bookmarkEnd w:id="473"/>
    <w:bookmarkStart w:name="z502" w:id="474"/>
    <w:p>
      <w:pPr>
        <w:spacing w:after="0"/>
        <w:ind w:left="0"/>
        <w:jc w:val="both"/>
      </w:pPr>
      <w:r>
        <w:rPr>
          <w:rFonts w:ascii="Times New Roman"/>
          <w:b w:val="false"/>
          <w:i w:val="false"/>
          <w:color w:val="000000"/>
          <w:sz w:val="28"/>
        </w:rPr>
        <w:t>
      Объектілерді орналастыруды оңтайландырудың негізгі көрсеткіштері жүйелік объектілерді орналастырудың қабылданған тұжырымдамасын және елді мекендерді қалдықтарды орталықтандырылған жинаумен барынша қамтуды ескере отырып таңдалады. Осы мақсатта Алматы облысында мынадай негізгі оңтайландыру шарттары белгіленген:</w:t>
      </w:r>
    </w:p>
    <w:bookmarkEnd w:id="474"/>
    <w:bookmarkStart w:name="z503" w:id="475"/>
    <w:p>
      <w:pPr>
        <w:spacing w:after="0"/>
        <w:ind w:left="0"/>
        <w:jc w:val="both"/>
      </w:pPr>
      <w:r>
        <w:rPr>
          <w:rFonts w:ascii="Times New Roman"/>
          <w:b w:val="false"/>
          <w:i w:val="false"/>
          <w:color w:val="000000"/>
          <w:sz w:val="28"/>
        </w:rPr>
        <w:t>
      -түзілетін қалдықтарды барынша орталықтандырылған жинау;</w:t>
      </w:r>
    </w:p>
    <w:bookmarkEnd w:id="475"/>
    <w:bookmarkStart w:name="z504" w:id="476"/>
    <w:p>
      <w:pPr>
        <w:spacing w:after="0"/>
        <w:ind w:left="0"/>
        <w:jc w:val="both"/>
      </w:pPr>
      <w:r>
        <w:rPr>
          <w:rFonts w:ascii="Times New Roman"/>
          <w:b w:val="false"/>
          <w:i w:val="false"/>
          <w:color w:val="000000"/>
          <w:sz w:val="28"/>
        </w:rPr>
        <w:t>
      -қалдықтарды жаңа немесе реконструкцияланған заманауи полигондарға орналастыру;</w:t>
      </w:r>
    </w:p>
    <w:bookmarkEnd w:id="476"/>
    <w:bookmarkStart w:name="z505" w:id="477"/>
    <w:p>
      <w:pPr>
        <w:spacing w:after="0"/>
        <w:ind w:left="0"/>
        <w:jc w:val="both"/>
      </w:pPr>
      <w:r>
        <w:rPr>
          <w:rFonts w:ascii="Times New Roman"/>
          <w:b w:val="false"/>
          <w:i w:val="false"/>
          <w:color w:val="000000"/>
          <w:sz w:val="28"/>
        </w:rPr>
        <w:t>
      -қалдықтарды жинау, шығару, кәдеге жарату және кәдеге жарату бойынша шығындарды оңтайландыру.</w:t>
      </w:r>
    </w:p>
    <w:bookmarkEnd w:id="477"/>
    <w:bookmarkStart w:name="z506" w:id="478"/>
    <w:p>
      <w:pPr>
        <w:spacing w:after="0"/>
        <w:ind w:left="0"/>
        <w:jc w:val="both"/>
      </w:pPr>
      <w:r>
        <w:rPr>
          <w:rFonts w:ascii="Times New Roman"/>
          <w:b w:val="false"/>
          <w:i w:val="false"/>
          <w:color w:val="000000"/>
          <w:sz w:val="28"/>
        </w:rPr>
        <w:t>
      -Қалдықтарды басқару жүйесінің объектілерін орналастыру кезінде келесі сандық және сапалық көрсеткіштер ескеріледі:</w:t>
      </w:r>
    </w:p>
    <w:bookmarkEnd w:id="478"/>
    <w:bookmarkStart w:name="z507" w:id="479"/>
    <w:p>
      <w:pPr>
        <w:spacing w:after="0"/>
        <w:ind w:left="0"/>
        <w:jc w:val="both"/>
      </w:pPr>
      <w:r>
        <w:rPr>
          <w:rFonts w:ascii="Times New Roman"/>
          <w:b w:val="false"/>
          <w:i w:val="false"/>
          <w:color w:val="000000"/>
          <w:sz w:val="28"/>
        </w:rPr>
        <w:t>
      -барлық елді мекендердің халқы;</w:t>
      </w:r>
    </w:p>
    <w:bookmarkEnd w:id="479"/>
    <w:bookmarkStart w:name="z508" w:id="480"/>
    <w:p>
      <w:pPr>
        <w:spacing w:after="0"/>
        <w:ind w:left="0"/>
        <w:jc w:val="both"/>
      </w:pPr>
      <w:r>
        <w:rPr>
          <w:rFonts w:ascii="Times New Roman"/>
          <w:b w:val="false"/>
          <w:i w:val="false"/>
          <w:color w:val="000000"/>
          <w:sz w:val="28"/>
        </w:rPr>
        <w:t>
      -қалдықтардың түзілу көлемдерін есептеу;</w:t>
      </w:r>
    </w:p>
    <w:bookmarkEnd w:id="480"/>
    <w:bookmarkStart w:name="z509" w:id="481"/>
    <w:p>
      <w:pPr>
        <w:spacing w:after="0"/>
        <w:ind w:left="0"/>
        <w:jc w:val="both"/>
      </w:pPr>
      <w:r>
        <w:rPr>
          <w:rFonts w:ascii="Times New Roman"/>
          <w:b w:val="false"/>
          <w:i w:val="false"/>
          <w:color w:val="000000"/>
          <w:sz w:val="28"/>
        </w:rPr>
        <w:t>
      -жинау және жинақтау орындарынан қалдықтарды көму (көшіру) орындарына дейінгі қашықтық;</w:t>
      </w:r>
    </w:p>
    <w:bookmarkEnd w:id="481"/>
    <w:bookmarkStart w:name="z510" w:id="482"/>
    <w:p>
      <w:pPr>
        <w:spacing w:after="0"/>
        <w:ind w:left="0"/>
        <w:jc w:val="both"/>
      </w:pPr>
      <w:r>
        <w:rPr>
          <w:rFonts w:ascii="Times New Roman"/>
          <w:b w:val="false"/>
          <w:i w:val="false"/>
          <w:color w:val="000000"/>
          <w:sz w:val="28"/>
        </w:rPr>
        <w:t>
      -жүйелік объектілерді орналастыру аймақтарын анықтаудың оңтайлы критерийлері.</w:t>
      </w:r>
    </w:p>
    <w:bookmarkEnd w:id="482"/>
    <w:bookmarkStart w:name="z511" w:id="483"/>
    <w:p>
      <w:pPr>
        <w:spacing w:after="0"/>
        <w:ind w:left="0"/>
        <w:jc w:val="both"/>
      </w:pPr>
      <w:r>
        <w:rPr>
          <w:rFonts w:ascii="Times New Roman"/>
          <w:b w:val="false"/>
          <w:i w:val="false"/>
          <w:color w:val="000000"/>
          <w:sz w:val="28"/>
        </w:rPr>
        <w:t>
      Алматы облысының географиялық жағдайының ерекшелігі (еуропалық стандарттар бойынша облыстың үлкен аумағы, дала және шөлейт жерлермен қиылысатын таулы рельеф және сәйкесінше елді мекендердің айтарлықтай шашыраңқы орналасуы) макетті салу үшін аудандастыру принципін таңдауды алдын ала анықтады. қалдықтарды басқару объектілерінің (11-сурет). Бұл принцип қалдықтардың көздері мен ағындарын анықтау ыңғайлылығы үшін облыс аумағын аумақтық аймақтарға бөлуді болжайды, оның шекарасын анықтаудың негізгі критерийі ТҚҚ жинау және тасымалдау тарифі болып табылады.</w:t>
      </w:r>
    </w:p>
    <w:bookmarkEnd w:id="483"/>
    <w:bookmarkStart w:name="z512" w:id="484"/>
    <w:p>
      <w:pPr>
        <w:spacing w:after="0"/>
        <w:ind w:left="0"/>
        <w:jc w:val="both"/>
      </w:pPr>
      <w:r>
        <w:rPr>
          <w:rFonts w:ascii="Times New Roman"/>
          <w:b w:val="false"/>
          <w:i w:val="false"/>
          <w:color w:val="000000"/>
          <w:sz w:val="28"/>
        </w:rPr>
        <w:t>
      Ұйғыр ауданының елді мекендері және Бағдарламаны әзірлеу кезінде қатты тұрмыстық қалдықтарды басқару үшін қажетті инфрақұрылымның орналасуы жоғарыда аталған критерийлерді ескере отырып қарастырылды. Ұйғыр ауданы Алматы облысының қалдықтарды басқару жүйесіне оның дербес бөлімшесі ретінде енгізілген, бұл Алматы облысының қалдықтарды басқару жүйесін құру және дамыту бойынша ұсынылған іс- шараларда (7-бөлім) көрініс табады.</w:t>
      </w:r>
    </w:p>
    <w:bookmarkEnd w:id="484"/>
    <w:bookmarkStart w:name="z513" w:id="485"/>
    <w:p>
      <w:pPr>
        <w:spacing w:after="0"/>
        <w:ind w:left="0"/>
        <w:jc w:val="both"/>
      </w:pPr>
      <w:r>
        <w:rPr>
          <w:rFonts w:ascii="Times New Roman"/>
          <w:b w:val="false"/>
          <w:i w:val="false"/>
          <w:color w:val="000000"/>
          <w:sz w:val="28"/>
        </w:rPr>
        <w:t xml:space="preserve">
      </w:t>
      </w:r>
    </w:p>
    <w:bookmarkEnd w:id="485"/>
    <w:p>
      <w:pPr>
        <w:spacing w:after="0"/>
        <w:ind w:left="0"/>
        <w:jc w:val="both"/>
      </w:pPr>
      <w:r>
        <w:drawing>
          <wp:inline distT="0" distB="0" distL="0" distR="0">
            <wp:extent cx="71501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1501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4" w:id="486"/>
    <w:p>
      <w:pPr>
        <w:spacing w:after="0"/>
        <w:ind w:left="0"/>
        <w:jc w:val="both"/>
      </w:pPr>
      <w:r>
        <w:rPr>
          <w:rFonts w:ascii="Times New Roman"/>
          <w:b w:val="false"/>
          <w:i w:val="false"/>
          <w:color w:val="000000"/>
          <w:sz w:val="28"/>
        </w:rPr>
        <w:t>
      Сурет 8– Алматы облысының аумағында кешенді алаңдарды және оларға қызмет көрсететін аумақтарды орналастыру</w:t>
      </w:r>
    </w:p>
    <w:bookmarkEnd w:id="486"/>
    <w:bookmarkStart w:name="z515" w:id="487"/>
    <w:p>
      <w:pPr>
        <w:spacing w:after="0"/>
        <w:ind w:left="0"/>
        <w:jc w:val="both"/>
      </w:pPr>
      <w:r>
        <w:rPr>
          <w:rFonts w:ascii="Times New Roman"/>
          <w:b w:val="false"/>
          <w:i w:val="false"/>
          <w:color w:val="000000"/>
          <w:sz w:val="28"/>
        </w:rPr>
        <w:t>
      ҚТҚ полигонының оңтайлы схемасын анықтау</w:t>
      </w:r>
    </w:p>
    <w:bookmarkEnd w:id="487"/>
    <w:bookmarkStart w:name="z516" w:id="488"/>
    <w:p>
      <w:pPr>
        <w:spacing w:after="0"/>
        <w:ind w:left="0"/>
        <w:jc w:val="both"/>
      </w:pPr>
      <w:r>
        <w:rPr>
          <w:rFonts w:ascii="Times New Roman"/>
          <w:b w:val="false"/>
          <w:i w:val="false"/>
          <w:color w:val="000000"/>
          <w:sz w:val="28"/>
        </w:rPr>
        <w:t>
      Қатты тұрмыстық қалдықтар полигонының орналасуы келесі критерийлерді ескере отырып жүзеге асырылды:</w:t>
      </w:r>
    </w:p>
    <w:bookmarkEnd w:id="488"/>
    <w:bookmarkStart w:name="z517" w:id="489"/>
    <w:p>
      <w:pPr>
        <w:spacing w:after="0"/>
        <w:ind w:left="0"/>
        <w:jc w:val="both"/>
      </w:pPr>
      <w:r>
        <w:rPr>
          <w:rFonts w:ascii="Times New Roman"/>
          <w:b w:val="false"/>
          <w:i w:val="false"/>
          <w:color w:val="000000"/>
          <w:sz w:val="28"/>
        </w:rPr>
        <w:t>
      1. Елді мекендерден сынақ алаңына дейінгі қашықтық 70 км-ден аспайды;</w:t>
      </w:r>
    </w:p>
    <w:bookmarkEnd w:id="489"/>
    <w:bookmarkStart w:name="z518" w:id="490"/>
    <w:p>
      <w:pPr>
        <w:spacing w:after="0"/>
        <w:ind w:left="0"/>
        <w:jc w:val="both"/>
      </w:pPr>
      <w:r>
        <w:rPr>
          <w:rFonts w:ascii="Times New Roman"/>
          <w:b w:val="false"/>
          <w:i w:val="false"/>
          <w:color w:val="000000"/>
          <w:sz w:val="28"/>
        </w:rPr>
        <w:t>
      2. Елді мекендер мен кешен (полигон) арасындағы тұрақты байланысты қамтамасыз ететін көлік инфрақұрылымының болуы;</w:t>
      </w:r>
    </w:p>
    <w:bookmarkEnd w:id="490"/>
    <w:bookmarkStart w:name="z519" w:id="491"/>
    <w:p>
      <w:pPr>
        <w:spacing w:after="0"/>
        <w:ind w:left="0"/>
        <w:jc w:val="both"/>
      </w:pPr>
      <w:r>
        <w:rPr>
          <w:rFonts w:ascii="Times New Roman"/>
          <w:b w:val="false"/>
          <w:i w:val="false"/>
          <w:color w:val="000000"/>
          <w:sz w:val="28"/>
        </w:rPr>
        <w:t>
      3. Полигонды орналастыру үшін бос жер телімдерінің болуы;</w:t>
      </w:r>
    </w:p>
    <w:bookmarkEnd w:id="491"/>
    <w:bookmarkStart w:name="z520" w:id="492"/>
    <w:p>
      <w:pPr>
        <w:spacing w:after="0"/>
        <w:ind w:left="0"/>
        <w:jc w:val="both"/>
      </w:pPr>
      <w:r>
        <w:rPr>
          <w:rFonts w:ascii="Times New Roman"/>
          <w:b w:val="false"/>
          <w:i w:val="false"/>
          <w:color w:val="000000"/>
          <w:sz w:val="28"/>
        </w:rPr>
        <w:t>
      4. Шығарылатын қалдықтардың көлемі;</w:t>
      </w:r>
    </w:p>
    <w:bookmarkEnd w:id="492"/>
    <w:bookmarkStart w:name="z521" w:id="493"/>
    <w:p>
      <w:pPr>
        <w:spacing w:after="0"/>
        <w:ind w:left="0"/>
        <w:jc w:val="both"/>
      </w:pPr>
      <w:r>
        <w:rPr>
          <w:rFonts w:ascii="Times New Roman"/>
          <w:b w:val="false"/>
          <w:i w:val="false"/>
          <w:color w:val="000000"/>
          <w:sz w:val="28"/>
        </w:rPr>
        <w:t>
      5. Басқа факторлар.</w:t>
      </w:r>
    </w:p>
    <w:bookmarkEnd w:id="493"/>
    <w:bookmarkStart w:name="z522" w:id="494"/>
    <w:p>
      <w:pPr>
        <w:spacing w:after="0"/>
        <w:ind w:left="0"/>
        <w:jc w:val="both"/>
      </w:pPr>
      <w:r>
        <w:rPr>
          <w:rFonts w:ascii="Times New Roman"/>
          <w:b w:val="false"/>
          <w:i w:val="false"/>
          <w:color w:val="000000"/>
          <w:sz w:val="28"/>
        </w:rPr>
        <w:t>
      Осы өлшемдерді талдау нәтижесінде аудан аумағында полигонның орналасуы және қалдықтарды орналастыру орындарының оңтайлы саны белгіленді.</w:t>
      </w:r>
    </w:p>
    <w:bookmarkEnd w:id="494"/>
    <w:bookmarkStart w:name="z523" w:id="495"/>
    <w:p>
      <w:pPr>
        <w:spacing w:after="0"/>
        <w:ind w:left="0"/>
        <w:jc w:val="both"/>
      </w:pPr>
      <w:r>
        <w:rPr>
          <w:rFonts w:ascii="Times New Roman"/>
          <w:b w:val="false"/>
          <w:i w:val="false"/>
          <w:color w:val="000000"/>
          <w:sz w:val="28"/>
        </w:rPr>
        <w:t>
      Ұйғыр ауданы аймағындағы қалдықтарды өңдеу объектілерінің аумақтық схемасы</w:t>
      </w:r>
    </w:p>
    <w:bookmarkEnd w:id="495"/>
    <w:bookmarkStart w:name="z524" w:id="496"/>
    <w:p>
      <w:pPr>
        <w:spacing w:after="0"/>
        <w:ind w:left="0"/>
        <w:jc w:val="both"/>
      </w:pPr>
      <w:r>
        <w:rPr>
          <w:rFonts w:ascii="Times New Roman"/>
          <w:b w:val="false"/>
          <w:i w:val="false"/>
          <w:color w:val="000000"/>
          <w:sz w:val="28"/>
        </w:rPr>
        <w:t>
      Алматы облысы үшін әзірленген аймақтарға бөлу схемасы негізінде аумақтық кешендер анықталды, оның ішінде. ұйғыр. Техникалық-экономикалық көрсеткіштер қатты тұрмыстық қалдықтар полигонының 15 жыл талап етілетін қалыпты пайдалану мерзіміне есептелген параметрлерге пропорционалды түрде қабылданады.</w:t>
      </w:r>
    </w:p>
    <w:bookmarkEnd w:id="496"/>
    <w:bookmarkStart w:name="z525" w:id="497"/>
    <w:p>
      <w:pPr>
        <w:spacing w:after="0"/>
        <w:ind w:left="0"/>
        <w:jc w:val="both"/>
      </w:pPr>
      <w:r>
        <w:rPr>
          <w:rFonts w:ascii="Times New Roman"/>
          <w:b w:val="false"/>
          <w:i w:val="false"/>
          <w:color w:val="000000"/>
          <w:sz w:val="28"/>
        </w:rPr>
        <w:t>
      Ұйғыр аудандық аумақтық кешеніне елді мекендер кіреді Әкімшілік аудан орталығы ауылда орналасқан Ұйғыр ауданы. Шонжы ауылы.</w:t>
      </w:r>
    </w:p>
    <w:bookmarkEnd w:id="497"/>
    <w:bookmarkStart w:name="z526" w:id="498"/>
    <w:p>
      <w:pPr>
        <w:spacing w:after="0"/>
        <w:ind w:left="0"/>
        <w:jc w:val="both"/>
      </w:pPr>
      <w:r>
        <w:rPr>
          <w:rFonts w:ascii="Times New Roman"/>
          <w:b w:val="false"/>
          <w:i w:val="false"/>
          <w:color w:val="000000"/>
          <w:sz w:val="28"/>
        </w:rPr>
        <w:t>
      Ұйғыр аудандық территориялық кешені</w:t>
      </w:r>
    </w:p>
    <w:bookmarkEnd w:id="498"/>
    <w:bookmarkStart w:name="z527" w:id="499"/>
    <w:p>
      <w:pPr>
        <w:spacing w:after="0"/>
        <w:ind w:left="0"/>
        <w:jc w:val="both"/>
      </w:pPr>
      <w:r>
        <w:rPr>
          <w:rFonts w:ascii="Times New Roman"/>
          <w:b w:val="false"/>
          <w:i w:val="false"/>
          <w:color w:val="000000"/>
          <w:sz w:val="28"/>
        </w:rPr>
        <w:t>
      Ұйғыр аудандық аумақтық кешенінде келесі қалдықтарды өңдеу объектілері орналасқан және құрылысы жоспарланған (18-кесте).</w:t>
      </w:r>
    </w:p>
    <w:bookmarkEnd w:id="499"/>
    <w:bookmarkStart w:name="z528" w:id="500"/>
    <w:p>
      <w:pPr>
        <w:spacing w:after="0"/>
        <w:ind w:left="0"/>
        <w:jc w:val="both"/>
      </w:pPr>
      <w:r>
        <w:rPr>
          <w:rFonts w:ascii="Times New Roman"/>
          <w:b w:val="false"/>
          <w:i w:val="false"/>
          <w:color w:val="000000"/>
          <w:sz w:val="28"/>
        </w:rPr>
        <w:t>
      Кесте15- Шонжы кешені учаскесінің объектілерінің тізімі</w:t>
      </w:r>
    </w:p>
    <w:bookmarkEnd w:id="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ҚҚҚ басқару құралдары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нысандар: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Шонжы ауылындағы рұқсат етілген қатты тұрмыстық қалдықтар үйіндісі аумағы 54 га, оның 6 гектары тіркелген жер телімінде.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әрекеттер: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501"/>
          <w:p>
            <w:pPr>
              <w:spacing w:after="20"/>
              <w:ind w:left="20"/>
              <w:jc w:val="both"/>
            </w:pPr>
            <w:r>
              <w:rPr>
                <w:rFonts w:ascii="Times New Roman"/>
                <w:b w:val="false"/>
                <w:i w:val="false"/>
                <w:color w:val="000000"/>
                <w:sz w:val="20"/>
              </w:rPr>
              <w:t>
1.Шонжы ауылында жаңа ТҚҚ полигоны салынғаннан кейін қолданыстағы рұқсат етілген полигонды жабу және рекультивациялау.</w:t>
            </w:r>
          </w:p>
          <w:bookmarkEnd w:id="501"/>
          <w:p>
            <w:pPr>
              <w:spacing w:after="20"/>
              <w:ind w:left="20"/>
              <w:jc w:val="both"/>
            </w:pPr>
            <w:r>
              <w:rPr>
                <w:rFonts w:ascii="Times New Roman"/>
                <w:b w:val="false"/>
                <w:i w:val="false"/>
                <w:color w:val="000000"/>
                <w:sz w:val="20"/>
              </w:rPr>
              <w:t>
</w:t>
            </w:r>
            <w:r>
              <w:rPr>
                <w:rFonts w:ascii="Times New Roman"/>
                <w:b w:val="false"/>
                <w:i w:val="false"/>
                <w:color w:val="000000"/>
                <w:sz w:val="20"/>
              </w:rPr>
              <w:t>2."Шонжы" жаңа қатты тұрмыстық қалдықтар полигонының құрылысы:</w:t>
            </w:r>
          </w:p>
          <w:p>
            <w:pPr>
              <w:spacing w:after="20"/>
              <w:ind w:left="20"/>
              <w:jc w:val="both"/>
            </w:pPr>
            <w:r>
              <w:rPr>
                <w:rFonts w:ascii="Times New Roman"/>
                <w:b w:val="false"/>
                <w:i w:val="false"/>
                <w:color w:val="000000"/>
                <w:sz w:val="20"/>
              </w:rPr>
              <w:t>
</w:t>
            </w:r>
            <w:r>
              <w:rPr>
                <w:rFonts w:ascii="Times New Roman"/>
                <w:b w:val="false"/>
                <w:i w:val="false"/>
                <w:color w:val="000000"/>
                <w:sz w:val="20"/>
              </w:rPr>
              <w:t>-сыйымдылығы - 378 540 м³, оның ішінде сұрыптау (15%) - 321 760 м³.</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-полигонның қажетті ауданы 4,54 га (полигонның қалыпты пайдалану мерзімі 15 жыл).</w:t>
            </w:r>
          </w:p>
          <w:p>
            <w:pPr>
              <w:spacing w:after="20"/>
              <w:ind w:left="20"/>
              <w:jc w:val="both"/>
            </w:pPr>
            <w:r>
              <w:rPr>
                <w:rFonts w:ascii="Times New Roman"/>
                <w:b w:val="false"/>
                <w:i w:val="false"/>
                <w:color w:val="000000"/>
                <w:sz w:val="20"/>
              </w:rPr>
              <w:t>
</w:t>
            </w:r>
            <w:r>
              <w:rPr>
                <w:rFonts w:ascii="Times New Roman"/>
                <w:b w:val="false"/>
                <w:i w:val="false"/>
                <w:color w:val="000000"/>
                <w:sz w:val="20"/>
              </w:rPr>
              <w:t>-бағдарламаны іске асыру кезеңінде полигонның қажетті жер көлемі 1,2 гектарды құрайды.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2.Кешенді учаскеге мыналар кіреді: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 сұрыптау станциясы (жылына 20 мың тонна)</w:t>
            </w:r>
          </w:p>
          <w:p>
            <w:pPr>
              <w:spacing w:after="20"/>
              <w:ind w:left="20"/>
              <w:jc w:val="both"/>
            </w:pPr>
            <w:r>
              <w:rPr>
                <w:rFonts w:ascii="Times New Roman"/>
                <w:b w:val="false"/>
                <w:i w:val="false"/>
                <w:color w:val="000000"/>
                <w:sz w:val="20"/>
              </w:rPr>
              <w:t>
</w:t>
            </w:r>
            <w:r>
              <w:rPr>
                <w:rFonts w:ascii="Times New Roman"/>
                <w:b w:val="false"/>
                <w:i w:val="false"/>
                <w:color w:val="000000"/>
                <w:sz w:val="20"/>
              </w:rPr>
              <w:t>-ауыр жүктер мен көлік қалдықтарын бөлшектеу алаңы:</w:t>
            </w:r>
          </w:p>
          <w:p>
            <w:pPr>
              <w:spacing w:after="20"/>
              <w:ind w:left="20"/>
              <w:jc w:val="both"/>
            </w:pPr>
            <w:r>
              <w:rPr>
                <w:rFonts w:ascii="Times New Roman"/>
                <w:b w:val="false"/>
                <w:i w:val="false"/>
                <w:color w:val="000000"/>
                <w:sz w:val="20"/>
              </w:rPr>
              <w:t>
</w:t>
            </w:r>
            <w:r>
              <w:rPr>
                <w:rFonts w:ascii="Times New Roman"/>
                <w:b w:val="false"/>
                <w:i w:val="false"/>
                <w:color w:val="000000"/>
                <w:sz w:val="20"/>
              </w:rPr>
              <w:t>-құрылыс қалдықтарын жинақтау және қайта өңдеу учаскесі (жұмыс істеуге Еңбекшіқазақ ауданы, Ақбастау кешені полигонында орналасқан жылжымалы ұсақтау және іріктеу кешені қарастырылған).</w:t>
            </w:r>
          </w:p>
          <w:p>
            <w:pPr>
              <w:spacing w:after="20"/>
              <w:ind w:left="20"/>
              <w:jc w:val="both"/>
            </w:pPr>
            <w:r>
              <w:rPr>
                <w:rFonts w:ascii="Times New Roman"/>
                <w:b w:val="false"/>
                <w:i w:val="false"/>
                <w:color w:val="000000"/>
                <w:sz w:val="20"/>
              </w:rPr>
              <w:t>
</w:t>
            </w:r>
            <w:r>
              <w:rPr>
                <w:rFonts w:ascii="Times New Roman"/>
                <w:b w:val="false"/>
                <w:i w:val="false"/>
                <w:color w:val="000000"/>
                <w:sz w:val="20"/>
              </w:rPr>
              <w:t>3.Шонжы ауылында:</w:t>
            </w:r>
          </w:p>
          <w:p>
            <w:pPr>
              <w:spacing w:after="20"/>
              <w:ind w:left="20"/>
              <w:jc w:val="both"/>
            </w:pPr>
            <w:r>
              <w:rPr>
                <w:rFonts w:ascii="Times New Roman"/>
                <w:b w:val="false"/>
                <w:i w:val="false"/>
                <w:color w:val="000000"/>
                <w:sz w:val="20"/>
              </w:rPr>
              <w:t>
</w:t>
            </w:r>
            <w:r>
              <w:rPr>
                <w:rFonts w:ascii="Times New Roman"/>
                <w:b w:val="false"/>
                <w:i w:val="false"/>
                <w:color w:val="000000"/>
                <w:sz w:val="20"/>
              </w:rPr>
              <w:t>-қайта өңделетін материалдар мен қауіпті тұрмыстық қалдықтарды жинайтын бір стационарлық пункт.</w:t>
            </w:r>
          </w:p>
          <w:p>
            <w:pPr>
              <w:spacing w:after="20"/>
              <w:ind w:left="20"/>
              <w:jc w:val="both"/>
            </w:pPr>
            <w:r>
              <w:rPr>
                <w:rFonts w:ascii="Times New Roman"/>
                <w:b w:val="false"/>
                <w:i w:val="false"/>
                <w:color w:val="000000"/>
                <w:sz w:val="20"/>
              </w:rPr>
              <w:t>
-қайта өңделетін материалдар мен қауіпті тұрмыстық қалдықтарды жинайтын бір жылжымалы пункт.</w:t>
            </w:r>
          </w:p>
        </w:tc>
      </w:tr>
    </w:tbl>
    <w:bookmarkStart w:name="z540" w:id="502"/>
    <w:p>
      <w:pPr>
        <w:spacing w:after="0"/>
        <w:ind w:left="0"/>
        <w:jc w:val="both"/>
      </w:pPr>
      <w:r>
        <w:rPr>
          <w:rFonts w:ascii="Times New Roman"/>
          <w:b w:val="false"/>
          <w:i w:val="false"/>
          <w:color w:val="000000"/>
          <w:sz w:val="28"/>
        </w:rPr>
        <w:t>
      Шонжы кешені учаскесіндегі қалдықтарды басқару инфрақұрылымы нысандарының схемасы төмендегі суретте көрсетілген (12-сурет).</w:t>
      </w:r>
    </w:p>
    <w:bookmarkEnd w:id="502"/>
    <w:bookmarkStart w:name="z541" w:id="503"/>
    <w:p>
      <w:pPr>
        <w:spacing w:after="0"/>
        <w:ind w:left="0"/>
        <w:jc w:val="both"/>
      </w:pPr>
      <w:r>
        <w:rPr>
          <w:rFonts w:ascii="Times New Roman"/>
          <w:b w:val="false"/>
          <w:i w:val="false"/>
          <w:color w:val="000000"/>
          <w:sz w:val="28"/>
        </w:rPr>
        <w:t xml:space="preserve">
      </w:t>
      </w:r>
    </w:p>
    <w:bookmarkEnd w:id="503"/>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2" w:id="504"/>
    <w:p>
      <w:pPr>
        <w:spacing w:after="0"/>
        <w:ind w:left="0"/>
        <w:jc w:val="both"/>
      </w:pPr>
      <w:r>
        <w:rPr>
          <w:rFonts w:ascii="Times New Roman"/>
          <w:b w:val="false"/>
          <w:i w:val="false"/>
          <w:color w:val="000000"/>
          <w:sz w:val="28"/>
        </w:rPr>
        <w:t>
      Сурет 9– Шонжы кешені учаскесіндегі нысандардың макеттері 5.1.7.Материалдық-техникалық база және қаржылық шығындар көрсеткіштерінің есебі</w:t>
      </w:r>
    </w:p>
    <w:bookmarkEnd w:id="504"/>
    <w:bookmarkStart w:name="z543" w:id="505"/>
    <w:p>
      <w:pPr>
        <w:spacing w:after="0"/>
        <w:ind w:left="0"/>
        <w:jc w:val="both"/>
      </w:pPr>
      <w:r>
        <w:rPr>
          <w:rFonts w:ascii="Times New Roman"/>
          <w:b w:val="false"/>
          <w:i w:val="false"/>
          <w:color w:val="000000"/>
          <w:sz w:val="28"/>
        </w:rPr>
        <w:t>
      5.1.7.1.Кешенді учаскенің объектілері</w:t>
      </w:r>
    </w:p>
    <w:bookmarkEnd w:id="505"/>
    <w:bookmarkStart w:name="z544" w:id="506"/>
    <w:p>
      <w:pPr>
        <w:spacing w:after="0"/>
        <w:ind w:left="0"/>
        <w:jc w:val="both"/>
      </w:pPr>
      <w:r>
        <w:rPr>
          <w:rFonts w:ascii="Times New Roman"/>
          <w:b w:val="false"/>
          <w:i w:val="false"/>
          <w:color w:val="000000"/>
          <w:sz w:val="28"/>
        </w:rPr>
        <w:t>
      Тұрмыстық қатты қалдықтар полигондары</w:t>
      </w:r>
    </w:p>
    <w:bookmarkEnd w:id="506"/>
    <w:bookmarkStart w:name="z545" w:id="507"/>
    <w:p>
      <w:pPr>
        <w:spacing w:after="0"/>
        <w:ind w:left="0"/>
        <w:jc w:val="both"/>
      </w:pPr>
      <w:r>
        <w:rPr>
          <w:rFonts w:ascii="Times New Roman"/>
          <w:b w:val="false"/>
          <w:i w:val="false"/>
          <w:color w:val="000000"/>
          <w:sz w:val="28"/>
        </w:rPr>
        <w:t>
      Полигон құрылымдарының құны оның құрылысы мен пайдалануының нақты шарттарына, технологиялық қажеттіліктеріне және орналасуына (қолданыстағы электр және сумен жабдықтау желілеріне қатысты) және т.б. байланысты, сондықтан осы кезеңде шығындарды тек шамамен бағалауға болады.</w:t>
      </w:r>
    </w:p>
    <w:bookmarkEnd w:id="507"/>
    <w:bookmarkStart w:name="z546" w:id="508"/>
    <w:p>
      <w:pPr>
        <w:spacing w:after="0"/>
        <w:ind w:left="0"/>
        <w:jc w:val="both"/>
      </w:pPr>
      <w:r>
        <w:rPr>
          <w:rFonts w:ascii="Times New Roman"/>
          <w:b w:val="false"/>
          <w:i w:val="false"/>
          <w:color w:val="000000"/>
          <w:sz w:val="28"/>
        </w:rPr>
        <w:t>
      ҚТҚ полигондарын салуға арналған сметалық күрделі шығындар (22-кестені қараңыз) ұқсас объектілерді салуға кеткен шығындарға сәйкес анықталады (Жұвалы ауданы, Б.Момышұлы ауылында қатты тұрмыстық қалдықтар полигонының құрылысының егжей- тегжейлі жобасы, Жамбыл ауданы және Алматы облысы Ұйғыр ауданы Шонжы ауылында қатты тұрмыстық қалдықтарды сақтайтын полигон құрылысының техникалық- экономикалық негіздемесі).</w:t>
      </w:r>
    </w:p>
    <w:bookmarkEnd w:id="508"/>
    <w:bookmarkStart w:name="z547" w:id="509"/>
    <w:p>
      <w:pPr>
        <w:spacing w:after="0"/>
        <w:ind w:left="0"/>
        <w:jc w:val="both"/>
      </w:pPr>
      <w:r>
        <w:rPr>
          <w:rFonts w:ascii="Times New Roman"/>
          <w:b w:val="false"/>
          <w:i w:val="false"/>
          <w:color w:val="000000"/>
          <w:sz w:val="28"/>
        </w:rPr>
        <w:t>
      Облыста қатты тұрмыстық қалдықтар полигонын салуға қажетті сметалық шығындар төмендегі кестеде келтірілген (19-кесте).</w:t>
      </w:r>
    </w:p>
    <w:bookmarkEnd w:id="509"/>
    <w:bookmarkStart w:name="z548" w:id="510"/>
    <w:p>
      <w:pPr>
        <w:spacing w:after="0"/>
        <w:ind w:left="0"/>
        <w:jc w:val="both"/>
      </w:pPr>
      <w:r>
        <w:rPr>
          <w:rFonts w:ascii="Times New Roman"/>
          <w:b w:val="false"/>
          <w:i w:val="false"/>
          <w:color w:val="000000"/>
          <w:sz w:val="28"/>
        </w:rPr>
        <w:t>
      Кесте16- 2028 жылға дейін (қоса алғанда) қатты тұрмыстық қалдықтар полигонының картасын салуды қаржыландырудың жалпы қажеттілігі.</w:t>
      </w:r>
    </w:p>
    <w:bookmarkEnd w:id="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511"/>
          <w:p>
            <w:pPr>
              <w:spacing w:after="20"/>
              <w:ind w:left="20"/>
              <w:jc w:val="both"/>
            </w:pPr>
            <w:r>
              <w:rPr>
                <w:rFonts w:ascii="Times New Roman"/>
                <w:b w:val="false"/>
                <w:i w:val="false"/>
                <w:color w:val="000000"/>
                <w:sz w:val="20"/>
              </w:rPr>
              <w:t>
Қажетті сыйымдылық,</w:t>
            </w:r>
          </w:p>
          <w:bookmarkEnd w:id="511"/>
          <w:p>
            <w:pPr>
              <w:spacing w:after="20"/>
              <w:ind w:left="20"/>
              <w:jc w:val="both"/>
            </w:pPr>
            <w:r>
              <w:rPr>
                <w:rFonts w:ascii="Times New Roman"/>
                <w:b w:val="false"/>
                <w:i w:val="false"/>
                <w:color w:val="000000"/>
                <w:sz w:val="20"/>
              </w:rPr>
              <w:t>
мың м³ (т)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512"/>
          <w:p>
            <w:pPr>
              <w:spacing w:after="20"/>
              <w:ind w:left="20"/>
              <w:jc w:val="both"/>
            </w:pPr>
            <w:r>
              <w:rPr>
                <w:rFonts w:ascii="Times New Roman"/>
                <w:b w:val="false"/>
                <w:i w:val="false"/>
                <w:color w:val="000000"/>
                <w:sz w:val="20"/>
              </w:rPr>
              <w:t>
Қажетті сақтау</w:t>
            </w:r>
          </w:p>
          <w:bookmarkEnd w:id="512"/>
          <w:p>
            <w:pPr>
              <w:spacing w:after="20"/>
              <w:ind w:left="20"/>
              <w:jc w:val="both"/>
            </w:pPr>
            <w:r>
              <w:rPr>
                <w:rFonts w:ascii="Times New Roman"/>
                <w:b w:val="false"/>
                <w:i w:val="false"/>
                <w:color w:val="000000"/>
                <w:sz w:val="20"/>
              </w:rPr>
              <w:t>
алаңы,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513"/>
          <w:p>
            <w:pPr>
              <w:spacing w:after="20"/>
              <w:ind w:left="20"/>
              <w:jc w:val="both"/>
            </w:pPr>
            <w:r>
              <w:rPr>
                <w:rFonts w:ascii="Times New Roman"/>
                <w:b w:val="false"/>
                <w:i w:val="false"/>
                <w:color w:val="000000"/>
                <w:sz w:val="20"/>
              </w:rPr>
              <w:t>
Құны,</w:t>
            </w:r>
          </w:p>
          <w:bookmarkEnd w:id="513"/>
          <w:p>
            <w:pPr>
              <w:spacing w:after="20"/>
              <w:ind w:left="20"/>
              <w:jc w:val="both"/>
            </w:pPr>
            <w:r>
              <w:rPr>
                <w:rFonts w:ascii="Times New Roman"/>
                <w:b w:val="false"/>
                <w:i w:val="false"/>
                <w:color w:val="000000"/>
                <w:sz w:val="20"/>
              </w:rPr>
              <w:t>
миллион теңге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108 018 (21 604)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r>
    </w:tbl>
    <w:bookmarkStart w:name="z552" w:id="514"/>
    <w:p>
      <w:pPr>
        <w:spacing w:after="0"/>
        <w:ind w:left="0"/>
        <w:jc w:val="both"/>
      </w:pPr>
      <w:r>
        <w:rPr>
          <w:rFonts w:ascii="Times New Roman"/>
          <w:b w:val="false"/>
          <w:i w:val="false"/>
          <w:color w:val="000000"/>
          <w:sz w:val="28"/>
        </w:rPr>
        <w:t>
      Қалдықтарды сұрыптау станциялары</w:t>
      </w:r>
    </w:p>
    <w:bookmarkEnd w:id="514"/>
    <w:bookmarkStart w:name="z553" w:id="515"/>
    <w:p>
      <w:pPr>
        <w:spacing w:after="0"/>
        <w:ind w:left="0"/>
        <w:jc w:val="both"/>
      </w:pPr>
      <w:r>
        <w:rPr>
          <w:rFonts w:ascii="Times New Roman"/>
          <w:b w:val="false"/>
          <w:i w:val="false"/>
          <w:color w:val="000000"/>
          <w:sz w:val="28"/>
        </w:rPr>
        <w:t>
      Күрделі полигондар құрамындағы қалдықтарды сұрыптау станциялары және қалдықтарды тасымалдау станцияларының бір бөлігі ретінде сұрыптау көрсеткіштеріне байланысты әртүрлі конфигурациядағы қалдықтарды сұрыптау желілерімен жабдықталған. Қалдықтарды сұрыптау станцияларын салуға арналған сметалық күрделі шығындар экономикалық аймақтардағы ұқсас объектілердің шығындары туралы деректер негізінде айқындалады (Жамбыл облысы Жуалы ауданы Б.Момышұлы ауылында қатты тұрмыстық қалдықтарды көму полигонының құрылысының егжей-тегжейлі жобасы. облыс және Алматы облысы Ұйғыр ауданы Шонжы ауылында қатты тұрмыстық қалдықтарды сақтайтын полигон құрылысының техникалық-экономикалық негіздемесі) және құрал- жабдықтардың прейскуранттары.</w:t>
      </w:r>
    </w:p>
    <w:bookmarkEnd w:id="515"/>
    <w:bookmarkStart w:name="z554" w:id="516"/>
    <w:p>
      <w:pPr>
        <w:spacing w:after="0"/>
        <w:ind w:left="0"/>
        <w:jc w:val="both"/>
      </w:pPr>
      <w:r>
        <w:rPr>
          <w:rFonts w:ascii="Times New Roman"/>
          <w:b w:val="false"/>
          <w:i w:val="false"/>
          <w:color w:val="000000"/>
          <w:sz w:val="28"/>
        </w:rPr>
        <w:t>
      "Шонжа" кешені учаскесі құрамындағы қуаттылығы жылына 20 мың тонна қоқыс сұрыптау станциясының ғимараттары мен құрылыстарын салуға жалпы сметалық шығындар шамамен 146,0 млн теңгені құрайды.</w:t>
      </w:r>
    </w:p>
    <w:bookmarkEnd w:id="516"/>
    <w:bookmarkStart w:name="z555" w:id="517"/>
    <w:p>
      <w:pPr>
        <w:spacing w:after="0"/>
        <w:ind w:left="0"/>
        <w:jc w:val="both"/>
      </w:pPr>
      <w:r>
        <w:rPr>
          <w:rFonts w:ascii="Times New Roman"/>
          <w:b w:val="false"/>
          <w:i w:val="false"/>
          <w:color w:val="000000"/>
          <w:sz w:val="28"/>
        </w:rPr>
        <w:t>
      Қайта өңдеу және қауіпті тұрмыстық қалдықтарды жинау пункттері</w:t>
      </w:r>
    </w:p>
    <w:bookmarkEnd w:id="517"/>
    <w:bookmarkStart w:name="z556" w:id="518"/>
    <w:p>
      <w:pPr>
        <w:spacing w:after="0"/>
        <w:ind w:left="0"/>
        <w:jc w:val="both"/>
      </w:pPr>
      <w:r>
        <w:rPr>
          <w:rFonts w:ascii="Times New Roman"/>
          <w:b w:val="false"/>
          <w:i w:val="false"/>
          <w:color w:val="000000"/>
          <w:sz w:val="28"/>
        </w:rPr>
        <w:t>
      Қайталама шикізат пен қауіпті қалдықтарды қабылдаудың бір стационарлық пунктін құруға арналған сметалық шығындар шамамен 4 200 мың теңгені құрайды және модульдік ғимараттың, оны жайластырудың және қайталама шикізат пен қауіпті қалдықтардың әртүрлі түрлеріне арналған мамандандырылған контейнерлердің шығындарын қамтиды.</w:t>
      </w:r>
    </w:p>
    <w:bookmarkEnd w:id="518"/>
    <w:bookmarkStart w:name="z557" w:id="519"/>
    <w:p>
      <w:pPr>
        <w:spacing w:after="0"/>
        <w:ind w:left="0"/>
        <w:jc w:val="both"/>
      </w:pPr>
      <w:r>
        <w:rPr>
          <w:rFonts w:ascii="Times New Roman"/>
          <w:b w:val="false"/>
          <w:i w:val="false"/>
          <w:color w:val="000000"/>
          <w:sz w:val="28"/>
        </w:rPr>
        <w:t>
      Қайталама шикізат пен қауіпті қалдықтарды жинаудың бір жылжымалы пунктін құруға арналған сметалық шығындар шамамен 12 450 мың теңгені құрайды және оған көлік пен оның жабдықтарының құны кіреді. Бұл жылжымалы пункттер шағын қалалардағы қайта өңделетін материалдар мен қауіпті тұрмыстық қалдықтарды жинауға арналған.</w:t>
      </w:r>
    </w:p>
    <w:bookmarkEnd w:id="519"/>
    <w:bookmarkStart w:name="z558" w:id="520"/>
    <w:p>
      <w:pPr>
        <w:spacing w:after="0"/>
        <w:ind w:left="0"/>
        <w:jc w:val="both"/>
      </w:pPr>
      <w:r>
        <w:rPr>
          <w:rFonts w:ascii="Times New Roman"/>
          <w:b w:val="false"/>
          <w:i w:val="false"/>
          <w:color w:val="000000"/>
          <w:sz w:val="28"/>
        </w:rPr>
        <w:t>
      Ұйғыр аймағында қайта өңделетін материалдар мен қауіпті қалдықтарды жинау пункттерін ұйымдастыру үшін мыналар қажет:</w:t>
      </w:r>
    </w:p>
    <w:bookmarkEnd w:id="520"/>
    <w:bookmarkStart w:name="z559" w:id="521"/>
    <w:p>
      <w:pPr>
        <w:spacing w:after="0"/>
        <w:ind w:left="0"/>
        <w:jc w:val="both"/>
      </w:pPr>
      <w:r>
        <w:rPr>
          <w:rFonts w:ascii="Times New Roman"/>
          <w:b w:val="false"/>
          <w:i w:val="false"/>
          <w:color w:val="000000"/>
          <w:sz w:val="28"/>
        </w:rPr>
        <w:t>
      -Қайталама шикізат пен қауіпті қалдықтарды қабылдаудың стационарлық пункттері – 1 дана.</w:t>
      </w:r>
    </w:p>
    <w:bookmarkEnd w:id="521"/>
    <w:bookmarkStart w:name="z560" w:id="522"/>
    <w:p>
      <w:pPr>
        <w:spacing w:after="0"/>
        <w:ind w:left="0"/>
        <w:jc w:val="both"/>
      </w:pPr>
      <w:r>
        <w:rPr>
          <w:rFonts w:ascii="Times New Roman"/>
          <w:b w:val="false"/>
          <w:i w:val="false"/>
          <w:color w:val="000000"/>
          <w:sz w:val="28"/>
        </w:rPr>
        <w:t>
      -Қайталама шикізат пен қауіпті қалдықтарды жинаудың жылжымалы пункттері – 1 дана.</w:t>
      </w:r>
    </w:p>
    <w:bookmarkEnd w:id="522"/>
    <w:bookmarkStart w:name="z561" w:id="523"/>
    <w:p>
      <w:pPr>
        <w:spacing w:after="0"/>
        <w:ind w:left="0"/>
        <w:jc w:val="both"/>
      </w:pPr>
      <w:r>
        <w:rPr>
          <w:rFonts w:ascii="Times New Roman"/>
          <w:b w:val="false"/>
          <w:i w:val="false"/>
          <w:color w:val="000000"/>
          <w:sz w:val="28"/>
        </w:rPr>
        <w:t>
      Құрылыс және сусымалы қалдықтарды және көлік қалдықтарын өңдеуге арналған қондырғылар</w:t>
      </w:r>
    </w:p>
    <w:bookmarkEnd w:id="523"/>
    <w:bookmarkStart w:name="z562" w:id="524"/>
    <w:p>
      <w:pPr>
        <w:spacing w:after="0"/>
        <w:ind w:left="0"/>
        <w:jc w:val="both"/>
      </w:pPr>
      <w:r>
        <w:rPr>
          <w:rFonts w:ascii="Times New Roman"/>
          <w:b w:val="false"/>
          <w:i w:val="false"/>
          <w:color w:val="000000"/>
          <w:sz w:val="28"/>
        </w:rPr>
        <w:t>
      Құрылыс қалдықтарының негізгі көлемі, әсіресе ірі құрылыс қалдықтары, әдетте, ірі елді мекендерде түзіледі. Сонымен қатар, әрбір елді мекенде стационарлық кешендерді орналастыру құрылыс қалдықтарының ретсіз түзілуіне және жабдықтың бос тұрып қалу ықтималдығына байланысты тиімсіз. Сонымен бірге жылжымалы ұсақтау және сүзгілеу кешендерін қолдану көптеген мәселелерді шешеді. Біріншіден, олар стационарлықтарға қарағанда бірнеше есе арзан, екіншіден, олар бірнеше елді мекенге қызмет көрсете алады.</w:t>
      </w:r>
    </w:p>
    <w:bookmarkEnd w:id="524"/>
    <w:bookmarkStart w:name="z563" w:id="525"/>
    <w:p>
      <w:pPr>
        <w:spacing w:after="0"/>
        <w:ind w:left="0"/>
        <w:jc w:val="both"/>
      </w:pPr>
      <w:r>
        <w:rPr>
          <w:rFonts w:ascii="Times New Roman"/>
          <w:b w:val="false"/>
          <w:i w:val="false"/>
          <w:color w:val="000000"/>
          <w:sz w:val="28"/>
        </w:rPr>
        <w:t>
      5.1.7.2.Қалдықтарды жинау</w:t>
      </w:r>
    </w:p>
    <w:bookmarkEnd w:id="525"/>
    <w:bookmarkStart w:name="z564" w:id="526"/>
    <w:p>
      <w:pPr>
        <w:spacing w:after="0"/>
        <w:ind w:left="0"/>
        <w:jc w:val="both"/>
      </w:pPr>
      <w:r>
        <w:rPr>
          <w:rFonts w:ascii="Times New Roman"/>
          <w:b w:val="false"/>
          <w:i w:val="false"/>
          <w:color w:val="000000"/>
          <w:sz w:val="28"/>
        </w:rPr>
        <w:t>
      ТҚҚ-ның қалыптасу көздерінде жиналуын қамтамасыз ету Бағдарламасын әзірлеу кезінде ТҚҚ жинау жүйесін контейнерлермен жабдықтау нұсқалары қарастырылды, қазақстандық өндірушілердің кез келген сыйымдылығы бар машиналарға жарамды әр түрлі көлемдегі типтік жобалары ұсынылды.</w:t>
      </w:r>
    </w:p>
    <w:bookmarkEnd w:id="526"/>
    <w:bookmarkStart w:name="z565" w:id="527"/>
    <w:p>
      <w:pPr>
        <w:spacing w:after="0"/>
        <w:ind w:left="0"/>
        <w:jc w:val="both"/>
      </w:pPr>
      <w:r>
        <w:rPr>
          <w:rFonts w:ascii="Times New Roman"/>
          <w:b w:val="false"/>
          <w:i w:val="false"/>
          <w:color w:val="000000"/>
          <w:sz w:val="28"/>
        </w:rPr>
        <w:t>
      Алдыңғы және артқы жағындағы қоқыс таситын көліктердің тиеу құрылғылары арқылы босатылатын сыйымдылығы 1,1 м3 заманауи контейнерлерді сатып алу жоспарлануда. Контейнерлер жоғары сапалы болаттан жасалған және орташа қалыңдығы 80 мкм болатын коррозияға қарсы қорғаныс жабынымен жабылған, ыстық мырышпен қапталған. Контейнердің төрт тұтқасы, төрт өздігінен жүретін дөңгелектері бар, олардың біреуінде тежегіш бар. Сондай-ақ ылғалды кетіруге арналған дренаждық құрылғы бар. Тапсырыс берушінің өтініші бойынша контейнер қабырғаларын қосымша нығайту немесе тігістерді тығыздау мүмкін. Контейнердің корпусын RAL түс кестесінде кез келген түске бояуға болады, сонымен қатар қоқыс жинайтын компанияның логотипін және сериялық нөмірін қолдануға болады;</w:t>
      </w:r>
    </w:p>
    <w:bookmarkEnd w:id="527"/>
    <w:bookmarkStart w:name="z566" w:id="528"/>
    <w:p>
      <w:pPr>
        <w:spacing w:after="0"/>
        <w:ind w:left="0"/>
        <w:jc w:val="both"/>
      </w:pPr>
      <w:r>
        <w:rPr>
          <w:rFonts w:ascii="Times New Roman"/>
          <w:b w:val="false"/>
          <w:i w:val="false"/>
          <w:color w:val="000000"/>
          <w:sz w:val="28"/>
        </w:rPr>
        <w:t>
      Мырышпен қапталған болат нұсқасы ауданның табиғи-климаттық жағдайлары - жауын-шашынның айтарлықтай мөлшері бар күрт континенттік климат, тәуліктік температураның кенеттен өзгеруі және жел жағдайлары негізінде қабылданды. Сонымен қатар, контейнерлер жақсы эстетикалық көрініс пен ұтқырлыққа ие.</w:t>
      </w:r>
    </w:p>
    <w:bookmarkEnd w:id="528"/>
    <w:bookmarkStart w:name="z567" w:id="529"/>
    <w:p>
      <w:pPr>
        <w:spacing w:after="0"/>
        <w:ind w:left="0"/>
        <w:jc w:val="both"/>
      </w:pPr>
      <w:r>
        <w:rPr>
          <w:rFonts w:ascii="Times New Roman"/>
          <w:b w:val="false"/>
          <w:i w:val="false"/>
          <w:color w:val="000000"/>
          <w:sz w:val="28"/>
        </w:rPr>
        <w:t>
      Барлық контейнерлер басқару сенсорларымен (ONLINE) жабдықталған, олар орналасу деректерін, сәйкестендіру деректерін, контейнердің толтырылуын жібереді және контейнерді босату туралы ақпаратты көрсетеді. Сонымен қатар, әрбір контейнерге көлік келген кезде ғана ақпаратты жіберетін сенсорларды (OFFLINE) орнатуға болады. Танкті басқару деректеріне мыналар кіреді: танк координаттары, мекен-жайы, шағын аудан, қала, географиялық қоршау атауы, танк нөмірі, танктің меншік құқығы туралы ақпарат.</w:t>
      </w:r>
    </w:p>
    <w:bookmarkEnd w:id="529"/>
    <w:bookmarkStart w:name="z568" w:id="530"/>
    <w:p>
      <w:pPr>
        <w:spacing w:after="0"/>
        <w:ind w:left="0"/>
        <w:jc w:val="both"/>
      </w:pPr>
      <w:r>
        <w:rPr>
          <w:rFonts w:ascii="Times New Roman"/>
          <w:b w:val="false"/>
          <w:i w:val="false"/>
          <w:color w:val="000000"/>
          <w:sz w:val="28"/>
        </w:rPr>
        <w:t>
      Аумақтарға қызмет көрсететін аумақтардың айтарлықтай бөлшектенуін, аулалардағы кірме жолдардың тар және апатты беттерін, техникалық қызмет көрсетудің қарапайымдылығын және қызмет ету мерзімін ұзарту мүмкіндігін ескере отырып, көлемі 1,1 м3 контейнерлерді пайдалану нұсқасы ұсынылады. Бөлек жинауды енгізудің кезең- кезеңімен жүргізілетін үдерісін, сондай-ақ ТҚҚ өңдеудің халықаралық тәжірибесін ескере отырып, контейнерлер санын 10-15%-ға арттыру қажет. Ұйғыр ауданының елді мекендері үшін көлемі 1,1 м3 304 контейнер сатып алу қажет..</w:t>
      </w:r>
    </w:p>
    <w:bookmarkEnd w:id="530"/>
    <w:bookmarkStart w:name="z569" w:id="531"/>
    <w:p>
      <w:pPr>
        <w:spacing w:after="0"/>
        <w:ind w:left="0"/>
        <w:jc w:val="both"/>
      </w:pPr>
      <w:r>
        <w:rPr>
          <w:rFonts w:ascii="Times New Roman"/>
          <w:b w:val="false"/>
          <w:i w:val="false"/>
          <w:color w:val="000000"/>
          <w:sz w:val="28"/>
        </w:rPr>
        <w:t>
      Сонымен қатар, уақытша қалдықтарды жинақтау орындарында болашақта көлемі 8 м3, бункерлік типті контейнерлерді пайдалануды болжауға болады.</w:t>
      </w:r>
    </w:p>
    <w:bookmarkEnd w:id="531"/>
    <w:bookmarkStart w:name="z570" w:id="532"/>
    <w:p>
      <w:pPr>
        <w:spacing w:after="0"/>
        <w:ind w:left="0"/>
        <w:jc w:val="both"/>
      </w:pPr>
      <w:r>
        <w:rPr>
          <w:rFonts w:ascii="Times New Roman"/>
          <w:b w:val="false"/>
          <w:i w:val="false"/>
          <w:color w:val="000000"/>
          <w:sz w:val="28"/>
        </w:rPr>
        <w:t>
      ТҚҚ жалпы көлеміне тұрғындар мен заңды тұлғалардан жиналған қалдықтардың көлемі кіреді.</w:t>
      </w:r>
    </w:p>
    <w:bookmarkEnd w:id="532"/>
    <w:bookmarkStart w:name="z571" w:id="533"/>
    <w:p>
      <w:pPr>
        <w:spacing w:after="0"/>
        <w:ind w:left="0"/>
        <w:jc w:val="both"/>
      </w:pPr>
      <w:r>
        <w:rPr>
          <w:rFonts w:ascii="Times New Roman"/>
          <w:b w:val="false"/>
          <w:i w:val="false"/>
          <w:color w:val="000000"/>
          <w:sz w:val="28"/>
        </w:rPr>
        <w:t>
      Кесте17– ТҚҚ жинау жүйесін контейнерлермен жабдықтаудың техникалық- экономикалық көрсеткіштері</w:t>
      </w:r>
    </w:p>
    <w:bookmarkEnd w:id="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1,1 м3 қалыңдығы 2 мм мырышталған ST3 парақтан жасалған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 бақылау сенсоры (ОНЛАЙН)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44 992</w:t>
            </w:r>
          </w:p>
        </w:tc>
      </w:tr>
    </w:tbl>
    <w:bookmarkStart w:name="z572" w:id="534"/>
    <w:p>
      <w:pPr>
        <w:spacing w:after="0"/>
        <w:ind w:left="0"/>
        <w:jc w:val="both"/>
      </w:pPr>
      <w:r>
        <w:rPr>
          <w:rFonts w:ascii="Times New Roman"/>
          <w:b w:val="false"/>
          <w:i w:val="false"/>
          <w:color w:val="000000"/>
          <w:sz w:val="28"/>
        </w:rPr>
        <w:t>
      Ескерту: * - Қазақстандық өндірушінің жабдықтары қабылданды.</w:t>
      </w:r>
    </w:p>
    <w:bookmarkEnd w:id="534"/>
    <w:bookmarkStart w:name="z573" w:id="535"/>
    <w:p>
      <w:pPr>
        <w:spacing w:after="0"/>
        <w:ind w:left="0"/>
        <w:jc w:val="both"/>
      </w:pPr>
      <w:r>
        <w:rPr>
          <w:rFonts w:ascii="Times New Roman"/>
          <w:b w:val="false"/>
          <w:i w:val="false"/>
          <w:color w:val="000000"/>
          <w:sz w:val="28"/>
        </w:rPr>
        <w:t>
      Жоғарыдағы кестеде (20-кесте) облыста және Бағдарламаға енгізілген халқы 2000-нан астам тұрғыны бар елді мекендер жағдайында ТҚҚ жинақтау мен жинауға арналған контейнерлерді жабдықтаудың техникалық-экономикалық көрсеткіштері келтірілген -21- кесте.</w:t>
      </w:r>
    </w:p>
    <w:bookmarkEnd w:id="535"/>
    <w:bookmarkStart w:name="z574" w:id="536"/>
    <w:p>
      <w:pPr>
        <w:spacing w:after="0"/>
        <w:ind w:left="0"/>
        <w:jc w:val="both"/>
      </w:pPr>
      <w:r>
        <w:rPr>
          <w:rFonts w:ascii="Times New Roman"/>
          <w:b w:val="false"/>
          <w:i w:val="false"/>
          <w:color w:val="000000"/>
          <w:sz w:val="28"/>
        </w:rPr>
        <w:t>
      Кесте 18 – Контейнерлердің қажетті саны</w:t>
      </w:r>
    </w:p>
    <w:bookmarkEnd w:id="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Контейнерлердің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Шонжы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20 276 000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Ават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1 776 000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Ақтам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бір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1 628 000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Бахар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бір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1 628 000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Ақсу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3 108 000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Кетпен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1 924 000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Қалжат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1 924 000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Дихан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2 812 000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Тасқарасу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2 664 000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Тиірмен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бір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1 628 000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бір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Шарын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5 624 000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44 992 000</w:t>
            </w:r>
          </w:p>
        </w:tc>
      </w:tr>
    </w:tbl>
    <w:bookmarkStart w:name="z575" w:id="537"/>
    <w:p>
      <w:pPr>
        <w:spacing w:after="0"/>
        <w:ind w:left="0"/>
        <w:jc w:val="both"/>
      </w:pPr>
      <w:r>
        <w:rPr>
          <w:rFonts w:ascii="Times New Roman"/>
          <w:b w:val="false"/>
          <w:i w:val="false"/>
          <w:color w:val="000000"/>
          <w:sz w:val="28"/>
        </w:rPr>
        <w:t>
      Елді мекендердегі жергілікті атқарушы органдар (шаруашылықтардың, ұйымдардың, мәдениет мекемелерінің, демалыс орындарының және т.б. аумақтарында) тұрғын үйлер мен қоғамдық орындардан санитарлық алшақтықты қамтамасыз ете отырып, ғимараттардың, көппәтерлі үйлердің және жеке тұрғын үйлердің маңында учаскелер салуды (қайта жаңартуды) ұйымдастырады. ғимараттар, балалар мекемелері, спорт алаңдары мен тұрғындар үшін демалыс аймақтары және мамандандырылған көлікке ыңғайлы асфальт қолжетімділігі. Учаскенің негізі қатты, асфальтталған немесе бетонды, температураның өзгеруіне төзімді болуы керек, жабынның қалыңдығы кемінде 100 мм алаңға еркін қол жеткізуге қарай еңіспен.</w:t>
      </w:r>
    </w:p>
    <w:bookmarkEnd w:id="537"/>
    <w:bookmarkStart w:name="z576" w:id="538"/>
    <w:p>
      <w:pPr>
        <w:spacing w:after="0"/>
        <w:ind w:left="0"/>
        <w:jc w:val="both"/>
      </w:pPr>
      <w:r>
        <w:rPr>
          <w:rFonts w:ascii="Times New Roman"/>
          <w:b w:val="false"/>
          <w:i w:val="false"/>
          <w:color w:val="000000"/>
          <w:sz w:val="28"/>
        </w:rPr>
        <w:t>
      Пайдаланылатын қалдықтардың құрамдас бөліктерін бөлу тиімділігін арттыру ұсынылады, бастапқы кезеңде ТҚҚ бөлек жинауды қамтамасыз ету.</w:t>
      </w:r>
    </w:p>
    <w:bookmarkEnd w:id="538"/>
    <w:bookmarkStart w:name="z577" w:id="539"/>
    <w:p>
      <w:pPr>
        <w:spacing w:after="0"/>
        <w:ind w:left="0"/>
        <w:jc w:val="both"/>
      </w:pPr>
      <w:r>
        <w:rPr>
          <w:rFonts w:ascii="Times New Roman"/>
          <w:b w:val="false"/>
          <w:i w:val="false"/>
          <w:color w:val="000000"/>
          <w:sz w:val="28"/>
        </w:rPr>
        <w:t>
      -ҚҚҚ жалпы көлемінің 30%-ын құрайтын "дымқыл" қалдықтарды (негізінен тамақ қалдықтары) жинауға арналған контейнерлер.</w:t>
      </w:r>
    </w:p>
    <w:bookmarkEnd w:id="539"/>
    <w:bookmarkStart w:name="z578" w:id="540"/>
    <w:p>
      <w:pPr>
        <w:spacing w:after="0"/>
        <w:ind w:left="0"/>
        <w:jc w:val="both"/>
      </w:pPr>
      <w:r>
        <w:rPr>
          <w:rFonts w:ascii="Times New Roman"/>
          <w:b w:val="false"/>
          <w:i w:val="false"/>
          <w:color w:val="000000"/>
          <w:sz w:val="28"/>
        </w:rPr>
        <w:t>
      -ТҚҚ жалпы көлемінің 70%-ын құрайтын "құрғақ қалдықтарды" жинауға арналған контейнерлер.</w:t>
      </w:r>
    </w:p>
    <w:bookmarkEnd w:id="540"/>
    <w:bookmarkStart w:name="z579" w:id="541"/>
    <w:p>
      <w:pPr>
        <w:spacing w:after="0"/>
        <w:ind w:left="0"/>
        <w:jc w:val="both"/>
      </w:pPr>
      <w:r>
        <w:rPr>
          <w:rFonts w:ascii="Times New Roman"/>
          <w:b w:val="false"/>
          <w:i w:val="false"/>
          <w:color w:val="000000"/>
          <w:sz w:val="28"/>
        </w:rPr>
        <w:t>
      Халықтың қауіпті тұрмыстық қалдықтары қауіпті тұрмыстық қалдықтарды стационарлық немесе жылжымалы жинау пункттерімен (облыстың шалғай елді мекендерінде) қабылданады.</w:t>
      </w:r>
    </w:p>
    <w:bookmarkEnd w:id="541"/>
    <w:bookmarkStart w:name="z580" w:id="542"/>
    <w:p>
      <w:pPr>
        <w:spacing w:after="0"/>
        <w:ind w:left="0"/>
        <w:jc w:val="both"/>
      </w:pPr>
      <w:r>
        <w:rPr>
          <w:rFonts w:ascii="Times New Roman"/>
          <w:b w:val="false"/>
          <w:i w:val="false"/>
          <w:color w:val="000000"/>
          <w:sz w:val="28"/>
        </w:rPr>
        <w:t>
      Контейнерлерді орналастыру алаңдарының орны мен саны, олардың дизайны мен жабдықталуы бағдарламаның келесі кезеңдерінде анықталады. Облыстағы елді мекендер аумағындағы контейнерлік алаңшалардың схемасы санитарлық нормалар мен қала құрылысы нормаларына сәйкес әзірленуі тиіс. Сондай-ақ контейнерлік алаңдардың электрондық төлқұжатын әзірлеу және автоматтандырылған тізілімді жүргізу жүйесін енгізу қажет.</w:t>
      </w:r>
    </w:p>
    <w:bookmarkEnd w:id="542"/>
    <w:bookmarkStart w:name="z581" w:id="543"/>
    <w:p>
      <w:pPr>
        <w:spacing w:after="0"/>
        <w:ind w:left="0"/>
        <w:jc w:val="both"/>
      </w:pPr>
      <w:r>
        <w:rPr>
          <w:rFonts w:ascii="Times New Roman"/>
          <w:b w:val="false"/>
          <w:i w:val="false"/>
          <w:color w:val="000000"/>
          <w:sz w:val="28"/>
        </w:rPr>
        <w:t>
      Облыстағы елді мекендер үшін сыйымдылығы 4 контейнер болатын контейнерлік алаңдардың түрі қабылданды (контейнер алаңдарының схемасын әзірлеу кезінде әрбір контейнер алаңының өлшемдері мен сыйымдылығы анықталып, негізделуі керек) (22- кесте). Контейнер алаңдарының макетін әзірлеу кезінде қолданыстағылардың алдын ала түгендеуімен құрылымдардың қажетті саны есептелуі керек.</w:t>
      </w:r>
    </w:p>
    <w:bookmarkEnd w:id="543"/>
    <w:bookmarkStart w:name="z582" w:id="544"/>
    <w:p>
      <w:pPr>
        <w:spacing w:after="0"/>
        <w:ind w:left="0"/>
        <w:jc w:val="both"/>
      </w:pPr>
      <w:r>
        <w:rPr>
          <w:rFonts w:ascii="Times New Roman"/>
          <w:b w:val="false"/>
          <w:i w:val="false"/>
          <w:color w:val="000000"/>
          <w:sz w:val="28"/>
        </w:rPr>
        <w:t>
      Жобалаудың кейінгі кезеңдерінде қалдықтардың желмен таралуын және аумақтың ретсіз көрінісін болдырмайтын, жақсырақ жабық типтегі контейнер алаңдарының типтік жобаларын жасауды қамтамасыз ету қажет.</w:t>
      </w:r>
    </w:p>
    <w:bookmarkEnd w:id="544"/>
    <w:bookmarkStart w:name="z583" w:id="545"/>
    <w:p>
      <w:pPr>
        <w:spacing w:after="0"/>
        <w:ind w:left="0"/>
        <w:jc w:val="both"/>
      </w:pPr>
      <w:r>
        <w:rPr>
          <w:rFonts w:ascii="Times New Roman"/>
          <w:b w:val="false"/>
          <w:i w:val="false"/>
          <w:color w:val="000000"/>
          <w:sz w:val="28"/>
        </w:rPr>
        <w:t>
      Кесте19– Контейнер алаңдарын салудың техникалық-экономикалық көрсеткіштері</w:t>
      </w:r>
    </w:p>
    <w:bookmarkEnd w:id="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контейнерді орналастыруға арналған контейнерлік платформалар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контейнерді орналастыруға арналған контейнерлік платформалар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20 139</w:t>
            </w:r>
          </w:p>
        </w:tc>
      </w:tr>
    </w:tbl>
    <w:bookmarkStart w:name="z584" w:id="546"/>
    <w:p>
      <w:pPr>
        <w:spacing w:after="0"/>
        <w:ind w:left="0"/>
        <w:jc w:val="both"/>
      </w:pPr>
      <w:r>
        <w:rPr>
          <w:rFonts w:ascii="Times New Roman"/>
          <w:b w:val="false"/>
          <w:i w:val="false"/>
          <w:color w:val="000000"/>
          <w:sz w:val="28"/>
        </w:rPr>
        <w:t>
      Ескерту: * - Қазақстандық өндірушінің жабдықтары қабылданды (Қосымшадағы коммерциялық ұсынысты қараңыз).</w:t>
      </w:r>
    </w:p>
    <w:bookmarkEnd w:id="546"/>
    <w:bookmarkStart w:name="z585" w:id="547"/>
    <w:p>
      <w:pPr>
        <w:spacing w:after="0"/>
        <w:ind w:left="0"/>
        <w:jc w:val="both"/>
      </w:pPr>
      <w:r>
        <w:rPr>
          <w:rFonts w:ascii="Times New Roman"/>
          <w:b w:val="false"/>
          <w:i w:val="false"/>
          <w:color w:val="000000"/>
          <w:sz w:val="28"/>
        </w:rPr>
        <w:t>
      5.1.7.1.Қалдықтарды тасымалдау</w:t>
      </w:r>
    </w:p>
    <w:bookmarkEnd w:id="547"/>
    <w:bookmarkStart w:name="z586" w:id="548"/>
    <w:p>
      <w:pPr>
        <w:spacing w:after="0"/>
        <w:ind w:left="0"/>
        <w:jc w:val="both"/>
      </w:pPr>
      <w:r>
        <w:rPr>
          <w:rFonts w:ascii="Times New Roman"/>
          <w:b w:val="false"/>
          <w:i w:val="false"/>
          <w:color w:val="000000"/>
          <w:sz w:val="28"/>
        </w:rPr>
        <w:t>
      Артқы тиейтін қоқыс таситын көліктер жинау көлігі ретінде ұсынылады, өйткені олар қоқыс жинайтын контейнерлерге қызмет көрсетуге мүмкіндік береді және бүйірден тиейтін қоқыс таситын көліктерге қарағанда айқын артықшылықтарға ие.</w:t>
      </w:r>
    </w:p>
    <w:bookmarkEnd w:id="548"/>
    <w:bookmarkStart w:name="z587" w:id="549"/>
    <w:p>
      <w:pPr>
        <w:spacing w:after="0"/>
        <w:ind w:left="0"/>
        <w:jc w:val="both"/>
      </w:pPr>
      <w:r>
        <w:rPr>
          <w:rFonts w:ascii="Times New Roman"/>
          <w:b w:val="false"/>
          <w:i w:val="false"/>
          <w:color w:val="000000"/>
          <w:sz w:val="28"/>
        </w:rPr>
        <w:t>
      Қатты тұрмыстық қалдықтарды жинауға және шығаруға арналған машиналарға арналған арнайы жабдық әдетте әртүрлі жүк көтергіштігі бар көлік шассиіне орнатылады, сондықтан қоқыс машиналарын олардың жүк көтергіштігіне, тасымалдау жүйесіне және тиеу принципіне негіздеген жөн. дене. Қоқыс таситын көліктерге кейбір озық техникалық шешімдер енгізілді: қоректендіру тақтасын жылжыту үшін роликтердің орнына фторопластикалық сырғытпалар қолданылады; эжектор тақтасы тек бір орталық бағыттаушы арқалық бойымен қозғалады, бұл пластинаның кептелу мүмкіндігін болдырмайды және оған техникалық қызмет көрсетуді жеңілдетеді; престеу гидравликалық цилиндрлердің поршеньдік қуысымен қамтамасыз етіледі, бұл престеу күшін 27 тоннадан 35 тоннаға дейін арттырады; гидравликалық цилиндр штангалары қатты қалдықтармен жанасу аймағынан шығарылады. Көліктің гидравликалық жүйесі де жетілдірілді.</w:t>
      </w:r>
    </w:p>
    <w:bookmarkEnd w:id="549"/>
    <w:bookmarkStart w:name="z588" w:id="550"/>
    <w:p>
      <w:pPr>
        <w:spacing w:after="0"/>
        <w:ind w:left="0"/>
        <w:jc w:val="both"/>
      </w:pPr>
      <w:r>
        <w:rPr>
          <w:rFonts w:ascii="Times New Roman"/>
          <w:b w:val="false"/>
          <w:i w:val="false"/>
          <w:color w:val="000000"/>
          <w:sz w:val="28"/>
        </w:rPr>
        <w:t>
      Қоқыс таситын көліктерді: сапарларды, тұрақтарды, тоқтауларды, тоқтап тұруды, жүгірістерді, қозғалтқыш сағаттарын, сапарлар санын, рұқсат етілген және тыйым салынған полигондарға баруды, көлік салмағын онлайн бақылауға мүмкіндік беретін заманауи көлік құралдарын бақылау жүйесін енгізу ұсынылады. Сонымен қатар, жүйе жанармай құюды, отын шығынын, отынның төгілуін және техникалық қызмет көрсетуді бақылауға мүмкіндік береді.</w:t>
      </w:r>
    </w:p>
    <w:bookmarkEnd w:id="550"/>
    <w:bookmarkStart w:name="z589" w:id="551"/>
    <w:p>
      <w:pPr>
        <w:spacing w:after="0"/>
        <w:ind w:left="0"/>
        <w:jc w:val="both"/>
      </w:pPr>
      <w:r>
        <w:rPr>
          <w:rFonts w:ascii="Times New Roman"/>
          <w:b w:val="false"/>
          <w:i w:val="false"/>
          <w:color w:val="000000"/>
          <w:sz w:val="28"/>
        </w:rPr>
        <w:t>
      Аудандар бойынша деректердің толық болмауы жалпы облыс бойынша ҚҚҚ жою жүйесін бағалауды қиындатады. ТҚҚ морфологиялық құрамы туралы ақпарат алу үшін орташа алынған статистикалық мәліметтер пайдаланылды. Ауданда түзілетін қалдықтардың құрамын дәлірек сипаттайтын көрсеткіштерді алу үшін қатты тұрмыстық қалдықтардың морфологиялық құрамын анықтау әдістемесі бойынша ТҚҚ қалдықтарының құрамын талдау қажет.</w:t>
      </w:r>
    </w:p>
    <w:bookmarkEnd w:id="551"/>
    <w:bookmarkStart w:name="z590" w:id="552"/>
    <w:p>
      <w:pPr>
        <w:spacing w:after="0"/>
        <w:ind w:left="0"/>
        <w:jc w:val="both"/>
      </w:pPr>
      <w:r>
        <w:rPr>
          <w:rFonts w:ascii="Times New Roman"/>
          <w:b w:val="false"/>
          <w:i w:val="false"/>
          <w:color w:val="000000"/>
          <w:sz w:val="28"/>
        </w:rPr>
        <w:t>
      Жоғарыда айтылғандардың негізінде есептеулер үшін "КОММАШ" зауытында (Ресей) шығарылған, техникалық сипаттамалары қалдықтарды 6 есе нығыздауға мүмкіндік беретін шанақ көлемі 18,5 м3 болатын КО 427 сериялы қоқыс таситын машиналар қолданылды.</w:t>
      </w:r>
    </w:p>
    <w:bookmarkEnd w:id="552"/>
    <w:bookmarkStart w:name="z591" w:id="553"/>
    <w:p>
      <w:pPr>
        <w:spacing w:after="0"/>
        <w:ind w:left="0"/>
        <w:jc w:val="both"/>
      </w:pPr>
      <w:r>
        <w:rPr>
          <w:rFonts w:ascii="Times New Roman"/>
          <w:b w:val="false"/>
          <w:i w:val="false"/>
          <w:color w:val="000000"/>
          <w:sz w:val="28"/>
        </w:rPr>
        <w:t>
      Бағдарламаны әзірлеу кезінде қалдықтарды басқарудың қолданыстағы өңірлік бағдарламалары аясында шығаруды жүзеге асыратын ресейлік және беларусь компанияларының тәжірибесі зерттелді. Сондай-ақ Алматы облысында жұмыс істейтін қалдықтарды жинайтын компаниялардың тәжірибесі де назарға алынды. Негізінен ауылдық жерлерде пайда болатын қоқыс шығаратын көліктің бұл түрімен қалдықтарды нығыздау іс жүзінде 2-3 есеге жетеді.</w:t>
      </w:r>
    </w:p>
    <w:bookmarkEnd w:id="553"/>
    <w:bookmarkStart w:name="z592" w:id="554"/>
    <w:p>
      <w:pPr>
        <w:spacing w:after="0"/>
        <w:ind w:left="0"/>
        <w:jc w:val="both"/>
      </w:pPr>
      <w:r>
        <w:rPr>
          <w:rFonts w:ascii="Times New Roman"/>
          <w:b w:val="false"/>
          <w:i w:val="false"/>
          <w:color w:val="000000"/>
          <w:sz w:val="28"/>
        </w:rPr>
        <w:t>
      Ұйғыр ауданында ТҚҚ шығаруды ұйымдастыру үшін ТҚҚ шығару көлемдерін және олардың қозғалысын тіркеуге және бақылауға арналған жабдықпен жабдықталған 3 қоқыс тасушы машина қажет. Техникалық-экономикалық көрсеткіштер төмендегі кестеде берілген (23-кесте).</w:t>
      </w:r>
    </w:p>
    <w:bookmarkEnd w:id="554"/>
    <w:bookmarkStart w:name="z593" w:id="555"/>
    <w:p>
      <w:pPr>
        <w:spacing w:after="0"/>
        <w:ind w:left="0"/>
        <w:jc w:val="both"/>
      </w:pPr>
      <w:r>
        <w:rPr>
          <w:rFonts w:ascii="Times New Roman"/>
          <w:b w:val="false"/>
          <w:i w:val="false"/>
          <w:color w:val="000000"/>
          <w:sz w:val="28"/>
        </w:rPr>
        <w:t>
      Кесте20– Тасымалдау жүйесін қоқыс таситын машиналармен және бақылау құралдарымен жабдықтаудың техникалық-экономикалық көрсеткіштері</w:t>
      </w:r>
    </w:p>
    <w:bookmarkEnd w:id="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 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556"/>
          <w:p>
            <w:pPr>
              <w:spacing w:after="20"/>
              <w:ind w:left="20"/>
              <w:jc w:val="both"/>
            </w:pPr>
            <w:r>
              <w:rPr>
                <w:rFonts w:ascii="Times New Roman"/>
                <w:b w:val="false"/>
                <w:i w:val="false"/>
                <w:color w:val="000000"/>
                <w:sz w:val="20"/>
              </w:rPr>
              <w:t>
Қоқыс тасушы КО 427-73 МАЗ автокөлігінің негізінде, артқы тиеумен, шанақ көлемі</w:t>
            </w:r>
          </w:p>
          <w:bookmarkEnd w:id="556"/>
          <w:p>
            <w:pPr>
              <w:spacing w:after="20"/>
              <w:ind w:left="20"/>
              <w:jc w:val="both"/>
            </w:pPr>
            <w:r>
              <w:rPr>
                <w:rFonts w:ascii="Times New Roman"/>
                <w:b w:val="false"/>
                <w:i w:val="false"/>
                <w:color w:val="000000"/>
                <w:sz w:val="20"/>
              </w:rPr>
              <w:t>
18,5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45 900 000,00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 басқару сенсоры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557"/>
          <w:p>
            <w:pPr>
              <w:spacing w:after="20"/>
              <w:ind w:left="20"/>
              <w:jc w:val="both"/>
            </w:pPr>
            <w:r>
              <w:rPr>
                <w:rFonts w:ascii="Times New Roman"/>
                <w:b w:val="false"/>
                <w:i w:val="false"/>
                <w:color w:val="000000"/>
                <w:sz w:val="20"/>
              </w:rPr>
              <w:t>
Жанармай деңгейінің</w:t>
            </w:r>
          </w:p>
          <w:bookmarkEnd w:id="557"/>
          <w:p>
            <w:pPr>
              <w:spacing w:after="20"/>
              <w:ind w:left="20"/>
              <w:jc w:val="both"/>
            </w:pPr>
            <w:r>
              <w:rPr>
                <w:rFonts w:ascii="Times New Roman"/>
                <w:b w:val="false"/>
                <w:i w:val="false"/>
                <w:color w:val="000000"/>
                <w:sz w:val="20"/>
              </w:rPr>
              <w:t>
сенсоры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сенсорын басқару блогы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322 280</w:t>
            </w:r>
          </w:p>
        </w:tc>
      </w:tr>
    </w:tbl>
    <w:bookmarkStart w:name="z596" w:id="558"/>
    <w:p>
      <w:pPr>
        <w:spacing w:after="0"/>
        <w:ind w:left="0"/>
        <w:jc w:val="both"/>
      </w:pPr>
      <w:r>
        <w:rPr>
          <w:rFonts w:ascii="Times New Roman"/>
          <w:b w:val="false"/>
          <w:i w:val="false"/>
          <w:color w:val="000000"/>
          <w:sz w:val="28"/>
        </w:rPr>
        <w:t>
      ЕСКЕРТУ: * - Қазақстандық өндірушінің болмауына байланысты жабдықтың құны коммерциялық ұсыныстарға сәйкес ресейлік өндірушіден қабылданды.</w:t>
      </w:r>
    </w:p>
    <w:bookmarkEnd w:id="558"/>
    <w:bookmarkStart w:name="z597" w:id="559"/>
    <w:p>
      <w:pPr>
        <w:spacing w:after="0"/>
        <w:ind w:left="0"/>
        <w:jc w:val="both"/>
      </w:pPr>
      <w:r>
        <w:rPr>
          <w:rFonts w:ascii="Times New Roman"/>
          <w:b w:val="false"/>
          <w:i w:val="false"/>
          <w:color w:val="000000"/>
          <w:sz w:val="28"/>
        </w:rPr>
        <w:t>
      5.1.7.2.Қалдықтарды сұрыптау және қайта өңдеу кешені</w:t>
      </w:r>
    </w:p>
    <w:bookmarkEnd w:id="559"/>
    <w:bookmarkStart w:name="z598" w:id="560"/>
    <w:p>
      <w:pPr>
        <w:spacing w:after="0"/>
        <w:ind w:left="0"/>
        <w:jc w:val="both"/>
      </w:pPr>
      <w:r>
        <w:rPr>
          <w:rFonts w:ascii="Times New Roman"/>
          <w:b w:val="false"/>
          <w:i w:val="false"/>
          <w:color w:val="000000"/>
          <w:sz w:val="28"/>
        </w:rPr>
        <w:t>
      Қазіргі уақытта облыстардың көпшілігінде сұрыптау кешендерінің болмауы, облыста бар сұрыптау желілерінің қуаттылығы мен технологиялық жарақтану дәрежесі осы Бағдарламада көрсетілген нысаналы индикаторларға қол жеткізуге мүмкіндік бермейді.</w:t>
      </w:r>
    </w:p>
    <w:bookmarkEnd w:id="560"/>
    <w:bookmarkStart w:name="z599" w:id="561"/>
    <w:p>
      <w:pPr>
        <w:spacing w:after="0"/>
        <w:ind w:left="0"/>
        <w:jc w:val="both"/>
      </w:pPr>
      <w:r>
        <w:rPr>
          <w:rFonts w:ascii="Times New Roman"/>
          <w:b w:val="false"/>
          <w:i w:val="false"/>
          <w:color w:val="000000"/>
          <w:sz w:val="28"/>
        </w:rPr>
        <w:t>
      Техникалық-экономикалық көрсеткіштерді талдау негізінде қазіргі заманғы қалдықтарды сұрыптау орнында орналасқан қалдықтарды сұрыптау объектілерінде түзілетін қалдықтарды сұрыптауға бағытталған даму сызбасы (Алматы облысындағы қалдықтарды басқару секторының дамуының осы кезеңінде ең қолайлысы) таңдалды. кешенді және заманауи полигонда "құйрықтарды" жою.</w:t>
      </w:r>
    </w:p>
    <w:bookmarkEnd w:id="561"/>
    <w:bookmarkStart w:name="z600" w:id="562"/>
    <w:p>
      <w:pPr>
        <w:spacing w:after="0"/>
        <w:ind w:left="0"/>
        <w:jc w:val="both"/>
      </w:pPr>
      <w:r>
        <w:rPr>
          <w:rFonts w:ascii="Times New Roman"/>
          <w:b w:val="false"/>
          <w:i w:val="false"/>
          <w:color w:val="000000"/>
          <w:sz w:val="28"/>
        </w:rPr>
        <w:t>
      Әзірлеуші технологиялық жабдықтардың әртүрлі комбинацияларын, салынып жатқан құрылымдардың техникалық көрсеткіштерін және қалдықтардың қозғалысының ұйымдық моделін қамтитын кешен құрылысының нұсқаларын ұсынады.</w:t>
      </w:r>
    </w:p>
    <w:bookmarkEnd w:id="562"/>
    <w:bookmarkStart w:name="z601" w:id="563"/>
    <w:p>
      <w:pPr>
        <w:spacing w:after="0"/>
        <w:ind w:left="0"/>
        <w:jc w:val="both"/>
      </w:pPr>
      <w:r>
        <w:rPr>
          <w:rFonts w:ascii="Times New Roman"/>
          <w:b w:val="false"/>
          <w:i w:val="false"/>
          <w:color w:val="000000"/>
          <w:sz w:val="28"/>
        </w:rPr>
        <w:t>
      Қоқыс сұрыптау механикаландырылған станса кешенін, қоқыс таситын көліктерге арналған гараждарды (пайдалану қажет болған жағдайда), қайталама материалдық ресурстар қоймасын салу нұсқасы қарастырылды. Кешен өндіріс технологиясының талаптарына, өнеркәсіптік қауіпсіздікке, персонал үшін жағдайларды қамтамасыз етуге, өндірістік қызмет көрсету қажеттілігіне және т.б. талаптарға жауап беретін барлық негізгі құрылымдармен және қондырғылармен жабдықталған.</w:t>
      </w:r>
    </w:p>
    <w:bookmarkEnd w:id="563"/>
    <w:bookmarkStart w:name="z602" w:id="564"/>
    <w:p>
      <w:pPr>
        <w:spacing w:after="0"/>
        <w:ind w:left="0"/>
        <w:jc w:val="both"/>
      </w:pPr>
      <w:r>
        <w:rPr>
          <w:rFonts w:ascii="Times New Roman"/>
          <w:b w:val="false"/>
          <w:i w:val="false"/>
          <w:color w:val="000000"/>
          <w:sz w:val="28"/>
        </w:rPr>
        <w:t>
      Қалдықтарды сұрыптау станциясының қуаттылығы мен жабдықталуы минималды және қатты тұрмыстық қалдықтардың жалпы көлемінен қайталама шикізатты таңдаудың 10% -нан аспауға мүмкіндік береді. Сондай-ақ Қазақстан Республикасы заңнамасының барлық стандарттары мен талаптарына сәйкес келетін сұрыпталмаған қалдықтарды орналастыруға арналған кешенді полигон салу жоспарлануда. Полигонды есептеуде қайталама шикізатты жинаудың болжамды көлемі ескерілді.</w:t>
      </w:r>
    </w:p>
    <w:bookmarkEnd w:id="564"/>
    <w:bookmarkStart w:name="z603" w:id="565"/>
    <w:p>
      <w:pPr>
        <w:spacing w:after="0"/>
        <w:ind w:left="0"/>
        <w:jc w:val="both"/>
      </w:pPr>
      <w:r>
        <w:rPr>
          <w:rFonts w:ascii="Times New Roman"/>
          <w:b w:val="false"/>
          <w:i w:val="false"/>
          <w:color w:val="000000"/>
          <w:sz w:val="28"/>
        </w:rPr>
        <w:t>
      Екінші нұсқа үшін алдыңғы нұсқадағыдай сұрыптау станциясы мен полигон кешеніне арналған құрылымдар құрылысының жоспарлы тізбесі қабылданады. Айырмашылық сұрыптау жабдығының конфигурациясының және сыйымдылығының артуы болып табылады. Бұл СМР іріктеу көлемін 25%-ға дейін арттыруды және ТҚҚ шығару көлемінің пайыздық үлесін азайтуды қамтамасыз етеді. Опция ықтимал қолайсыз табиғи жағдайлармен (жер асты суларының төмен деңгейі, оқшаулағыш қабат үшін топырақты өңдеу және импорттау қажеттілігі) байланысты полигонды салудың жоғары күрделі шығындарын айтарлықтай төмендетеді.</w:t>
      </w:r>
    </w:p>
    <w:bookmarkEnd w:id="565"/>
    <w:bookmarkStart w:name="z604" w:id="566"/>
    <w:p>
      <w:pPr>
        <w:spacing w:after="0"/>
        <w:ind w:left="0"/>
        <w:jc w:val="both"/>
      </w:pPr>
      <w:r>
        <w:rPr>
          <w:rFonts w:ascii="Times New Roman"/>
          <w:b w:val="false"/>
          <w:i w:val="false"/>
          <w:color w:val="000000"/>
          <w:sz w:val="28"/>
        </w:rPr>
        <w:t>
      Кесте21– "Шонжы" кешені учаскесіндегі қоқыс сұрыптау станциясы мен қалдықтарды орналастыру алаңы кешені</w:t>
      </w:r>
    </w:p>
    <w:bookmarkEnd w:id="5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өлшемдер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Қуаттылығы жылына 20 мың тонна механикаландырылған кешен алаңы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bl>
    <w:bookmarkStart w:name="z605" w:id="567"/>
    <w:p>
      <w:pPr>
        <w:spacing w:after="0"/>
        <w:ind w:left="0"/>
        <w:jc w:val="both"/>
      </w:pPr>
      <w:r>
        <w:rPr>
          <w:rFonts w:ascii="Times New Roman"/>
          <w:b w:val="false"/>
          <w:i w:val="false"/>
          <w:color w:val="000000"/>
          <w:sz w:val="28"/>
        </w:rPr>
        <w:t>
      Сұрыптау процесінің технология нұсқасын таңдау 5.1.4 бөлімінде анықталған. Бағдарламаны іске асырудың бірінші кезеңінде Ұйғыр ауданы үшін қалдықтарды сұрыптау кешені үшін жартылай автоматты жабдық, кейіннен жартылай автоматты сұрыптау желісі үшін қосымша жабдықты алу мүмкіндігі қарастырылған. Полигонды және қалдықтарды сұрыптау стансасының сыйымдылығын есептеу үшін осы бағдарламаның жұмыс істеу кезеңіне (2028 жылды қоса алғанда) бастапқы деректер алынды.</w:t>
      </w:r>
    </w:p>
    <w:bookmarkEnd w:id="567"/>
    <w:bookmarkStart w:name="z606" w:id="568"/>
    <w:p>
      <w:pPr>
        <w:spacing w:after="0"/>
        <w:ind w:left="0"/>
        <w:jc w:val="both"/>
      </w:pPr>
      <w:r>
        <w:rPr>
          <w:rFonts w:ascii="Times New Roman"/>
          <w:b w:val="false"/>
          <w:i w:val="false"/>
          <w:color w:val="000000"/>
          <w:sz w:val="28"/>
        </w:rPr>
        <w:t>
      Төменде қалдықтарды сұрыптау және қайта өңдеу кешендерін салудың техникалық- экономикалық көрсеткіштері келтірілген.</w:t>
      </w:r>
    </w:p>
    <w:bookmarkEnd w:id="568"/>
    <w:bookmarkStart w:name="z607" w:id="569"/>
    <w:p>
      <w:pPr>
        <w:spacing w:after="0"/>
        <w:ind w:left="0"/>
        <w:jc w:val="both"/>
      </w:pPr>
      <w:r>
        <w:rPr>
          <w:rFonts w:ascii="Times New Roman"/>
          <w:b w:val="false"/>
          <w:i w:val="false"/>
          <w:color w:val="000000"/>
          <w:sz w:val="28"/>
        </w:rPr>
        <w:t>
      Кесте22– Қалдықтарды сұрыптау және көму кешендерін салудың техникалық- экономикалық көрсеткіштері</w:t>
      </w:r>
    </w:p>
    <w:bookmarkEnd w:id="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Бағасы, мың теңге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құрылысы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учаскелерінің құрылымдарын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мың тонна/жыл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АЖ жабдықтары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мың тонна/жыл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224 851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467 351</w:t>
            </w:r>
          </w:p>
        </w:tc>
      </w:tr>
    </w:tbl>
    <w:bookmarkStart w:name="z608" w:id="570"/>
    <w:p>
      <w:pPr>
        <w:spacing w:after="0"/>
        <w:ind w:left="0"/>
        <w:jc w:val="both"/>
      </w:pPr>
      <w:r>
        <w:rPr>
          <w:rFonts w:ascii="Times New Roman"/>
          <w:b w:val="false"/>
          <w:i w:val="false"/>
          <w:color w:val="000000"/>
          <w:sz w:val="28"/>
        </w:rPr>
        <w:t>
      ЕСКЕРТПЕ: * - Құрылыс құны мемлекеттік сараптаманың оң қорытындысын алған ұқсас жобалар бойынша қабылданды, жабдық құны коммерциялық ұсыныстарға сәйкес қабылданды.</w:t>
      </w:r>
    </w:p>
    <w:bookmarkEnd w:id="570"/>
    <w:bookmarkStart w:name="z609" w:id="571"/>
    <w:p>
      <w:pPr>
        <w:spacing w:after="0"/>
        <w:ind w:left="0"/>
        <w:jc w:val="both"/>
      </w:pPr>
      <w:r>
        <w:rPr>
          <w:rFonts w:ascii="Times New Roman"/>
          <w:b w:val="false"/>
          <w:i w:val="false"/>
          <w:color w:val="000000"/>
          <w:sz w:val="28"/>
        </w:rPr>
        <w:t>
      Өнеркәсіпті дамытудың ұзақ мерзімді жоспарында бұл үлгіні мыналармен толықтыруға болатыны атап өтілген:</w:t>
      </w:r>
    </w:p>
    <w:bookmarkEnd w:id="571"/>
    <w:bookmarkStart w:name="z610" w:id="572"/>
    <w:p>
      <w:pPr>
        <w:spacing w:after="0"/>
        <w:ind w:left="0"/>
        <w:jc w:val="both"/>
      </w:pPr>
      <w:r>
        <w:rPr>
          <w:rFonts w:ascii="Times New Roman"/>
          <w:b w:val="false"/>
          <w:i w:val="false"/>
          <w:color w:val="000000"/>
          <w:sz w:val="28"/>
        </w:rPr>
        <w:t>
      5.1.7.2.1.қайталама шикізатты өңдеудің жергілікті схемалары;</w:t>
      </w:r>
    </w:p>
    <w:bookmarkEnd w:id="572"/>
    <w:bookmarkStart w:name="z611" w:id="573"/>
    <w:p>
      <w:pPr>
        <w:spacing w:after="0"/>
        <w:ind w:left="0"/>
        <w:jc w:val="both"/>
      </w:pPr>
      <w:r>
        <w:rPr>
          <w:rFonts w:ascii="Times New Roman"/>
          <w:b w:val="false"/>
          <w:i w:val="false"/>
          <w:color w:val="000000"/>
          <w:sz w:val="28"/>
        </w:rPr>
        <w:t>
      5.1.7.2.2.отын (сұйық/қатты) және жылу және электр энергиясын өндіруге бағытталған энергияны пайдалану жолы бойынша (энергетикалық әлеуеті бар, бірақ екінші реттік шикізат болып табылмайтын кейбір фракциялар үшін) жергілікті даму схемалары;</w:t>
      </w:r>
    </w:p>
    <w:bookmarkEnd w:id="573"/>
    <w:bookmarkStart w:name="z612" w:id="574"/>
    <w:p>
      <w:pPr>
        <w:spacing w:after="0"/>
        <w:ind w:left="0"/>
        <w:jc w:val="both"/>
      </w:pPr>
      <w:r>
        <w:rPr>
          <w:rFonts w:ascii="Times New Roman"/>
          <w:b w:val="false"/>
          <w:i w:val="false"/>
          <w:color w:val="000000"/>
          <w:sz w:val="28"/>
        </w:rPr>
        <w:t>
      5.1.7.2.3.тыңайтқыштарды, биогазды және (немесе) энергияны өндіруді қоса алғанда, оларды қайта өңдеу, оның ішінде компосттау және қайта өңдеу жолымен өңдеу жөніндегі шараларды қоса алғанда, биологиялық ыдырайтын қалдықтарды көмуді азайтуды ынталандырудың жергілікті схемалары.</w:t>
      </w:r>
    </w:p>
    <w:bookmarkEnd w:id="574"/>
    <w:bookmarkStart w:name="z613" w:id="575"/>
    <w:p>
      <w:pPr>
        <w:spacing w:after="0"/>
        <w:ind w:left="0"/>
        <w:jc w:val="both"/>
      </w:pPr>
      <w:r>
        <w:rPr>
          <w:rFonts w:ascii="Times New Roman"/>
          <w:b w:val="false"/>
          <w:i w:val="false"/>
          <w:color w:val="000000"/>
          <w:sz w:val="28"/>
        </w:rPr>
        <w:t>
      Қайта өңдеуге болатын материалдар мен қауіпті тұрмыстық қалдықтарды стационарлық және жылжымалы жинау пункттерін құруға кеткен шығындар</w:t>
      </w:r>
    </w:p>
    <w:bookmarkEnd w:id="575"/>
    <w:bookmarkStart w:name="z614" w:id="576"/>
    <w:p>
      <w:pPr>
        <w:spacing w:after="0"/>
        <w:ind w:left="0"/>
        <w:jc w:val="both"/>
      </w:pPr>
      <w:r>
        <w:rPr>
          <w:rFonts w:ascii="Times New Roman"/>
          <w:b w:val="false"/>
          <w:i w:val="false"/>
          <w:color w:val="000000"/>
          <w:sz w:val="28"/>
        </w:rPr>
        <w:t>
      Төмендегі кестеде (26-кесте) Ұйғыр ауданы аймағындағы қалдықтарды басқару жүйесін қайталама шикізат пен қауіпті тұрмыстық қалдықтарды жинаудың жылжымалы пункттерімен қамтамасыз етудің техникалық-экономикалық көрсеткіштері ұсынылған. Аталған бағдарламаны жүзеге асыру аясында аудандағы стационарлық пункттің құрылысы Шонжы ауылында қарастырылған.</w:t>
      </w:r>
    </w:p>
    <w:bookmarkEnd w:id="576"/>
    <w:bookmarkStart w:name="z615" w:id="577"/>
    <w:p>
      <w:pPr>
        <w:spacing w:after="0"/>
        <w:ind w:left="0"/>
        <w:jc w:val="both"/>
      </w:pPr>
      <w:r>
        <w:rPr>
          <w:rFonts w:ascii="Times New Roman"/>
          <w:b w:val="false"/>
          <w:i w:val="false"/>
          <w:color w:val="000000"/>
          <w:sz w:val="28"/>
        </w:rPr>
        <w:t>
      Кесте23– Қайталама шикізат пен қауіпті тұрмыстық қалдықтарды қабылдау пункттерін салу мен алудың техникалық-экономикалық көрсеткіштері</w:t>
      </w:r>
    </w:p>
    <w:bookmarkEnd w:id="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578"/>
          <w:p>
            <w:pPr>
              <w:spacing w:after="20"/>
              <w:ind w:left="20"/>
              <w:jc w:val="both"/>
            </w:pPr>
            <w:r>
              <w:rPr>
                <w:rFonts w:ascii="Times New Roman"/>
                <w:b w:val="false"/>
                <w:i w:val="false"/>
                <w:color w:val="000000"/>
                <w:sz w:val="20"/>
              </w:rPr>
              <w:t>
Бірліктің</w:t>
            </w:r>
          </w:p>
          <w:bookmarkEnd w:id="578"/>
          <w:p>
            <w:pPr>
              <w:spacing w:after="20"/>
              <w:ind w:left="20"/>
              <w:jc w:val="both"/>
            </w:pPr>
            <w:r>
              <w:rPr>
                <w:rFonts w:ascii="Times New Roman"/>
                <w:b w:val="false"/>
                <w:i w:val="false"/>
                <w:color w:val="000000"/>
                <w:sz w:val="20"/>
              </w:rPr>
              <w:t>
құны,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579"/>
          <w:p>
            <w:pPr>
              <w:spacing w:after="20"/>
              <w:ind w:left="20"/>
              <w:jc w:val="both"/>
            </w:pPr>
            <w:r>
              <w:rPr>
                <w:rFonts w:ascii="Times New Roman"/>
                <w:b w:val="false"/>
                <w:i w:val="false"/>
                <w:color w:val="000000"/>
                <w:sz w:val="20"/>
              </w:rPr>
              <w:t>
Қайта өңдеуге болатын материалдар мен қауіпті</w:t>
            </w:r>
          </w:p>
          <w:bookmarkEnd w:id="579"/>
          <w:p>
            <w:pPr>
              <w:spacing w:after="20"/>
              <w:ind w:left="20"/>
              <w:jc w:val="both"/>
            </w:pPr>
            <w:r>
              <w:rPr>
                <w:rFonts w:ascii="Times New Roman"/>
                <w:b w:val="false"/>
                <w:i w:val="false"/>
                <w:color w:val="000000"/>
                <w:sz w:val="20"/>
              </w:rPr>
              <w:t>
қалдықтарды жинаудың стационарлық пункті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580"/>
          <w:p>
            <w:pPr>
              <w:spacing w:after="20"/>
              <w:ind w:left="20"/>
              <w:jc w:val="both"/>
            </w:pPr>
            <w:r>
              <w:rPr>
                <w:rFonts w:ascii="Times New Roman"/>
                <w:b w:val="false"/>
                <w:i w:val="false"/>
                <w:color w:val="000000"/>
                <w:sz w:val="20"/>
              </w:rPr>
              <w:t>
Қайта өңдеуге болатын материалдар мен қауіпті қалдықтарды жинайтын</w:t>
            </w:r>
          </w:p>
          <w:bookmarkEnd w:id="580"/>
          <w:p>
            <w:pPr>
              <w:spacing w:after="20"/>
              <w:ind w:left="20"/>
              <w:jc w:val="both"/>
            </w:pPr>
            <w:r>
              <w:rPr>
                <w:rFonts w:ascii="Times New Roman"/>
                <w:b w:val="false"/>
                <w:i w:val="false"/>
                <w:color w:val="000000"/>
                <w:sz w:val="20"/>
              </w:rPr>
              <w:t>
жылжымалы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bl>
    <w:bookmarkStart w:name="z619" w:id="581"/>
    <w:p>
      <w:pPr>
        <w:spacing w:after="0"/>
        <w:ind w:left="0"/>
        <w:jc w:val="both"/>
      </w:pPr>
      <w:r>
        <w:rPr>
          <w:rFonts w:ascii="Times New Roman"/>
          <w:b w:val="false"/>
          <w:i w:val="false"/>
          <w:color w:val="000000"/>
          <w:sz w:val="28"/>
        </w:rPr>
        <w:t>
      Жабық полигондарды және рұқсат етілмеген үйінділерді рекультивациялауға кеткен шығындар</w:t>
      </w:r>
    </w:p>
    <w:bookmarkEnd w:id="581"/>
    <w:bookmarkStart w:name="z620" w:id="582"/>
    <w:p>
      <w:pPr>
        <w:spacing w:after="0"/>
        <w:ind w:left="0"/>
        <w:jc w:val="both"/>
      </w:pPr>
      <w:r>
        <w:rPr>
          <w:rFonts w:ascii="Times New Roman"/>
          <w:b w:val="false"/>
          <w:i w:val="false"/>
          <w:color w:val="000000"/>
          <w:sz w:val="28"/>
        </w:rPr>
        <w:t>
      Полигонды рекультивациялауға арналған болжамды шығындар бастапқы деректердің бөлігі ретінде тапсырыс беруші ұсынған алдын ала көрсеткіштерге негізделеді. Құрылыс көлемдері мен сметалық шығындар бойынша түпкілікті жобалық шешімдер жобалаудың келесі кезеңдерінде (ежей-тегжейлі жобалау) қабылдануы тиіс.</w:t>
      </w:r>
    </w:p>
    <w:bookmarkEnd w:id="582"/>
    <w:bookmarkStart w:name="z621" w:id="583"/>
    <w:p>
      <w:pPr>
        <w:spacing w:after="0"/>
        <w:ind w:left="0"/>
        <w:jc w:val="both"/>
      </w:pPr>
      <w:r>
        <w:rPr>
          <w:rFonts w:ascii="Times New Roman"/>
          <w:b w:val="false"/>
          <w:i w:val="false"/>
          <w:color w:val="000000"/>
          <w:sz w:val="28"/>
        </w:rPr>
        <w:t>
      Аналог ретінде рекультивация жобасының шешімдері қабылданды, Ресей, Мәскеу облысы Балашиха қаласында полигон қалдықтарын сақтау карталарын салу шығындары. Ұсынылған бастапқы деректерде қолданыстағы полигондарды рекультивациялау шығындарын дұрыс анықтауға арналған көрсеткіштердің көпшілігі жоқ. Есептеулер үшін полигон алаңының 1 га шығындарының көрсеткіші алынды, бұл ретте облыс бойынша полигондар бойынша орташа толтыру коэффициенті – 75%.</w:t>
      </w:r>
    </w:p>
    <w:bookmarkEnd w:id="583"/>
    <w:bookmarkStart w:name="z622" w:id="584"/>
    <w:p>
      <w:pPr>
        <w:spacing w:after="0"/>
        <w:ind w:left="0"/>
        <w:jc w:val="both"/>
      </w:pPr>
      <w:r>
        <w:rPr>
          <w:rFonts w:ascii="Times New Roman"/>
          <w:b w:val="false"/>
          <w:i w:val="false"/>
          <w:color w:val="000000"/>
          <w:sz w:val="28"/>
        </w:rPr>
        <w:t>
      Кесте24 – Шонжы ауылындағы рұқсат етілген полигонды рекультивациялау бойынша техникалық-экономикалық көрсеткіштер</w:t>
      </w:r>
    </w:p>
    <w:bookmarkEnd w:id="5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Ұйғыр ауданы (Шонжы ауылы)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585"/>
          <w:p>
            <w:pPr>
              <w:spacing w:after="20"/>
              <w:ind w:left="20"/>
              <w:jc w:val="both"/>
            </w:pPr>
            <w:r>
              <w:rPr>
                <w:rFonts w:ascii="Times New Roman"/>
                <w:b w:val="false"/>
                <w:i w:val="false"/>
                <w:color w:val="000000"/>
                <w:sz w:val="20"/>
              </w:rPr>
              <w:t>
Жер учаскесінің жалпы ауданы,</w:t>
            </w:r>
          </w:p>
          <w:bookmarkEnd w:id="585"/>
          <w:p>
            <w:pPr>
              <w:spacing w:after="20"/>
              <w:ind w:left="20"/>
              <w:jc w:val="both"/>
            </w:pPr>
            <w:r>
              <w:rPr>
                <w:rFonts w:ascii="Times New Roman"/>
                <w:b w:val="false"/>
                <w:i w:val="false"/>
                <w:color w:val="000000"/>
                <w:sz w:val="20"/>
              </w:rPr>
              <w:t>
соның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жердің жалпы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жалпы сметалық құны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теңге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220 000</w:t>
            </w:r>
          </w:p>
        </w:tc>
      </w:tr>
    </w:tbl>
    <w:bookmarkStart w:name="z624" w:id="586"/>
    <w:p>
      <w:pPr>
        <w:spacing w:after="0"/>
        <w:ind w:left="0"/>
        <w:jc w:val="both"/>
      </w:pPr>
      <w:r>
        <w:rPr>
          <w:rFonts w:ascii="Times New Roman"/>
          <w:b w:val="false"/>
          <w:i w:val="false"/>
          <w:color w:val="000000"/>
          <w:sz w:val="28"/>
        </w:rPr>
        <w:t>
      5.1.1.Материалдық-техникалық базаны қалыптастыру бойынша негізгі іс-шаралар</w:t>
      </w:r>
    </w:p>
    <w:bookmarkEnd w:id="586"/>
    <w:bookmarkStart w:name="z625" w:id="587"/>
    <w:p>
      <w:pPr>
        <w:spacing w:after="0"/>
        <w:ind w:left="0"/>
        <w:jc w:val="both"/>
      </w:pPr>
      <w:r>
        <w:rPr>
          <w:rFonts w:ascii="Times New Roman"/>
          <w:b w:val="false"/>
          <w:i w:val="false"/>
          <w:color w:val="000000"/>
          <w:sz w:val="28"/>
        </w:rPr>
        <w:t>
      Алматы облысы Ұйғыр ауданының Қалдықтарды басқару бағдарламасының материалдық-техникалық базасын және қаржылық көрсеткіштерін қалыптастыру бойынша негізгі іс-шаралар төмендегі кестеде көрсетілген (28-кесте).</w:t>
      </w:r>
    </w:p>
    <w:bookmarkEnd w:id="587"/>
    <w:bookmarkStart w:name="z626" w:id="588"/>
    <w:p>
      <w:pPr>
        <w:spacing w:after="0"/>
        <w:ind w:left="0"/>
        <w:jc w:val="both"/>
      </w:pPr>
      <w:r>
        <w:rPr>
          <w:rFonts w:ascii="Times New Roman"/>
          <w:b w:val="false"/>
          <w:i w:val="false"/>
          <w:color w:val="000000"/>
          <w:sz w:val="28"/>
        </w:rPr>
        <w:t>
      Кесте 25- Алматы облысы Ұйғыр ауданының Қалдықтарды басқару бағдарламасының материалдық-техникалық базасын және қаржылық көрсеткіштерін қалыптастыру бойынша негізгі іс-шаралар</w:t>
      </w:r>
    </w:p>
    <w:bookmarkEnd w:id="5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көзі</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қамтамасыз ету параметрлері, мың теңге</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Ғылыми-зерттеу, тәжірибелік-конструкторлық жұмыстар</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589"/>
          <w:p>
            <w:pPr>
              <w:spacing w:after="20"/>
              <w:ind w:left="20"/>
              <w:jc w:val="both"/>
            </w:pPr>
            <w:r>
              <w:rPr>
                <w:rFonts w:ascii="Times New Roman"/>
                <w:b w:val="false"/>
                <w:i w:val="false"/>
                <w:color w:val="000000"/>
                <w:sz w:val="20"/>
              </w:rPr>
              <w:t>
Контейнер алаңдарын, ірі көлемдегі қалдықтарды жинау алаңдарын және қайталама шикізатты жинау пункттерін орналастыру схемаларын</w:t>
            </w:r>
          </w:p>
          <w:bookmarkEnd w:id="589"/>
          <w:p>
            <w:pPr>
              <w:spacing w:after="20"/>
              <w:ind w:left="20"/>
              <w:jc w:val="both"/>
            </w:pPr>
            <w:r>
              <w:rPr>
                <w:rFonts w:ascii="Times New Roman"/>
                <w:b w:val="false"/>
                <w:i w:val="false"/>
                <w:color w:val="000000"/>
                <w:sz w:val="20"/>
              </w:rPr>
              <w:t>
әзірлеу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590"/>
          <w:p>
            <w:pPr>
              <w:spacing w:after="20"/>
              <w:ind w:left="20"/>
              <w:jc w:val="both"/>
            </w:pPr>
            <w:r>
              <w:rPr>
                <w:rFonts w:ascii="Times New Roman"/>
                <w:b w:val="false"/>
                <w:i w:val="false"/>
                <w:color w:val="000000"/>
                <w:sz w:val="20"/>
              </w:rPr>
              <w:t>
Республикалық</w:t>
            </w:r>
          </w:p>
          <w:bookmarkEnd w:id="590"/>
          <w:p>
            <w:pPr>
              <w:spacing w:after="20"/>
              <w:ind w:left="20"/>
              <w:jc w:val="both"/>
            </w:pPr>
            <w:r>
              <w:rPr>
                <w:rFonts w:ascii="Times New Roman"/>
                <w:b w:val="false"/>
                <w:i w:val="false"/>
                <w:color w:val="000000"/>
                <w:sz w:val="20"/>
              </w:rPr>
              <w:t>
бюджет</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ҚТҚ полигонының құрылысына жобалық құжаттаманы әзірлеу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591"/>
          <w:p>
            <w:pPr>
              <w:spacing w:after="20"/>
              <w:ind w:left="20"/>
              <w:jc w:val="both"/>
            </w:pPr>
            <w:r>
              <w:rPr>
                <w:rFonts w:ascii="Times New Roman"/>
                <w:b w:val="false"/>
                <w:i w:val="false"/>
                <w:color w:val="000000"/>
                <w:sz w:val="20"/>
              </w:rPr>
              <w:t>
Республикалық</w:t>
            </w:r>
          </w:p>
          <w:bookmarkEnd w:id="591"/>
          <w:p>
            <w:pPr>
              <w:spacing w:after="20"/>
              <w:ind w:left="20"/>
              <w:jc w:val="both"/>
            </w:pPr>
            <w:r>
              <w:rPr>
                <w:rFonts w:ascii="Times New Roman"/>
                <w:b w:val="false"/>
                <w:i w:val="false"/>
                <w:color w:val="000000"/>
                <w:sz w:val="20"/>
              </w:rPr>
              <w:t>
бюджет</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қалдықтарды сұрыптау учаскелерінің құрылымдарын салудың жобалық құжаттамасын әзірлеу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592"/>
          <w:p>
            <w:pPr>
              <w:spacing w:after="20"/>
              <w:ind w:left="20"/>
              <w:jc w:val="both"/>
            </w:pPr>
            <w:r>
              <w:rPr>
                <w:rFonts w:ascii="Times New Roman"/>
                <w:b w:val="false"/>
                <w:i w:val="false"/>
                <w:color w:val="000000"/>
                <w:sz w:val="20"/>
              </w:rPr>
              <w:t>
Республикалық</w:t>
            </w:r>
          </w:p>
          <w:bookmarkEnd w:id="592"/>
          <w:p>
            <w:pPr>
              <w:spacing w:after="20"/>
              <w:ind w:left="20"/>
              <w:jc w:val="both"/>
            </w:pPr>
            <w:r>
              <w:rPr>
                <w:rFonts w:ascii="Times New Roman"/>
                <w:b w:val="false"/>
                <w:i w:val="false"/>
                <w:color w:val="000000"/>
                <w:sz w:val="20"/>
              </w:rPr>
              <w:t>
бюджет</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39 185,0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рекультивациялау бойынша жобалық-сметалық құжаттаманы әзірлеу (рұқсат етілген полигон</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Оқиға атауы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көзі</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қамтамасыз ету параметрлері, мың теңге</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түзілуі мен жинақталуының нормативтерін есептеу/түзету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593"/>
          <w:p>
            <w:pPr>
              <w:spacing w:after="20"/>
              <w:ind w:left="20"/>
              <w:jc w:val="both"/>
            </w:pPr>
            <w:r>
              <w:rPr>
                <w:rFonts w:ascii="Times New Roman"/>
                <w:b w:val="false"/>
                <w:i w:val="false"/>
                <w:color w:val="000000"/>
                <w:sz w:val="20"/>
              </w:rPr>
              <w:t>
Тұрмыстық қатты қалдықтарды жинау, тасымалдау, сұрыптау және орналастыру бойынша халыққа тарифтерді</w:t>
            </w:r>
          </w:p>
          <w:bookmarkEnd w:id="593"/>
          <w:p>
            <w:pPr>
              <w:spacing w:after="20"/>
              <w:ind w:left="20"/>
              <w:jc w:val="both"/>
            </w:pPr>
            <w:r>
              <w:rPr>
                <w:rFonts w:ascii="Times New Roman"/>
                <w:b w:val="false"/>
                <w:i w:val="false"/>
                <w:color w:val="000000"/>
                <w:sz w:val="20"/>
              </w:rPr>
              <w:t>
есептеу/түзету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594"/>
          <w:p>
            <w:pPr>
              <w:spacing w:after="20"/>
              <w:ind w:left="20"/>
              <w:jc w:val="both"/>
            </w:pPr>
            <w:r>
              <w:rPr>
                <w:rFonts w:ascii="Times New Roman"/>
                <w:b w:val="false"/>
                <w:i w:val="false"/>
                <w:color w:val="000000"/>
                <w:sz w:val="20"/>
              </w:rPr>
              <w:t>
Республикалық</w:t>
            </w:r>
          </w:p>
          <w:bookmarkEnd w:id="594"/>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жалпы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86 370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58 370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Қалдықтарды басқарудың өндірістік-технологиялық базасын қалыптастыру</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паркін ауыстыру. Қалдықтарды бөлек жинауды ұйымдастыру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595"/>
          <w:p>
            <w:pPr>
              <w:spacing w:after="20"/>
              <w:ind w:left="20"/>
              <w:jc w:val="both"/>
            </w:pPr>
            <w:r>
              <w:rPr>
                <w:rFonts w:ascii="Times New Roman"/>
                <w:b w:val="false"/>
                <w:i w:val="false"/>
                <w:color w:val="000000"/>
                <w:sz w:val="20"/>
              </w:rPr>
              <w:t>
Республикалық</w:t>
            </w:r>
          </w:p>
          <w:bookmarkEnd w:id="595"/>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44 992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17 996,8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13 497,6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13 497,6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Контейнер алаңдарын салу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8 055,6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6 041,7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6 041,7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596"/>
          <w:p>
            <w:pPr>
              <w:spacing w:after="20"/>
              <w:ind w:left="20"/>
              <w:jc w:val="both"/>
            </w:pPr>
            <w:r>
              <w:rPr>
                <w:rFonts w:ascii="Times New Roman"/>
                <w:b w:val="false"/>
                <w:i w:val="false"/>
                <w:color w:val="000000"/>
                <w:sz w:val="20"/>
              </w:rPr>
              <w:t>
Қайталама шикізат пен қауіпті қалдықтарды қабылдаудың стационарлық пункттерін</w:t>
            </w:r>
          </w:p>
          <w:bookmarkEnd w:id="596"/>
          <w:p>
            <w:pPr>
              <w:spacing w:after="20"/>
              <w:ind w:left="20"/>
              <w:jc w:val="both"/>
            </w:pPr>
            <w:r>
              <w:rPr>
                <w:rFonts w:ascii="Times New Roman"/>
                <w:b w:val="false"/>
                <w:i w:val="false"/>
                <w:color w:val="000000"/>
                <w:sz w:val="20"/>
              </w:rPr>
              <w:t>
орнату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597"/>
          <w:p>
            <w:pPr>
              <w:spacing w:after="20"/>
              <w:ind w:left="20"/>
              <w:jc w:val="both"/>
            </w:pPr>
            <w:r>
              <w:rPr>
                <w:rFonts w:ascii="Times New Roman"/>
                <w:b w:val="false"/>
                <w:i w:val="false"/>
                <w:color w:val="000000"/>
                <w:sz w:val="20"/>
              </w:rPr>
              <w:t>
Республикалық</w:t>
            </w:r>
          </w:p>
          <w:bookmarkEnd w:id="597"/>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598"/>
          <w:p>
            <w:pPr>
              <w:spacing w:after="20"/>
              <w:ind w:left="20"/>
              <w:jc w:val="both"/>
            </w:pPr>
            <w:r>
              <w:rPr>
                <w:rFonts w:ascii="Times New Roman"/>
                <w:b w:val="false"/>
                <w:i w:val="false"/>
                <w:color w:val="000000"/>
                <w:sz w:val="20"/>
              </w:rPr>
              <w:t>
Қайта өңделетін материалдар мен қауіпті қалдықтарды жинаудың жылжымалы</w:t>
            </w:r>
          </w:p>
          <w:bookmarkEnd w:id="598"/>
          <w:p>
            <w:pPr>
              <w:spacing w:after="20"/>
              <w:ind w:left="20"/>
              <w:jc w:val="both"/>
            </w:pPr>
            <w:r>
              <w:rPr>
                <w:rFonts w:ascii="Times New Roman"/>
                <w:b w:val="false"/>
                <w:i w:val="false"/>
                <w:color w:val="000000"/>
                <w:sz w:val="20"/>
              </w:rPr>
              <w:t>
пункттерін ұйымдастыру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599"/>
          <w:p>
            <w:pPr>
              <w:spacing w:after="20"/>
              <w:ind w:left="20"/>
              <w:jc w:val="both"/>
            </w:pPr>
            <w:r>
              <w:rPr>
                <w:rFonts w:ascii="Times New Roman"/>
                <w:b w:val="false"/>
                <w:i w:val="false"/>
                <w:color w:val="000000"/>
                <w:sz w:val="20"/>
              </w:rPr>
              <w:t>
Республикалық</w:t>
            </w:r>
          </w:p>
          <w:bookmarkEnd w:id="599"/>
          <w:p>
            <w:pPr>
              <w:spacing w:after="20"/>
              <w:ind w:left="20"/>
              <w:jc w:val="both"/>
            </w:pPr>
            <w:r>
              <w:rPr>
                <w:rFonts w:ascii="Times New Roman"/>
                <w:b w:val="false"/>
                <w:i w:val="false"/>
                <w:color w:val="000000"/>
                <w:sz w:val="20"/>
              </w:rPr>
              <w:t>
бюджет</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322 280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Оқиға атауы</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көзі</w:t>
            </w: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қамтамасыз ету параметрлері, мың теңге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машиналарын ауыстыру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92 060,0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92 095,0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92 095,0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46 030,0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ТҚҚ көмуге арналған полигон құрылысы</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600"/>
          <w:p>
            <w:pPr>
              <w:spacing w:after="20"/>
              <w:ind w:left="20"/>
              <w:jc w:val="both"/>
            </w:pPr>
            <w:r>
              <w:rPr>
                <w:rFonts w:ascii="Times New Roman"/>
                <w:b w:val="false"/>
                <w:i w:val="false"/>
                <w:color w:val="000000"/>
                <w:sz w:val="20"/>
              </w:rPr>
              <w:t>
Республикалық</w:t>
            </w:r>
          </w:p>
          <w:bookmarkEnd w:id="600"/>
          <w:p>
            <w:pPr>
              <w:spacing w:after="20"/>
              <w:ind w:left="20"/>
              <w:jc w:val="both"/>
            </w:pPr>
            <w:r>
              <w:rPr>
                <w:rFonts w:ascii="Times New Roman"/>
                <w:b w:val="false"/>
                <w:i w:val="false"/>
                <w:color w:val="000000"/>
                <w:sz w:val="20"/>
              </w:rPr>
              <w:t>
бюджет</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22 650,0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7 550,0</w:t>
            </w:r>
          </w:p>
        </w:tc>
      </w:tr>
      <w:tr>
        <w:trPr>
          <w:trHeight w:val="30" w:hRule="atLeast"/>
        </w:trPr>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601"/>
          <w:p>
            <w:pPr>
              <w:spacing w:after="20"/>
              <w:ind w:left="20"/>
              <w:jc w:val="both"/>
            </w:pPr>
            <w:r>
              <w:rPr>
                <w:rFonts w:ascii="Times New Roman"/>
                <w:b w:val="false"/>
                <w:i w:val="false"/>
                <w:color w:val="000000"/>
                <w:sz w:val="20"/>
              </w:rPr>
              <w:t>
Қалдықтарды сұрыптау кешенінің жабдықтарын (механикалық) қоса алғанда,</w:t>
            </w:r>
          </w:p>
          <w:bookmarkEnd w:id="601"/>
          <w:p>
            <w:pPr>
              <w:spacing w:after="20"/>
              <w:ind w:left="20"/>
              <w:jc w:val="both"/>
            </w:pPr>
            <w:r>
              <w:rPr>
                <w:rFonts w:ascii="Times New Roman"/>
                <w:b w:val="false"/>
                <w:i w:val="false"/>
                <w:color w:val="000000"/>
                <w:sz w:val="20"/>
              </w:rPr>
              <w:t>
кешенді сұрыптау алаңы объектілерін салу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602"/>
          <w:p>
            <w:pPr>
              <w:spacing w:after="20"/>
              <w:ind w:left="20"/>
              <w:jc w:val="both"/>
            </w:pPr>
            <w:r>
              <w:rPr>
                <w:rFonts w:ascii="Times New Roman"/>
                <w:b w:val="false"/>
                <w:i w:val="false"/>
                <w:color w:val="000000"/>
                <w:sz w:val="20"/>
              </w:rPr>
              <w:t>
Республикалық</w:t>
            </w:r>
          </w:p>
          <w:bookmarkEnd w:id="602"/>
          <w:p>
            <w:pPr>
              <w:spacing w:after="20"/>
              <w:ind w:left="20"/>
              <w:jc w:val="both"/>
            </w:pPr>
            <w:r>
              <w:rPr>
                <w:rFonts w:ascii="Times New Roman"/>
                <w:b w:val="false"/>
                <w:i w:val="false"/>
                <w:color w:val="000000"/>
                <w:sz w:val="20"/>
              </w:rPr>
              <w:t>
бюджет</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391 851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195 925,5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117 555,3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78 370,2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Полигонды рекультивациялау (рұқсат етілген полигон)</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66 000,0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88 000,0</w:t>
            </w:r>
          </w:p>
        </w:tc>
      </w:tr>
      <w:tr>
        <w:trPr>
          <w:trHeight w:val="30" w:hRule="atLeast"/>
        </w:trPr>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жалпы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1 091 412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330 210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322 040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95 550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Оқиғалар бойынша жалпы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1 177 782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388 580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344 040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97 550</w:t>
            </w:r>
          </w:p>
        </w:tc>
      </w:tr>
    </w:tbl>
    <w:bookmarkStart w:name="z641" w:id="603"/>
    <w:p>
      <w:pPr>
        <w:spacing w:after="0"/>
        <w:ind w:left="0"/>
        <w:jc w:val="both"/>
      </w:pPr>
      <w:r>
        <w:rPr>
          <w:rFonts w:ascii="Times New Roman"/>
          <w:b w:val="false"/>
          <w:i w:val="false"/>
          <w:color w:val="000000"/>
          <w:sz w:val="28"/>
        </w:rPr>
        <w:t>
      Ескерту: объектілерді салу құны мемлекеттік сараптаманың оң қорытындысын алған ұқсас жобаларға негізделген.</w:t>
      </w:r>
    </w:p>
    <w:bookmarkEnd w:id="603"/>
    <w:bookmarkStart w:name="z642" w:id="604"/>
    <w:p>
      <w:pPr>
        <w:spacing w:after="0"/>
        <w:ind w:left="0"/>
        <w:jc w:val="both"/>
      </w:pPr>
      <w:r>
        <w:rPr>
          <w:rFonts w:ascii="Times New Roman"/>
          <w:b w:val="false"/>
          <w:i w:val="false"/>
          <w:color w:val="000000"/>
          <w:sz w:val="28"/>
        </w:rPr>
        <w:t>
      5.1.ИНСТИТУЦИОНАЛДЫҚ БӨЛІМ</w:t>
      </w:r>
    </w:p>
    <w:bookmarkEnd w:id="604"/>
    <w:bookmarkStart w:name="z643" w:id="605"/>
    <w:p>
      <w:pPr>
        <w:spacing w:after="0"/>
        <w:ind w:left="0"/>
        <w:jc w:val="both"/>
      </w:pPr>
      <w:r>
        <w:rPr>
          <w:rFonts w:ascii="Times New Roman"/>
          <w:b w:val="false"/>
          <w:i w:val="false"/>
          <w:color w:val="000000"/>
          <w:sz w:val="28"/>
        </w:rPr>
        <w:t>
      5.1.1.Қалдықтарды басқарудың аймақтық жүйесінің ұйымдық моделі</w:t>
      </w:r>
    </w:p>
    <w:bookmarkEnd w:id="605"/>
    <w:bookmarkStart w:name="z644" w:id="606"/>
    <w:p>
      <w:pPr>
        <w:spacing w:after="0"/>
        <w:ind w:left="0"/>
        <w:jc w:val="both"/>
      </w:pPr>
      <w:r>
        <w:rPr>
          <w:rFonts w:ascii="Times New Roman"/>
          <w:b w:val="false"/>
          <w:i w:val="false"/>
          <w:color w:val="000000"/>
          <w:sz w:val="28"/>
        </w:rPr>
        <w:t>
      Бұл бөлімде Ұйғыр ауданы үшін тұтыну қалдықтарын басқарудың өңірлік жүйесін (бұдан әрі – Өңірлік жүйе) әзірлеу ведомстволық бағыныстағы аумақта қалдықтарды экологиялық қауіпсіз басқаруды қамтамасыз етудің стратегиялық мақсатын және оған қол жеткізу құралдарын анықтайды. Ұйғыр ауданының аймақтық жүйесі Алматы облысының коммуналдық қалдықтарды басқарудың өңірлік жүйесінің дербес бірлігі және құрамдас бөлігі болып табылады.</w:t>
      </w:r>
    </w:p>
    <w:bookmarkEnd w:id="606"/>
    <w:bookmarkStart w:name="z645" w:id="607"/>
    <w:p>
      <w:pPr>
        <w:spacing w:after="0"/>
        <w:ind w:left="0"/>
        <w:jc w:val="both"/>
      </w:pPr>
      <w:r>
        <w:rPr>
          <w:rFonts w:ascii="Times New Roman"/>
          <w:b w:val="false"/>
          <w:i w:val="false"/>
          <w:color w:val="000000"/>
          <w:sz w:val="28"/>
        </w:rPr>
        <w:t>
      Өңірлік жүйені енгізудің негізгі бағыттары:</w:t>
      </w:r>
    </w:p>
    <w:bookmarkEnd w:id="607"/>
    <w:bookmarkStart w:name="z646" w:id="608"/>
    <w:p>
      <w:pPr>
        <w:spacing w:after="0"/>
        <w:ind w:left="0"/>
        <w:jc w:val="both"/>
      </w:pPr>
      <w:r>
        <w:rPr>
          <w:rFonts w:ascii="Times New Roman"/>
          <w:b w:val="false"/>
          <w:i w:val="false"/>
          <w:color w:val="000000"/>
          <w:sz w:val="28"/>
        </w:rPr>
        <w:t>
      1. елді мекендердің аумақтық орналасуын және көліктік байланыстардың, оның ішінде шағын елді мекендер үшін қалдықтарды өңдеу объектілерін орналастырудың өңірлік қағидатын ескере отырып, қолжетімді үздік технологияларды пайдалана отырып, қалдықтарды басқару технологияларын әзірлеу;</w:t>
      </w:r>
    </w:p>
    <w:bookmarkEnd w:id="608"/>
    <w:bookmarkStart w:name="z647" w:id="609"/>
    <w:p>
      <w:pPr>
        <w:spacing w:after="0"/>
        <w:ind w:left="0"/>
        <w:jc w:val="both"/>
      </w:pPr>
      <w:r>
        <w:rPr>
          <w:rFonts w:ascii="Times New Roman"/>
          <w:b w:val="false"/>
          <w:i w:val="false"/>
          <w:color w:val="000000"/>
          <w:sz w:val="28"/>
        </w:rPr>
        <w:t>
      2. қалдықтарды экологиялық қауіпсіз басқаруды қамтамасыз етудің экономикалық және қаржылық тетіктерін;</w:t>
      </w:r>
    </w:p>
    <w:bookmarkEnd w:id="609"/>
    <w:bookmarkStart w:name="z648" w:id="610"/>
    <w:p>
      <w:pPr>
        <w:spacing w:after="0"/>
        <w:ind w:left="0"/>
        <w:jc w:val="both"/>
      </w:pPr>
      <w:r>
        <w:rPr>
          <w:rFonts w:ascii="Times New Roman"/>
          <w:b w:val="false"/>
          <w:i w:val="false"/>
          <w:color w:val="000000"/>
          <w:sz w:val="28"/>
        </w:rPr>
        <w:t>
      3. қалдықтарды экологиялық таза басқаруды ақпараттық-талдамалық қамтамасыз ету;</w:t>
      </w:r>
    </w:p>
    <w:bookmarkEnd w:id="610"/>
    <w:bookmarkStart w:name="z649" w:id="611"/>
    <w:p>
      <w:pPr>
        <w:spacing w:after="0"/>
        <w:ind w:left="0"/>
        <w:jc w:val="both"/>
      </w:pPr>
      <w:r>
        <w:rPr>
          <w:rFonts w:ascii="Times New Roman"/>
          <w:b w:val="false"/>
          <w:i w:val="false"/>
          <w:color w:val="000000"/>
          <w:sz w:val="28"/>
        </w:rPr>
        <w:t>
      4. экологиялық білім беру және қалдықтарды басқару саласында білім беру.</w:t>
      </w:r>
    </w:p>
    <w:bookmarkEnd w:id="611"/>
    <w:bookmarkStart w:name="z650" w:id="612"/>
    <w:p>
      <w:pPr>
        <w:spacing w:after="0"/>
        <w:ind w:left="0"/>
        <w:jc w:val="both"/>
      </w:pPr>
      <w:r>
        <w:rPr>
          <w:rFonts w:ascii="Times New Roman"/>
          <w:b w:val="false"/>
          <w:i w:val="false"/>
          <w:color w:val="000000"/>
          <w:sz w:val="28"/>
        </w:rPr>
        <w:t>
      5.1.1.1.Аудандық қалдықтарды басқару жүйесіне қатысты мәселелер</w:t>
      </w:r>
    </w:p>
    <w:bookmarkEnd w:id="612"/>
    <w:bookmarkStart w:name="z651" w:id="613"/>
    <w:p>
      <w:pPr>
        <w:spacing w:after="0"/>
        <w:ind w:left="0"/>
        <w:jc w:val="both"/>
      </w:pPr>
      <w:r>
        <w:rPr>
          <w:rFonts w:ascii="Times New Roman"/>
          <w:b w:val="false"/>
          <w:i w:val="false"/>
          <w:color w:val="000000"/>
          <w:sz w:val="28"/>
        </w:rPr>
        <w:t>
      Қалдықтарды басқарудың өңірлік жүйесін құруға қойылатын талаптар келесі міндеттерді анықтайды:</w:t>
      </w:r>
    </w:p>
    <w:bookmarkEnd w:id="613"/>
    <w:bookmarkStart w:name="z652" w:id="614"/>
    <w:p>
      <w:pPr>
        <w:spacing w:after="0"/>
        <w:ind w:left="0"/>
        <w:jc w:val="both"/>
      </w:pPr>
      <w:r>
        <w:rPr>
          <w:rFonts w:ascii="Times New Roman"/>
          <w:b w:val="false"/>
          <w:i w:val="false"/>
          <w:color w:val="000000"/>
          <w:sz w:val="28"/>
        </w:rPr>
        <w:t>
      1)ауданда коммуналдық қалдықтарды басқару саласында тиімді басқару жүйесін құру;</w:t>
      </w:r>
    </w:p>
    <w:bookmarkEnd w:id="614"/>
    <w:bookmarkStart w:name="z653" w:id="615"/>
    <w:p>
      <w:pPr>
        <w:spacing w:after="0"/>
        <w:ind w:left="0"/>
        <w:jc w:val="both"/>
      </w:pPr>
      <w:r>
        <w:rPr>
          <w:rFonts w:ascii="Times New Roman"/>
          <w:b w:val="false"/>
          <w:i w:val="false"/>
          <w:color w:val="000000"/>
          <w:sz w:val="28"/>
        </w:rPr>
        <w:t>
      2)коммуналдық қалдықтарды басқару саласында инфрақұрылым құру;</w:t>
      </w:r>
    </w:p>
    <w:bookmarkEnd w:id="615"/>
    <w:bookmarkStart w:name="z654" w:id="616"/>
    <w:p>
      <w:pPr>
        <w:spacing w:after="0"/>
        <w:ind w:left="0"/>
        <w:jc w:val="both"/>
      </w:pPr>
      <w:r>
        <w:rPr>
          <w:rFonts w:ascii="Times New Roman"/>
          <w:b w:val="false"/>
          <w:i w:val="false"/>
          <w:color w:val="000000"/>
          <w:sz w:val="28"/>
        </w:rPr>
        <w:t>
      3)рұқсат етілмеген қалдықтарды орналастыру орындарын жою Неліктен бұл аймақта ұсынылған:</w:t>
      </w:r>
    </w:p>
    <w:bookmarkEnd w:id="616"/>
    <w:bookmarkStart w:name="z655" w:id="617"/>
    <w:p>
      <w:pPr>
        <w:spacing w:after="0"/>
        <w:ind w:left="0"/>
        <w:jc w:val="both"/>
      </w:pPr>
      <w:r>
        <w:rPr>
          <w:rFonts w:ascii="Times New Roman"/>
          <w:b w:val="false"/>
          <w:i w:val="false"/>
          <w:color w:val="000000"/>
          <w:sz w:val="28"/>
        </w:rPr>
        <w:t>
      1)полигон салу және барын рекультивациялау;</w:t>
      </w:r>
    </w:p>
    <w:bookmarkEnd w:id="617"/>
    <w:bookmarkStart w:name="z656" w:id="618"/>
    <w:p>
      <w:pPr>
        <w:spacing w:after="0"/>
        <w:ind w:left="0"/>
        <w:jc w:val="both"/>
      </w:pPr>
      <w:r>
        <w:rPr>
          <w:rFonts w:ascii="Times New Roman"/>
          <w:b w:val="false"/>
          <w:i w:val="false"/>
          <w:color w:val="000000"/>
          <w:sz w:val="28"/>
        </w:rPr>
        <w:t>
      2)заманауи қалдықтарды сұрыптау кешенін салу;</w:t>
      </w:r>
    </w:p>
    <w:bookmarkEnd w:id="618"/>
    <w:bookmarkStart w:name="z657" w:id="619"/>
    <w:p>
      <w:pPr>
        <w:spacing w:after="0"/>
        <w:ind w:left="0"/>
        <w:jc w:val="both"/>
      </w:pPr>
      <w:r>
        <w:rPr>
          <w:rFonts w:ascii="Times New Roman"/>
          <w:b w:val="false"/>
          <w:i w:val="false"/>
          <w:color w:val="000000"/>
          <w:sz w:val="28"/>
        </w:rPr>
        <w:t>
      3)Алматы облысының Өңірлік қалдықтарды басқару жүйесінің бірлігі ретінде қалдықтарды басқарудың ең прогрессивті моделін құру;</w:t>
      </w:r>
    </w:p>
    <w:bookmarkEnd w:id="619"/>
    <w:bookmarkStart w:name="z658" w:id="620"/>
    <w:p>
      <w:pPr>
        <w:spacing w:after="0"/>
        <w:ind w:left="0"/>
        <w:jc w:val="both"/>
      </w:pPr>
      <w:r>
        <w:rPr>
          <w:rFonts w:ascii="Times New Roman"/>
          <w:b w:val="false"/>
          <w:i w:val="false"/>
          <w:color w:val="000000"/>
          <w:sz w:val="28"/>
        </w:rPr>
        <w:t>
      Бұл ретте Ұйғыр ауданы үшін қалдықтарды басқарудың соңғы нәтижесі және оны бағалау тиімдірек болатынын айта кету керек, егер облыстың елді мекендері Облыстық ТҚҚ басқармасын құруға қажетті құрамдас бөлігі болған жағдайда. Алматы облысының жүйесі. Алматы облысында КҚҚ басқарудың өңірлік жүйесін құру өкілеттігі мемлекеттік кәсіпорын – "Алатау" коммуналдық шаруашылығы ЖШС (5.2.1.2). Ауданда жиналған қалдықтардың көлемі қатты тұрмыстық қалдықтарды басқарудың толық циклін құруға мүмкіндік бермейді: жинау – шығару – сұрыптау – қалдық материалдардың барлық түрлерін өңдеу – елеусіз санына байланысты өнімді өндіру және өткізу (болжалды саны 2023 ж. - 6,9 мың тонна, 2028 жылы - 8,5 мың тонна/жыл). Сонымен бірге, жоспарланған мерзімде (2029 жылға дейін) экономиканың</w:t>
      </w:r>
    </w:p>
    <w:bookmarkEnd w:id="620"/>
    <w:bookmarkStart w:name="z659" w:id="621"/>
    <w:p>
      <w:pPr>
        <w:spacing w:after="0"/>
        <w:ind w:left="0"/>
        <w:jc w:val="both"/>
      </w:pPr>
      <w:r>
        <w:rPr>
          <w:rFonts w:ascii="Times New Roman"/>
          <w:b w:val="false"/>
          <w:i w:val="false"/>
          <w:color w:val="000000"/>
          <w:sz w:val="28"/>
        </w:rPr>
        <w:t>
      "Қалдықтарды басқару" толыққанды секторын құрудың одан әрі процесіне ауыртпалықсыз кірісу үшін осы Бағдарламада ұсынылған шараларды жүзеге асыруды ұсынамыз. Оның аумақтық бірлігі ретінде Алматы облысының аумағы және Ұйғыр ауданы.</w:t>
      </w:r>
    </w:p>
    <w:bookmarkEnd w:id="621"/>
    <w:bookmarkStart w:name="z660" w:id="622"/>
    <w:p>
      <w:pPr>
        <w:spacing w:after="0"/>
        <w:ind w:left="0"/>
        <w:jc w:val="both"/>
      </w:pPr>
      <w:r>
        <w:rPr>
          <w:rFonts w:ascii="Times New Roman"/>
          <w:b w:val="false"/>
          <w:i w:val="false"/>
          <w:color w:val="000000"/>
          <w:sz w:val="28"/>
        </w:rPr>
        <w:t>
      5.1.1.2.Уәкілетті ұйым – "Алатау" коммуналдық шаруашылық ЖШС</w:t>
      </w:r>
    </w:p>
    <w:bookmarkEnd w:id="622"/>
    <w:bookmarkStart w:name="z661" w:id="623"/>
    <w:p>
      <w:pPr>
        <w:spacing w:after="0"/>
        <w:ind w:left="0"/>
        <w:jc w:val="both"/>
      </w:pPr>
      <w:r>
        <w:rPr>
          <w:rFonts w:ascii="Times New Roman"/>
          <w:b w:val="false"/>
          <w:i w:val="false"/>
          <w:color w:val="000000"/>
          <w:sz w:val="28"/>
        </w:rPr>
        <w:t>
      Алматы облысы әкімдігінің 2023 жылғы 7 желтоқсандағы № 431 қаулысымен</w:t>
      </w:r>
    </w:p>
    <w:bookmarkEnd w:id="623"/>
    <w:bookmarkStart w:name="z662" w:id="624"/>
    <w:p>
      <w:pPr>
        <w:spacing w:after="0"/>
        <w:ind w:left="0"/>
        <w:jc w:val="both"/>
      </w:pPr>
      <w:r>
        <w:rPr>
          <w:rFonts w:ascii="Times New Roman"/>
          <w:b w:val="false"/>
          <w:i w:val="false"/>
          <w:color w:val="000000"/>
          <w:sz w:val="28"/>
        </w:rPr>
        <w:t>
      "Алатау" коммуналдық шаруашылық" ЖШС құрылды, оның міндеттерінің бірі Алматы облысында қалдықтарды басқарудың өңірлік жүйесін құру болып табылады. Компания 2023 жылдың 11 желтоқсанында тіркелген.</w:t>
      </w:r>
    </w:p>
    <w:bookmarkEnd w:id="624"/>
    <w:bookmarkStart w:name="z663" w:id="625"/>
    <w:p>
      <w:pPr>
        <w:spacing w:after="0"/>
        <w:ind w:left="0"/>
        <w:jc w:val="both"/>
      </w:pPr>
      <w:r>
        <w:rPr>
          <w:rFonts w:ascii="Times New Roman"/>
          <w:b w:val="false"/>
          <w:i w:val="false"/>
          <w:color w:val="000000"/>
          <w:sz w:val="28"/>
        </w:rPr>
        <w:t>
      Қалдықтарды басқару саласындағы кәсіпорынның субъектілері мен қызметі:</w:t>
      </w:r>
    </w:p>
    <w:bookmarkEnd w:id="625"/>
    <w:bookmarkStart w:name="z664" w:id="626"/>
    <w:p>
      <w:pPr>
        <w:spacing w:after="0"/>
        <w:ind w:left="0"/>
        <w:jc w:val="both"/>
      </w:pPr>
      <w:r>
        <w:rPr>
          <w:rFonts w:ascii="Times New Roman"/>
          <w:b w:val="false"/>
          <w:i w:val="false"/>
          <w:color w:val="000000"/>
          <w:sz w:val="28"/>
        </w:rPr>
        <w:t>
      1)Қалдықтарды жинау, шығару, жою, көму, өңдеу, шығару, залалсыздандыру, орналастыру және сақтау жүйесін ұйымдастыру.</w:t>
      </w:r>
    </w:p>
    <w:bookmarkEnd w:id="626"/>
    <w:bookmarkStart w:name="z665" w:id="627"/>
    <w:p>
      <w:pPr>
        <w:spacing w:after="0"/>
        <w:ind w:left="0"/>
        <w:jc w:val="both"/>
      </w:pPr>
      <w:r>
        <w:rPr>
          <w:rFonts w:ascii="Times New Roman"/>
          <w:b w:val="false"/>
          <w:i w:val="false"/>
          <w:color w:val="000000"/>
          <w:sz w:val="28"/>
        </w:rPr>
        <w:t>
      2)Кәсіпкерлік субъектілерін қалдықтарды жинауға, шығаруға және өңдеуге тарту.</w:t>
      </w:r>
    </w:p>
    <w:bookmarkEnd w:id="627"/>
    <w:bookmarkStart w:name="z666" w:id="628"/>
    <w:p>
      <w:pPr>
        <w:spacing w:after="0"/>
        <w:ind w:left="0"/>
        <w:jc w:val="both"/>
      </w:pPr>
      <w:r>
        <w:rPr>
          <w:rFonts w:ascii="Times New Roman"/>
          <w:b w:val="false"/>
          <w:i w:val="false"/>
          <w:color w:val="000000"/>
          <w:sz w:val="28"/>
        </w:rPr>
        <w:t>
      3)Қалдықтарды шығару схемаларын әзірлеу және бекіту.</w:t>
      </w:r>
    </w:p>
    <w:bookmarkEnd w:id="628"/>
    <w:bookmarkStart w:name="z667" w:id="629"/>
    <w:p>
      <w:pPr>
        <w:spacing w:after="0"/>
        <w:ind w:left="0"/>
        <w:jc w:val="both"/>
      </w:pPr>
      <w:r>
        <w:rPr>
          <w:rFonts w:ascii="Times New Roman"/>
          <w:b w:val="false"/>
          <w:i w:val="false"/>
          <w:color w:val="000000"/>
          <w:sz w:val="28"/>
        </w:rPr>
        <w:t>
      4)Қалдықтарды жинау, шығару, кәдеге жарату, көму, қайта өңдеу, шығару, залалсыздандыру, орналастыру және сақтау жүйесін жаңғырту және жетілдіру.</w:t>
      </w:r>
    </w:p>
    <w:bookmarkEnd w:id="629"/>
    <w:bookmarkStart w:name="z668" w:id="630"/>
    <w:p>
      <w:pPr>
        <w:spacing w:after="0"/>
        <w:ind w:left="0"/>
        <w:jc w:val="both"/>
      </w:pPr>
      <w:r>
        <w:rPr>
          <w:rFonts w:ascii="Times New Roman"/>
          <w:b w:val="false"/>
          <w:i w:val="false"/>
          <w:color w:val="000000"/>
          <w:sz w:val="28"/>
        </w:rPr>
        <w:t>
      5)Қалдықтарды жинау, шығару, көму, көму, өңдеу, кәдеге жарату, залалсыздандыру, орналастыру және сақтау бойынша орталықтандырылған мониторингті ұйымдастыру.</w:t>
      </w:r>
    </w:p>
    <w:bookmarkEnd w:id="630"/>
    <w:bookmarkStart w:name="z669" w:id="631"/>
    <w:p>
      <w:pPr>
        <w:spacing w:after="0"/>
        <w:ind w:left="0"/>
        <w:jc w:val="both"/>
      </w:pPr>
      <w:r>
        <w:rPr>
          <w:rFonts w:ascii="Times New Roman"/>
          <w:b w:val="false"/>
          <w:i w:val="false"/>
          <w:color w:val="000000"/>
          <w:sz w:val="28"/>
        </w:rPr>
        <w:t>
      6)Қалдықтардың пайда болуы мен пайдаланылуын есепке алу жүйесін ұйымдастыру.</w:t>
      </w:r>
    </w:p>
    <w:bookmarkEnd w:id="631"/>
    <w:bookmarkStart w:name="z670" w:id="632"/>
    <w:p>
      <w:pPr>
        <w:spacing w:after="0"/>
        <w:ind w:left="0"/>
        <w:jc w:val="both"/>
      </w:pPr>
      <w:r>
        <w:rPr>
          <w:rFonts w:ascii="Times New Roman"/>
          <w:b w:val="false"/>
          <w:i w:val="false"/>
          <w:color w:val="000000"/>
          <w:sz w:val="28"/>
        </w:rPr>
        <w:t>
      7)Қалдықтарды басқару саласындағы шаруашылық қызметтің табыстылығы үшін жағдай жасау.</w:t>
      </w:r>
    </w:p>
    <w:bookmarkEnd w:id="632"/>
    <w:bookmarkStart w:name="z671" w:id="633"/>
    <w:p>
      <w:pPr>
        <w:spacing w:after="0"/>
        <w:ind w:left="0"/>
        <w:jc w:val="both"/>
      </w:pPr>
      <w:r>
        <w:rPr>
          <w:rFonts w:ascii="Times New Roman"/>
          <w:b w:val="false"/>
          <w:i w:val="false"/>
          <w:color w:val="000000"/>
          <w:sz w:val="28"/>
        </w:rPr>
        <w:t>
      8)Рұқсат етілмеген полигондарды қалпына келтіру бойынша іс-шараларды жоспарлауды және жүзеге асыруды ұйымдастыру.</w:t>
      </w:r>
    </w:p>
    <w:bookmarkEnd w:id="633"/>
    <w:bookmarkStart w:name="z672" w:id="634"/>
    <w:p>
      <w:pPr>
        <w:spacing w:after="0"/>
        <w:ind w:left="0"/>
        <w:jc w:val="both"/>
      </w:pPr>
      <w:r>
        <w:rPr>
          <w:rFonts w:ascii="Times New Roman"/>
          <w:b w:val="false"/>
          <w:i w:val="false"/>
          <w:color w:val="000000"/>
          <w:sz w:val="28"/>
        </w:rPr>
        <w:t>
      9)Қалдықтарды басқару және өңдеу бойынша кеңес беру орталығын құру және пайдалану.</w:t>
      </w:r>
    </w:p>
    <w:bookmarkEnd w:id="634"/>
    <w:bookmarkStart w:name="z673" w:id="635"/>
    <w:p>
      <w:pPr>
        <w:spacing w:after="0"/>
        <w:ind w:left="0"/>
        <w:jc w:val="both"/>
      </w:pPr>
      <w:r>
        <w:rPr>
          <w:rFonts w:ascii="Times New Roman"/>
          <w:b w:val="false"/>
          <w:i w:val="false"/>
          <w:color w:val="000000"/>
          <w:sz w:val="28"/>
        </w:rPr>
        <w:t>
      10)Алматы облысында қалдықтарды басқарудың автоматтандырылған ақпараттық жүйесін құру және жүргізу.</w:t>
      </w:r>
    </w:p>
    <w:bookmarkEnd w:id="635"/>
    <w:bookmarkStart w:name="z674" w:id="636"/>
    <w:p>
      <w:pPr>
        <w:spacing w:after="0"/>
        <w:ind w:left="0"/>
        <w:jc w:val="both"/>
      </w:pPr>
      <w:r>
        <w:rPr>
          <w:rFonts w:ascii="Times New Roman"/>
          <w:b w:val="false"/>
          <w:i w:val="false"/>
          <w:color w:val="000000"/>
          <w:sz w:val="28"/>
        </w:rPr>
        <w:t>
      11)Алматы облысында қалдықтарды басқаруды жақсарту бойынша зерттеулер мен әзірлемелерді қолдау.</w:t>
      </w:r>
    </w:p>
    <w:bookmarkEnd w:id="636"/>
    <w:bookmarkStart w:name="z675" w:id="637"/>
    <w:p>
      <w:pPr>
        <w:spacing w:after="0"/>
        <w:ind w:left="0"/>
        <w:jc w:val="both"/>
      </w:pPr>
      <w:r>
        <w:rPr>
          <w:rFonts w:ascii="Times New Roman"/>
          <w:b w:val="false"/>
          <w:i w:val="false"/>
          <w:color w:val="000000"/>
          <w:sz w:val="28"/>
        </w:rPr>
        <w:t>
      12)Қалдықтарды өңдеумен айналысатын барлық ұйымдар мен жеке тұлғалар үшін міндетті нұсқаулықтар мен әдістемелік құжаттарды белгіленген тәртіппен әзірлеуге және бекітуге бастамашылық ету.</w:t>
      </w:r>
    </w:p>
    <w:bookmarkEnd w:id="637"/>
    <w:bookmarkStart w:name="z676" w:id="638"/>
    <w:p>
      <w:pPr>
        <w:spacing w:after="0"/>
        <w:ind w:left="0"/>
        <w:jc w:val="both"/>
      </w:pPr>
      <w:r>
        <w:rPr>
          <w:rFonts w:ascii="Times New Roman"/>
          <w:b w:val="false"/>
          <w:i w:val="false"/>
          <w:color w:val="000000"/>
          <w:sz w:val="28"/>
        </w:rPr>
        <w:t>
      13)Қалдықтарды басқаруға байланысты объектілерді салуды, реконструкциялауды және жөндеуді қамтамасыз ету үшін инвестицияларды тарту.</w:t>
      </w:r>
    </w:p>
    <w:bookmarkEnd w:id="638"/>
    <w:bookmarkStart w:name="z677" w:id="639"/>
    <w:p>
      <w:pPr>
        <w:spacing w:after="0"/>
        <w:ind w:left="0"/>
        <w:jc w:val="both"/>
      </w:pPr>
      <w:r>
        <w:rPr>
          <w:rFonts w:ascii="Times New Roman"/>
          <w:b w:val="false"/>
          <w:i w:val="false"/>
          <w:color w:val="000000"/>
          <w:sz w:val="28"/>
        </w:rPr>
        <w:t>
      14)Қалдықтарды басқарумен байланысты салаларда МЖӘ тетіктерін пайдалану үшін жағдай жасау.</w:t>
      </w:r>
    </w:p>
    <w:bookmarkEnd w:id="639"/>
    <w:bookmarkStart w:name="z678" w:id="640"/>
    <w:p>
      <w:pPr>
        <w:spacing w:after="0"/>
        <w:ind w:left="0"/>
        <w:jc w:val="both"/>
      </w:pPr>
      <w:r>
        <w:rPr>
          <w:rFonts w:ascii="Times New Roman"/>
          <w:b w:val="false"/>
          <w:i w:val="false"/>
          <w:color w:val="000000"/>
          <w:sz w:val="28"/>
        </w:rPr>
        <w:t>
      15)PR науқандарын ұйымдастыру, соның ішінде қалдықтарды іріктеп жинау бойынша халықпен жұмыс.</w:t>
      </w:r>
    </w:p>
    <w:bookmarkEnd w:id="640"/>
    <w:bookmarkStart w:name="z679" w:id="641"/>
    <w:p>
      <w:pPr>
        <w:spacing w:after="0"/>
        <w:ind w:left="0"/>
        <w:jc w:val="both"/>
      </w:pPr>
      <w:r>
        <w:rPr>
          <w:rFonts w:ascii="Times New Roman"/>
          <w:b w:val="false"/>
          <w:i w:val="false"/>
          <w:color w:val="000000"/>
          <w:sz w:val="28"/>
        </w:rPr>
        <w:t>
      16)Автоматтандыру және цифрландыру, қалдықтарды басқару жүйесін жетілдіру.</w:t>
      </w:r>
    </w:p>
    <w:bookmarkEnd w:id="641"/>
    <w:bookmarkStart w:name="z680" w:id="642"/>
    <w:p>
      <w:pPr>
        <w:spacing w:after="0"/>
        <w:ind w:left="0"/>
        <w:jc w:val="both"/>
      </w:pPr>
      <w:r>
        <w:rPr>
          <w:rFonts w:ascii="Times New Roman"/>
          <w:b w:val="false"/>
          <w:i w:val="false"/>
          <w:color w:val="000000"/>
          <w:sz w:val="28"/>
        </w:rPr>
        <w:t>
      17)Бұқаралық ақпарат құралдарында ақпараттық науқан.</w:t>
      </w:r>
    </w:p>
    <w:bookmarkEnd w:id="642"/>
    <w:bookmarkStart w:name="z681" w:id="643"/>
    <w:p>
      <w:pPr>
        <w:spacing w:after="0"/>
        <w:ind w:left="0"/>
        <w:jc w:val="both"/>
      </w:pPr>
      <w:r>
        <w:rPr>
          <w:rFonts w:ascii="Times New Roman"/>
          <w:b w:val="false"/>
          <w:i w:val="false"/>
          <w:color w:val="000000"/>
          <w:sz w:val="28"/>
        </w:rPr>
        <w:t>
      18)Қалдықтар туралы ақпараттық ресурсты құру және қолдау.</w:t>
      </w:r>
    </w:p>
    <w:bookmarkEnd w:id="643"/>
    <w:bookmarkStart w:name="z682" w:id="644"/>
    <w:p>
      <w:pPr>
        <w:spacing w:after="0"/>
        <w:ind w:left="0"/>
        <w:jc w:val="both"/>
      </w:pPr>
      <w:r>
        <w:rPr>
          <w:rFonts w:ascii="Times New Roman"/>
          <w:b w:val="false"/>
          <w:i w:val="false"/>
          <w:color w:val="000000"/>
          <w:sz w:val="28"/>
        </w:rPr>
        <w:t>
      19)Қалдықтарды басқару және өңдеу бойынша көрмелер ұйымдастыру, көрмелер мен конференцияларға қатысу, соның ішінде. Халықаралық деңгейде.</w:t>
      </w:r>
    </w:p>
    <w:bookmarkEnd w:id="644"/>
    <w:bookmarkStart w:name="z683" w:id="645"/>
    <w:p>
      <w:pPr>
        <w:spacing w:after="0"/>
        <w:ind w:left="0"/>
        <w:jc w:val="both"/>
      </w:pPr>
      <w:r>
        <w:rPr>
          <w:rFonts w:ascii="Times New Roman"/>
          <w:b w:val="false"/>
          <w:i w:val="false"/>
          <w:color w:val="000000"/>
          <w:sz w:val="28"/>
        </w:rPr>
        <w:t>
      20)Қалдықтарды басқару жүйесін дамытуды ынталандыру бойынша өңірлік конкурстар өткізу.</w:t>
      </w:r>
    </w:p>
    <w:bookmarkEnd w:id="645"/>
    <w:bookmarkStart w:name="z684" w:id="646"/>
    <w:p>
      <w:pPr>
        <w:spacing w:after="0"/>
        <w:ind w:left="0"/>
        <w:jc w:val="both"/>
      </w:pPr>
      <w:r>
        <w:rPr>
          <w:rFonts w:ascii="Times New Roman"/>
          <w:b w:val="false"/>
          <w:i w:val="false"/>
          <w:color w:val="000000"/>
          <w:sz w:val="28"/>
        </w:rPr>
        <w:t>
      Берілген өкілеттіктерге сәйкес "Алатау" коммуналдық шаруашылығы" ЖШС аумақтық оператор/үйлестіру агенті функцияларын ала отырып, Алматы облысында</w:t>
      </w:r>
    </w:p>
    <w:bookmarkEnd w:id="646"/>
    <w:bookmarkStart w:name="z685" w:id="647"/>
    <w:p>
      <w:pPr>
        <w:spacing w:after="0"/>
        <w:ind w:left="0"/>
        <w:jc w:val="both"/>
      </w:pPr>
      <w:r>
        <w:rPr>
          <w:rFonts w:ascii="Times New Roman"/>
          <w:b w:val="false"/>
          <w:i w:val="false"/>
          <w:color w:val="000000"/>
          <w:sz w:val="28"/>
        </w:rPr>
        <w:t>
      Өңірлік ТҚҚ басқару жүйесін құру және қолдау бойынша жұмыстарды жүргізетін болады.</w:t>
      </w:r>
    </w:p>
    <w:bookmarkEnd w:id="647"/>
    <w:bookmarkStart w:name="z686" w:id="648"/>
    <w:p>
      <w:pPr>
        <w:spacing w:after="0"/>
        <w:ind w:left="0"/>
        <w:jc w:val="both"/>
      </w:pPr>
      <w:r>
        <w:rPr>
          <w:rFonts w:ascii="Times New Roman"/>
          <w:b w:val="false"/>
          <w:i w:val="false"/>
          <w:color w:val="000000"/>
          <w:sz w:val="28"/>
        </w:rPr>
        <w:t>
      Ұйғыр ауданының елді мекендері Алматы облысындағы ӨҚҚ басқарудың Өңірлік жүйесінің құрылымына кіреді.</w:t>
      </w:r>
    </w:p>
    <w:bookmarkEnd w:id="648"/>
    <w:bookmarkStart w:name="z687" w:id="649"/>
    <w:p>
      <w:pPr>
        <w:spacing w:after="0"/>
        <w:ind w:left="0"/>
        <w:jc w:val="both"/>
      </w:pPr>
      <w:r>
        <w:rPr>
          <w:rFonts w:ascii="Times New Roman"/>
          <w:b w:val="false"/>
          <w:i w:val="false"/>
          <w:color w:val="000000"/>
          <w:sz w:val="28"/>
        </w:rPr>
        <w:t>
      Коммерциялық құрылымдар мен "Алатау" коммуналдық шаруашылық" ЖШС арасындағы өзара іс-қимылдың ұсынылатын схемасы (13-сурет):</w:t>
      </w:r>
    </w:p>
    <w:bookmarkEnd w:id="649"/>
    <w:bookmarkStart w:name="z688" w:id="650"/>
    <w:p>
      <w:pPr>
        <w:spacing w:after="0"/>
        <w:ind w:left="0"/>
        <w:jc w:val="both"/>
      </w:pPr>
      <w:r>
        <w:rPr>
          <w:rFonts w:ascii="Times New Roman"/>
          <w:b w:val="false"/>
          <w:i w:val="false"/>
          <w:color w:val="000000"/>
          <w:sz w:val="28"/>
        </w:rPr>
        <w:t xml:space="preserve">
      </w:t>
      </w:r>
    </w:p>
    <w:bookmarkEnd w:id="650"/>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9" w:id="651"/>
    <w:p>
      <w:pPr>
        <w:spacing w:after="0"/>
        <w:ind w:left="0"/>
        <w:jc w:val="both"/>
      </w:pPr>
      <w:r>
        <w:rPr>
          <w:rFonts w:ascii="Times New Roman"/>
          <w:b w:val="false"/>
          <w:i w:val="false"/>
          <w:color w:val="000000"/>
          <w:sz w:val="28"/>
        </w:rPr>
        <w:t>
      Сурет салу10– Коммерциялық құрылымдар мен "Алатау" коммуналдық шаруашылық ЖШС-нің өзара әрекеттесуінің ұсынылған схемасы</w:t>
      </w:r>
    </w:p>
    <w:bookmarkEnd w:id="651"/>
    <w:bookmarkStart w:name="z690" w:id="652"/>
    <w:p>
      <w:pPr>
        <w:spacing w:after="0"/>
        <w:ind w:left="0"/>
        <w:jc w:val="both"/>
      </w:pPr>
      <w:r>
        <w:rPr>
          <w:rFonts w:ascii="Times New Roman"/>
          <w:b w:val="false"/>
          <w:i w:val="false"/>
          <w:color w:val="000000"/>
          <w:sz w:val="28"/>
        </w:rPr>
        <w:t>
      Коммерциялық құрылымдардың "Алатау" коммуналдық шаруашылық ЖШС-мен өзара әрекеттесуінің ұсынылатын нұсқасы (ұсынылады):</w:t>
      </w:r>
    </w:p>
    <w:bookmarkEnd w:id="652"/>
    <w:bookmarkStart w:name="z691" w:id="653"/>
    <w:p>
      <w:pPr>
        <w:spacing w:after="0"/>
        <w:ind w:left="0"/>
        <w:jc w:val="both"/>
      </w:pPr>
      <w:r>
        <w:rPr>
          <w:rFonts w:ascii="Times New Roman"/>
          <w:b w:val="false"/>
          <w:i w:val="false"/>
          <w:color w:val="000000"/>
          <w:sz w:val="28"/>
        </w:rPr>
        <w:t>
      Опция(14-сурет) аймақтағы қатты тұрмыстық қалдықтарды басқарудың бүкіл процесін толық есепке алуды және бақылауды көздейді. "Алатау коммуналдық шаруашылығы" ЖШС (бұдан әрі – ЖШС) бастапқы шикізаттың да (жинақталатын қатты қалдықтар) да, өңделген өнімдердің де, оның ішінде. аралық.</w:t>
      </w:r>
    </w:p>
    <w:bookmarkEnd w:id="653"/>
    <w:bookmarkStart w:name="z692" w:id="654"/>
    <w:p>
      <w:pPr>
        <w:spacing w:after="0"/>
        <w:ind w:left="0"/>
        <w:jc w:val="both"/>
      </w:pPr>
      <w:r>
        <w:rPr>
          <w:rFonts w:ascii="Times New Roman"/>
          <w:b w:val="false"/>
          <w:i w:val="false"/>
          <w:color w:val="000000"/>
          <w:sz w:val="28"/>
        </w:rPr>
        <w:t>
      ЖШС қатты тұрмыстық қалдықтарды жинау және шығару, сұрыптау, қайта өңдеу және кәдеге жарату бойынша қызметтерді көрсетуге келісім-шарттар жасайды, бұл ретте аралық және түпкілікті өңдеу өнімдерінің, сондай-ақ олардың қалдықтарының меншік иесі болып қалады. ЖШС халықтан және заңды тұлғалардан тарифтердің алынуын қамтамасыз етеді және Жүйе бюджетіне жауапты. Сонымен қатар, Жүйені дамыту үшін өндірушілердің (импорттаушылардың) кеңейтілген жауапкершілігі қағидаты қолданылуы мүмкін/қажет.</w:t>
      </w:r>
    </w:p>
    <w:bookmarkEnd w:id="654"/>
    <w:bookmarkStart w:name="z693" w:id="655"/>
    <w:p>
      <w:pPr>
        <w:spacing w:after="0"/>
        <w:ind w:left="0"/>
        <w:jc w:val="both"/>
      </w:pPr>
      <w:r>
        <w:rPr>
          <w:rFonts w:ascii="Times New Roman"/>
          <w:b w:val="false"/>
          <w:i w:val="false"/>
          <w:color w:val="000000"/>
          <w:sz w:val="28"/>
        </w:rPr>
        <w:t>
      Өз кезегінде ЖШС шарт жасалған Жүйе объектілерінің иелеріне шикізатпен қамтамасыз ету және көрсетілген қызметтерге ақы төлеуге кепілдік береді.</w:t>
      </w:r>
    </w:p>
    <w:bookmarkEnd w:id="655"/>
    <w:bookmarkStart w:name="z694" w:id="656"/>
    <w:p>
      <w:pPr>
        <w:spacing w:after="0"/>
        <w:ind w:left="0"/>
        <w:jc w:val="both"/>
      </w:pPr>
      <w:r>
        <w:rPr>
          <w:rFonts w:ascii="Times New Roman"/>
          <w:b w:val="false"/>
          <w:i w:val="false"/>
          <w:color w:val="000000"/>
          <w:sz w:val="28"/>
        </w:rPr>
        <w:t>
      Плюс – бұл опция полигондарды дұрыс игеру және ТҚҚ өңдеуді ұйымдастыру мақсатында тарифтік қорларды, бюджеттік және басқа да инвестицияларды шоғырландыруға және оңтайлы маневр жасауға мүмкіндік беретін ЖШС-нің айрықша ұстанымы болып табылады. ТО-ның айрықша позициясы оған шағын ЖШҚ немесе жеке меншік иелерінің қазіргі кезде қолданылып жүрген тек жартылай, шағын көлемді және ең тиімді қалдықтарды іріктеп өңдеуді жоюға мүмкіндік береді, үздіксіз жаппай өңдеуді жолға қояды, бұл үшін қосымша қаржылық ресурс жасайды. жүйенің жалпы дамуы. Кәдеге жаратуға жатпайтын қалдықтардың ең аз мөлшері. Полигондардың ауданын қысқарту. Сонымен қатар, Жүйені құрудың бастапқы кезеңінде қалдықтарды басқарудың барлық кезеңдерінде есепке алу және бақылау функцияларын бір қолға шоғырландыру барлық технологиялық кезеңдердегі шығындарды, шикізат пен өнімдердің саны мен сапасын анықтауға мүмкіндік береді. барлық кезеңдерді қамтиды және өндірушілердің (импорттаушылардың) кеңейтілген жауапкершілігі қағидатын қолдануды және тиісінше РОП Операторымен қарым-қатынасты жеңілдетеді.</w:t>
      </w:r>
    </w:p>
    <w:bookmarkEnd w:id="656"/>
    <w:bookmarkStart w:name="z695" w:id="657"/>
    <w:p>
      <w:pPr>
        <w:spacing w:after="0"/>
        <w:ind w:left="0"/>
        <w:jc w:val="both"/>
      </w:pPr>
      <w:r>
        <w:rPr>
          <w:rFonts w:ascii="Times New Roman"/>
          <w:b w:val="false"/>
          <w:i w:val="false"/>
          <w:color w:val="000000"/>
          <w:sz w:val="28"/>
        </w:rPr>
        <w:t>
      Минус -ойластырылған құқықтық механизмді қажет етеді.</w:t>
      </w:r>
    </w:p>
    <w:bookmarkEnd w:id="657"/>
    <w:bookmarkStart w:name="z696" w:id="658"/>
    <w:p>
      <w:pPr>
        <w:spacing w:after="0"/>
        <w:ind w:left="0"/>
        <w:jc w:val="both"/>
      </w:pPr>
      <w:r>
        <w:rPr>
          <w:rFonts w:ascii="Times New Roman"/>
          <w:b w:val="false"/>
          <w:i w:val="false"/>
          <w:color w:val="000000"/>
          <w:sz w:val="28"/>
        </w:rPr>
        <w:t>
      5.1.1.3.ҚҚҚ-ны қайта өңдеу мәселені шешу жолы ретінде</w:t>
      </w:r>
    </w:p>
    <w:bookmarkEnd w:id="658"/>
    <w:bookmarkStart w:name="z697" w:id="659"/>
    <w:p>
      <w:pPr>
        <w:spacing w:after="0"/>
        <w:ind w:left="0"/>
        <w:jc w:val="both"/>
      </w:pPr>
      <w:r>
        <w:rPr>
          <w:rFonts w:ascii="Times New Roman"/>
          <w:b w:val="false"/>
          <w:i w:val="false"/>
          <w:color w:val="000000"/>
          <w:sz w:val="28"/>
        </w:rPr>
        <w:t>
      Тапсырыс беруші мен "Алатау" коммуналдық шаруашылық ЖШС алдында күрделі міндет тұр – бизнеске қосымша қаржыландыру көздерін табу, егер оны дереу және толық шешпесе (бұл шындыққа жанаспайды), ең болмағанда бастауға мүмкіндік беретіндей жағдай жасау. жетістіктерге жету перспективасымен оларға қатысты айтарлықтай прогресс. Мұндай қосымша көздерді іздеу ҚҚҚ шығару және кәдеге жарату жүйесінің өзінде ғана мүмкін, өйткені тарифтік алымдарды немесе бюджеттік инвестицияларды түбегейлі арттыруға деген үміт мәселені белгісіз болашаққа итермелейді.</w:t>
      </w:r>
    </w:p>
    <w:bookmarkEnd w:id="659"/>
    <w:bookmarkStart w:name="z698" w:id="660"/>
    <w:p>
      <w:pPr>
        <w:spacing w:after="0"/>
        <w:ind w:left="0"/>
        <w:jc w:val="both"/>
      </w:pPr>
      <w:r>
        <w:rPr>
          <w:rFonts w:ascii="Times New Roman"/>
          <w:b w:val="false"/>
          <w:i w:val="false"/>
          <w:color w:val="000000"/>
          <w:sz w:val="28"/>
        </w:rPr>
        <w:t>
      Несиелер немесе бюджеттік емес инвестициялар арқылы қаржыландыру сияқты, біз онсыз мәселені шеше алмайтынымыз анық, қатты тұрмыстық қалдықтармен жұмыс істеу жүйесінде несие берушілермен және инвесторлармен ымырасыз есеп айырысу үшін алынуы мүмкін қосымша пайда болған жағдайда ғана мүмкін болады. одан әрі тұрақты жұмыс және даму.</w:t>
      </w:r>
    </w:p>
    <w:bookmarkEnd w:id="660"/>
    <w:bookmarkStart w:name="z699" w:id="661"/>
    <w:p>
      <w:pPr>
        <w:spacing w:after="0"/>
        <w:ind w:left="0"/>
        <w:jc w:val="both"/>
      </w:pPr>
      <w:r>
        <w:rPr>
          <w:rFonts w:ascii="Times New Roman"/>
          <w:b w:val="false"/>
          <w:i w:val="false"/>
          <w:color w:val="000000"/>
          <w:sz w:val="28"/>
        </w:rPr>
        <w:t>
      Сонымен, негізгі технологиялық – бұл экономикалық және сонымен бірге стратегиялық – міндет: қалдықтарды пайдалы қайта өңдеу.</w:t>
      </w:r>
    </w:p>
    <w:bookmarkEnd w:id="661"/>
    <w:bookmarkStart w:name="z700" w:id="662"/>
    <w:p>
      <w:pPr>
        <w:spacing w:after="0"/>
        <w:ind w:left="0"/>
        <w:jc w:val="both"/>
      </w:pPr>
      <w:r>
        <w:rPr>
          <w:rFonts w:ascii="Times New Roman"/>
          <w:b w:val="false"/>
          <w:i w:val="false"/>
          <w:color w:val="000000"/>
          <w:sz w:val="28"/>
        </w:rPr>
        <w:t>
      Бұл ретте қатты тұрмыстық қалдықтарды қайта өңдеу және кәдеге жарату бойынша алдын ала белгіленген белгілі бір технологияларды енгізу аса сенімді емес екені ескеріледі.</w:t>
      </w:r>
    </w:p>
    <w:bookmarkEnd w:id="662"/>
    <w:bookmarkStart w:name="z701" w:id="663"/>
    <w:p>
      <w:pPr>
        <w:spacing w:after="0"/>
        <w:ind w:left="0"/>
        <w:jc w:val="both"/>
      </w:pPr>
      <w:r>
        <w:rPr>
          <w:rFonts w:ascii="Times New Roman"/>
          <w:b w:val="false"/>
          <w:i w:val="false"/>
          <w:color w:val="000000"/>
          <w:sz w:val="28"/>
        </w:rPr>
        <w:t>
      Ұйғыр аймағында қатты тұрмыстық қалдықтарды басқару және өңдеу жүйесін дамыту бойынша ұсыныстар алға қойылған мақсаттарға қол жеткізуге бағытталған - қалдықтарды өңдеуге барынша мүмкін болатын материалдарды беруді қамтамасыз ету. Ауданда түзілетін ТҚҚ көлемі аз болғандықтан және тиісінше алынған ТҚҚ, СМР өңдеудің инвестициялық тартымдылығы жоғары емес. Ұйғыр ауданының кешенді полигонында сұрыпталған ТҚҚ алынған СМР Алматы облысының РСДУ құрамына кіретін басқа кәсіпорындарға өңдеуге берілуі мүмкін.</w:t>
      </w:r>
    </w:p>
    <w:bookmarkEnd w:id="663"/>
    <w:bookmarkStart w:name="z702" w:id="664"/>
    <w:p>
      <w:pPr>
        <w:spacing w:after="0"/>
        <w:ind w:left="0"/>
        <w:jc w:val="both"/>
      </w:pPr>
      <w:r>
        <w:rPr>
          <w:rFonts w:ascii="Times New Roman"/>
          <w:b w:val="false"/>
          <w:i w:val="false"/>
          <w:color w:val="000000"/>
          <w:sz w:val="28"/>
        </w:rPr>
        <w:t xml:space="preserve">
      </w:t>
      </w:r>
    </w:p>
    <w:bookmarkEnd w:id="664"/>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3" w:id="665"/>
    <w:p>
      <w:pPr>
        <w:spacing w:after="0"/>
        <w:ind w:left="0"/>
        <w:jc w:val="both"/>
      </w:pPr>
      <w:r>
        <w:rPr>
          <w:rFonts w:ascii="Times New Roman"/>
          <w:b w:val="false"/>
          <w:i w:val="false"/>
          <w:color w:val="000000"/>
          <w:sz w:val="28"/>
        </w:rPr>
        <w:t>
      Сурет салу11- Опция (ұсынылады). Барлық процестерді "Алатау" коммуналдық шаруашылық ЖШС басқарады</w:t>
      </w:r>
    </w:p>
    <w:bookmarkEnd w:id="665"/>
    <w:bookmarkStart w:name="z704" w:id="666"/>
    <w:p>
      <w:pPr>
        <w:spacing w:after="0"/>
        <w:ind w:left="0"/>
        <w:jc w:val="both"/>
      </w:pPr>
      <w:r>
        <w:rPr>
          <w:rFonts w:ascii="Times New Roman"/>
          <w:b w:val="false"/>
          <w:i w:val="false"/>
          <w:color w:val="000000"/>
          <w:sz w:val="28"/>
        </w:rPr>
        <w:t>
      5.1.1.4.Институционалдық схема</w:t>
      </w:r>
    </w:p>
    <w:bookmarkEnd w:id="666"/>
    <w:bookmarkStart w:name="z705" w:id="667"/>
    <w:p>
      <w:pPr>
        <w:spacing w:after="0"/>
        <w:ind w:left="0"/>
        <w:jc w:val="both"/>
      </w:pPr>
      <w:r>
        <w:rPr>
          <w:rFonts w:ascii="Times New Roman"/>
          <w:b w:val="false"/>
          <w:i w:val="false"/>
          <w:color w:val="000000"/>
          <w:sz w:val="28"/>
        </w:rPr>
        <w:t>
      Алматы облысының өңірлік қалдықтарды басқару жүйесінің институционалдық схемасы төмендегі диаграммаларда көрсетілген.</w:t>
      </w:r>
    </w:p>
    <w:bookmarkEnd w:id="667"/>
    <w:bookmarkStart w:name="z706" w:id="668"/>
    <w:p>
      <w:pPr>
        <w:spacing w:after="0"/>
        <w:ind w:left="0"/>
        <w:jc w:val="both"/>
      </w:pPr>
      <w:r>
        <w:rPr>
          <w:rFonts w:ascii="Times New Roman"/>
          <w:b w:val="false"/>
          <w:i w:val="false"/>
          <w:color w:val="000000"/>
          <w:sz w:val="28"/>
        </w:rPr>
        <w:t xml:space="preserve">
      </w:t>
      </w:r>
    </w:p>
    <w:bookmarkEnd w:id="668"/>
    <w:p>
      <w:pPr>
        <w:spacing w:after="0"/>
        <w:ind w:left="0"/>
        <w:jc w:val="both"/>
      </w:pPr>
      <w:r>
        <w:drawing>
          <wp:inline distT="0" distB="0" distL="0" distR="0">
            <wp:extent cx="68580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8580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7" w:id="669"/>
    <w:p>
      <w:pPr>
        <w:spacing w:after="0"/>
        <w:ind w:left="0"/>
        <w:jc w:val="both"/>
      </w:pPr>
      <w:r>
        <w:rPr>
          <w:rFonts w:ascii="Times New Roman"/>
          <w:b w:val="false"/>
          <w:i w:val="false"/>
          <w:color w:val="000000"/>
          <w:sz w:val="28"/>
        </w:rPr>
        <w:t>
      Сурет салу12- Алматы облысының өңірлік қалдықтарды басқару жүйесінің институционалдық моделі</w:t>
      </w:r>
    </w:p>
    <w:bookmarkEnd w:id="669"/>
    <w:bookmarkStart w:name="z708" w:id="670"/>
    <w:p>
      <w:pPr>
        <w:spacing w:after="0"/>
        <w:ind w:left="0"/>
        <w:jc w:val="both"/>
      </w:pPr>
      <w:r>
        <w:rPr>
          <w:rFonts w:ascii="Times New Roman"/>
          <w:b w:val="false"/>
          <w:i w:val="false"/>
          <w:color w:val="000000"/>
          <w:sz w:val="28"/>
        </w:rPr>
        <w:t xml:space="preserve">
      </w:t>
      </w:r>
    </w:p>
    <w:bookmarkEnd w:id="670"/>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9" w:id="671"/>
    <w:p>
      <w:pPr>
        <w:spacing w:after="0"/>
        <w:ind w:left="0"/>
        <w:jc w:val="both"/>
      </w:pPr>
      <w:r>
        <w:rPr>
          <w:rFonts w:ascii="Times New Roman"/>
          <w:b w:val="false"/>
          <w:i w:val="false"/>
          <w:color w:val="000000"/>
          <w:sz w:val="28"/>
        </w:rPr>
        <w:t>
      Сурет салу13- Жүйенің ұсынылатын негізгі моделі</w:t>
      </w:r>
    </w:p>
    <w:bookmarkEnd w:id="671"/>
    <w:bookmarkStart w:name="z710" w:id="672"/>
    <w:p>
      <w:pPr>
        <w:spacing w:after="0"/>
        <w:ind w:left="0"/>
        <w:jc w:val="both"/>
      </w:pPr>
      <w:r>
        <w:rPr>
          <w:rFonts w:ascii="Times New Roman"/>
          <w:b w:val="false"/>
          <w:i w:val="false"/>
          <w:color w:val="000000"/>
          <w:sz w:val="28"/>
        </w:rPr>
        <w:t>
      Кесте26- Алматы облысындағы қалдықтарды басқарудың аймақтық жүйесі институционалдық схемасы</w:t>
      </w:r>
    </w:p>
    <w:bookmarkEnd w:id="6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673"/>
          <w:p>
            <w:pPr>
              <w:spacing w:after="20"/>
              <w:ind w:left="20"/>
              <w:jc w:val="both"/>
            </w:pPr>
            <w:r>
              <w:rPr>
                <w:rFonts w:ascii="Times New Roman"/>
                <w:b w:val="false"/>
                <w:i w:val="false"/>
                <w:color w:val="000000"/>
                <w:sz w:val="20"/>
              </w:rPr>
              <w:t>
Жобаға қатысушының</w:t>
            </w:r>
          </w:p>
          <w:bookmarkEnd w:id="673"/>
          <w:p>
            <w:pPr>
              <w:spacing w:after="20"/>
              <w:ind w:left="20"/>
              <w:jc w:val="both"/>
            </w:pPr>
            <w:r>
              <w:rPr>
                <w:rFonts w:ascii="Times New Roman"/>
                <w:b w:val="false"/>
                <w:i w:val="false"/>
                <w:color w:val="000000"/>
                <w:sz w:val="20"/>
              </w:rPr>
              <w:t>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674"/>
          <w:p>
            <w:pPr>
              <w:spacing w:after="20"/>
              <w:ind w:left="20"/>
              <w:jc w:val="both"/>
            </w:pPr>
            <w:r>
              <w:rPr>
                <w:rFonts w:ascii="Times New Roman"/>
                <w:b w:val="false"/>
                <w:i w:val="false"/>
                <w:color w:val="000000"/>
                <w:sz w:val="20"/>
              </w:rPr>
              <w:t>
Жобаға қатысушы</w:t>
            </w:r>
          </w:p>
          <w:bookmarkEnd w:id="674"/>
          <w:p>
            <w:pPr>
              <w:spacing w:after="20"/>
              <w:ind w:left="20"/>
              <w:jc w:val="both"/>
            </w:pPr>
            <w:r>
              <w:rPr>
                <w:rFonts w:ascii="Times New Roman"/>
                <w:b w:val="false"/>
                <w:i w:val="false"/>
                <w:color w:val="000000"/>
                <w:sz w:val="20"/>
              </w:rPr>
              <w:t>
туралы ақпарат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675"/>
          <w:p>
            <w:pPr>
              <w:spacing w:after="20"/>
              <w:ind w:left="20"/>
              <w:jc w:val="both"/>
            </w:pPr>
            <w:r>
              <w:rPr>
                <w:rFonts w:ascii="Times New Roman"/>
                <w:b w:val="false"/>
                <w:i w:val="false"/>
                <w:color w:val="000000"/>
                <w:sz w:val="20"/>
              </w:rPr>
              <w:t>
Жобаға қатысушының</w:t>
            </w:r>
          </w:p>
          <w:bookmarkEnd w:id="675"/>
          <w:p>
            <w:pPr>
              <w:spacing w:after="20"/>
              <w:ind w:left="20"/>
              <w:jc w:val="both"/>
            </w:pPr>
            <w:r>
              <w:rPr>
                <w:rFonts w:ascii="Times New Roman"/>
                <w:b w:val="false"/>
                <w:i w:val="false"/>
                <w:color w:val="000000"/>
                <w:sz w:val="20"/>
              </w:rPr>
              <w:t>
функциялары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676"/>
          <w:p>
            <w:pPr>
              <w:spacing w:after="20"/>
              <w:ind w:left="20"/>
              <w:jc w:val="both"/>
            </w:pPr>
            <w:r>
              <w:rPr>
                <w:rFonts w:ascii="Times New Roman"/>
                <w:b w:val="false"/>
                <w:i w:val="false"/>
                <w:color w:val="000000"/>
                <w:sz w:val="20"/>
              </w:rPr>
              <w:t>
Жобаға қатысушының</w:t>
            </w:r>
          </w:p>
          <w:bookmarkEnd w:id="676"/>
          <w:p>
            <w:pPr>
              <w:spacing w:after="20"/>
              <w:ind w:left="20"/>
              <w:jc w:val="both"/>
            </w:pPr>
            <w:r>
              <w:rPr>
                <w:rFonts w:ascii="Times New Roman"/>
                <w:b w:val="false"/>
                <w:i w:val="false"/>
                <w:color w:val="000000"/>
                <w:sz w:val="20"/>
              </w:rPr>
              <w:t>
жауапкершілігі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әкімшісі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677"/>
          <w:p>
            <w:pPr>
              <w:spacing w:after="20"/>
              <w:ind w:left="20"/>
              <w:jc w:val="both"/>
            </w:pPr>
            <w:r>
              <w:rPr>
                <w:rFonts w:ascii="Times New Roman"/>
                <w:b w:val="false"/>
                <w:i w:val="false"/>
                <w:color w:val="000000"/>
                <w:sz w:val="20"/>
              </w:rPr>
              <w:t>
"Энергетика және тұрғын үй- коммуналдық</w:t>
            </w:r>
          </w:p>
          <w:bookmarkEnd w:id="677"/>
          <w:p>
            <w:pPr>
              <w:spacing w:after="20"/>
              <w:ind w:left="20"/>
              <w:jc w:val="both"/>
            </w:pPr>
            <w:r>
              <w:rPr>
                <w:rFonts w:ascii="Times New Roman"/>
                <w:b w:val="false"/>
                <w:i w:val="false"/>
                <w:color w:val="000000"/>
                <w:sz w:val="20"/>
              </w:rPr>
              <w:t>
шаруашылық бөлімі" мемлекеттік мекемесі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басқару және өңдеу саласындағы мемлекеттік саясатты іске асыру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коммуналдық шаруашылық" ЖШС құру, қолдау және қызметін бақылау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тең әкімшісі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ресурстар және табиғатты пайдалануды реттеу басқармасы" мемлекеттік мекемесі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678"/>
          <w:p>
            <w:pPr>
              <w:spacing w:after="20"/>
              <w:ind w:left="20"/>
              <w:jc w:val="both"/>
            </w:pPr>
            <w:r>
              <w:rPr>
                <w:rFonts w:ascii="Times New Roman"/>
                <w:b w:val="false"/>
                <w:i w:val="false"/>
                <w:color w:val="000000"/>
                <w:sz w:val="20"/>
              </w:rPr>
              <w:t>
1.Облыста қалдықтарды басқару саласында мемлекеттік экологиялық саясатты жүзеге асыру.</w:t>
            </w:r>
          </w:p>
          <w:bookmarkEnd w:id="678"/>
          <w:p>
            <w:pPr>
              <w:spacing w:after="20"/>
              <w:ind w:left="20"/>
              <w:jc w:val="both"/>
            </w:pPr>
            <w:r>
              <w:rPr>
                <w:rFonts w:ascii="Times New Roman"/>
                <w:b w:val="false"/>
                <w:i w:val="false"/>
                <w:color w:val="000000"/>
                <w:sz w:val="20"/>
              </w:rPr>
              <w:t>
2.Қоршаған ортаны қорғау шараларын әзірлеу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коммуналдық шаруашылық" ЖШС ағымдағы қызметіне экологиялық мониторинг</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1 (инвестициядан кейінгі кезеңдегі теңгерім ұстаушы)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коммуналдық шаруашылығы" ЖШС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679"/>
          <w:p>
            <w:pPr>
              <w:spacing w:after="20"/>
              <w:ind w:left="20"/>
              <w:jc w:val="both"/>
            </w:pPr>
            <w:r>
              <w:rPr>
                <w:rFonts w:ascii="Times New Roman"/>
                <w:b w:val="false"/>
                <w:i w:val="false"/>
                <w:color w:val="000000"/>
                <w:sz w:val="20"/>
              </w:rPr>
              <w:t>
1.Қалдықтарды және қалдықтарды басқарудың тиімді жүйесін ұйымдастыру, басқа қатысушылардың қызметін бақылау, үйлестіру.</w:t>
            </w:r>
          </w:p>
          <w:bookmarkEnd w:id="679"/>
          <w:p>
            <w:pPr>
              <w:spacing w:after="20"/>
              <w:ind w:left="20"/>
              <w:jc w:val="both"/>
            </w:pPr>
            <w:r>
              <w:rPr>
                <w:rFonts w:ascii="Times New Roman"/>
                <w:b w:val="false"/>
                <w:i w:val="false"/>
                <w:color w:val="000000"/>
                <w:sz w:val="20"/>
              </w:rPr>
              <w:t>
</w:t>
            </w:r>
            <w:r>
              <w:rPr>
                <w:rFonts w:ascii="Times New Roman"/>
                <w:b w:val="false"/>
                <w:i w:val="false"/>
                <w:color w:val="000000"/>
                <w:sz w:val="20"/>
              </w:rPr>
              <w:t>2.Автоматтандырылған ақпараттық жүйені құру (Қалдықтарды басқарудың аймақтық жүйесі).</w:t>
            </w:r>
          </w:p>
          <w:p>
            <w:pPr>
              <w:spacing w:after="20"/>
              <w:ind w:left="20"/>
              <w:jc w:val="both"/>
            </w:pPr>
            <w:r>
              <w:rPr>
                <w:rFonts w:ascii="Times New Roman"/>
                <w:b w:val="false"/>
                <w:i w:val="false"/>
                <w:color w:val="000000"/>
                <w:sz w:val="20"/>
              </w:rPr>
              <w:t>
</w:t>
            </w:r>
            <w:r>
              <w:rPr>
                <w:rFonts w:ascii="Times New Roman"/>
                <w:b w:val="false"/>
                <w:i w:val="false"/>
                <w:color w:val="000000"/>
                <w:sz w:val="20"/>
              </w:rPr>
              <w:t>3.Облыстық қалдықтарды басқару және қалдықтарды басқару жүйесі объектілерін инвестициялау, жобалау және салу.</w:t>
            </w:r>
          </w:p>
          <w:p>
            <w:pPr>
              <w:spacing w:after="20"/>
              <w:ind w:left="20"/>
              <w:jc w:val="both"/>
            </w:pPr>
            <w:r>
              <w:rPr>
                <w:rFonts w:ascii="Times New Roman"/>
                <w:b w:val="false"/>
                <w:i w:val="false"/>
                <w:color w:val="000000"/>
                <w:sz w:val="20"/>
              </w:rPr>
              <w:t>
4.Облыстағы филиалдардың/өкілдіктердің жұмысын ұйымдастыру.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680"/>
          <w:p>
            <w:pPr>
              <w:spacing w:after="20"/>
              <w:ind w:left="20"/>
              <w:jc w:val="both"/>
            </w:pPr>
            <w:r>
              <w:rPr>
                <w:rFonts w:ascii="Times New Roman"/>
                <w:b w:val="false"/>
                <w:i w:val="false"/>
                <w:color w:val="000000"/>
                <w:sz w:val="20"/>
              </w:rPr>
              <w:t>
1.Жүйелік инфрақұрылым объектілерін басқару үшін операторларды конкурстық іріктеу үшін құжаттар пакетін әзірлеу (біліктілік талаптары, конкурстық құжаттама, аумақтық лоттарды бөлу және негіздеумен аумақтық қалдықтарды басқару схемасы).</w:t>
            </w:r>
          </w:p>
          <w:bookmarkEnd w:id="680"/>
          <w:p>
            <w:pPr>
              <w:spacing w:after="20"/>
              <w:ind w:left="20"/>
              <w:jc w:val="both"/>
            </w:pPr>
            <w:r>
              <w:rPr>
                <w:rFonts w:ascii="Times New Roman"/>
                <w:b w:val="false"/>
                <w:i w:val="false"/>
                <w:color w:val="000000"/>
                <w:sz w:val="20"/>
              </w:rPr>
              <w:t>
</w:t>
            </w:r>
            <w:r>
              <w:rPr>
                <w:rFonts w:ascii="Times New Roman"/>
                <w:b w:val="false"/>
                <w:i w:val="false"/>
                <w:color w:val="000000"/>
                <w:sz w:val="20"/>
              </w:rPr>
              <w:t>2.Тендер өткізу және операторларды таңдау</w:t>
            </w:r>
          </w:p>
          <w:p>
            <w:pPr>
              <w:spacing w:after="20"/>
              <w:ind w:left="20"/>
              <w:jc w:val="both"/>
            </w:pPr>
            <w:r>
              <w:rPr>
                <w:rFonts w:ascii="Times New Roman"/>
                <w:b w:val="false"/>
                <w:i w:val="false"/>
                <w:color w:val="000000"/>
                <w:sz w:val="20"/>
              </w:rPr>
              <w:t>
</w:t>
            </w:r>
            <w:r>
              <w:rPr>
                <w:rFonts w:ascii="Times New Roman"/>
                <w:b w:val="false"/>
                <w:i w:val="false"/>
                <w:color w:val="000000"/>
                <w:sz w:val="20"/>
              </w:rPr>
              <w:t>3.Өз құзыреті шегінде Жүйені нормативтік-құқықтық және қаржылық қамтамасыз ету</w:t>
            </w:r>
          </w:p>
          <w:p>
            <w:pPr>
              <w:spacing w:after="20"/>
              <w:ind w:left="20"/>
              <w:jc w:val="both"/>
            </w:pPr>
            <w:r>
              <w:rPr>
                <w:rFonts w:ascii="Times New Roman"/>
                <w:b w:val="false"/>
                <w:i w:val="false"/>
                <w:color w:val="000000"/>
                <w:sz w:val="20"/>
              </w:rPr>
              <w:t>
4.Жүйелік қондырғы операторларының ағымдағы қызметін бақылау</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туралы ақпарат</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функциялары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жауапкершілігі</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681"/>
          <w:p>
            <w:pPr>
              <w:spacing w:after="20"/>
              <w:ind w:left="20"/>
              <w:jc w:val="both"/>
            </w:pPr>
            <w:r>
              <w:rPr>
                <w:rFonts w:ascii="Times New Roman"/>
                <w:b w:val="false"/>
                <w:i w:val="false"/>
                <w:color w:val="000000"/>
                <w:sz w:val="20"/>
              </w:rPr>
              <w:t>
5.Тиісті ғылыми-зерттеу және тәжірибелік-конструкторлық жұмыстарды жүргізу</w:t>
            </w:r>
          </w:p>
          <w:bookmarkEnd w:id="681"/>
          <w:p>
            <w:pPr>
              <w:spacing w:after="20"/>
              <w:ind w:left="20"/>
              <w:jc w:val="both"/>
            </w:pPr>
            <w:r>
              <w:rPr>
                <w:rFonts w:ascii="Times New Roman"/>
                <w:b w:val="false"/>
                <w:i w:val="false"/>
                <w:color w:val="000000"/>
                <w:sz w:val="20"/>
              </w:rPr>
              <w:t>
</w:t>
            </w:r>
            <w:r>
              <w:rPr>
                <w:rFonts w:ascii="Times New Roman"/>
                <w:b w:val="false"/>
                <w:i w:val="false"/>
                <w:color w:val="000000"/>
                <w:sz w:val="20"/>
              </w:rPr>
              <w:t>6.Қалдық ағындарын басқару, қызмет көрсетудің барлық түрін жеткізушілерді таңдау, халық үшін тарифтік саясатты қалыптастыру.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7.Аймақты тазалау, тазалау.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8.Коммуналдық қалдықтарды қалыптастыру және жинақтау нормативтерін, халыққа арналған тарифтерді әзірлеу және Мәслихатқа бекітуге ұсыну.</w:t>
            </w:r>
          </w:p>
          <w:p>
            <w:pPr>
              <w:spacing w:after="20"/>
              <w:ind w:left="20"/>
              <w:jc w:val="both"/>
            </w:pPr>
            <w:r>
              <w:rPr>
                <w:rFonts w:ascii="Times New Roman"/>
                <w:b w:val="false"/>
                <w:i w:val="false"/>
                <w:color w:val="000000"/>
                <w:sz w:val="20"/>
              </w:rPr>
              <w:t>
</w:t>
            </w:r>
            <w:r>
              <w:rPr>
                <w:rFonts w:ascii="Times New Roman"/>
                <w:b w:val="false"/>
                <w:i w:val="false"/>
                <w:color w:val="000000"/>
                <w:sz w:val="20"/>
              </w:rPr>
              <w:t>9.Контейнер алаңдарын орналастыру схемасын әзірлеу және бекіту, оның ішінде ірі көлемдегі қалдықтарды жинау және СМР жинау алаңдары.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10.Контейнер алаңдарын күтіп ұстауды бақылау.</w:t>
            </w:r>
          </w:p>
          <w:p>
            <w:pPr>
              <w:spacing w:after="20"/>
              <w:ind w:left="20"/>
              <w:jc w:val="both"/>
            </w:pPr>
            <w:r>
              <w:rPr>
                <w:rFonts w:ascii="Times New Roman"/>
                <w:b w:val="false"/>
                <w:i w:val="false"/>
                <w:color w:val="000000"/>
                <w:sz w:val="20"/>
              </w:rPr>
              <w:t>
11.ROP-пен әрекеттесу.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682"/>
          <w:p>
            <w:pPr>
              <w:spacing w:after="20"/>
              <w:ind w:left="20"/>
              <w:jc w:val="both"/>
            </w:pPr>
            <w:r>
              <w:rPr>
                <w:rFonts w:ascii="Times New Roman"/>
                <w:b w:val="false"/>
                <w:i w:val="false"/>
                <w:color w:val="000000"/>
                <w:sz w:val="20"/>
              </w:rPr>
              <w:t>
5.МЖӘ қағидаттарын енгізу.</w:t>
            </w:r>
          </w:p>
          <w:bookmarkEnd w:id="682"/>
          <w:p>
            <w:pPr>
              <w:spacing w:after="20"/>
              <w:ind w:left="20"/>
              <w:jc w:val="both"/>
            </w:pPr>
            <w:r>
              <w:rPr>
                <w:rFonts w:ascii="Times New Roman"/>
                <w:b w:val="false"/>
                <w:i w:val="false"/>
                <w:color w:val="000000"/>
                <w:sz w:val="20"/>
              </w:rPr>
              <w:t>
</w:t>
            </w:r>
            <w:r>
              <w:rPr>
                <w:rFonts w:ascii="Times New Roman"/>
                <w:b w:val="false"/>
                <w:i w:val="false"/>
                <w:color w:val="000000"/>
                <w:sz w:val="20"/>
              </w:rPr>
              <w:t>6.Қалдықтарды басқарудың аймақтық жүйесін (ҚҚБЖ) құру.</w:t>
            </w:r>
          </w:p>
          <w:p>
            <w:pPr>
              <w:spacing w:after="20"/>
              <w:ind w:left="20"/>
              <w:jc w:val="both"/>
            </w:pPr>
            <w:r>
              <w:rPr>
                <w:rFonts w:ascii="Times New Roman"/>
                <w:b w:val="false"/>
                <w:i w:val="false"/>
                <w:color w:val="000000"/>
                <w:sz w:val="20"/>
              </w:rPr>
              <w:t>
</w:t>
            </w:r>
            <w:r>
              <w:rPr>
                <w:rFonts w:ascii="Times New Roman"/>
                <w:b w:val="false"/>
                <w:i w:val="false"/>
                <w:color w:val="000000"/>
                <w:sz w:val="20"/>
              </w:rPr>
              <w:t>7.Қалдықтарды басқарудың өңірлік бағдарламасын іске асыру.</w:t>
            </w:r>
          </w:p>
          <w:p>
            <w:pPr>
              <w:spacing w:after="20"/>
              <w:ind w:left="20"/>
              <w:jc w:val="both"/>
            </w:pPr>
            <w:r>
              <w:rPr>
                <w:rFonts w:ascii="Times New Roman"/>
                <w:b w:val="false"/>
                <w:i w:val="false"/>
                <w:color w:val="000000"/>
                <w:sz w:val="20"/>
              </w:rPr>
              <w:t>
</w:t>
            </w:r>
            <w:r>
              <w:rPr>
                <w:rFonts w:ascii="Times New Roman"/>
                <w:b w:val="false"/>
                <w:i w:val="false"/>
                <w:color w:val="000000"/>
                <w:sz w:val="20"/>
              </w:rPr>
              <w:t>8.Қалдықтарды, соның ішінде ҚҚҚ басқаруды бақылау.</w:t>
            </w:r>
          </w:p>
          <w:p>
            <w:pPr>
              <w:spacing w:after="20"/>
              <w:ind w:left="20"/>
              <w:jc w:val="both"/>
            </w:pPr>
            <w:r>
              <w:rPr>
                <w:rFonts w:ascii="Times New Roman"/>
                <w:b w:val="false"/>
                <w:i w:val="false"/>
                <w:color w:val="000000"/>
                <w:sz w:val="20"/>
              </w:rPr>
              <w:t>
</w:t>
            </w:r>
            <w:r>
              <w:rPr>
                <w:rFonts w:ascii="Times New Roman"/>
                <w:b w:val="false"/>
                <w:i w:val="false"/>
                <w:color w:val="000000"/>
                <w:sz w:val="20"/>
              </w:rPr>
              <w:t>9.Аумақты санитарлық тазалауды дамыту бағдарламалары мен жоспарларын қалыптастыру және іске асыру, қалдықтармен жұмыс істеу саласындағы нормативтік құқықтық базаны жетілдіру, оның ішінде Алматы облысында қалдықтарды басқару саласында бірыңғай техникалық және тарифтік саясатты қалыптастыру.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10.Қалдықтардың пайда болу көлемдері мен көздері, оларды қайта өңдеу және орналастыру объектілері, сондай-ақ қалдықтарды орналастыру үшін төлемдерді жинау туралы</w:t>
            </w:r>
          </w:p>
          <w:p>
            <w:pPr>
              <w:spacing w:after="20"/>
              <w:ind w:left="20"/>
              <w:jc w:val="both"/>
            </w:pPr>
            <w:r>
              <w:rPr>
                <w:rFonts w:ascii="Times New Roman"/>
                <w:b w:val="false"/>
                <w:i w:val="false"/>
                <w:color w:val="000000"/>
                <w:sz w:val="20"/>
              </w:rPr>
              <w:t>
бірыңғай дерекқорды қамтитын "Қалдықтарды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туралы ақпарат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функциялары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жауапкершілігі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683"/>
          <w:p>
            <w:pPr>
              <w:spacing w:after="20"/>
              <w:ind w:left="20"/>
              <w:jc w:val="both"/>
            </w:pPr>
            <w:r>
              <w:rPr>
                <w:rFonts w:ascii="Times New Roman"/>
                <w:b w:val="false"/>
                <w:i w:val="false"/>
                <w:color w:val="000000"/>
                <w:sz w:val="20"/>
              </w:rPr>
              <w:t>
басқару" ААЖ құру және жүргізу.</w:t>
            </w:r>
          </w:p>
          <w:bookmarkEnd w:id="683"/>
          <w:p>
            <w:pPr>
              <w:spacing w:after="20"/>
              <w:ind w:left="20"/>
              <w:jc w:val="both"/>
            </w:pPr>
            <w:r>
              <w:rPr>
                <w:rFonts w:ascii="Times New Roman"/>
                <w:b w:val="false"/>
                <w:i w:val="false"/>
                <w:color w:val="000000"/>
                <w:sz w:val="20"/>
              </w:rPr>
              <w:t>
</w:t>
            </w:r>
            <w:r>
              <w:rPr>
                <w:rFonts w:ascii="Times New Roman"/>
                <w:b w:val="false"/>
                <w:i w:val="false"/>
                <w:color w:val="000000"/>
                <w:sz w:val="20"/>
              </w:rPr>
              <w:t>11.Қалдықтарды рұқсатсыз тастау мүмкіндігін жою.</w:t>
            </w:r>
          </w:p>
          <w:p>
            <w:pPr>
              <w:spacing w:after="20"/>
              <w:ind w:left="20"/>
              <w:jc w:val="both"/>
            </w:pPr>
            <w:r>
              <w:rPr>
                <w:rFonts w:ascii="Times New Roman"/>
                <w:b w:val="false"/>
                <w:i w:val="false"/>
                <w:color w:val="000000"/>
                <w:sz w:val="20"/>
              </w:rPr>
              <w:t>
</w:t>
            </w:r>
            <w:r>
              <w:rPr>
                <w:rFonts w:ascii="Times New Roman"/>
                <w:b w:val="false"/>
                <w:i w:val="false"/>
                <w:color w:val="000000"/>
                <w:sz w:val="20"/>
              </w:rPr>
              <w:t>12.Облыста қалдықтарды, қайталама шикізатты және қайталама өнімдерді басқару объектілерінің кешенін құру, олардың экологиялық және экономикалық тиімді жұмыс істеуін кейіннен қамтамасыз ету, тиісті есепке алу мен мониторингті ұйымдастыру бойынша инвестициялық және құрылыс процесі.</w:t>
            </w:r>
          </w:p>
          <w:p>
            <w:pPr>
              <w:spacing w:after="20"/>
              <w:ind w:left="20"/>
              <w:jc w:val="both"/>
            </w:pPr>
            <w:r>
              <w:rPr>
                <w:rFonts w:ascii="Times New Roman"/>
                <w:b w:val="false"/>
                <w:i w:val="false"/>
                <w:color w:val="000000"/>
                <w:sz w:val="20"/>
              </w:rPr>
              <w:t>
</w:t>
            </w:r>
            <w:r>
              <w:rPr>
                <w:rFonts w:ascii="Times New Roman"/>
                <w:b w:val="false"/>
                <w:i w:val="false"/>
                <w:color w:val="000000"/>
                <w:sz w:val="20"/>
              </w:rPr>
              <w:t>13.РОП-пен келісімдер жасау.</w:t>
            </w:r>
          </w:p>
          <w:p>
            <w:pPr>
              <w:spacing w:after="20"/>
              <w:ind w:left="20"/>
              <w:jc w:val="both"/>
            </w:pPr>
            <w:r>
              <w:rPr>
                <w:rFonts w:ascii="Times New Roman"/>
                <w:b w:val="false"/>
                <w:i w:val="false"/>
                <w:color w:val="000000"/>
                <w:sz w:val="20"/>
              </w:rPr>
              <w:t>
14.​PR компаниясы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2 (Операциялық ұйым)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684"/>
          <w:p>
            <w:pPr>
              <w:spacing w:after="20"/>
              <w:ind w:left="20"/>
              <w:jc w:val="both"/>
            </w:pPr>
            <w:r>
              <w:rPr>
                <w:rFonts w:ascii="Times New Roman"/>
                <w:b w:val="false"/>
                <w:i w:val="false"/>
                <w:color w:val="000000"/>
                <w:sz w:val="20"/>
              </w:rPr>
              <w:t>
"Алатау коммуналдық шаруашылығы" ЖШС / тендер негізінде</w:t>
            </w:r>
          </w:p>
          <w:bookmarkEnd w:id="684"/>
          <w:p>
            <w:pPr>
              <w:spacing w:after="20"/>
              <w:ind w:left="20"/>
              <w:jc w:val="both"/>
            </w:pPr>
            <w:r>
              <w:rPr>
                <w:rFonts w:ascii="Times New Roman"/>
                <w:b w:val="false"/>
                <w:i w:val="false"/>
                <w:color w:val="000000"/>
                <w:sz w:val="20"/>
              </w:rPr>
              <w:t>
</w:t>
            </w:r>
            <w:r>
              <w:rPr>
                <w:rFonts w:ascii="Times New Roman"/>
                <w:b w:val="false"/>
                <w:i w:val="false"/>
                <w:color w:val="000000"/>
                <w:sz w:val="20"/>
              </w:rPr>
              <w:t>келісім-шарт бойынша тартылған мамандандырылған</w:t>
            </w:r>
          </w:p>
          <w:p>
            <w:pPr>
              <w:spacing w:after="20"/>
              <w:ind w:left="20"/>
              <w:jc w:val="both"/>
            </w:pPr>
            <w:r>
              <w:rPr>
                <w:rFonts w:ascii="Times New Roman"/>
                <w:b w:val="false"/>
                <w:i w:val="false"/>
                <w:color w:val="000000"/>
                <w:sz w:val="20"/>
              </w:rPr>
              <w:t>
компаниялар.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1.Өңірлік қалдықтарды басқару жүйесі мен СМР АЭҚ объектілерінің аумақтарында тиімді жүйенің жұмыс істеуін техникалық қамтамасыз ету.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1.Облыстағы қалдықтарды және қайталама ресурстарды басқару жүйесінің объектілерін басқару.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 бойынша экология департаменті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685"/>
          <w:p>
            <w:pPr>
              <w:spacing w:after="20"/>
              <w:ind w:left="20"/>
              <w:jc w:val="both"/>
            </w:pPr>
            <w:r>
              <w:rPr>
                <w:rFonts w:ascii="Times New Roman"/>
                <w:b w:val="false"/>
                <w:i w:val="false"/>
                <w:color w:val="000000"/>
                <w:sz w:val="20"/>
              </w:rPr>
              <w:t>
1.Өз құзыреті шегінде қалдықтарды басқаруға бақылауды жүзеге асыру.</w:t>
            </w:r>
          </w:p>
          <w:bookmarkEnd w:id="685"/>
          <w:p>
            <w:pPr>
              <w:spacing w:after="20"/>
              <w:ind w:left="20"/>
              <w:jc w:val="both"/>
            </w:pPr>
            <w:r>
              <w:rPr>
                <w:rFonts w:ascii="Times New Roman"/>
                <w:b w:val="false"/>
                <w:i w:val="false"/>
                <w:color w:val="000000"/>
                <w:sz w:val="20"/>
              </w:rPr>
              <w:t>
2.Қалдықтарды басқару және қалдықтарды басқару жүйесін консультативтік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686"/>
          <w:p>
            <w:pPr>
              <w:spacing w:after="20"/>
              <w:ind w:left="20"/>
              <w:jc w:val="both"/>
            </w:pPr>
            <w:r>
              <w:rPr>
                <w:rFonts w:ascii="Times New Roman"/>
                <w:b w:val="false"/>
                <w:i w:val="false"/>
                <w:color w:val="000000"/>
                <w:sz w:val="20"/>
              </w:rPr>
              <w:t>
1."Алатау" коммуналдық шаруашылық" ЖШС ағымдағы қызметіне экологиялық мониторинг.</w:t>
            </w:r>
          </w:p>
          <w:bookmarkEnd w:id="686"/>
          <w:p>
            <w:pPr>
              <w:spacing w:after="20"/>
              <w:ind w:left="20"/>
              <w:jc w:val="both"/>
            </w:pPr>
            <w:r>
              <w:rPr>
                <w:rFonts w:ascii="Times New Roman"/>
                <w:b w:val="false"/>
                <w:i w:val="false"/>
                <w:color w:val="000000"/>
                <w:sz w:val="20"/>
              </w:rPr>
              <w:t>
</w:t>
            </w:r>
            <w:r>
              <w:rPr>
                <w:rFonts w:ascii="Times New Roman"/>
                <w:b w:val="false"/>
                <w:i w:val="false"/>
                <w:color w:val="000000"/>
                <w:sz w:val="20"/>
              </w:rPr>
              <w:t>2.Тұтыну қалдықтарын есепке алу, қайта өңдеу және кәдеге</w:t>
            </w:r>
          </w:p>
          <w:p>
            <w:pPr>
              <w:spacing w:after="20"/>
              <w:ind w:left="20"/>
              <w:jc w:val="both"/>
            </w:pPr>
            <w:r>
              <w:rPr>
                <w:rFonts w:ascii="Times New Roman"/>
                <w:b w:val="false"/>
                <w:i w:val="false"/>
                <w:color w:val="000000"/>
                <w:sz w:val="20"/>
              </w:rPr>
              <w:t>
жарату бойынша белгіленген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туралы ақпарат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функциялары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жауапкершілігі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 әдістемелік қамтамасыз ету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нормалар мен ережелерді сақтау.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жобаның қатысушысы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Ұйғыр ауданының жергілікті атқарушы органдары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687"/>
          <w:p>
            <w:pPr>
              <w:spacing w:after="20"/>
              <w:ind w:left="20"/>
              <w:jc w:val="both"/>
            </w:pPr>
            <w:r>
              <w:rPr>
                <w:rFonts w:ascii="Times New Roman"/>
                <w:b w:val="false"/>
                <w:i w:val="false"/>
                <w:color w:val="000000"/>
                <w:sz w:val="20"/>
              </w:rPr>
              <w:t>
1.АТЭ аумағында қалдықтар мен қалдықтарды басқарудың тиімді жүйесін ұйымдастыру.</w:t>
            </w:r>
          </w:p>
          <w:bookmarkEnd w:id="687"/>
          <w:p>
            <w:pPr>
              <w:spacing w:after="20"/>
              <w:ind w:left="20"/>
              <w:jc w:val="both"/>
            </w:pPr>
            <w:r>
              <w:rPr>
                <w:rFonts w:ascii="Times New Roman"/>
                <w:b w:val="false"/>
                <w:i w:val="false"/>
                <w:color w:val="000000"/>
                <w:sz w:val="20"/>
              </w:rPr>
              <w:t>
</w:t>
            </w:r>
            <w:r>
              <w:rPr>
                <w:rFonts w:ascii="Times New Roman"/>
                <w:b w:val="false"/>
                <w:i w:val="false"/>
                <w:color w:val="000000"/>
                <w:sz w:val="20"/>
              </w:rPr>
              <w:t>2.АТЭ аумағында қалдықтарды басқарудың аумақтық схемасын әзірлеу және бекіту.</w:t>
            </w:r>
          </w:p>
          <w:p>
            <w:pPr>
              <w:spacing w:after="20"/>
              <w:ind w:left="20"/>
              <w:jc w:val="both"/>
            </w:pPr>
            <w:r>
              <w:rPr>
                <w:rFonts w:ascii="Times New Roman"/>
                <w:b w:val="false"/>
                <w:i w:val="false"/>
                <w:color w:val="000000"/>
                <w:sz w:val="20"/>
              </w:rPr>
              <w:t>
3.Қызметтердің тұтынушысы (қоғамдық орындардан қоқыс шығару, аумақты тазалау, мемлекеттік сектор қызметтері)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688"/>
          <w:p>
            <w:pPr>
              <w:spacing w:after="20"/>
              <w:ind w:left="20"/>
              <w:jc w:val="both"/>
            </w:pPr>
            <w:r>
              <w:rPr>
                <w:rFonts w:ascii="Times New Roman"/>
                <w:b w:val="false"/>
                <w:i w:val="false"/>
                <w:color w:val="000000"/>
                <w:sz w:val="20"/>
              </w:rPr>
              <w:t>
1.АТЭ аумағында Аймақтық бағдарламаны және қалдықтарды басқару схемасын іске асыру.</w:t>
            </w:r>
          </w:p>
          <w:bookmarkEnd w:id="688"/>
          <w:p>
            <w:pPr>
              <w:spacing w:after="20"/>
              <w:ind w:left="20"/>
              <w:jc w:val="both"/>
            </w:pPr>
            <w:r>
              <w:rPr>
                <w:rFonts w:ascii="Times New Roman"/>
                <w:b w:val="false"/>
                <w:i w:val="false"/>
                <w:color w:val="000000"/>
                <w:sz w:val="20"/>
              </w:rPr>
              <w:t>
</w:t>
            </w:r>
            <w:r>
              <w:rPr>
                <w:rFonts w:ascii="Times New Roman"/>
                <w:b w:val="false"/>
                <w:i w:val="false"/>
                <w:color w:val="000000"/>
                <w:sz w:val="20"/>
              </w:rPr>
              <w:t>2.РМУО объектілерін орналастыру үшін жер телімдерін бөлу, учаскені таңдау актілерін дайындау, қоғамдық тыңдаулар мен талқылаулар өткізу.</w:t>
            </w:r>
          </w:p>
          <w:p>
            <w:pPr>
              <w:spacing w:after="20"/>
              <w:ind w:left="20"/>
              <w:jc w:val="both"/>
            </w:pPr>
            <w:r>
              <w:rPr>
                <w:rFonts w:ascii="Times New Roman"/>
                <w:b w:val="false"/>
                <w:i w:val="false"/>
                <w:color w:val="000000"/>
                <w:sz w:val="20"/>
              </w:rPr>
              <w:t>
</w:t>
            </w:r>
            <w:r>
              <w:rPr>
                <w:rFonts w:ascii="Times New Roman"/>
                <w:b w:val="false"/>
                <w:i w:val="false"/>
                <w:color w:val="000000"/>
                <w:sz w:val="20"/>
              </w:rPr>
              <w:t>3.АТЭ аумағында облыстық Схемаға сәйкес қатты тұрмыстық қалдықтарды және қайталама шикізатты есепке алуды, бақылауды, экологиялық қауіпсіз және экономикалық тұрғыдан тиімді жинауды, жинақтауды, әкетуді (тасымалдауды), залалсыздандыруды және пайдалануды ұйымдастыру.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4.АТЭ инфрақұрылым объектілерін санитарлық тазалауды қамтамасыз ету бойынша жұмыстарды ұйымдастыру.</w:t>
            </w:r>
          </w:p>
          <w:p>
            <w:pPr>
              <w:spacing w:after="20"/>
              <w:ind w:left="20"/>
              <w:jc w:val="both"/>
            </w:pPr>
            <w:r>
              <w:rPr>
                <w:rFonts w:ascii="Times New Roman"/>
                <w:b w:val="false"/>
                <w:i w:val="false"/>
                <w:color w:val="000000"/>
                <w:sz w:val="20"/>
              </w:rPr>
              <w:t>
5.Әрбір АТҚ-да қалдықтарды басқарудың аумақтық</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аты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туралы ақпарат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функциялары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жауапкершілігі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689"/>
          <w:p>
            <w:pPr>
              <w:spacing w:after="20"/>
              <w:ind w:left="20"/>
              <w:jc w:val="both"/>
            </w:pPr>
            <w:r>
              <w:rPr>
                <w:rFonts w:ascii="Times New Roman"/>
                <w:b w:val="false"/>
                <w:i w:val="false"/>
                <w:color w:val="000000"/>
                <w:sz w:val="20"/>
              </w:rPr>
              <w:t>
схемаларын әзірлеу және бекіту.</w:t>
            </w:r>
          </w:p>
          <w:bookmarkEnd w:id="689"/>
          <w:p>
            <w:pPr>
              <w:spacing w:after="20"/>
              <w:ind w:left="20"/>
              <w:jc w:val="both"/>
            </w:pPr>
            <w:r>
              <w:rPr>
                <w:rFonts w:ascii="Times New Roman"/>
                <w:b w:val="false"/>
                <w:i w:val="false"/>
                <w:color w:val="000000"/>
                <w:sz w:val="20"/>
              </w:rPr>
              <w:t>
</w:t>
            </w:r>
            <w:r>
              <w:rPr>
                <w:rFonts w:ascii="Times New Roman"/>
                <w:b w:val="false"/>
                <w:i w:val="false"/>
                <w:color w:val="000000"/>
                <w:sz w:val="20"/>
              </w:rPr>
              <w:t>6.Қалдықтарды басқарудың облыстық жүйесі объектілерінің (контейнер алаңдарының, қатты тұрмыстық қатты қалдықтарға арналған контейнерлердің, бункерлердің, уақытша сақтау орындарының, лагуналардың, полигондардың, ақпараттың) орналасу схемасын көрсете отырып, облыста және ауданда қалдықтармен жұмыс істеу тәртібін жергілікті атқарушы органдармен әзірлеу және бекіту. стендтер және т.б.).</w:t>
            </w:r>
          </w:p>
          <w:p>
            <w:pPr>
              <w:spacing w:after="20"/>
              <w:ind w:left="20"/>
              <w:jc w:val="both"/>
            </w:pPr>
            <w:r>
              <w:rPr>
                <w:rFonts w:ascii="Times New Roman"/>
                <w:b w:val="false"/>
                <w:i w:val="false"/>
                <w:color w:val="000000"/>
                <w:sz w:val="20"/>
              </w:rPr>
              <w:t>
7.Тәрбие және үгіт-насихат жұмыстары.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жобаның қатысушысы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облысының қадағалау органдарының аумақтық бөлімшелері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Қалдықтарды басқару және SMR бойынша нормативтік талаптардың сақталуын бақылау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Қазақстан Республикасының қалдықтармен жұмыс істеу саласындағы заңнамасының қолданыстағы талаптарын сақтау, олардың өкілеттіктері мен құзыреттеріне сәйкес қалдықтарды өңдеу объектілерін орнату және оларға техникалық қызмет көрсету.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аты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туралы ақпарат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функциялары</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жауапкершілігі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жобаның қатысушысы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ROP операторы ("Жасыл Даму" АҚ)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1.Қалдықтарды басқаруды жетілдіру, сондай-ақ EPR принципін енгізу.</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690"/>
          <w:p>
            <w:pPr>
              <w:spacing w:after="20"/>
              <w:ind w:left="20"/>
              <w:jc w:val="both"/>
            </w:pPr>
            <w:r>
              <w:rPr>
                <w:rFonts w:ascii="Times New Roman"/>
                <w:b w:val="false"/>
                <w:i w:val="false"/>
                <w:color w:val="000000"/>
                <w:sz w:val="20"/>
              </w:rPr>
              <w:t>
1.Қайта өңдеуді қамтамасыз ету ең үнемді және экологиялық тиімді жолмен жүзеге асырылады.</w:t>
            </w:r>
          </w:p>
          <w:bookmarkEnd w:id="690"/>
          <w:p>
            <w:pPr>
              <w:spacing w:after="20"/>
              <w:ind w:left="20"/>
              <w:jc w:val="both"/>
            </w:pPr>
            <w:r>
              <w:rPr>
                <w:rFonts w:ascii="Times New Roman"/>
                <w:b w:val="false"/>
                <w:i w:val="false"/>
                <w:color w:val="000000"/>
                <w:sz w:val="20"/>
              </w:rPr>
              <w:t>
</w:t>
            </w:r>
            <w:r>
              <w:rPr>
                <w:rFonts w:ascii="Times New Roman"/>
                <w:b w:val="false"/>
                <w:i w:val="false"/>
                <w:color w:val="000000"/>
                <w:sz w:val="20"/>
              </w:rPr>
              <w:t>2.Кәдеге жарату ақысы төленген қаптаманы таңбалау.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3.Бекітілген таңбамен белгіленген қаптама қалдықтарын жинау, жою және кейіннен қайта өңдеу.</w:t>
            </w:r>
          </w:p>
          <w:p>
            <w:pPr>
              <w:spacing w:after="20"/>
              <w:ind w:left="20"/>
              <w:jc w:val="both"/>
            </w:pPr>
            <w:r>
              <w:rPr>
                <w:rFonts w:ascii="Times New Roman"/>
                <w:b w:val="false"/>
                <w:i w:val="false"/>
                <w:color w:val="000000"/>
                <w:sz w:val="20"/>
              </w:rPr>
              <w:t>
4.Қалдықтарды дұрыс жинаудың маңыздылығы туралы халықты хабардар ету мақсатында ақпараттық науқандарды өткізу.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жобаның қатысушысы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 облысындағы кәсіпкерлік субъектілері, соның ішінде Ұйғыр ауданы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1.ТҚҚ экологиялық қауіпсіз басқаруды қамтамасыз ету.</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691"/>
          <w:p>
            <w:pPr>
              <w:spacing w:after="20"/>
              <w:ind w:left="20"/>
              <w:jc w:val="both"/>
            </w:pPr>
            <w:r>
              <w:rPr>
                <w:rFonts w:ascii="Times New Roman"/>
                <w:b w:val="false"/>
                <w:i w:val="false"/>
                <w:color w:val="000000"/>
                <w:sz w:val="20"/>
              </w:rPr>
              <w:t>
1.ТҚҚ есепке алуды, өндірістік бақылауды және экологиялық қауіпсіз басқаруды ұйымдастыру.</w:t>
            </w:r>
          </w:p>
          <w:bookmarkEnd w:id="691"/>
          <w:p>
            <w:pPr>
              <w:spacing w:after="20"/>
              <w:ind w:left="20"/>
              <w:jc w:val="both"/>
            </w:pPr>
            <w:r>
              <w:rPr>
                <w:rFonts w:ascii="Times New Roman"/>
                <w:b w:val="false"/>
                <w:i w:val="false"/>
                <w:color w:val="000000"/>
                <w:sz w:val="20"/>
              </w:rPr>
              <w:t>
</w:t>
            </w:r>
            <w:r>
              <w:rPr>
                <w:rFonts w:ascii="Times New Roman"/>
                <w:b w:val="false"/>
                <w:i w:val="false"/>
                <w:color w:val="000000"/>
                <w:sz w:val="20"/>
              </w:rPr>
              <w:t>2.ТҚҚ жинау және шығару бойынша келісім-шарттар жасау</w:t>
            </w:r>
          </w:p>
          <w:p>
            <w:pPr>
              <w:spacing w:after="20"/>
              <w:ind w:left="20"/>
              <w:jc w:val="both"/>
            </w:pPr>
            <w:r>
              <w:rPr>
                <w:rFonts w:ascii="Times New Roman"/>
                <w:b w:val="false"/>
                <w:i w:val="false"/>
                <w:color w:val="000000"/>
                <w:sz w:val="20"/>
              </w:rPr>
              <w:t>
</w:t>
            </w:r>
            <w:r>
              <w:rPr>
                <w:rFonts w:ascii="Times New Roman"/>
                <w:b w:val="false"/>
                <w:i w:val="false"/>
                <w:color w:val="000000"/>
                <w:sz w:val="20"/>
              </w:rPr>
              <w:t>3.Инфрақұрылым қалдықтарын бөлек жинау</w:t>
            </w:r>
          </w:p>
          <w:p>
            <w:pPr>
              <w:spacing w:after="20"/>
              <w:ind w:left="20"/>
              <w:jc w:val="both"/>
            </w:pPr>
            <w:r>
              <w:rPr>
                <w:rFonts w:ascii="Times New Roman"/>
                <w:b w:val="false"/>
                <w:i w:val="false"/>
                <w:color w:val="000000"/>
                <w:sz w:val="20"/>
              </w:rPr>
              <w:t>
4.Өндірістік қалдықтарды басқару бағдарламаларын әзірлеу</w:t>
            </w:r>
          </w:p>
        </w:tc>
      </w:tr>
    </w:tbl>
    <w:bookmarkStart w:name="z758" w:id="692"/>
    <w:p>
      <w:pPr>
        <w:spacing w:after="0"/>
        <w:ind w:left="0"/>
        <w:jc w:val="both"/>
      </w:pPr>
      <w:r>
        <w:rPr>
          <w:rFonts w:ascii="Times New Roman"/>
          <w:b w:val="false"/>
          <w:i w:val="false"/>
          <w:color w:val="000000"/>
          <w:sz w:val="28"/>
        </w:rPr>
        <w:t>
      Ұйғыр ауданы үшін Алматы облысының қалдықтарды басқарудың өңірлік жүйесін құрудың нәтижелері:</w:t>
      </w:r>
    </w:p>
    <w:bookmarkEnd w:id="692"/>
    <w:bookmarkStart w:name="z759" w:id="693"/>
    <w:p>
      <w:pPr>
        <w:spacing w:after="0"/>
        <w:ind w:left="0"/>
        <w:jc w:val="both"/>
      </w:pPr>
      <w:r>
        <w:rPr>
          <w:rFonts w:ascii="Times New Roman"/>
          <w:b w:val="false"/>
          <w:i w:val="false"/>
          <w:color w:val="000000"/>
          <w:sz w:val="28"/>
        </w:rPr>
        <w:t>
      1. Тұрмыстық қатты қалдықтардың түзілуі мен қозғалысының коммерциялық есебі.</w:t>
      </w:r>
    </w:p>
    <w:bookmarkEnd w:id="693"/>
    <w:bookmarkStart w:name="z760" w:id="694"/>
    <w:p>
      <w:pPr>
        <w:spacing w:after="0"/>
        <w:ind w:left="0"/>
        <w:jc w:val="both"/>
      </w:pPr>
      <w:r>
        <w:rPr>
          <w:rFonts w:ascii="Times New Roman"/>
          <w:b w:val="false"/>
          <w:i w:val="false"/>
          <w:color w:val="000000"/>
          <w:sz w:val="28"/>
        </w:rPr>
        <w:t>
      2. Қалдықтардың ағынын, оларды өңдеу және кәдеге жарату әдістерін бақылауды қамтамасыз ету.</w:t>
      </w:r>
    </w:p>
    <w:bookmarkEnd w:id="694"/>
    <w:bookmarkStart w:name="z761" w:id="695"/>
    <w:p>
      <w:pPr>
        <w:spacing w:after="0"/>
        <w:ind w:left="0"/>
        <w:jc w:val="both"/>
      </w:pPr>
      <w:r>
        <w:rPr>
          <w:rFonts w:ascii="Times New Roman"/>
          <w:b w:val="false"/>
          <w:i w:val="false"/>
          <w:color w:val="000000"/>
          <w:sz w:val="28"/>
        </w:rPr>
        <w:t>
      3. Табиғи ортаға теріс әсерді азайту.</w:t>
      </w:r>
    </w:p>
    <w:bookmarkEnd w:id="695"/>
    <w:bookmarkStart w:name="z762" w:id="696"/>
    <w:p>
      <w:pPr>
        <w:spacing w:after="0"/>
        <w:ind w:left="0"/>
        <w:jc w:val="both"/>
      </w:pPr>
      <w:r>
        <w:rPr>
          <w:rFonts w:ascii="Times New Roman"/>
          <w:b w:val="false"/>
          <w:i w:val="false"/>
          <w:color w:val="000000"/>
          <w:sz w:val="28"/>
        </w:rPr>
        <w:t>
      4. Барлық деңгейдегі бюджеттерге қалдықтарды орналастыру үшін төлемдерді жинауды ұлғайту.</w:t>
      </w:r>
    </w:p>
    <w:bookmarkEnd w:id="696"/>
    <w:bookmarkStart w:name="z763" w:id="697"/>
    <w:p>
      <w:pPr>
        <w:spacing w:after="0"/>
        <w:ind w:left="0"/>
        <w:jc w:val="both"/>
      </w:pPr>
      <w:r>
        <w:rPr>
          <w:rFonts w:ascii="Times New Roman"/>
          <w:b w:val="false"/>
          <w:i w:val="false"/>
          <w:color w:val="000000"/>
          <w:sz w:val="28"/>
        </w:rPr>
        <w:t>
      5. Қалдықтардың пайда болу көлемдері мен көздері, оларды қайта өңдеу және орналастыру объектілері, сондай-ақ қалдықтарды орналастыру үшін төлемдерді жинау туралы бірыңғай деректер базасын құру.</w:t>
      </w:r>
    </w:p>
    <w:bookmarkEnd w:id="697"/>
    <w:bookmarkStart w:name="z764" w:id="698"/>
    <w:p>
      <w:pPr>
        <w:spacing w:after="0"/>
        <w:ind w:left="0"/>
        <w:jc w:val="both"/>
      </w:pPr>
      <w:r>
        <w:rPr>
          <w:rFonts w:ascii="Times New Roman"/>
          <w:b w:val="false"/>
          <w:i w:val="false"/>
          <w:color w:val="000000"/>
          <w:sz w:val="28"/>
        </w:rPr>
        <w:t>
      6. Спонтанды полигондарды жоюға арналған бюджеттік шығындарды жою.</w:t>
      </w:r>
    </w:p>
    <w:bookmarkEnd w:id="698"/>
    <w:bookmarkStart w:name="z765" w:id="699"/>
    <w:p>
      <w:pPr>
        <w:spacing w:after="0"/>
        <w:ind w:left="0"/>
        <w:jc w:val="both"/>
      </w:pPr>
      <w:r>
        <w:rPr>
          <w:rFonts w:ascii="Times New Roman"/>
          <w:b w:val="false"/>
          <w:i w:val="false"/>
          <w:color w:val="000000"/>
          <w:sz w:val="28"/>
        </w:rPr>
        <w:t>
      5.1.2.Өндірушінің кеңейтілген жауапкершілігі қағидатын іске асыру(импорттаушылар) Өндірушінің (импорттаушының) кеңейтілген жауапкершілігі қағидатын (бұдан әрі –ЭПР) тиімді іске асыру мыналардысыз мүмкін емес:</w:t>
      </w:r>
    </w:p>
    <w:bookmarkEnd w:id="699"/>
    <w:bookmarkStart w:name="z766" w:id="700"/>
    <w:p>
      <w:pPr>
        <w:spacing w:after="0"/>
        <w:ind w:left="0"/>
        <w:jc w:val="both"/>
      </w:pPr>
      <w:r>
        <w:rPr>
          <w:rFonts w:ascii="Times New Roman"/>
          <w:b w:val="false"/>
          <w:i w:val="false"/>
          <w:color w:val="000000"/>
          <w:sz w:val="28"/>
        </w:rPr>
        <w:t>
      1. Аумақтық оператор институтын құру – оның қызмет ету аймағында қатты тұрмыстық қалдықтарды басқаруға жауапты ұйым ("Алатау" коммуналдық шаруашылық" ЖШС).</w:t>
      </w:r>
    </w:p>
    <w:bookmarkEnd w:id="700"/>
    <w:bookmarkStart w:name="z767" w:id="701"/>
    <w:p>
      <w:pPr>
        <w:spacing w:after="0"/>
        <w:ind w:left="0"/>
        <w:jc w:val="both"/>
      </w:pPr>
      <w:r>
        <w:rPr>
          <w:rFonts w:ascii="Times New Roman"/>
          <w:b w:val="false"/>
          <w:i w:val="false"/>
          <w:color w:val="000000"/>
          <w:sz w:val="28"/>
        </w:rPr>
        <w:t>
      2. Қалдықтарды басқарудың аймақтық схемасы стратегиялық жоспарлау мен бақылау құралы болып табылады.</w:t>
      </w:r>
    </w:p>
    <w:bookmarkEnd w:id="701"/>
    <w:bookmarkStart w:name="z768" w:id="702"/>
    <w:p>
      <w:pPr>
        <w:spacing w:after="0"/>
        <w:ind w:left="0"/>
        <w:jc w:val="both"/>
      </w:pPr>
      <w:r>
        <w:rPr>
          <w:rFonts w:ascii="Times New Roman"/>
          <w:b w:val="false"/>
          <w:i w:val="false"/>
          <w:color w:val="000000"/>
          <w:sz w:val="28"/>
        </w:rPr>
        <w:t>
      3. Өңірлік қалдықтарды басқару бағдарламасы аймақтық схеманы қаржыландыру құралы болып табылады.</w:t>
      </w:r>
    </w:p>
    <w:bookmarkEnd w:id="702"/>
    <w:bookmarkStart w:name="z769" w:id="703"/>
    <w:p>
      <w:pPr>
        <w:spacing w:after="0"/>
        <w:ind w:left="0"/>
        <w:jc w:val="both"/>
      </w:pPr>
      <w:r>
        <w:rPr>
          <w:rFonts w:ascii="Times New Roman"/>
          <w:b w:val="false"/>
          <w:i w:val="false"/>
          <w:color w:val="000000"/>
          <w:sz w:val="28"/>
        </w:rPr>
        <w:t>
      4. Өндірушінің кеңейтілген жауапкершілігі тұтыну қалдықтарын қайта өңдеуге арналған қаражат көзі болып табылады.</w:t>
      </w:r>
    </w:p>
    <w:bookmarkEnd w:id="703"/>
    <w:bookmarkStart w:name="z770" w:id="704"/>
    <w:p>
      <w:pPr>
        <w:spacing w:after="0"/>
        <w:ind w:left="0"/>
        <w:jc w:val="both"/>
      </w:pPr>
      <w:r>
        <w:rPr>
          <w:rFonts w:ascii="Times New Roman"/>
          <w:b w:val="false"/>
          <w:i w:val="false"/>
          <w:color w:val="000000"/>
          <w:sz w:val="28"/>
        </w:rPr>
        <w:t>
      5. Қалдықтарды басқару мемлекеттік қызмет ретінде – қалдықтармен жұмыс істеуге арналған бірыңғай тарифтер.</w:t>
      </w:r>
    </w:p>
    <w:bookmarkEnd w:id="704"/>
    <w:bookmarkStart w:name="z771" w:id="705"/>
    <w:p>
      <w:pPr>
        <w:spacing w:after="0"/>
        <w:ind w:left="0"/>
        <w:jc w:val="both"/>
      </w:pPr>
      <w:r>
        <w:rPr>
          <w:rFonts w:ascii="Times New Roman"/>
          <w:b w:val="false"/>
          <w:i w:val="false"/>
          <w:color w:val="000000"/>
          <w:sz w:val="28"/>
        </w:rPr>
        <w:t>
      Аумақтық оператор – инвестициялауды, Жүйе объектілерін жобалауды және салуды, қалдықтарды басқарудың басқа қатысушыларының қызметін бақылауды және үйлестіруді қоса алғанда, "Алатау" коммуналдық шаруашылығы" ЖШС базасында Алматы облысының әкімдігі құратын құрылым. Әкімдікпен әзірленген және келісілген аймақтарға бөлу схемасына сәйкес облыстағы "Алатау" коммуналдық мемлекеттік мекемесінің қалдықтармен жұмыс істеу қызметін МЖӘ форматында ұйымдастыру ұсынылады.</w:t>
      </w:r>
    </w:p>
    <w:bookmarkEnd w:id="705"/>
    <w:bookmarkStart w:name="z772" w:id="706"/>
    <w:p>
      <w:pPr>
        <w:spacing w:after="0"/>
        <w:ind w:left="0"/>
        <w:jc w:val="both"/>
      </w:pPr>
      <w:r>
        <w:rPr>
          <w:rFonts w:ascii="Times New Roman"/>
          <w:b w:val="false"/>
          <w:i w:val="false"/>
          <w:color w:val="000000"/>
          <w:sz w:val="28"/>
        </w:rPr>
        <w:t>
      5.1.3.Қалдықтарды басқару моделін енгізу құралдары</w:t>
      </w:r>
    </w:p>
    <w:bookmarkEnd w:id="706"/>
    <w:bookmarkStart w:name="z773" w:id="707"/>
    <w:p>
      <w:pPr>
        <w:spacing w:after="0"/>
        <w:ind w:left="0"/>
        <w:jc w:val="both"/>
      </w:pPr>
      <w:r>
        <w:rPr>
          <w:rFonts w:ascii="Times New Roman"/>
          <w:b w:val="false"/>
          <w:i w:val="false"/>
          <w:color w:val="000000"/>
          <w:sz w:val="28"/>
        </w:rPr>
        <w:t>
      Аймақтық схеманы жасау кезіндегі негізгі міндеттердің бірі ақпаратты жинау және өңдеу болып табылады. Қалдықтарды басқару нарығының барлық қатысушылары туралы сенімді деректерді мүмкіндігінше тезірек алу қажет. Бұл жүздеген және мыңдаған заңды тұлғалар (қалдық шығаратын компаниялар), ондаған қалдықтарды тасымалдайтын компаниялар (ондаған және жүздеген көліктер), мыңдаған контейнер алаңдары. Мәліметтерді жинаудың осы кезеңіндегі қателіктер қалдықтарды басқарудың дұрыс емес аумақтық схемасын құруға әкелуі мүмкін.</w:t>
      </w:r>
    </w:p>
    <w:bookmarkEnd w:id="707"/>
    <w:bookmarkStart w:name="z774" w:id="708"/>
    <w:p>
      <w:pPr>
        <w:spacing w:after="0"/>
        <w:ind w:left="0"/>
        <w:jc w:val="both"/>
      </w:pPr>
      <w:r>
        <w:rPr>
          <w:rFonts w:ascii="Times New Roman"/>
          <w:b w:val="false"/>
          <w:i w:val="false"/>
          <w:color w:val="000000"/>
          <w:sz w:val="28"/>
        </w:rPr>
        <w:t>
      Қалдықтарды басқару саласында басқару, мониторинг және шешімдер қабылдау жүйесін құру мақсатында "Алатау" коммуналдық шаруашылық" ЖШС базасында Алматы облысының өңірлік қалдықтарды басқару жүйесіне арналған ААЖ құру қажет, оның бөлімшесі болуы тиіс. ұйғыр аймағы.</w:t>
      </w:r>
    </w:p>
    <w:bookmarkEnd w:id="708"/>
    <w:bookmarkStart w:name="z775" w:id="709"/>
    <w:p>
      <w:pPr>
        <w:spacing w:after="0"/>
        <w:ind w:left="0"/>
        <w:jc w:val="both"/>
      </w:pPr>
      <w:r>
        <w:rPr>
          <w:rFonts w:ascii="Times New Roman"/>
          <w:b w:val="false"/>
          <w:i w:val="false"/>
          <w:color w:val="000000"/>
          <w:sz w:val="28"/>
        </w:rPr>
        <w:t>
      ААЖ құрудың мақсаты – Алматы облысының аумағында, оның ішінде Ұйғыр ауданының аумағында ұйымдастыру және енгізу жүйесі туралы деректерді жинау, сақтау, жаңарту, өңдеу, талдау, жоспарлау, визуализациялау процестерін автоматтандыру. .</w:t>
      </w:r>
    </w:p>
    <w:bookmarkEnd w:id="709"/>
    <w:bookmarkStart w:name="z776" w:id="710"/>
    <w:p>
      <w:pPr>
        <w:spacing w:after="0"/>
        <w:ind w:left="0"/>
        <w:jc w:val="both"/>
      </w:pPr>
      <w:r>
        <w:rPr>
          <w:rFonts w:ascii="Times New Roman"/>
          <w:b w:val="false"/>
          <w:i w:val="false"/>
          <w:color w:val="000000"/>
          <w:sz w:val="28"/>
        </w:rPr>
        <w:t>
      1)ҚАЖЕТТІ РЕСУРСТАР</w:t>
      </w:r>
    </w:p>
    <w:bookmarkEnd w:id="710"/>
    <w:bookmarkStart w:name="z777" w:id="711"/>
    <w:p>
      <w:pPr>
        <w:spacing w:after="0"/>
        <w:ind w:left="0"/>
        <w:jc w:val="both"/>
      </w:pPr>
      <w:r>
        <w:rPr>
          <w:rFonts w:ascii="Times New Roman"/>
          <w:b w:val="false"/>
          <w:i w:val="false"/>
          <w:color w:val="000000"/>
          <w:sz w:val="28"/>
        </w:rPr>
        <w:t>
      Зерттеу нәтижелері бойынша Ұйғыр ауданына арналған 2025 – 2028 жылдарға арналған осы коммуналдық қалдықтарды басқару бағдарламасында көзделген іс- шараларды жүзеге асыру үшін қаржы ресурстары сомасында 1 177 782,0 мың теңгені құрады, соның ішінде 769 281,0 мың теңге жергілікті бюджеттен және 408 501,0 мың теңге – басқа да бюджеттен тыс көздер.</w:t>
      </w:r>
    </w:p>
    <w:bookmarkEnd w:id="711"/>
    <w:bookmarkStart w:name="z778" w:id="712"/>
    <w:p>
      <w:pPr>
        <w:spacing w:after="0"/>
        <w:ind w:left="0"/>
        <w:jc w:val="both"/>
      </w:pPr>
      <w:r>
        <w:rPr>
          <w:rFonts w:ascii="Times New Roman"/>
          <w:b w:val="false"/>
          <w:i w:val="false"/>
          <w:color w:val="000000"/>
          <w:sz w:val="28"/>
        </w:rPr>
        <w:t>
      Ұсынылған іс-шаралар мен қажетті қаржы ресурстары туралы мәліметтер 7-бөлімде берілген.</w:t>
      </w:r>
    </w:p>
    <w:bookmarkEnd w:id="712"/>
    <w:bookmarkStart w:name="z779" w:id="713"/>
    <w:p>
      <w:pPr>
        <w:spacing w:after="0"/>
        <w:ind w:left="0"/>
        <w:jc w:val="both"/>
      </w:pPr>
      <w:r>
        <w:rPr>
          <w:rFonts w:ascii="Times New Roman"/>
          <w:b w:val="false"/>
          <w:i w:val="false"/>
          <w:color w:val="000000"/>
          <w:sz w:val="28"/>
        </w:rPr>
        <w:t>
      Кесте 27– Ұйғыр ауданы бойынша 2025 – 2028 жылдарға арналған коммуналдық қалдықтарды басқару бағдарламасының іс-шараларын іске асыру үшін қажетті қаржы ресурстары</w:t>
      </w:r>
    </w:p>
    <w:bookmarkEnd w:id="7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714"/>
          <w:p>
            <w:pPr>
              <w:spacing w:after="20"/>
              <w:ind w:left="20"/>
              <w:jc w:val="both"/>
            </w:pPr>
            <w:r>
              <w:rPr>
                <w:rFonts w:ascii="Times New Roman"/>
                <w:b w:val="false"/>
                <w:i w:val="false"/>
                <w:color w:val="000000"/>
                <w:sz w:val="20"/>
              </w:rPr>
              <w:t>
Республикалық бюджет,</w:t>
            </w:r>
          </w:p>
          <w:bookmarkEnd w:id="714"/>
          <w:p>
            <w:pPr>
              <w:spacing w:after="20"/>
              <w:ind w:left="20"/>
              <w:jc w:val="both"/>
            </w:pPr>
            <w:r>
              <w:rPr>
                <w:rFonts w:ascii="Times New Roman"/>
                <w:b w:val="false"/>
                <w:i w:val="false"/>
                <w:color w:val="000000"/>
                <w:sz w:val="20"/>
              </w:rPr>
              <w:t>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715"/>
          <w:p>
            <w:pPr>
              <w:spacing w:after="20"/>
              <w:ind w:left="20"/>
              <w:jc w:val="both"/>
            </w:pPr>
            <w:r>
              <w:rPr>
                <w:rFonts w:ascii="Times New Roman"/>
                <w:b w:val="false"/>
                <w:i w:val="false"/>
                <w:color w:val="000000"/>
                <w:sz w:val="20"/>
              </w:rPr>
              <w:t>
Жергілікті</w:t>
            </w:r>
          </w:p>
          <w:bookmarkEnd w:id="715"/>
          <w:p>
            <w:pPr>
              <w:spacing w:after="20"/>
              <w:ind w:left="20"/>
              <w:jc w:val="both"/>
            </w:pPr>
            <w:r>
              <w:rPr>
                <w:rFonts w:ascii="Times New Roman"/>
                <w:b w:val="false"/>
                <w:i w:val="false"/>
                <w:color w:val="000000"/>
                <w:sz w:val="20"/>
              </w:rPr>
              <w:t>
бюджет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716"/>
          <w:p>
            <w:pPr>
              <w:spacing w:after="20"/>
              <w:ind w:left="20"/>
              <w:jc w:val="both"/>
            </w:pPr>
            <w:r>
              <w:rPr>
                <w:rFonts w:ascii="Times New Roman"/>
                <w:b w:val="false"/>
                <w:i w:val="false"/>
                <w:color w:val="000000"/>
                <w:sz w:val="20"/>
              </w:rPr>
              <w:t>
Басқа</w:t>
            </w:r>
          </w:p>
          <w:bookmarkEnd w:id="716"/>
          <w:p>
            <w:pPr>
              <w:spacing w:after="20"/>
              <w:ind w:left="20"/>
              <w:jc w:val="both"/>
            </w:pPr>
            <w:r>
              <w:rPr>
                <w:rFonts w:ascii="Times New Roman"/>
                <w:b w:val="false"/>
                <w:i w:val="false"/>
                <w:color w:val="000000"/>
                <w:sz w:val="20"/>
              </w:rPr>
              <w:t>
қаржыландыру көздері,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195 926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344 040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121 755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90 820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1 177 782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408 501</w:t>
            </w:r>
          </w:p>
        </w:tc>
      </w:tr>
    </w:tbl>
    <w:bookmarkStart w:name="z783" w:id="717"/>
    <w:p>
      <w:pPr>
        <w:spacing w:after="0"/>
        <w:ind w:left="0"/>
        <w:jc w:val="both"/>
      </w:pPr>
      <w:r>
        <w:rPr>
          <w:rFonts w:ascii="Times New Roman"/>
          <w:b w:val="false"/>
          <w:i w:val="false"/>
          <w:color w:val="000000"/>
          <w:sz w:val="28"/>
        </w:rPr>
        <w:t>
      2)БАҒДАРЛАМАНЫ ІСКЕ АСЫРУ ЖОСПАРЫ ЖӘНЕ БАСЫМДЫҚ ӘРЕКЕТТЕР Бұл бөлімде Бағдарламаның нысаналы индикаторларына қол жеткізу мақсатындағы басым іс-шаралар және оларды іске асыру жоспары берілген (4-бөлім).</w:t>
      </w:r>
    </w:p>
    <w:bookmarkEnd w:id="717"/>
    <w:bookmarkStart w:name="z784" w:id="718"/>
    <w:p>
      <w:pPr>
        <w:spacing w:after="0"/>
        <w:ind w:left="0"/>
        <w:jc w:val="both"/>
      </w:pPr>
      <w:r>
        <w:rPr>
          <w:rFonts w:ascii="Times New Roman"/>
          <w:b w:val="false"/>
          <w:i w:val="false"/>
          <w:color w:val="000000"/>
          <w:sz w:val="28"/>
        </w:rPr>
        <w:t>
      ҚТҚ басқару бағдарламасының басымды іс-шаралары мен іске асыру жоспары екі бөлікке бөлінген (31-кестеЖәне32-кесте):</w:t>
      </w:r>
    </w:p>
    <w:bookmarkEnd w:id="718"/>
    <w:bookmarkStart w:name="z785" w:id="719"/>
    <w:p>
      <w:pPr>
        <w:spacing w:after="0"/>
        <w:ind w:left="0"/>
        <w:jc w:val="both"/>
      </w:pPr>
      <w:r>
        <w:rPr>
          <w:rFonts w:ascii="Times New Roman"/>
          <w:b w:val="false"/>
          <w:i w:val="false"/>
          <w:color w:val="000000"/>
          <w:sz w:val="28"/>
        </w:rPr>
        <w:t>
      -Келесі іс-шараларды қамтитын Алматы облысы деңгейінде:</w:t>
      </w:r>
    </w:p>
    <w:bookmarkEnd w:id="719"/>
    <w:bookmarkStart w:name="z786" w:id="720"/>
    <w:p>
      <w:pPr>
        <w:spacing w:after="0"/>
        <w:ind w:left="0"/>
        <w:jc w:val="both"/>
      </w:pPr>
      <w:r>
        <w:rPr>
          <w:rFonts w:ascii="Times New Roman"/>
          <w:b w:val="false"/>
          <w:i w:val="false"/>
          <w:color w:val="000000"/>
          <w:sz w:val="28"/>
        </w:rPr>
        <w:t>
      -Ақпараттық оқиғалар</w:t>
      </w:r>
    </w:p>
    <w:bookmarkEnd w:id="720"/>
    <w:bookmarkStart w:name="z787" w:id="721"/>
    <w:p>
      <w:pPr>
        <w:spacing w:after="0"/>
        <w:ind w:left="0"/>
        <w:jc w:val="both"/>
      </w:pPr>
      <w:r>
        <w:rPr>
          <w:rFonts w:ascii="Times New Roman"/>
          <w:b w:val="false"/>
          <w:i w:val="false"/>
          <w:color w:val="000000"/>
          <w:sz w:val="28"/>
        </w:rPr>
        <w:t>
      -Тәрбиелік іс-шаралар</w:t>
      </w:r>
    </w:p>
    <w:bookmarkEnd w:id="721"/>
    <w:bookmarkStart w:name="z788" w:id="722"/>
    <w:p>
      <w:pPr>
        <w:spacing w:after="0"/>
        <w:ind w:left="0"/>
        <w:jc w:val="both"/>
      </w:pPr>
      <w:r>
        <w:rPr>
          <w:rFonts w:ascii="Times New Roman"/>
          <w:b w:val="false"/>
          <w:i w:val="false"/>
          <w:color w:val="000000"/>
          <w:sz w:val="28"/>
        </w:rPr>
        <w:t>
      -Ғылыми-зерттеу, тәжірибелік-конструкторлық жұмыстар</w:t>
      </w:r>
    </w:p>
    <w:bookmarkEnd w:id="722"/>
    <w:bookmarkStart w:name="z789" w:id="723"/>
    <w:p>
      <w:pPr>
        <w:spacing w:after="0"/>
        <w:ind w:left="0"/>
        <w:jc w:val="both"/>
      </w:pPr>
      <w:r>
        <w:rPr>
          <w:rFonts w:ascii="Times New Roman"/>
          <w:b w:val="false"/>
          <w:i w:val="false"/>
          <w:color w:val="000000"/>
          <w:sz w:val="28"/>
        </w:rPr>
        <w:t>
      -Ұйымдастырушылық іс-шаралар</w:t>
      </w:r>
    </w:p>
    <w:bookmarkEnd w:id="723"/>
    <w:bookmarkStart w:name="z790" w:id="724"/>
    <w:p>
      <w:pPr>
        <w:spacing w:after="0"/>
        <w:ind w:left="0"/>
        <w:jc w:val="both"/>
      </w:pPr>
      <w:r>
        <w:rPr>
          <w:rFonts w:ascii="Times New Roman"/>
          <w:b w:val="false"/>
          <w:i w:val="false"/>
          <w:color w:val="000000"/>
          <w:sz w:val="28"/>
        </w:rPr>
        <w:t>
      -Жүйелік шаралар (Нормативтік құқықтық базаны жетілдіру бойынша шаралар)</w:t>
      </w:r>
    </w:p>
    <w:bookmarkEnd w:id="724"/>
    <w:bookmarkStart w:name="z791" w:id="725"/>
    <w:p>
      <w:pPr>
        <w:spacing w:after="0"/>
        <w:ind w:left="0"/>
        <w:jc w:val="both"/>
      </w:pPr>
      <w:r>
        <w:rPr>
          <w:rFonts w:ascii="Times New Roman"/>
          <w:b w:val="false"/>
          <w:i w:val="false"/>
          <w:color w:val="000000"/>
          <w:sz w:val="28"/>
        </w:rPr>
        <w:t>
      -Ұйғыр ауданы әкімдігі деңгейінде:</w:t>
      </w:r>
    </w:p>
    <w:bookmarkEnd w:id="725"/>
    <w:bookmarkStart w:name="z792" w:id="726"/>
    <w:p>
      <w:pPr>
        <w:spacing w:after="0"/>
        <w:ind w:left="0"/>
        <w:jc w:val="both"/>
      </w:pPr>
      <w:r>
        <w:rPr>
          <w:rFonts w:ascii="Times New Roman"/>
          <w:b w:val="false"/>
          <w:i w:val="false"/>
          <w:color w:val="000000"/>
          <w:sz w:val="28"/>
        </w:rPr>
        <w:t>
      -Ғылыми-зерттеу, тәжірибелік-конструкторлық жұмыстар.</w:t>
      </w:r>
    </w:p>
    <w:bookmarkEnd w:id="726"/>
    <w:bookmarkStart w:name="z793" w:id="727"/>
    <w:p>
      <w:pPr>
        <w:spacing w:after="0"/>
        <w:ind w:left="0"/>
        <w:jc w:val="both"/>
      </w:pPr>
      <w:r>
        <w:rPr>
          <w:rFonts w:ascii="Times New Roman"/>
          <w:b w:val="false"/>
          <w:i w:val="false"/>
          <w:color w:val="000000"/>
          <w:sz w:val="28"/>
        </w:rPr>
        <w:t>
      -Қалдықтарды басқарудың өндірістік-технологиялық базасын қалыптастыру.</w:t>
      </w:r>
    </w:p>
    <w:bookmarkEnd w:id="727"/>
    <w:bookmarkStart w:name="z794" w:id="728"/>
    <w:p>
      <w:pPr>
        <w:spacing w:after="0"/>
        <w:ind w:left="0"/>
        <w:jc w:val="both"/>
      </w:pPr>
      <w:r>
        <w:rPr>
          <w:rFonts w:ascii="Times New Roman"/>
          <w:b w:val="false"/>
          <w:i w:val="false"/>
          <w:color w:val="000000"/>
          <w:sz w:val="28"/>
        </w:rPr>
        <w:t>
      Кесте 28- Алматы облысы бойынша ТҚҚ басқару бағдарламасының басым бағыттары мен іске асыру жоспары</w:t>
      </w:r>
    </w:p>
    <w:bookmarkEnd w:id="728"/>
    <w:bookmarkStart w:name="z795" w:id="729"/>
    <w:p>
      <w:pPr>
        <w:spacing w:after="0"/>
        <w:ind w:left="0"/>
        <w:jc w:val="both"/>
      </w:pPr>
      <w:r>
        <w:rPr>
          <w:rFonts w:ascii="Times New Roman"/>
          <w:b w:val="false"/>
          <w:i w:val="false"/>
          <w:color w:val="000000"/>
          <w:sz w:val="28"/>
        </w:rPr>
        <w:t xml:space="preserve">
      </w:t>
      </w:r>
    </w:p>
    <w:bookmarkEnd w:id="729"/>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6" w:id="730"/>
    <w:p>
      <w:pPr>
        <w:spacing w:after="0"/>
        <w:ind w:left="0"/>
        <w:jc w:val="both"/>
      </w:pPr>
      <w:r>
        <w:rPr>
          <w:rFonts w:ascii="Times New Roman"/>
          <w:b w:val="false"/>
          <w:i w:val="false"/>
          <w:color w:val="000000"/>
          <w:sz w:val="28"/>
        </w:rPr>
        <w:t xml:space="preserve">
      </w:t>
      </w:r>
    </w:p>
    <w:bookmarkEnd w:id="730"/>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7" w:id="731"/>
    <w:p>
      <w:pPr>
        <w:spacing w:after="0"/>
        <w:ind w:left="0"/>
        <w:jc w:val="both"/>
      </w:pPr>
      <w:r>
        <w:rPr>
          <w:rFonts w:ascii="Times New Roman"/>
          <w:b w:val="false"/>
          <w:i w:val="false"/>
          <w:color w:val="000000"/>
          <w:sz w:val="28"/>
        </w:rPr>
        <w:t xml:space="preserve">
      </w:t>
      </w:r>
    </w:p>
    <w:bookmarkEnd w:id="731"/>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8" w:id="732"/>
    <w:p>
      <w:pPr>
        <w:spacing w:after="0"/>
        <w:ind w:left="0"/>
        <w:jc w:val="both"/>
      </w:pPr>
      <w:r>
        <w:rPr>
          <w:rFonts w:ascii="Times New Roman"/>
          <w:b w:val="false"/>
          <w:i w:val="false"/>
          <w:color w:val="000000"/>
          <w:sz w:val="28"/>
        </w:rPr>
        <w:t xml:space="preserve">
      </w:t>
      </w:r>
    </w:p>
    <w:bookmarkEnd w:id="732"/>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9" w:id="733"/>
    <w:p>
      <w:pPr>
        <w:spacing w:after="0"/>
        <w:ind w:left="0"/>
        <w:jc w:val="both"/>
      </w:pPr>
      <w:r>
        <w:rPr>
          <w:rFonts w:ascii="Times New Roman"/>
          <w:b w:val="false"/>
          <w:i w:val="false"/>
          <w:color w:val="000000"/>
          <w:sz w:val="28"/>
        </w:rPr>
        <w:t>
      Кесте29- Ұйғыр ауданы аймағындағы ТҚҚ басқару бағдарламасының басым бағыттары мен жүзеге асыру жоспары</w:t>
      </w:r>
    </w:p>
    <w:bookmarkEnd w:id="7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734"/>
          <w:p>
            <w:pPr>
              <w:spacing w:after="20"/>
              <w:ind w:left="20"/>
              <w:jc w:val="both"/>
            </w:pPr>
            <w:r>
              <w:rPr>
                <w:rFonts w:ascii="Times New Roman"/>
                <w:b w:val="false"/>
                <w:i w:val="false"/>
                <w:color w:val="000000"/>
                <w:sz w:val="20"/>
              </w:rPr>
              <w:t>
Наименование мероприятия</w:t>
            </w:r>
          </w:p>
          <w:bookmarkEnd w:id="734"/>
          <w:p>
            <w:pPr>
              <w:spacing w:after="20"/>
              <w:ind w:left="20"/>
              <w:jc w:val="both"/>
            </w:pPr>
            <w:r>
              <w:rPr>
                <w:rFonts w:ascii="Times New Roman"/>
                <w:b w:val="false"/>
                <w:i w:val="false"/>
                <w:color w:val="000000"/>
                <w:sz w:val="20"/>
              </w:rPr>
              <w:t>
(Целевой показатель)</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финансирования</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затраты на реализацию, тыс. тг.</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на период действия программы, тыс. тг.</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годам</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Научно-исследовательские, опытно-конструкторские и проектно-изыскательские работы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схем размещения контейнерных площадок, площадок для сбора крупногабаритных отходов и приемных пунктов вторичного сырья (Показатель №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Уйгурский район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"Alatau Public Utilities", ОЖКХ района</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на строительство полигона ТБО* (Показатель №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Уйгурский район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"Alatau Public Utilities"</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19 185,0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на строительство сооружений комплексной мусоросортировочной площадки (Показатель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Уйгурский район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"Alatau Public Utilities"</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на рекультивацию полигона (санкционированной свалки)* (Показатель №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Уйгурский район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"Alatau Public Utilities"</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22 000,0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22 000,0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Расчет/корректировка норм образования и накопление коммунальных отходов (Показатель №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Уйгурский район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ОЖКХ</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Расчет/корректировка тарифа для населения на сбор, транспортировку, сортировку и захоронение твердых бытовых отходов (Показатель №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Уйгурский район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ОЖКХ</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ИТОГО по разделу 6</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86 370,0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58 370,0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22 000,0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86 370,0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58 370,0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22 000,0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п/п</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735"/>
          <w:p>
            <w:pPr>
              <w:spacing w:after="20"/>
              <w:ind w:left="20"/>
              <w:jc w:val="both"/>
            </w:pPr>
            <w:r>
              <w:rPr>
                <w:rFonts w:ascii="Times New Roman"/>
                <w:b w:val="false"/>
                <w:i w:val="false"/>
                <w:color w:val="000000"/>
                <w:sz w:val="20"/>
              </w:rPr>
              <w:t>
Наименование мероприятия</w:t>
            </w:r>
          </w:p>
          <w:bookmarkEnd w:id="735"/>
          <w:p>
            <w:pPr>
              <w:spacing w:after="20"/>
              <w:ind w:left="20"/>
              <w:jc w:val="both"/>
            </w:pPr>
            <w:r>
              <w:rPr>
                <w:rFonts w:ascii="Times New Roman"/>
                <w:b w:val="false"/>
                <w:i w:val="false"/>
                <w:color w:val="000000"/>
                <w:sz w:val="20"/>
              </w:rPr>
              <w:t>
(Целевой показатель)</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финансирования</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затраты на реализацию, тыс. тг.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на период действия программы, тыс. тг.</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годам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производственно-технологической базы по обращению с отходами</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системы обращения с твердыми бытовыми отходами</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контейнерного парка. Организация раздельного сбора отходов (Показатель 1, 2)</w:t>
            </w: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Уйгурский район</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736"/>
          <w:p>
            <w:pPr>
              <w:spacing w:after="20"/>
              <w:ind w:left="20"/>
              <w:jc w:val="both"/>
            </w:pPr>
            <w:r>
              <w:rPr>
                <w:rFonts w:ascii="Times New Roman"/>
                <w:b w:val="false"/>
                <w:i w:val="false"/>
                <w:color w:val="000000"/>
                <w:sz w:val="20"/>
              </w:rPr>
              <w:t>
ТОО "Alatau Public</w:t>
            </w:r>
          </w:p>
          <w:bookmarkEnd w:id="736"/>
          <w:p>
            <w:pPr>
              <w:spacing w:after="20"/>
              <w:ind w:left="20"/>
              <w:jc w:val="both"/>
            </w:pPr>
            <w:r>
              <w:rPr>
                <w:rFonts w:ascii="Times New Roman"/>
                <w:b w:val="false"/>
                <w:i w:val="false"/>
                <w:color w:val="000000"/>
                <w:sz w:val="20"/>
              </w:rPr>
              <w:t>
Utilities"</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44 992,0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17 996,8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13 497,6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13 497,6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шт</w:t>
            </w: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44 992,0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17 996,8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13 497,6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13 497,6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мусоровывозящего автомобильного парка (Показатель 1, 2)</w:t>
            </w: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Уйгурский район</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737"/>
          <w:p>
            <w:pPr>
              <w:spacing w:after="20"/>
              <w:ind w:left="20"/>
              <w:jc w:val="both"/>
            </w:pPr>
            <w:r>
              <w:rPr>
                <w:rFonts w:ascii="Times New Roman"/>
                <w:b w:val="false"/>
                <w:i w:val="false"/>
                <w:color w:val="000000"/>
                <w:sz w:val="20"/>
              </w:rPr>
              <w:t>
ТОО "Alatau Public</w:t>
            </w:r>
          </w:p>
          <w:bookmarkEnd w:id="737"/>
          <w:p>
            <w:pPr>
              <w:spacing w:after="20"/>
              <w:ind w:left="20"/>
              <w:jc w:val="both"/>
            </w:pPr>
            <w:r>
              <w:rPr>
                <w:rFonts w:ascii="Times New Roman"/>
                <w:b w:val="false"/>
                <w:i w:val="false"/>
                <w:color w:val="000000"/>
                <w:sz w:val="20"/>
              </w:rPr>
              <w:t>
Utilities"</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322 280,0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92 095,0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46 030,0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шт</w:t>
            </w: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322 280,0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92 095,0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46 030,0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контейнерных площадок (Показатель 1, 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Уйгурский район</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ОЖКХ района</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6 041,7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6 041,7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6 041,7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6 041,7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приемных пунктов вторичного сырья (включая приобретение мобильных пунктов) (Показатель 1, 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Уйгурский район</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"Alatau Public Utilities", Инвестор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полигона ТКО * (Показатель 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Уйгурский район</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"Alatau Public Utilities"</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22 650,0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7 550,0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22 650,0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7 550,0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сооружений комплексной мусоросортировочной площадки, включая оборудование для сортировки ТБО (Показатель 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Уйгурский район</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"Alatau Public Utilities", Инвестор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391 851,0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195 925,5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117 555,3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78 370,2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391 851,0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195 925,5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117 555,3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78 370,2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 полигона (санкционированной свалки)* (Показатель 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Уйгурский район</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"Alatau Public Utilities"</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66 000,0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66 000,0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88 000,0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66 000,0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88 000,0</w:t>
            </w: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ИТОГО по разделу 7</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1 091 412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322 040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225 500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95 550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682 911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134 284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200 284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134 680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95 550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408 501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195 926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121 755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90 820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ВСЕГО по Уйгурскорму району (разделы 6-7)</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1 177 782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388 580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344 040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225 500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97 550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769 281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192 654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222 284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134 680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97 550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источники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408 501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195 926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121 755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90 820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Объемы финансирования соответствуют строительству новых полигонов и должны быть откорректированы с учетом существующих инженерно-геологических условий</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