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b2e5" w14:textId="0dab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2024 жылғы 26 желтоқсандағы № 8-34-172 "Ұйғыр ауданының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2025 жылғы 19 наурыздағы № 8-37-183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Ұйғыр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ауданының 2025-2027 жылдарға арналған бюджеті туралы" 2023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8-15-82</w:t>
      </w:r>
      <w:r>
        <w:rPr>
          <w:rFonts w:ascii="Times New Roman"/>
          <w:b w:val="false"/>
          <w:i w:val="false"/>
          <w:color w:val="000000"/>
          <w:sz w:val="28"/>
        </w:rPr>
        <w:t xml:space="preserve"> ( Нормативтік құқықтық актілерді мемлекеттік тіркеу тізілімінде № 206013 болып тіркелген)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аудандық бюджет тиісінше осы шешімнің 1, 2 және 3-қосымшаларына сәйкес, оның ішінде 2024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12 301 015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3 038 223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29 974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660 901 мың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8 571 917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12 416 144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81 985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155 314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73 329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197 114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197 114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155 314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73 329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115 129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19 наурыздағы № 8-37-183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2024 жылғы 26 желтоқсандағы № 8-34-172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Ұйғыр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12 301 015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3 038 223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1 720 773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100 785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1 619 988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660 901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660 901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660 901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8 980 975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8 562 975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8 562 975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12 416 144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1 755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2 364 254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2 734 995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1 971 321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