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a3b6" w14:textId="02da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8 қаңтардағы № 8-35-177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Ұйғыр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Шонжы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461 353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348 926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112 427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464 305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2 952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2 952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2 952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94 042 мың теңге, оның ішінде: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18 996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75 046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99 943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5 901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5 901 мың теңге, оның ішінде: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5 901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Қырғызсай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83 721 мың теңге, оның ішінде: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14 693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69 028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84 209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488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488 мың теңге, оның ішінде: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488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Үлкен Ақсу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114 572 мың теңге, оның ішінде: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39 757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74 815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114 775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203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203 мың теңге, оның ішінде: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Ават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81 827 мың теңге, оның ішінде: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19 293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62 534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88 961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7 134 мың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7 134 мың теңге, оның ішінде: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7 134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Тиірмен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116 134 мың теңге, оның ішінде: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19 176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96 958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118 779 мың теңге;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2 645 мың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2 645 мың теңге, оның ішінде: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2 645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Ақтам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101 057 мың теңге, оның ішінде: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түсімдер11 387 мың теңге;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89 670 мың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101 517 мың теңге;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460 мың теңге;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460 мың теңге, оның ішінде: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460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Дардамты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109 267 мың теңге, оның ішінде: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101 967 мың теңге;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7 300 мың теңге;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124 691 мың теңге;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15 424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15 424 мың теңге, оның ішінде: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15 424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Кетпен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101 841 мың теңге, оның ішінде: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16 496 мың теңге;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85 345 мың теңге;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103 518 мың теңге;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1 677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1 677 мың теңге, оның ішінде: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1 677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Кіші Дихан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108 667 мың теңге, оның ішінде: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16 020 мың теңге;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92 647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109 977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1 310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1 310 мың теңге, оның ішінде: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1 310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Калжат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88 632 мың теңге, оның ішінде: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19 495 мың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69 137 мың теңге;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91 521 мың теңге;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2 889 мың теңге;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2 889 мың теңге, оның ішінде: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2 889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Бахар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84 912 мың теңге, оның ішінде: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26 059 мың теңге;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58 853 мың теңге;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86 410 мың теңге;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1 498 мың теңге;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1 498 мың теңге, оның ішінде: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1 498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Тасқарасу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84 869 мың теңге, оның ішінде: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29 284 мың теңге;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55 585 мың теңге;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86 777 мың теңге;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1 908 мың теңге;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1 908 мың теңге, оның ішінде: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1 908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Шарын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108 802 мың теңге, оның ішінде: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54 420 мың теңге;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54 382 мың теңге;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109 807 мың теңге;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1 005 мың теңге;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1 005 мың теңге, оның ішінде: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1 005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00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2025 жылдың 1 қаңтарынан бастап қолданысқа енгізіледі.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8- 35-177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Шонжы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2-қосымша</w:t>
            </w:r>
          </w:p>
        </w:tc>
      </w:tr>
    </w:tbl>
    <w:bookmarkStart w:name="z27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Шонжы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3-қосымша</w:t>
            </w:r>
          </w:p>
        </w:tc>
      </w:tr>
    </w:tbl>
    <w:bookmarkStart w:name="z27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Шонжы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Сүмбе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5-қосымша</w:t>
            </w:r>
          </w:p>
        </w:tc>
      </w:tr>
    </w:tbl>
    <w:bookmarkStart w:name="z28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Сүмбе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салағы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6-қосымша</w:t>
            </w:r>
          </w:p>
        </w:tc>
      </w:tr>
    </w:tbl>
    <w:bookmarkStart w:name="z29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Сүмбе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Қырғызсай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8-қосымша</w:t>
            </w:r>
          </w:p>
        </w:tc>
      </w:tr>
    </w:tbl>
    <w:bookmarkStart w:name="z30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Қырғызсай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9-қосымша</w:t>
            </w:r>
          </w:p>
        </w:tc>
      </w:tr>
    </w:tbl>
    <w:bookmarkStart w:name="z30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Қырғызсай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Бюджеттк бағдарлмалардың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 Ақсу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11-қосымша</w:t>
            </w:r>
          </w:p>
        </w:tc>
      </w:tr>
    </w:tbl>
    <w:bookmarkStart w:name="z32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Ақсу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12-қосымша</w:t>
            </w:r>
          </w:p>
        </w:tc>
      </w:tr>
    </w:tbl>
    <w:bookmarkStart w:name="z32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Үлкен Ақсу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Ават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Мемлееттiк басқаруды жалпы функциларын орындайты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Бюдеттік кредиттердіөтеу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Смасы (мың 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қараатының бос қалдықтаы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14-қосымша</w:t>
            </w:r>
          </w:p>
        </w:tc>
      </w:tr>
    </w:tbl>
    <w:bookmarkStart w:name="z33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Ават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өкiлдiк,атқарушы жәнебасқа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Қарыздадды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15 –қосымша</w:t>
            </w:r>
          </w:p>
        </w:tc>
      </w:tr>
    </w:tbl>
    <w:bookmarkStart w:name="z34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Ават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Тиірмен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17-қосымша</w:t>
            </w:r>
          </w:p>
        </w:tc>
      </w:tr>
    </w:tbl>
    <w:bookmarkStart w:name="z35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Тиірмен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18-қосымша</w:t>
            </w:r>
          </w:p>
        </w:tc>
      </w:tr>
    </w:tbl>
    <w:bookmarkStart w:name="z35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Тиірмен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салыаты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екендерді абаттандыу мен көгалдандыр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 теңг)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бюджетен берілен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қарыландру (профицитін пайдалау)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 маызы бар қаланың) жергілікті атқаруш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қаражаттарның пйдаланылатын қадықтары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қаражатыың бос қалдықтаы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Фнкцоналдқ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____ қаңтардағы № _______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Ақтам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___ қаңтардағы № ________шешіміне 20-қосымша</w:t>
            </w:r>
          </w:p>
        </w:tc>
      </w:tr>
    </w:tbl>
    <w:bookmarkStart w:name="z36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Ақтам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____ қаңтардағы № ______ шешіміне 21-қосымша</w:t>
            </w:r>
          </w:p>
        </w:tc>
      </w:tr>
    </w:tbl>
    <w:bookmarkStart w:name="z37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Ақтам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Дардамты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23-қосымша</w:t>
            </w:r>
          </w:p>
        </w:tc>
      </w:tr>
    </w:tbl>
    <w:bookmarkStart w:name="z38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Дардамты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69 270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24-қосымша</w:t>
            </w:r>
          </w:p>
        </w:tc>
      </w:tr>
    </w:tbl>
    <w:bookmarkStart w:name="z38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Дардамты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Кетпен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26-қосымша</w:t>
            </w:r>
          </w:p>
        </w:tc>
      </w:tr>
    </w:tbl>
    <w:bookmarkStart w:name="z39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Кетпен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27-қосымша</w:t>
            </w:r>
          </w:p>
        </w:tc>
      </w:tr>
    </w:tbl>
    <w:bookmarkStart w:name="z40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Кетпен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Кіші Дихан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29-қосымша</w:t>
            </w:r>
          </w:p>
        </w:tc>
      </w:tr>
    </w:tbl>
    <w:bookmarkStart w:name="z41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Кіші Дихан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30-қосымша</w:t>
            </w:r>
          </w:p>
        </w:tc>
      </w:tr>
    </w:tbl>
    <w:bookmarkStart w:name="z42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Кіші Дихан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Қалжат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32-қосымша</w:t>
            </w:r>
          </w:p>
        </w:tc>
      </w:tr>
    </w:tbl>
    <w:bookmarkStart w:name="z43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Қалжат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33-қосымша</w:t>
            </w:r>
          </w:p>
        </w:tc>
      </w:tr>
    </w:tbl>
    <w:bookmarkStart w:name="z44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Қалжат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Бахар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35-қосымша</w:t>
            </w:r>
          </w:p>
        </w:tc>
      </w:tr>
    </w:tbl>
    <w:bookmarkStart w:name="z45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Бахар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36-қосымша</w:t>
            </w:r>
          </w:p>
        </w:tc>
      </w:tr>
    </w:tbl>
    <w:bookmarkStart w:name="z45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Бахар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Тасқарасу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38-қосымша</w:t>
            </w:r>
          </w:p>
        </w:tc>
      </w:tr>
    </w:tbl>
    <w:bookmarkStart w:name="z47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Тасқарасу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39-қосымша</w:t>
            </w:r>
          </w:p>
        </w:tc>
      </w:tr>
    </w:tbl>
    <w:bookmarkStart w:name="z47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Тасқарасу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Алматы облысы Ұйғыр аудандық мәслихатының 31.10.2025 </w:t>
      </w:r>
      <w:r>
        <w:rPr>
          <w:rFonts w:ascii="Times New Roman"/>
          <w:b w:val="false"/>
          <w:i w:val="false"/>
          <w:color w:val="ff0000"/>
          <w:sz w:val="28"/>
        </w:rPr>
        <w:t>№ 8-50-233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Шарын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41-қосымша</w:t>
            </w:r>
          </w:p>
        </w:tc>
      </w:tr>
    </w:tbl>
    <w:bookmarkStart w:name="z48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Шарын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8 қаңтардағы № 8-35-177 шешіміне 42-қосымша</w:t>
            </w:r>
          </w:p>
        </w:tc>
      </w:tr>
    </w:tbl>
    <w:bookmarkStart w:name="z48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Шарын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