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d3aa" w14:textId="42ed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Талғар қаласы мен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2025 жылғы 29 желтоқсандағы № 53-214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Талғар қаласының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4 091 942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3 910 055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3 052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178 835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4 094 275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2 333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2 333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2 333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Талғар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Алатау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957 446 мың теңге: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862 777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94 469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958 999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1 553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1 553 мың теңге: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Алматы облысы Талғар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Белбұлақ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1 128 715 мың теңге: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1 022 904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105 811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1 135 996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7 281 мың теңге;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7 281 мың теңге: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7 281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Алматы облысы Талғар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Бесағаш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1 951 312 мың теңге: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1 730 270 мың теңге;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198 мың теңге;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220 844 мың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1 966 348 мың теңге;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15 036 мың теңге;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15 036 мың теңге: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15 036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Алматы облысы Талғар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Бесқайнар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396 675 мың теңге: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396 471 мың теңге;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201 мың теңге;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402 487 мың теңге;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5 815 мың теңге;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5 815 мың теңге: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5 815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Алматы облысы Талғар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Гүлдала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728 873 мың теңге: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696 204 мың теңге;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95 мың теңге;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32 574 мың теңге;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732 877 мың теңге;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4 004 мың теңге;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4 004 мың теңге: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4 004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Алматы облысы Талғар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Кеңдала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768 302 мың теңге: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732 318 мың теңге;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204 мың теңге;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35 780 мың теңге;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772 362 мың теңге;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4 060 мың теңге;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4 060 мың теңге: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4 060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Алматы облысы Талғар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Қайнар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880 865 мың теңге: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696 641 мың теңге;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198 мың теңге;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184 026 мың теңге;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886 703 мың теңге;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5 838 мың теңге;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5 838 мың теңге: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5 838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Алматы облысы Талғар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Нұра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259 802 мың теңге: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254 043 мың теңге;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5 759 мың теңге;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259 808 мың теңге;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мың теңге;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мың теңге: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Алматы облысы Талғар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Панфилов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2 172 949 мың теңге: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2 168 754 мың теңге;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1 202 мың теңге;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2 993 мың теңге;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2 183 151 мың теңге;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10 202 мың теңге;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10 202 мың теңге: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10 202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Алматы облысы Талғар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Тұздыбастау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1 536 859 мың теңге: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1 527 981 мың теңге;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195 мың теңге;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8 683 мың теңге;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1 590 171 мың теңге;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53 312 мың теңге;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53 312 мың теңге: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53 312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Алматы облысы Талғар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 жылға арналған қала және ауылдық округтердің бюджеттеріне 3 024 749 мың теңге сомасында аудандық бюджетке бюджеттік алып қоюлар көзделсін, оның ішінде: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Талғар қаласы 1 163 992 мың теңге;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ауылдық округі 161 301 мың теңге;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Белбұлақ ауылдық округі 209 883 мың теңге;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Бесағаш ауылдық округі 480 782 мың теңге;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Бесқайнар ауылдық округі 3 524 мың теңге;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Гүлдала ауылдық округі 85 276 мың теңге;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ауылдық округі 162 203 мың теңге;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350 024 мың теңге;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Тұздыбастау ауылдық округі 407 764 мың теңге.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2026 жылдың 1 қаңтарынан бастап қолданысқа енгізіледі.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Талғар аудандық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Талғар қаласының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ауднандық мәслихатының 2025 жылғы 29 желтоқсандағы № 53-214 шешіміне 2-қосымша</w:t>
            </w:r>
          </w:p>
        </w:tc>
      </w:tr>
    </w:tbl>
    <w:bookmarkStart w:name="z22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жылғы Талғар қаласының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3-қосымша</w:t>
            </w:r>
          </w:p>
        </w:tc>
      </w:tr>
    </w:tbl>
    <w:bookmarkStart w:name="z22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жылғы Талғар қаласының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4-қосымша жаңа редакцияда – Алматы облысы Талғар аудандық мәслихатының 22.05.2026 № 58-246 (01.01.2026 бастап қолданысқа енгiзiледi)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Алатау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5-қосымша</w:t>
            </w:r>
          </w:p>
        </w:tc>
      </w:tr>
    </w:tbl>
    <w:bookmarkStart w:name="z22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жылғы Алатау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6-қосымша</w:t>
            </w:r>
          </w:p>
        </w:tc>
      </w:tr>
    </w:tbl>
    <w:bookmarkStart w:name="z23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жылғы Алатау ауылдық округінің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7-қосымша жаңа редакцияда – Алматы облысы Талғар аудандық мәслихатының 22.05.2026 № 58-246 (01.01.2026 бастап қолданысқа енгiзiледi)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Белбұлақ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8-қосымша</w:t>
            </w:r>
          </w:p>
        </w:tc>
      </w:tr>
    </w:tbl>
    <w:bookmarkStart w:name="z23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жылғы Белбұлақ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9-қосымша</w:t>
            </w:r>
          </w:p>
        </w:tc>
      </w:tr>
    </w:tbl>
    <w:bookmarkStart w:name="z23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жылғы Белбұлақ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10-қосымша жаңа редакцияда – Алматы облысы Талғар аудандық мәслихатының 22.05.2026 № 58-246 (01.01.2026 бастап қолданысқа енгiзiледi)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Бесағаш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11-қосымша</w:t>
            </w:r>
          </w:p>
        </w:tc>
      </w:tr>
    </w:tbl>
    <w:bookmarkStart w:name="z24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жылғы Бесағаш ауылдық округінің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 № 53-214 шешіміне 12-қосымша</w:t>
            </w:r>
          </w:p>
        </w:tc>
      </w:tr>
    </w:tbl>
    <w:bookmarkStart w:name="z24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жылғы Бесағаш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13-қосымша жаңа редакцияда – Алматы облысы Талғар аудандық мәслихатының 22.05.2026 № 58-246 (01.01.2026 бастап қолданысқа енгiзiледi)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Бесқайнар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14-қосымша</w:t>
            </w:r>
          </w:p>
        </w:tc>
      </w:tr>
    </w:tbl>
    <w:bookmarkStart w:name="z24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жылғы Бесқайнар ауылдық округінің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15-қосымша</w:t>
            </w:r>
          </w:p>
        </w:tc>
      </w:tr>
    </w:tbl>
    <w:bookmarkStart w:name="z24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жылғы Бесқайнар ауылдық округінің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16-қосымша жаңа редакцияда – Алматы облысы Талғар аудандық мәслихатының 22.05.2026 № 58-246 (01.01.2026 бастап қолданысқа енгiзiледi)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Гүлдала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5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жылғы Гүлдала ауылдық округінің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18-қосымша</w:t>
            </w:r>
          </w:p>
        </w:tc>
      </w:tr>
    </w:tbl>
    <w:bookmarkStart w:name="z25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жылғы Гүлдала ауылдық округінің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19-қосымша жаңа редакцияда – Алматы облысы Талғар аудандық мәслихатының 22.05.2026 № 58-246 (01.01.2026 бастап қолданысқа енгiзiледi)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Кеңдала ауылдық округінің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20-қосымша</w:t>
            </w:r>
          </w:p>
        </w:tc>
      </w:tr>
    </w:tbl>
    <w:bookmarkStart w:name="z26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жылғы Кеңдала ауылдық округінің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21-қосымша</w:t>
            </w:r>
          </w:p>
        </w:tc>
      </w:tr>
    </w:tbl>
    <w:bookmarkStart w:name="z26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жылғы Кеңдала ауылдық округінің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22-қосымша жаңа редакцияда – Алматы облысы Талғар аудандық мәслихатының 22.05.2026 № 58-246 (01.01.2026 бастап қолданысқа енгiзiледi)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Қайнар ауылдық округінің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23-қосымша</w:t>
            </w:r>
          </w:p>
        </w:tc>
      </w:tr>
    </w:tbl>
    <w:bookmarkStart w:name="z26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жылғы Қайнар ауылдық округінің бюджеті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24-қосымша</w:t>
            </w:r>
          </w:p>
        </w:tc>
      </w:tr>
    </w:tbl>
    <w:bookmarkStart w:name="z26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жылғы Қайнар ауылдық округінің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25-қосымша жаңа редакцияда – Алматы облысы Талғар аудандық мәслихатының 22.05.2026 № 58-246 (01.01.2026 бастап қолданысқа енгiзiледi)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Нұра ауылдық округінің бюджеті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26-қосымша</w:t>
            </w:r>
          </w:p>
        </w:tc>
      </w:tr>
    </w:tbl>
    <w:bookmarkStart w:name="z27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жылғы Нұра ауылдық округінің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27-қосымша</w:t>
            </w:r>
          </w:p>
        </w:tc>
      </w:tr>
    </w:tbl>
    <w:bookmarkStart w:name="z27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жылғы Нұра ауылдық округінің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28-қосымша жаңа редакцияда – Алматы облысы Талғар аудандық мәслихатының 22.05.2026 № 58-246 (01.01.2026 бастап қолданысқа енгiзiледi)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Панфилов ауылдық округінің бюджеті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29-қосымша</w:t>
            </w:r>
          </w:p>
        </w:tc>
      </w:tr>
    </w:tbl>
    <w:bookmarkStart w:name="z27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жылғы Панфилов ауылдық округінің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30-қосымша</w:t>
            </w:r>
          </w:p>
        </w:tc>
      </w:tr>
    </w:tbl>
    <w:bookmarkStart w:name="z28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жылғы Панфилов ауылдық округінің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31-қосымша жаңа редакцияда – Алматы облысы Талғар аудандық мәслихатының 22.05.2026 № 58-246 (01.01.2026 бастап қолданысқа енгiзiледi)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Тұздыбастау ауылдық округінің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32-қосымша</w:t>
            </w:r>
          </w:p>
        </w:tc>
      </w:tr>
    </w:tbl>
    <w:bookmarkStart w:name="z28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жылғы Тұздыбастау ауылдық округінің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33-қосымша</w:t>
            </w:r>
          </w:p>
        </w:tc>
      </w:tr>
    </w:tbl>
    <w:bookmarkStart w:name="z28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жылғы Тұздыбастау ауылдық округінің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