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5180" w14:textId="7f05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"Талғар ауданының Талғар қаласы мен ауылдық округтерінің 2025-2027 жылдарға арналған бюджеттері туралы" Талғар аудандық мәслихатының 2024 жылғы 31желтоқсандағы № 36-134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2025 жылғы 29 қазандағы № 48-197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Талғар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мәслихатының "Талғар ауданының Талғар қаласы мен ауылдық округтерінің 2025-2027 жылдарға арналған бюджеттері туралы" 2024 жылғы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36-134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Талғар қаласының бюджеті тиісінше осы шешімнің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3 476 447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3 025 802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450 645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3 482 810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6 363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6 363 мың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қолданылатын қалдықтары 6 363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2025-2027 жылдарға арналған Алатау ауылдық округінің бюджеті тиісінше осы шешімнің 4, 5 және 6-қосымшаларына сәйкес, оның ішінде 2025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594 290 мың теңге: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554 103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187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40 000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595 950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1660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1660 мың теңге: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қолданылатын қалдықтары 1660 мың теңге.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2025-2027 жылдарға арналған Белбұлақ ауылдық округінің бюджеті тиісінше осы шешімнің 7, 8 және 9-қосымшаларына сәйкес, оның ішінде 2025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688 233 мың теңге: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677 683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10 550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688 772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539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539 мың теңге: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қолданылатын қалдықтары 539 мың теңге.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2025-2027 жылдарға арналған Бесағаш ауылдық округінің бюджеті тиісінше осы шешімнің 10, 11 және 12-қосымшаларына сәйкес, оның ішінде 2025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1 183 198 мың теңге: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1 170 375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12 823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1 184 509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1 311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1 311 мың теңге: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қолданылатын қалдықтары 1 311 мың теңге.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2025-2027 жылдарға арналған Бесқайнар ауылдық округінің бюджеті тиісінше осы шешімнің 13, 14 және 15-қосымшаларына сәйкес, оның ішінде 2025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181 043 мың теңге: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152 148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102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28 793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184 872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3 829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3 829 мың теңге: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қолданылатын қалдықтары 3 829 мың теңге.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2025-2027 жылдарға арналған Гүлдала ауылдық округінің бюджеті тиісінше осы шешімнің 16, 17 және 18-қосымшаларына сәйкес, оның ішінде 2025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494 755 мың теңге: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476 843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89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17 823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495 517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762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762 мың теңге: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қолданылатын қалдықтары 762 мың теңге.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2025-2027 жылдарға арналған Кеңдала ауылдық округінің бюджеті тиісінше осы шешімнің 19, 20 және 21-қосымшаларына сәйкес, оның ішінде 2025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583 294 мың теңге: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559 181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24 113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584 267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973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973 мың теңге: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қолданылатын қалдықтары 973 мың теңге.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2025-2027 жылдарға арналған Қайнар ауылдық округінің бюджеті тиісінше осы шешімнің 22, 23 және 24-қосымшаларына сәйкес, оның ішінде 2025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731 376 мың теңге: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503 235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156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227 985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733 343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1967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1967 мың теңге: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қолданылатын қалдықтары 1967 мың теңге.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2025-2027 жылдарға арналған Нұра ауылдық округінің бюджеті тиісінше осы шешімнің 25, 26 және 27-қосымшаларына сәйкес, оның ішінде 2025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282 934 мың теңге: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141 202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141 732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284 269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1 335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1 335 мың теңге: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қолданылатын қалдықтары 1 335 мың теңге.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2025-2027 жылдарға арналған Панфилов ауылдық округінің бюджеті тиісінше осы шешімнің 28, 29 және 30-қосымшаларына сәйкес, оның ішінде 2025 жылға келесі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1 166 242 мың теңге: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1 132 571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913 мың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32 758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1 166 920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678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678 мың теңге: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қолданылатын қалдықтары 678 мың теңге.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2025-2027 жылдарға арналған Тұздыбастау ауылдық округінің бюджеті тиісінше осы шешімнің 31, 32 және 33-қосымшаларына сәйкес, оның ішінде 2025 жылға келесі көлемдерде бекітілсін: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1 127 945 мың теңге: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1 106 833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21 112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1 128 132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187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187 мың теңге: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қолданылатын қалдықтары 187 мың теңге.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 жаңа редакцияда баяндалсын.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Талғар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қазандағы № 48-197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31 желтоқсандағы № 36-134 шешіміне 1-қосымша</w:t>
            </w:r>
          </w:p>
        </w:tc>
      </w:tr>
    </w:tbl>
    <w:bookmarkStart w:name="z213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Талғар қаласының бюджеті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қазандағы № 48-197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31 желтоқсандағы № 36-134 шешіміне 4-қосымша</w:t>
            </w:r>
          </w:p>
        </w:tc>
      </w:tr>
    </w:tbl>
    <w:bookmarkStart w:name="z216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Алатау ауылдық округінің бюджеті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қазандағы № 48-197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31 желтоқсандағы № 36-134 шешіміне 7-қосымша</w:t>
            </w:r>
          </w:p>
        </w:tc>
      </w:tr>
    </w:tbl>
    <w:bookmarkStart w:name="z219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Белбұлақ ауылдық округінің бюджеті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қазандағы № 48-197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31 желтоқсандағы № 36-134 шешіміне 10-қосымша</w:t>
            </w:r>
          </w:p>
        </w:tc>
      </w:tr>
    </w:tbl>
    <w:bookmarkStart w:name="z22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Бесағаш ауылдық округінің бюджеті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қазандағы № 48-197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31 желтоқсандағы № 36-134 шешіміне 13-қосымша</w:t>
            </w:r>
          </w:p>
        </w:tc>
      </w:tr>
    </w:tbl>
    <w:bookmarkStart w:name="z225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Бесқайнар ауылдық округінің бюджеті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қазандағы № 48-197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31 желтоқсандағы № 36-134 шешіміне 16-қосымша</w:t>
            </w:r>
          </w:p>
        </w:tc>
      </w:tr>
    </w:tbl>
    <w:bookmarkStart w:name="z228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Гүлдала ауылдық округінің бюджеті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қазандағы № 48-197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31 желтоқсандағы № 36-134 шешіміне 19-қосымша</w:t>
            </w:r>
          </w:p>
        </w:tc>
      </w:tr>
    </w:tbl>
    <w:bookmarkStart w:name="z231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Кеңдала ауылдық округінің бюджеті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қазандағы № 48-197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31 желтоқсандағы № 36-134 шешіміне 22-қосымша</w:t>
            </w:r>
          </w:p>
        </w:tc>
      </w:tr>
    </w:tbl>
    <w:bookmarkStart w:name="z234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Қайнар ауылдық округінің бюджеті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қазандағы № 48-197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31 желтоқсандағы № 36-134 шешіміне 25-қосымша</w:t>
            </w:r>
          </w:p>
        </w:tc>
      </w:tr>
    </w:tbl>
    <w:bookmarkStart w:name="z237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Нұра ауылдық округінің бюджеті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қазандағы № 48-197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31 желтоқсандағы № 36-134 шешіміне 28-қосымша</w:t>
            </w:r>
          </w:p>
        </w:tc>
      </w:tr>
    </w:tbl>
    <w:bookmarkStart w:name="z240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Панфилов ауылдық округінің бюджеті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29 қазандағы № 48-197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31 желтоқсандағы № 36-134 шешіміне 31-қосымша</w:t>
            </w:r>
          </w:p>
        </w:tc>
      </w:tr>
    </w:tbl>
    <w:bookmarkStart w:name="z243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Тұздыбастау ауылдық округінің бюджеті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