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a6aa" w14:textId="682a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ауданының 2025-2027 жылдарға арналған бюджеті туралы" Талғар аудандық мәслихатының 2024 жылғы 26 желтоқсандағы № 35-128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2025 жылғы 24 қазандағы № 47-196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35-128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27 140 665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7 737 476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533 161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2 889 410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15 980 618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28 965 971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87 899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141 552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53 653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(-) 1 913 205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1 913 205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3 114 643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3 067 141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1 865 703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24 қазандағы № 47-196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26 желтоқсандағы № 35-128 шешіміне 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27 140 665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3 810 291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2 827 082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28 965 971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589 230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487 532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296 557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2 718 780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454 413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454 413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454 413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2 054 560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2 054 560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адамға жеке көмекшінің және есту бойынша мүгедектігі бар адамға қолмен көрсететін тіл маманының қызметтері мен қамтамасыз 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1 540 300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159 807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11 878 553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6 681 235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248 547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5 483 860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544 331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4 421 975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948 828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тұрғын үй қорын сақтауды ұйымдастыру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5 197 318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5 197 318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коммуналдық меншігіндегі газдандыру желілерін пайдалануды ұйымдастыру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1 496 309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964 344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2 711 621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580 837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4 423 424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3 587 999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3 587 999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1 342 079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2 245 920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835 425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835 425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909 202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882 710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Ауыл-Ел бесігі жобасы шеңберінде ауылдық елді мекендердегі әлеуметтік және инженерлік инфрақұрылымдарды дамыту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5 341 311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5 341 311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5 341 311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2 718 060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2 581 029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